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0430C7E6" w14:textId="266B0883" w:rsidR="00900C93" w:rsidRPr="00AE1E00" w:rsidRDefault="00E2187B" w:rsidP="00AE1E00">
      <w:pPr>
        <w:spacing w:before="120" w:after="120" w:line="240" w:lineRule="atLeast"/>
        <w:jc w:val="both"/>
        <w:rPr>
          <w:rFonts w:ascii="Arial" w:eastAsia="Calibri" w:hAnsi="Arial" w:cs="Times New Roman"/>
          <w:b/>
          <w:bCs/>
          <w:sz w:val="20"/>
          <w:szCs w:val="20"/>
        </w:rPr>
      </w:pPr>
      <w:r w:rsidRPr="00AE1E00">
        <w:rPr>
          <w:rFonts w:ascii="Arial" w:hAnsi="Arial" w:cs="Arial"/>
          <w:b/>
          <w:sz w:val="20"/>
          <w:szCs w:val="20"/>
        </w:rPr>
        <w:t>Aanbesteding:</w:t>
      </w:r>
      <w:r w:rsidR="00F42B0B" w:rsidRPr="00AE1E00">
        <w:rPr>
          <w:rFonts w:ascii="Arial" w:hAnsi="Arial" w:cs="Arial"/>
          <w:b/>
          <w:sz w:val="20"/>
          <w:szCs w:val="20"/>
        </w:rPr>
        <w:t xml:space="preserve"> </w:t>
      </w:r>
      <w:r w:rsidR="004E7E3A" w:rsidRPr="00AE1E00">
        <w:rPr>
          <w:rFonts w:ascii="Arial" w:hAnsi="Arial"/>
          <w:b/>
          <w:sz w:val="20"/>
          <w:szCs w:val="20"/>
        </w:rPr>
        <w:t xml:space="preserve">Jeugdhulp </w:t>
      </w:r>
      <w:r w:rsidR="00900C93" w:rsidRPr="00AE1E00">
        <w:rPr>
          <w:rFonts w:ascii="Arial" w:eastAsia="Calibri" w:hAnsi="Arial" w:cs="Times New Roman"/>
          <w:b/>
          <w:bCs/>
          <w:sz w:val="20"/>
          <w:szCs w:val="20"/>
        </w:rPr>
        <w:t>Perceel 3a: Jeugd GGZ (Vrijgevestigden) volgens Open House</w:t>
      </w:r>
    </w:p>
    <w:p w14:paraId="574B63EF" w14:textId="5E7182FE" w:rsidR="00167DC1" w:rsidRPr="00F42B0B" w:rsidRDefault="00167DC1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3AA28519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E776E6">
        <w:rPr>
          <w:rFonts w:ascii="Arial" w:hAnsi="Arial" w:cs="Arial"/>
          <w:b/>
          <w:sz w:val="20"/>
          <w:szCs w:val="20"/>
        </w:rPr>
        <w:t>1</w:t>
      </w:r>
      <w:r w:rsidR="001B3776">
        <w:rPr>
          <w:rFonts w:ascii="Arial" w:hAnsi="Arial" w:cs="Arial"/>
          <w:b/>
          <w:sz w:val="20"/>
          <w:szCs w:val="20"/>
        </w:rPr>
        <w:t>9</w:t>
      </w:r>
      <w:r w:rsidR="00E776E6">
        <w:rPr>
          <w:rFonts w:ascii="Arial" w:hAnsi="Arial" w:cs="Arial"/>
          <w:b/>
          <w:sz w:val="20"/>
          <w:szCs w:val="20"/>
        </w:rPr>
        <w:t>-03-</w:t>
      </w:r>
      <w:r w:rsidR="00790B8D" w:rsidRPr="00C209B3">
        <w:rPr>
          <w:rFonts w:ascii="Arial" w:hAnsi="Arial" w:cs="Arial"/>
          <w:b/>
          <w:sz w:val="20"/>
          <w:szCs w:val="20"/>
        </w:rPr>
        <w:t>202</w:t>
      </w:r>
      <w:r w:rsidR="00EF49D4">
        <w:rPr>
          <w:rFonts w:ascii="Arial" w:hAnsi="Arial" w:cs="Arial"/>
          <w:b/>
          <w:sz w:val="20"/>
          <w:szCs w:val="20"/>
        </w:rPr>
        <w:t>1</w:t>
      </w:r>
    </w:p>
    <w:p w14:paraId="2D614DB5" w14:textId="77777777" w:rsidR="001B3776" w:rsidRPr="00C209B3" w:rsidRDefault="006D036B" w:rsidP="001B3776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900C93">
        <w:rPr>
          <w:rFonts w:ascii="Arial" w:hAnsi="Arial" w:cs="Arial"/>
          <w:b/>
          <w:sz w:val="20"/>
          <w:szCs w:val="20"/>
        </w:rPr>
        <w:t>2999</w:t>
      </w:r>
      <w:r w:rsidR="00A503CD">
        <w:rPr>
          <w:rFonts w:ascii="Arial" w:hAnsi="Arial" w:cs="Arial"/>
          <w:b/>
          <w:sz w:val="20"/>
          <w:szCs w:val="20"/>
        </w:rPr>
        <w:t>97</w:t>
      </w:r>
      <w:r w:rsidR="001557D4" w:rsidRPr="00C209B3">
        <w:rPr>
          <w:rFonts w:ascii="Arial" w:hAnsi="Arial" w:cs="Arial"/>
          <w:b/>
          <w:sz w:val="20"/>
          <w:szCs w:val="20"/>
        </w:rPr>
        <w:t>ot</w:t>
      </w:r>
    </w:p>
    <w:p w14:paraId="3D4AE733" w14:textId="0246C1AA" w:rsidR="00BB16D1" w:rsidRPr="00C209B3" w:rsidRDefault="001B3776" w:rsidP="001B3776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>
        <w:rPr>
          <w:rFonts w:ascii="Arial" w:hAnsi="Arial" w:cs="Arial"/>
          <w:b/>
          <w:sz w:val="20"/>
          <w:szCs w:val="20"/>
        </w:rPr>
        <w:t>Beoordelingsmatrix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5E4698B1" w14:textId="77777777" w:rsidR="001B3776" w:rsidRDefault="001B3776" w:rsidP="001B3776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Geachte dame, heer,</w:t>
      </w:r>
    </w:p>
    <w:p w14:paraId="555CA806" w14:textId="77777777" w:rsidR="001B3776" w:rsidRDefault="001B3776" w:rsidP="001B3776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Bijgaand publiceren wij, ter informatie, de Beoordelingsmatrix.</w:t>
      </w:r>
    </w:p>
    <w:p w14:paraId="5EA6D355" w14:textId="77777777" w:rsidR="001B3776" w:rsidRDefault="001B3776" w:rsidP="001B3776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410645F6" w14:textId="77777777" w:rsidR="001B3776" w:rsidRDefault="001B3776" w:rsidP="001B3776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vriendelijke groet,</w:t>
      </w:r>
    </w:p>
    <w:p w14:paraId="28B6BF4B" w14:textId="77777777" w:rsidR="001B3776" w:rsidRDefault="001B3776" w:rsidP="001B3776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P(eter) C. Bakker</w:t>
      </w:r>
    </w:p>
    <w:p w14:paraId="05D55A52" w14:textId="77777777" w:rsidR="001B3776" w:rsidRDefault="001B3776" w:rsidP="001B3776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1B3776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70DFA"/>
    <w:multiLevelType w:val="hybridMultilevel"/>
    <w:tmpl w:val="C172AE5A"/>
    <w:lvl w:ilvl="0" w:tplc="F9829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776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3F7CE4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E7E3A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9413B"/>
    <w:rsid w:val="008A013B"/>
    <w:rsid w:val="008C4292"/>
    <w:rsid w:val="008F5BAA"/>
    <w:rsid w:val="008F6736"/>
    <w:rsid w:val="00900C93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03CD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E1E00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91FA3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776E6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49D4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2021-03-19T12:14:00Z</dcterms:created>
  <dcterms:modified xsi:type="dcterms:W3CDTF">2021-03-19T12:14:00Z</dcterms:modified>
</cp:coreProperties>
</file>