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00171" w14:textId="7FB8AD24" w:rsidR="00167DC1" w:rsidRDefault="00167DC1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b/>
          <w:noProof/>
          <w:sz w:val="20"/>
          <w:szCs w:val="20"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1A6F7569">
            <wp:simplePos x="0" y="0"/>
            <wp:positionH relativeFrom="column">
              <wp:posOffset>3549015</wp:posOffset>
            </wp:positionH>
            <wp:positionV relativeFrom="paragraph">
              <wp:posOffset>-520065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03F753" w14:textId="77777777" w:rsidR="00167DC1" w:rsidRDefault="00167DC1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</w:p>
    <w:p w14:paraId="69A2BEA2" w14:textId="034C35A9" w:rsidR="007042F3" w:rsidRDefault="00E2187B" w:rsidP="00F42B0B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eastAsia="Times New Roman" w:hAnsi="Arial" w:cs="Arial"/>
          <w:b/>
          <w:sz w:val="20"/>
          <w:szCs w:val="20"/>
          <w:lang w:eastAsia="nl-NL"/>
        </w:rPr>
      </w:pPr>
      <w:r w:rsidRPr="00C209B3">
        <w:rPr>
          <w:rFonts w:ascii="Arial" w:hAnsi="Arial" w:cs="Arial"/>
          <w:b/>
          <w:sz w:val="20"/>
          <w:szCs w:val="20"/>
        </w:rPr>
        <w:t>Aanbesteding:</w:t>
      </w:r>
      <w:r w:rsidR="00F42B0B">
        <w:rPr>
          <w:rFonts w:ascii="Arial" w:hAnsi="Arial" w:cs="Arial"/>
          <w:b/>
          <w:sz w:val="20"/>
          <w:szCs w:val="20"/>
        </w:rPr>
        <w:t xml:space="preserve"> </w:t>
      </w:r>
      <w:r w:rsidR="007042F3">
        <w:rPr>
          <w:rFonts w:ascii="Arial" w:hAnsi="Arial" w:cs="Arial"/>
          <w:b/>
          <w:sz w:val="20"/>
          <w:szCs w:val="20"/>
        </w:rPr>
        <w:tab/>
      </w:r>
      <w:r w:rsidR="00F42B0B">
        <w:rPr>
          <w:rFonts w:ascii="Arial" w:eastAsia="Times New Roman" w:hAnsi="Arial" w:cs="Arial"/>
          <w:b/>
          <w:sz w:val="20"/>
          <w:szCs w:val="20"/>
          <w:lang w:eastAsia="nl-NL"/>
        </w:rPr>
        <w:t>Jeugdhulp</w:t>
      </w:r>
      <w:r w:rsidR="007042F3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 Perceel </w:t>
      </w:r>
      <w:r w:rsidR="00E0663B">
        <w:rPr>
          <w:rFonts w:ascii="Arial" w:eastAsia="Times New Roman" w:hAnsi="Arial" w:cs="Arial"/>
          <w:b/>
          <w:sz w:val="20"/>
          <w:szCs w:val="20"/>
          <w:lang w:eastAsia="nl-NL"/>
        </w:rPr>
        <w:t>3a</w:t>
      </w:r>
    </w:p>
    <w:p w14:paraId="572042E4" w14:textId="524E6C0E" w:rsidR="007042F3" w:rsidRDefault="007042F3" w:rsidP="00F42B0B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eastAsia="Times New Roman" w:hAnsi="Arial" w:cs="Arial"/>
          <w:b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  <w:t>‘</w:t>
      </w:r>
      <w:r w:rsidR="00E0663B">
        <w:rPr>
          <w:rFonts w:ascii="Arial" w:eastAsia="Times New Roman" w:hAnsi="Arial" w:cs="Arial"/>
          <w:b/>
          <w:sz w:val="20"/>
          <w:szCs w:val="20"/>
          <w:lang w:eastAsia="nl-NL"/>
        </w:rPr>
        <w:t>Jeugd GGZ (Vrijgevestigden)</w:t>
      </w:r>
      <w:r w:rsidR="00A53E87">
        <w:rPr>
          <w:rFonts w:ascii="Arial" w:eastAsia="Times New Roman" w:hAnsi="Arial" w:cs="Arial"/>
          <w:b/>
          <w:sz w:val="20"/>
          <w:szCs w:val="20"/>
          <w:lang w:eastAsia="nl-NL"/>
        </w:rPr>
        <w:t>’</w:t>
      </w:r>
      <w:r w:rsidR="00E0663B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 volgens Open House</w:t>
      </w:r>
    </w:p>
    <w:p w14:paraId="567C8CDC" w14:textId="0312F930" w:rsidR="003B5748" w:rsidRPr="00C209B3" w:rsidRDefault="007042F3" w:rsidP="007042F3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</w:p>
    <w:p w14:paraId="01950891" w14:textId="77777777" w:rsidR="00964EEA" w:rsidRPr="00C209B3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  <w:sz w:val="20"/>
          <w:szCs w:val="20"/>
        </w:rPr>
      </w:pPr>
    </w:p>
    <w:p w14:paraId="4D7656E6" w14:textId="4D8F16F0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Behandeld door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855E26" w:rsidRPr="00C209B3">
        <w:rPr>
          <w:rFonts w:ascii="Arial" w:hAnsi="Arial" w:cs="Arial"/>
          <w:b/>
          <w:sz w:val="20"/>
          <w:szCs w:val="20"/>
        </w:rPr>
        <w:t xml:space="preserve"> </w:t>
      </w:r>
      <w:r w:rsidR="00D32E87" w:rsidRPr="00C209B3">
        <w:rPr>
          <w:rFonts w:ascii="Arial" w:hAnsi="Arial" w:cs="Arial"/>
          <w:b/>
          <w:sz w:val="20"/>
          <w:szCs w:val="20"/>
        </w:rPr>
        <w:t>P(eter) C. Bakker</w:t>
      </w:r>
    </w:p>
    <w:p w14:paraId="4FF0A68C" w14:textId="77777777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Afdeling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855E26" w:rsidRPr="00C209B3">
        <w:rPr>
          <w:rFonts w:ascii="Arial" w:hAnsi="Arial" w:cs="Arial"/>
          <w:b/>
          <w:sz w:val="20"/>
          <w:szCs w:val="20"/>
        </w:rPr>
        <w:t xml:space="preserve"> Facilitair, Advies en Beheer (FAB)</w:t>
      </w:r>
    </w:p>
    <w:p w14:paraId="5E322ADD" w14:textId="4777DB41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Team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1C1610" w:rsidRPr="00C209B3">
        <w:rPr>
          <w:rFonts w:ascii="Arial" w:hAnsi="Arial" w:cs="Arial"/>
          <w:b/>
          <w:sz w:val="20"/>
          <w:szCs w:val="20"/>
        </w:rPr>
        <w:t xml:space="preserve"> Juridische Zaken</w:t>
      </w:r>
      <w:r w:rsidR="007E0265" w:rsidRPr="00C209B3">
        <w:rPr>
          <w:rFonts w:ascii="Arial" w:hAnsi="Arial" w:cs="Arial"/>
          <w:b/>
          <w:sz w:val="20"/>
          <w:szCs w:val="20"/>
        </w:rPr>
        <w:t>, Veiligheid</w:t>
      </w:r>
      <w:r w:rsidR="00CD2683" w:rsidRPr="00C209B3">
        <w:rPr>
          <w:rFonts w:ascii="Arial" w:hAnsi="Arial" w:cs="Arial"/>
          <w:b/>
          <w:sz w:val="20"/>
          <w:szCs w:val="20"/>
        </w:rPr>
        <w:t xml:space="preserve"> en Inkoop (JV</w:t>
      </w:r>
      <w:r w:rsidR="001C1610" w:rsidRPr="00C209B3">
        <w:rPr>
          <w:rFonts w:ascii="Arial" w:hAnsi="Arial" w:cs="Arial"/>
          <w:b/>
          <w:sz w:val="20"/>
          <w:szCs w:val="20"/>
        </w:rPr>
        <w:t>I</w:t>
      </w:r>
      <w:r w:rsidR="00855E26" w:rsidRPr="00C209B3">
        <w:rPr>
          <w:rFonts w:ascii="Arial" w:hAnsi="Arial" w:cs="Arial"/>
          <w:b/>
          <w:sz w:val="20"/>
          <w:szCs w:val="20"/>
        </w:rPr>
        <w:t>)</w:t>
      </w:r>
    </w:p>
    <w:p w14:paraId="41D8727B" w14:textId="3FA76EDC" w:rsidR="007E0265" w:rsidRPr="00C209B3" w:rsidRDefault="007E0265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Cluster</w:t>
      </w:r>
      <w:r w:rsidRPr="00C209B3">
        <w:rPr>
          <w:rFonts w:ascii="Arial" w:hAnsi="Arial" w:cs="Arial"/>
          <w:b/>
          <w:sz w:val="20"/>
          <w:szCs w:val="20"/>
        </w:rPr>
        <w:tab/>
        <w:t>: KennisCentrum Inkoop (KCI)</w:t>
      </w:r>
    </w:p>
    <w:p w14:paraId="096CB09B" w14:textId="5848709D" w:rsidR="00E2187B" w:rsidRPr="00C209B3" w:rsidRDefault="00E60DCA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Datum</w:t>
      </w:r>
      <w:r w:rsidRPr="00C209B3">
        <w:rPr>
          <w:rFonts w:ascii="Arial" w:hAnsi="Arial" w:cs="Arial"/>
          <w:b/>
          <w:sz w:val="20"/>
          <w:szCs w:val="20"/>
        </w:rPr>
        <w:tab/>
        <w:t xml:space="preserve">: </w:t>
      </w:r>
      <w:r w:rsidR="007042F3">
        <w:rPr>
          <w:rFonts w:ascii="Arial" w:hAnsi="Arial" w:cs="Arial"/>
          <w:b/>
          <w:sz w:val="20"/>
          <w:szCs w:val="20"/>
        </w:rPr>
        <w:t>09 februari 2021</w:t>
      </w:r>
    </w:p>
    <w:p w14:paraId="7E7D75AC" w14:textId="46FFCAA3" w:rsidR="004C1392" w:rsidRPr="00C209B3" w:rsidRDefault="006D036B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T</w:t>
      </w:r>
      <w:r w:rsidR="004C1392" w:rsidRPr="00C209B3">
        <w:rPr>
          <w:rFonts w:ascii="Arial" w:hAnsi="Arial" w:cs="Arial"/>
          <w:b/>
          <w:sz w:val="20"/>
          <w:szCs w:val="20"/>
        </w:rPr>
        <w:t>enderNed-kenmerk</w:t>
      </w:r>
      <w:r w:rsidR="00E2187B" w:rsidRPr="00C209B3">
        <w:rPr>
          <w:rFonts w:ascii="Arial" w:hAnsi="Arial" w:cs="Arial"/>
          <w:b/>
          <w:sz w:val="20"/>
          <w:szCs w:val="20"/>
        </w:rPr>
        <w:tab/>
        <w:t xml:space="preserve">: </w:t>
      </w:r>
      <w:r w:rsidR="00E0663B">
        <w:rPr>
          <w:rFonts w:ascii="Arial" w:hAnsi="Arial" w:cs="Arial"/>
          <w:b/>
          <w:sz w:val="20"/>
          <w:szCs w:val="20"/>
        </w:rPr>
        <w:t>299997</w:t>
      </w:r>
    </w:p>
    <w:p w14:paraId="3D4AE733" w14:textId="6CD368B7" w:rsidR="00BB16D1" w:rsidRPr="00C209B3" w:rsidRDefault="001D412E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Betreft</w:t>
      </w:r>
      <w:r w:rsidRPr="00C209B3">
        <w:rPr>
          <w:rFonts w:ascii="Arial" w:hAnsi="Arial" w:cs="Arial"/>
          <w:b/>
          <w:sz w:val="20"/>
          <w:szCs w:val="20"/>
        </w:rPr>
        <w:tab/>
        <w:t xml:space="preserve">: </w:t>
      </w:r>
      <w:r w:rsidR="007042F3">
        <w:rPr>
          <w:rFonts w:ascii="Arial" w:hAnsi="Arial" w:cs="Arial"/>
          <w:b/>
          <w:sz w:val="20"/>
          <w:szCs w:val="20"/>
        </w:rPr>
        <w:t>Publicatie van Aankondiging van Opdracht</w:t>
      </w:r>
    </w:p>
    <w:p w14:paraId="7D945B0D" w14:textId="77777777" w:rsidR="000404E1" w:rsidRPr="00C209B3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---------------------------------------------------------------------------------------------------------------------------</w:t>
      </w:r>
    </w:p>
    <w:p w14:paraId="02F98E1A" w14:textId="7559B593" w:rsidR="008764D1" w:rsidRPr="00C209B3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 w:rsidRPr="00C209B3">
        <w:rPr>
          <w:rFonts w:ascii="Arial" w:hAnsi="Arial" w:cs="Arial"/>
          <w:sz w:val="20"/>
          <w:szCs w:val="20"/>
        </w:rPr>
        <w:t>Geachte dame, heer,</w:t>
      </w:r>
    </w:p>
    <w:p w14:paraId="789C5400" w14:textId="743C9704" w:rsidR="004E7318" w:rsidRPr="00C209B3" w:rsidRDefault="007042F3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Hartelijk voor uw belangstelling voor deze aanbesteding. De betreffende Aankondiging van Opdracht is op maandag 08-02-2021 gepubliceerd, de aanbestedingsstukken zijn vanaf 10-02-2021 beschikbaar.</w:t>
      </w:r>
    </w:p>
    <w:p w14:paraId="6DC2388B" w14:textId="77777777" w:rsidR="004E7318" w:rsidRPr="00C209B3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</w:p>
    <w:p w14:paraId="3ACD28A1" w14:textId="77777777" w:rsidR="008764D1" w:rsidRPr="00C209B3" w:rsidRDefault="008764D1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 w:rsidRPr="00C209B3">
        <w:rPr>
          <w:rFonts w:ascii="Arial" w:hAnsi="Arial" w:cs="Arial"/>
          <w:sz w:val="20"/>
          <w:szCs w:val="20"/>
        </w:rPr>
        <w:t>Met vriendelijke groet,</w:t>
      </w:r>
    </w:p>
    <w:p w14:paraId="6B8BF85B" w14:textId="77777777" w:rsidR="008764D1" w:rsidRPr="00C209B3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P(eter) C. Bakker</w:t>
      </w:r>
    </w:p>
    <w:p w14:paraId="6F55F9BE" w14:textId="32D9D8E5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Inkoopcoach Gemeente Lelystad</w:t>
      </w:r>
    </w:p>
    <w:p w14:paraId="4D679B67" w14:textId="1B714C36" w:rsidR="00167DC1" w:rsidRPr="00C209B3" w:rsidRDefault="00167DC1" w:rsidP="0070551D">
      <w:pPr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</w:p>
    <w:sectPr w:rsidR="00167DC1" w:rsidRPr="00C209B3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D1E"/>
    <w:rsid w:val="000015F0"/>
    <w:rsid w:val="00011783"/>
    <w:rsid w:val="000404E1"/>
    <w:rsid w:val="00050F75"/>
    <w:rsid w:val="00057E29"/>
    <w:rsid w:val="00063C76"/>
    <w:rsid w:val="00072F2F"/>
    <w:rsid w:val="0008487D"/>
    <w:rsid w:val="00087375"/>
    <w:rsid w:val="000A1A16"/>
    <w:rsid w:val="000A2537"/>
    <w:rsid w:val="000B0A87"/>
    <w:rsid w:val="000C46F5"/>
    <w:rsid w:val="00100958"/>
    <w:rsid w:val="0012711B"/>
    <w:rsid w:val="001421FF"/>
    <w:rsid w:val="00146DFA"/>
    <w:rsid w:val="00155584"/>
    <w:rsid w:val="001557D4"/>
    <w:rsid w:val="00156137"/>
    <w:rsid w:val="00167DC1"/>
    <w:rsid w:val="00176ADA"/>
    <w:rsid w:val="00177ADD"/>
    <w:rsid w:val="00192367"/>
    <w:rsid w:val="00192C1A"/>
    <w:rsid w:val="001A1363"/>
    <w:rsid w:val="001A157E"/>
    <w:rsid w:val="001B3D7E"/>
    <w:rsid w:val="001B5F5D"/>
    <w:rsid w:val="001B6D78"/>
    <w:rsid w:val="001C1610"/>
    <w:rsid w:val="001D412E"/>
    <w:rsid w:val="001D61B9"/>
    <w:rsid w:val="001E19C8"/>
    <w:rsid w:val="001E6967"/>
    <w:rsid w:val="001E7FEB"/>
    <w:rsid w:val="002027C5"/>
    <w:rsid w:val="00205A9D"/>
    <w:rsid w:val="00206E58"/>
    <w:rsid w:val="0021358F"/>
    <w:rsid w:val="002227AF"/>
    <w:rsid w:val="00230EE9"/>
    <w:rsid w:val="00234D31"/>
    <w:rsid w:val="00242C4D"/>
    <w:rsid w:val="00243C61"/>
    <w:rsid w:val="00245BA8"/>
    <w:rsid w:val="00251692"/>
    <w:rsid w:val="00256419"/>
    <w:rsid w:val="002648A2"/>
    <w:rsid w:val="00274513"/>
    <w:rsid w:val="002812DA"/>
    <w:rsid w:val="00287F5E"/>
    <w:rsid w:val="002967EC"/>
    <w:rsid w:val="002D138B"/>
    <w:rsid w:val="002D6156"/>
    <w:rsid w:val="002E0611"/>
    <w:rsid w:val="002E3FA8"/>
    <w:rsid w:val="002E56CD"/>
    <w:rsid w:val="002F0C73"/>
    <w:rsid w:val="002F5A24"/>
    <w:rsid w:val="002F658B"/>
    <w:rsid w:val="003052D4"/>
    <w:rsid w:val="00307BBE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86B64"/>
    <w:rsid w:val="00392068"/>
    <w:rsid w:val="00396F9A"/>
    <w:rsid w:val="003A59EC"/>
    <w:rsid w:val="003A7F0F"/>
    <w:rsid w:val="003B4D55"/>
    <w:rsid w:val="003B5748"/>
    <w:rsid w:val="003B639D"/>
    <w:rsid w:val="003D6285"/>
    <w:rsid w:val="003E26E0"/>
    <w:rsid w:val="003E7F5A"/>
    <w:rsid w:val="003F72F1"/>
    <w:rsid w:val="004019F1"/>
    <w:rsid w:val="00402727"/>
    <w:rsid w:val="004126A2"/>
    <w:rsid w:val="00421654"/>
    <w:rsid w:val="0043704A"/>
    <w:rsid w:val="00446272"/>
    <w:rsid w:val="00447018"/>
    <w:rsid w:val="004525B4"/>
    <w:rsid w:val="00453048"/>
    <w:rsid w:val="004724F6"/>
    <w:rsid w:val="0047472D"/>
    <w:rsid w:val="00477855"/>
    <w:rsid w:val="00493625"/>
    <w:rsid w:val="004B2B44"/>
    <w:rsid w:val="004B37F6"/>
    <w:rsid w:val="004B4129"/>
    <w:rsid w:val="004B4450"/>
    <w:rsid w:val="004C1392"/>
    <w:rsid w:val="004E7318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922F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5E7689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6F87"/>
    <w:rsid w:val="006958A6"/>
    <w:rsid w:val="00696F17"/>
    <w:rsid w:val="006B2111"/>
    <w:rsid w:val="006B5D49"/>
    <w:rsid w:val="006C060B"/>
    <w:rsid w:val="006C1FBA"/>
    <w:rsid w:val="006D036B"/>
    <w:rsid w:val="006D61D0"/>
    <w:rsid w:val="006D7AB5"/>
    <w:rsid w:val="006F052A"/>
    <w:rsid w:val="006F14A0"/>
    <w:rsid w:val="00701F24"/>
    <w:rsid w:val="007042F3"/>
    <w:rsid w:val="0070551D"/>
    <w:rsid w:val="007135C2"/>
    <w:rsid w:val="00721AC3"/>
    <w:rsid w:val="007233A0"/>
    <w:rsid w:val="00726C1F"/>
    <w:rsid w:val="00743A0B"/>
    <w:rsid w:val="00763BF2"/>
    <w:rsid w:val="00776AB1"/>
    <w:rsid w:val="007864CF"/>
    <w:rsid w:val="00790B8D"/>
    <w:rsid w:val="00791BA4"/>
    <w:rsid w:val="007A57B8"/>
    <w:rsid w:val="007A5EA7"/>
    <w:rsid w:val="007C32D0"/>
    <w:rsid w:val="007D6693"/>
    <w:rsid w:val="007E0265"/>
    <w:rsid w:val="007E046D"/>
    <w:rsid w:val="007E6606"/>
    <w:rsid w:val="007F34B7"/>
    <w:rsid w:val="007F69AA"/>
    <w:rsid w:val="00800771"/>
    <w:rsid w:val="00831D1E"/>
    <w:rsid w:val="00834081"/>
    <w:rsid w:val="00842FC7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B196B"/>
    <w:rsid w:val="008C4292"/>
    <w:rsid w:val="008F5BAA"/>
    <w:rsid w:val="008F6736"/>
    <w:rsid w:val="0090515E"/>
    <w:rsid w:val="00907181"/>
    <w:rsid w:val="0092119C"/>
    <w:rsid w:val="00922983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A2872"/>
    <w:rsid w:val="009A717F"/>
    <w:rsid w:val="009A7F11"/>
    <w:rsid w:val="009C1A49"/>
    <w:rsid w:val="009E1DAE"/>
    <w:rsid w:val="00A023E3"/>
    <w:rsid w:val="00A0421B"/>
    <w:rsid w:val="00A11965"/>
    <w:rsid w:val="00A20914"/>
    <w:rsid w:val="00A23C88"/>
    <w:rsid w:val="00A24218"/>
    <w:rsid w:val="00A516D8"/>
    <w:rsid w:val="00A53E87"/>
    <w:rsid w:val="00A556C2"/>
    <w:rsid w:val="00A6649D"/>
    <w:rsid w:val="00A723F9"/>
    <w:rsid w:val="00A8008A"/>
    <w:rsid w:val="00A82136"/>
    <w:rsid w:val="00A83C2C"/>
    <w:rsid w:val="00A903D0"/>
    <w:rsid w:val="00A91DD6"/>
    <w:rsid w:val="00A942A7"/>
    <w:rsid w:val="00AA624A"/>
    <w:rsid w:val="00AC5B82"/>
    <w:rsid w:val="00AD66CC"/>
    <w:rsid w:val="00AF51E7"/>
    <w:rsid w:val="00B022D9"/>
    <w:rsid w:val="00B02BDF"/>
    <w:rsid w:val="00B10422"/>
    <w:rsid w:val="00B11176"/>
    <w:rsid w:val="00B2223A"/>
    <w:rsid w:val="00B5067F"/>
    <w:rsid w:val="00B52E90"/>
    <w:rsid w:val="00B65B0C"/>
    <w:rsid w:val="00B66B12"/>
    <w:rsid w:val="00B71833"/>
    <w:rsid w:val="00B73D77"/>
    <w:rsid w:val="00B82FBB"/>
    <w:rsid w:val="00B83E07"/>
    <w:rsid w:val="00B903FD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209B3"/>
    <w:rsid w:val="00C32ED2"/>
    <w:rsid w:val="00C43A4F"/>
    <w:rsid w:val="00C46083"/>
    <w:rsid w:val="00C63FEE"/>
    <w:rsid w:val="00C643B6"/>
    <w:rsid w:val="00C653D1"/>
    <w:rsid w:val="00C70DD9"/>
    <w:rsid w:val="00C730CF"/>
    <w:rsid w:val="00C81DD8"/>
    <w:rsid w:val="00C872A8"/>
    <w:rsid w:val="00CB7D5A"/>
    <w:rsid w:val="00CD2683"/>
    <w:rsid w:val="00CD3318"/>
    <w:rsid w:val="00CD3C10"/>
    <w:rsid w:val="00CE0B1B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A10CB"/>
    <w:rsid w:val="00DA5653"/>
    <w:rsid w:val="00DC425C"/>
    <w:rsid w:val="00DD136F"/>
    <w:rsid w:val="00DE1E00"/>
    <w:rsid w:val="00DE2682"/>
    <w:rsid w:val="00DF5998"/>
    <w:rsid w:val="00E05DC2"/>
    <w:rsid w:val="00E0663B"/>
    <w:rsid w:val="00E14B9B"/>
    <w:rsid w:val="00E20F7C"/>
    <w:rsid w:val="00E2187B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42B0B"/>
    <w:rsid w:val="00F50EC7"/>
    <w:rsid w:val="00F6366C"/>
    <w:rsid w:val="00F7505C"/>
    <w:rsid w:val="00F90AC8"/>
    <w:rsid w:val="00F97F33"/>
    <w:rsid w:val="00FA078B"/>
    <w:rsid w:val="00FA507A"/>
    <w:rsid w:val="00FB767F"/>
    <w:rsid w:val="00FB7D75"/>
    <w:rsid w:val="00FE1AAE"/>
    <w:rsid w:val="00FE2F61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F09F7-7204-4C3E-87DA-D90A92C1E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2</cp:revision>
  <cp:lastPrinted>2012-10-29T10:47:00Z</cp:lastPrinted>
  <dcterms:created xsi:type="dcterms:W3CDTF">2021-02-09T12:41:00Z</dcterms:created>
  <dcterms:modified xsi:type="dcterms:W3CDTF">2021-02-09T12:41:00Z</dcterms:modified>
</cp:coreProperties>
</file>