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74B63EF" w14:textId="2B109F28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="004E7E3A">
        <w:rPr>
          <w:rFonts w:ascii="Arial" w:hAnsi="Arial"/>
          <w:b/>
          <w:sz w:val="20"/>
          <w:szCs w:val="20"/>
        </w:rPr>
        <w:t>Jeugdhulp Perceel 1: Tijdelijke Opvang en/of zorg tijdens onderwijstijd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500C1314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4769DA">
        <w:rPr>
          <w:rFonts w:ascii="Arial" w:hAnsi="Arial" w:cs="Arial"/>
          <w:b/>
          <w:sz w:val="20"/>
          <w:szCs w:val="20"/>
        </w:rPr>
        <w:t>1</w:t>
      </w:r>
      <w:r w:rsidR="00BF56D1">
        <w:rPr>
          <w:rFonts w:ascii="Arial" w:hAnsi="Arial" w:cs="Arial"/>
          <w:b/>
          <w:sz w:val="20"/>
          <w:szCs w:val="20"/>
        </w:rPr>
        <w:t>9</w:t>
      </w:r>
      <w:r w:rsidR="00B672E1">
        <w:rPr>
          <w:rFonts w:ascii="Arial" w:hAnsi="Arial" w:cs="Arial"/>
          <w:b/>
          <w:sz w:val="20"/>
          <w:szCs w:val="20"/>
        </w:rPr>
        <w:t>-03</w:t>
      </w:r>
      <w:r w:rsidR="00E27558">
        <w:rPr>
          <w:rFonts w:ascii="Arial" w:hAnsi="Arial" w:cs="Arial"/>
          <w:b/>
          <w:sz w:val="20"/>
          <w:szCs w:val="20"/>
        </w:rPr>
        <w:t>-2021</w:t>
      </w:r>
    </w:p>
    <w:p w14:paraId="7E7D75AC" w14:textId="3A7191E9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4E7E3A">
        <w:rPr>
          <w:rFonts w:ascii="Arial" w:hAnsi="Arial" w:cs="Arial"/>
          <w:b/>
          <w:sz w:val="20"/>
          <w:szCs w:val="20"/>
        </w:rPr>
        <w:t>294554</w:t>
      </w:r>
    </w:p>
    <w:p w14:paraId="3D4AE733" w14:textId="2FF582E9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BF56D1">
        <w:rPr>
          <w:rFonts w:ascii="Arial" w:hAnsi="Arial" w:cs="Arial"/>
          <w:b/>
          <w:sz w:val="20"/>
          <w:szCs w:val="20"/>
        </w:rPr>
        <w:t>Beoordelingsmatrix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Geachte dame, heer,</w:t>
      </w:r>
    </w:p>
    <w:p w14:paraId="789C5400" w14:textId="0985F6C2" w:rsidR="004E7318" w:rsidRPr="00C209B3" w:rsidRDefault="004E7318" w:rsidP="00BF56D1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Bijgaand publiceren wij</w:t>
      </w:r>
      <w:r w:rsidR="00BF56D1">
        <w:rPr>
          <w:rFonts w:ascii="Arial" w:hAnsi="Arial" w:cs="Arial"/>
          <w:sz w:val="20"/>
          <w:szCs w:val="20"/>
        </w:rPr>
        <w:t>,</w:t>
      </w:r>
      <w:r w:rsidRPr="00C209B3">
        <w:rPr>
          <w:rFonts w:ascii="Arial" w:hAnsi="Arial" w:cs="Arial"/>
          <w:sz w:val="20"/>
          <w:szCs w:val="20"/>
        </w:rPr>
        <w:t xml:space="preserve"> </w:t>
      </w:r>
      <w:r w:rsidR="00BF56D1">
        <w:rPr>
          <w:rFonts w:ascii="Arial" w:hAnsi="Arial" w:cs="Arial"/>
          <w:sz w:val="20"/>
          <w:szCs w:val="20"/>
        </w:rPr>
        <w:t>ter informatie, de Beoordelingsmatrix.</w:t>
      </w:r>
    </w:p>
    <w:p w14:paraId="6DC2388B" w14:textId="77777777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C209B3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C209B3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32D9D8E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9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69DA"/>
    <w:rsid w:val="00477855"/>
    <w:rsid w:val="00493625"/>
    <w:rsid w:val="004B2B44"/>
    <w:rsid w:val="004B37F6"/>
    <w:rsid w:val="004B4129"/>
    <w:rsid w:val="004B4450"/>
    <w:rsid w:val="004C1392"/>
    <w:rsid w:val="004E7318"/>
    <w:rsid w:val="004E7E3A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672E1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6D1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27558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C6DD6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2021-03-19T12:07:00Z</dcterms:created>
  <dcterms:modified xsi:type="dcterms:W3CDTF">2021-03-19T12:07:00Z</dcterms:modified>
</cp:coreProperties>
</file>