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9D5" w:rsidRPr="00E241E2" w:rsidRDefault="00AB09D5" w:rsidP="00AB09D5">
      <w:pPr>
        <w:pStyle w:val="Kop1"/>
      </w:pPr>
      <w:bookmarkStart w:id="0" w:name="bmBegin"/>
      <w:bookmarkEnd w:id="0"/>
      <w:r w:rsidRPr="00E241E2">
        <w:t xml:space="preserve">Format </w:t>
      </w:r>
      <w:r w:rsidR="009600B9">
        <w:t>Openbare samenvatting SBIR project</w:t>
      </w:r>
    </w:p>
    <w:p w:rsidR="009A224A" w:rsidRPr="004E05E2" w:rsidRDefault="009A224A" w:rsidP="009A224A"/>
    <w:p w:rsidR="009A224A" w:rsidRPr="004E05E2" w:rsidRDefault="009600B9" w:rsidP="009600B9">
      <w:pPr>
        <w:pStyle w:val="Kop2"/>
        <w:numPr>
          <w:ilvl w:val="0"/>
          <w:numId w:val="0"/>
        </w:numPr>
        <w:ind w:left="360" w:hanging="360"/>
        <w:rPr>
          <w:rFonts w:ascii="Verdana" w:hAnsi="Verdana"/>
        </w:rPr>
      </w:pPr>
      <w:r>
        <w:t>Algemene gegevens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126"/>
      </w:tblGrid>
      <w:tr w:rsidR="009A224A" w:rsidRPr="004E05E2" w:rsidTr="009600B9"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>SBIR oproep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A224A" w:rsidRPr="004E05E2" w:rsidTr="009600B9"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>Projecttitel (gebruik volledige titel)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A224A" w:rsidRPr="004E05E2" w:rsidTr="009600B9"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>SBIR-projectnummer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A224A" w:rsidRPr="004E05E2" w:rsidTr="009600B9">
        <w:trPr>
          <w:trHeight w:val="344"/>
        </w:trPr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>Onderneming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A224A" w:rsidRPr="004E05E2" w:rsidTr="009600B9">
        <w:trPr>
          <w:trHeight w:val="576"/>
        </w:trPr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>Postcode van het bezoekadres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9A224A" w:rsidRPr="004E05E2" w:rsidTr="009600B9">
        <w:trPr>
          <w:trHeight w:val="576"/>
        </w:trPr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 xml:space="preserve">Postcode of GIS data van projectlocatie 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9A224A" w:rsidRPr="004E05E2" w:rsidTr="009600B9">
        <w:trPr>
          <w:trHeight w:val="576"/>
        </w:trPr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>Contactpersoon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9A224A" w:rsidRPr="004E05E2" w:rsidTr="009600B9">
        <w:trPr>
          <w:trHeight w:val="660"/>
        </w:trPr>
        <w:tc>
          <w:tcPr>
            <w:tcW w:w="3936" w:type="dxa"/>
            <w:shd w:val="clear" w:color="auto" w:fill="auto"/>
          </w:tcPr>
          <w:p w:rsidR="009A224A" w:rsidRPr="009600B9" w:rsidRDefault="009A224A" w:rsidP="00BE7940">
            <w:pPr>
              <w:spacing w:line="240" w:lineRule="auto"/>
              <w:rPr>
                <w:b/>
                <w:bCs/>
                <w:szCs w:val="24"/>
              </w:rPr>
            </w:pPr>
            <w:r w:rsidRPr="009600B9">
              <w:rPr>
                <w:b/>
                <w:bCs/>
                <w:szCs w:val="24"/>
              </w:rPr>
              <w:t>In samenwerking met (projectpartners)</w:t>
            </w:r>
          </w:p>
        </w:tc>
        <w:tc>
          <w:tcPr>
            <w:tcW w:w="5126" w:type="dxa"/>
            <w:shd w:val="clear" w:color="auto" w:fill="auto"/>
          </w:tcPr>
          <w:p w:rsidR="009A224A" w:rsidRPr="004E05E2" w:rsidRDefault="009A224A" w:rsidP="00BE7940">
            <w:pPr>
              <w:spacing w:line="240" w:lineRule="auto"/>
              <w:rPr>
                <w:bCs/>
                <w:sz w:val="20"/>
                <w:szCs w:val="24"/>
              </w:rPr>
            </w:pPr>
          </w:p>
        </w:tc>
      </w:tr>
    </w:tbl>
    <w:p w:rsidR="009A224A" w:rsidRPr="004E05E2" w:rsidRDefault="009A224A" w:rsidP="009A224A">
      <w:pPr>
        <w:spacing w:line="240" w:lineRule="auto"/>
        <w:rPr>
          <w:b/>
          <w:bCs/>
          <w:sz w:val="20"/>
          <w:szCs w:val="24"/>
        </w:rPr>
      </w:pPr>
    </w:p>
    <w:p w:rsidR="009A224A" w:rsidRPr="007E050B" w:rsidRDefault="009A224A" w:rsidP="009600B9">
      <w:pPr>
        <w:pStyle w:val="Kop2"/>
        <w:numPr>
          <w:ilvl w:val="0"/>
          <w:numId w:val="0"/>
        </w:numPr>
      </w:pPr>
      <w:r w:rsidRPr="007E050B">
        <w:t>Het project</w:t>
      </w:r>
    </w:p>
    <w:p w:rsidR="009A224A" w:rsidRDefault="009A224A" w:rsidP="009600B9">
      <w:r>
        <w:t xml:space="preserve">Beschrijf het doel van het project. </w:t>
      </w:r>
    </w:p>
    <w:p w:rsidR="009A224A" w:rsidRPr="009600B9" w:rsidRDefault="009A224A" w:rsidP="009600B9">
      <w:pPr>
        <w:rPr>
          <w:i/>
        </w:rPr>
      </w:pPr>
      <w:r w:rsidRPr="009600B9">
        <w:rPr>
          <w:i/>
        </w:rPr>
        <w:t xml:space="preserve">NB Vermeld geen informatie die nog geoctrooieerd moet worden. </w:t>
      </w:r>
    </w:p>
    <w:p w:rsidR="009A224A" w:rsidRDefault="009A224A" w:rsidP="009A224A">
      <w:pPr>
        <w:rPr>
          <w:bCs/>
          <w:sz w:val="20"/>
        </w:rPr>
      </w:pPr>
    </w:p>
    <w:p w:rsidR="009A224A" w:rsidRPr="009600B9" w:rsidRDefault="009A224A" w:rsidP="009600B9">
      <w:pPr>
        <w:pStyle w:val="Kop2"/>
        <w:numPr>
          <w:ilvl w:val="0"/>
          <w:numId w:val="0"/>
        </w:numPr>
      </w:pPr>
      <w:r w:rsidRPr="009600B9">
        <w:t>Het R&amp;D traject en de testfase</w:t>
      </w:r>
    </w:p>
    <w:p w:rsidR="009A224A" w:rsidRDefault="009A224A" w:rsidP="009600B9">
      <w:r>
        <w:t>Wat is het resultaat van het onderzoek (aan het eind van een project).</w:t>
      </w:r>
    </w:p>
    <w:p w:rsidR="009A224A" w:rsidRDefault="009A224A" w:rsidP="009A224A">
      <w:pPr>
        <w:rPr>
          <w:bCs/>
          <w:sz w:val="20"/>
        </w:rPr>
      </w:pPr>
    </w:p>
    <w:p w:rsidR="009A224A" w:rsidRPr="009600B9" w:rsidRDefault="009A224A" w:rsidP="009600B9">
      <w:pPr>
        <w:pStyle w:val="Kop2"/>
        <w:numPr>
          <w:ilvl w:val="0"/>
          <w:numId w:val="0"/>
        </w:numPr>
      </w:pPr>
      <w:r w:rsidRPr="009600B9">
        <w:t>Uitvoerder(s)</w:t>
      </w:r>
    </w:p>
    <w:p w:rsidR="009A224A" w:rsidRDefault="009A224A" w:rsidP="009600B9">
      <w:r>
        <w:t>Geef een beknopte beschrijving van de betrokken organisatie(s).</w:t>
      </w:r>
    </w:p>
    <w:p w:rsidR="009A224A" w:rsidRPr="00F74E8E" w:rsidRDefault="009A224A" w:rsidP="009A224A">
      <w:pPr>
        <w:rPr>
          <w:b/>
          <w:bCs/>
          <w:sz w:val="20"/>
        </w:rPr>
      </w:pPr>
    </w:p>
    <w:p w:rsidR="009A224A" w:rsidRPr="009600B9" w:rsidRDefault="009A224A" w:rsidP="009600B9">
      <w:pPr>
        <w:pStyle w:val="Kop2"/>
        <w:numPr>
          <w:ilvl w:val="0"/>
          <w:numId w:val="0"/>
        </w:numPr>
      </w:pPr>
      <w:r w:rsidRPr="009600B9">
        <w:t>Contact (+ eventueel contactgegevens)</w:t>
      </w:r>
    </w:p>
    <w:p w:rsidR="009A224A" w:rsidRDefault="009A224A" w:rsidP="009600B9">
      <w:r w:rsidRPr="007E050B">
        <w:t>Naam</w:t>
      </w:r>
      <w:r>
        <w:t xml:space="preserve"> projectleider</w:t>
      </w:r>
      <w:r w:rsidR="009600B9">
        <w:t xml:space="preserve">. </w:t>
      </w:r>
      <w:r>
        <w:t xml:space="preserve">En eventueel: bezoekadres, </w:t>
      </w:r>
      <w:r w:rsidRPr="007E050B">
        <w:t>website</w:t>
      </w:r>
      <w:r>
        <w:t>, e-mail adres, etc.</w:t>
      </w:r>
    </w:p>
    <w:p w:rsidR="009A224A" w:rsidRDefault="009A224A" w:rsidP="009A224A">
      <w:pPr>
        <w:rPr>
          <w:bCs/>
          <w:sz w:val="20"/>
          <w:szCs w:val="24"/>
        </w:rPr>
      </w:pPr>
    </w:p>
    <w:p w:rsidR="009A224A" w:rsidRPr="009600B9" w:rsidRDefault="009A224A" w:rsidP="009600B9">
      <w:pPr>
        <w:pStyle w:val="Kop2"/>
        <w:numPr>
          <w:ilvl w:val="0"/>
          <w:numId w:val="0"/>
        </w:numPr>
      </w:pPr>
      <w:r w:rsidRPr="009600B9">
        <w:t>Afbeelding</w:t>
      </w:r>
    </w:p>
    <w:p w:rsidR="009A224A" w:rsidRDefault="009A224A" w:rsidP="009600B9">
      <w:r>
        <w:t xml:space="preserve">Voeg desgewenst een afbeelding toe. Dit is niet </w:t>
      </w:r>
      <w:r w:rsidRPr="007E050B">
        <w:t>verplicht</w:t>
      </w:r>
      <w:r>
        <w:t xml:space="preserve">. </w:t>
      </w:r>
    </w:p>
    <w:p w:rsidR="009A224A" w:rsidRDefault="009A224A" w:rsidP="009600B9">
      <w:r>
        <w:t>Gebruik geen afbeelding waar auteursrecht op zit van een ander.</w:t>
      </w:r>
    </w:p>
    <w:p w:rsidR="009A224A" w:rsidRDefault="009A224A" w:rsidP="009A224A">
      <w:pPr>
        <w:rPr>
          <w:bCs/>
          <w:sz w:val="20"/>
        </w:rPr>
      </w:pPr>
    </w:p>
    <w:p w:rsidR="009600B9" w:rsidRDefault="009A224A" w:rsidP="009600B9">
      <w:pPr>
        <w:pStyle w:val="Kop2"/>
        <w:numPr>
          <w:ilvl w:val="0"/>
          <w:numId w:val="0"/>
        </w:numPr>
      </w:pPr>
      <w:r w:rsidRPr="009600B9">
        <w:t xml:space="preserve">Trefwoorden </w:t>
      </w:r>
    </w:p>
    <w:p w:rsidR="009A224A" w:rsidRPr="009600B9" w:rsidRDefault="009600B9" w:rsidP="009600B9">
      <w:r w:rsidRPr="009600B9">
        <w:t>Ge</w:t>
      </w:r>
      <w:r>
        <w:t>e</w:t>
      </w:r>
      <w:r w:rsidRPr="009600B9">
        <w:t xml:space="preserve">f </w:t>
      </w:r>
      <w:r w:rsidR="009A224A" w:rsidRPr="009600B9">
        <w:t>tenminste 5</w:t>
      </w:r>
      <w:r w:rsidRPr="009600B9">
        <w:t xml:space="preserve"> trefwoorden waarop uw project gevonden kan worden.</w:t>
      </w:r>
    </w:p>
    <w:p w:rsidR="009A224A" w:rsidRDefault="009A224A" w:rsidP="009A224A">
      <w:pPr>
        <w:rPr>
          <w:bCs/>
          <w:sz w:val="20"/>
          <w:szCs w:val="24"/>
        </w:rPr>
      </w:pPr>
    </w:p>
    <w:p w:rsidR="00CB2565" w:rsidRDefault="009A224A" w:rsidP="00960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600B9">
        <w:rPr>
          <w:bCs/>
          <w:szCs w:val="24"/>
        </w:rPr>
        <w:t>Bovenstaande gegevens worden opgenomen in de database van RVO Volg Innovatie. Zie voor voorbeelden</w:t>
      </w:r>
      <w:r w:rsidR="009600B9" w:rsidRPr="009600B9">
        <w:rPr>
          <w:bCs/>
          <w:szCs w:val="24"/>
        </w:rPr>
        <w:t xml:space="preserve">: </w:t>
      </w:r>
      <w:hyperlink r:id="rId7" w:history="1">
        <w:r w:rsidR="009600B9" w:rsidRPr="009600B9">
          <w:rPr>
            <w:rStyle w:val="Hyperlink"/>
            <w:bCs/>
            <w:szCs w:val="24"/>
          </w:rPr>
          <w:t>https://www.rvo.nl/subsidies-regelingen/projecten?f%5B0%5D=subsidies%3A3935</w:t>
        </w:r>
      </w:hyperlink>
      <w:r w:rsidR="009600B9" w:rsidRPr="009600B9">
        <w:rPr>
          <w:rStyle w:val="Hyperlink"/>
          <w:bCs/>
          <w:szCs w:val="24"/>
        </w:rPr>
        <w:t xml:space="preserve"> </w:t>
      </w:r>
    </w:p>
    <w:sectPr w:rsidR="00CB2565" w:rsidSect="00263D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2398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940" w:rsidRDefault="00BE7940" w:rsidP="00920D7E">
      <w:r>
        <w:separator/>
      </w:r>
    </w:p>
    <w:p w:rsidR="00BE7940" w:rsidRDefault="00BE7940" w:rsidP="00920D7E"/>
  </w:endnote>
  <w:endnote w:type="continuationSeparator" w:id="0">
    <w:p w:rsidR="00BE7940" w:rsidRDefault="00BE7940" w:rsidP="00920D7E">
      <w:r>
        <w:continuationSeparator/>
      </w:r>
    </w:p>
    <w:p w:rsidR="00BE7940" w:rsidRDefault="00BE7940" w:rsidP="00920D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940" w:rsidRDefault="00BE79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940" w:rsidRPr="000A1DD1" w:rsidRDefault="00BE7940" w:rsidP="00AB2842">
    <w:pPr>
      <w:pStyle w:val="Voettekst"/>
      <w:rPr>
        <w:rStyle w:val="Paginanummer"/>
        <w:sz w:val="16"/>
        <w:szCs w:val="16"/>
      </w:rPr>
    </w:pPr>
    <w:r>
      <w:t>Format SBIR eindrapport fase 1</w:t>
    </w:r>
    <w:r>
      <w:tab/>
    </w:r>
    <w:r>
      <w:tab/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PAGE 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 w:rsidRPr="000A1DD1">
      <w:rPr>
        <w:rStyle w:val="Paginanummer"/>
        <w:sz w:val="16"/>
        <w:szCs w:val="16"/>
      </w:rPr>
      <w:fldChar w:fldCharType="end"/>
    </w:r>
    <w:r w:rsidRPr="000A1DD1">
      <w:rPr>
        <w:rStyle w:val="Paginanummer"/>
        <w:sz w:val="16"/>
        <w:szCs w:val="16"/>
      </w:rPr>
      <w:t xml:space="preserve"> van</w:t>
    </w:r>
    <w:r>
      <w:rPr>
        <w:rStyle w:val="Paginanummer"/>
        <w:sz w:val="16"/>
        <w:szCs w:val="16"/>
      </w:rPr>
      <w:t xml:space="preserve"> </w:t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 NUMPAGES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4</w:t>
    </w:r>
    <w:r w:rsidRPr="000A1DD1">
      <w:rPr>
        <w:rStyle w:val="Paginanummer"/>
        <w:sz w:val="16"/>
        <w:szCs w:val="16"/>
      </w:rPr>
      <w:fldChar w:fldCharType="end"/>
    </w:r>
    <w:r w:rsidRPr="000A1DD1">
      <w:rPr>
        <w:rStyle w:val="Paginanummer"/>
        <w:sz w:val="16"/>
        <w:szCs w:val="16"/>
      </w:rPr>
      <w:t xml:space="preserve"> </w:t>
    </w:r>
  </w:p>
  <w:p w:rsidR="00BE7940" w:rsidRPr="00AE25E8" w:rsidRDefault="00BE7940" w:rsidP="00920D7E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940" w:rsidRPr="000A1DD1" w:rsidRDefault="00BE7940" w:rsidP="00263D0D">
    <w:pPr>
      <w:pStyle w:val="Voettekst"/>
      <w:rPr>
        <w:rStyle w:val="Paginanummer"/>
        <w:sz w:val="16"/>
        <w:szCs w:val="16"/>
      </w:rPr>
    </w:pPr>
    <w:r>
      <w:t>SBIR Format Openbare same</w:t>
    </w:r>
    <w:bookmarkStart w:id="7" w:name="_GoBack"/>
    <w:bookmarkEnd w:id="7"/>
    <w:r>
      <w:t>nvatting</w:t>
    </w:r>
    <w:r>
      <w:tab/>
    </w:r>
    <w:r>
      <w:tab/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PAGE 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 w:rsidRPr="000A1DD1">
      <w:rPr>
        <w:rStyle w:val="Paginanummer"/>
        <w:sz w:val="16"/>
        <w:szCs w:val="16"/>
      </w:rPr>
      <w:fldChar w:fldCharType="end"/>
    </w:r>
    <w:r w:rsidRPr="000A1DD1">
      <w:rPr>
        <w:rStyle w:val="Paginanummer"/>
        <w:sz w:val="16"/>
        <w:szCs w:val="16"/>
      </w:rPr>
      <w:t xml:space="preserve"> van</w:t>
    </w:r>
    <w:r>
      <w:rPr>
        <w:rStyle w:val="Paginanummer"/>
        <w:sz w:val="16"/>
        <w:szCs w:val="16"/>
      </w:rPr>
      <w:t xml:space="preserve"> </w:t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 NUMPAGES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6</w:t>
    </w:r>
    <w:r w:rsidRPr="000A1DD1">
      <w:rPr>
        <w:rStyle w:val="Paginanummer"/>
        <w:sz w:val="16"/>
        <w:szCs w:val="16"/>
      </w:rPr>
      <w:fldChar w:fldCharType="end"/>
    </w:r>
    <w:r w:rsidRPr="000A1DD1">
      <w:rPr>
        <w:rStyle w:val="Paginanummer"/>
        <w:sz w:val="16"/>
        <w:szCs w:val="16"/>
      </w:rPr>
      <w:t xml:space="preserve"> </w:t>
    </w:r>
  </w:p>
  <w:p w:rsidR="00BE7940" w:rsidRDefault="00BE7940" w:rsidP="00920D7E">
    <w:pPr>
      <w:pStyle w:val="Voetteks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940" w:rsidRDefault="00BE7940" w:rsidP="00920D7E">
      <w:r>
        <w:separator/>
      </w:r>
    </w:p>
    <w:p w:rsidR="00BE7940" w:rsidRDefault="00BE7940" w:rsidP="00920D7E"/>
  </w:footnote>
  <w:footnote w:type="continuationSeparator" w:id="0">
    <w:p w:rsidR="00BE7940" w:rsidRDefault="00BE7940" w:rsidP="00920D7E">
      <w:r>
        <w:continuationSeparator/>
      </w:r>
    </w:p>
    <w:p w:rsidR="00BE7940" w:rsidRDefault="00BE7940" w:rsidP="00920D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940" w:rsidRDefault="00BE79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940" w:rsidRDefault="00BE7940" w:rsidP="00FF4F57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46763B14" wp14:editId="40C5458F">
              <wp:simplePos x="0" y="0"/>
              <wp:positionH relativeFrom="page">
                <wp:posOffset>3503981</wp:posOffset>
              </wp:positionH>
              <wp:positionV relativeFrom="page">
                <wp:posOffset>-43891</wp:posOffset>
              </wp:positionV>
              <wp:extent cx="4024630" cy="1511935"/>
              <wp:effectExtent l="0" t="0" r="0" b="0"/>
              <wp:wrapNone/>
              <wp:docPr id="140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51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BE7940" w:rsidRPr="00903AFB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</w:tcPr>
                              <w:p w:rsidR="00BE7940" w:rsidRPr="00903AFB" w:rsidRDefault="00BE7940">
                                <w:pPr>
                                  <w:spacing w:line="240" w:lineRule="auto"/>
                                </w:pPr>
                                <w:r w:rsidRPr="00903AFB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6F02E1A" wp14:editId="7725A370">
                                      <wp:extent cx="466725" cy="1333500"/>
                                      <wp:effectExtent l="19050" t="0" r="9525" b="0"/>
                                      <wp:docPr id="172" name="Afbeelding 172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</w:tcPr>
                              <w:p w:rsidR="00BE7940" w:rsidRPr="00903AFB" w:rsidRDefault="00BE7940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:rsidR="00BE7940" w:rsidRPr="00903AFB" w:rsidRDefault="00BE7940" w:rsidP="00FF4F5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63B14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275.9pt;margin-top:-3.45pt;width:316.9pt;height:119.0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49tgIAAL0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BE7940" w:rsidRPr="00903AFB">
                      <w:trPr>
                        <w:trHeight w:val="2140"/>
                      </w:trPr>
                      <w:tc>
                        <w:tcPr>
                          <w:tcW w:w="737" w:type="dxa"/>
                        </w:tcPr>
                        <w:p w:rsidR="00BE7940" w:rsidRPr="00903AFB" w:rsidRDefault="00BE7940">
                          <w:pPr>
                            <w:spacing w:line="240" w:lineRule="auto"/>
                          </w:pPr>
                          <w:r w:rsidRPr="00903AFB">
                            <w:rPr>
                              <w:noProof/>
                            </w:rPr>
                            <w:drawing>
                              <wp:inline distT="0" distB="0" distL="0" distR="0" wp14:anchorId="76F02E1A" wp14:editId="7725A370">
                                <wp:extent cx="466725" cy="1333500"/>
                                <wp:effectExtent l="19050" t="0" r="9525" b="0"/>
                                <wp:docPr id="172" name="Afbeelding 172" descr="Rijks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333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</w:tcPr>
                        <w:p w:rsidR="00BE7940" w:rsidRPr="00903AFB" w:rsidRDefault="00BE7940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</w:tbl>
                  <w:p w:rsidR="00BE7940" w:rsidRPr="00903AFB" w:rsidRDefault="00BE7940" w:rsidP="00FF4F5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B0A49E0" wp14:editId="04C108CB">
              <wp:simplePos x="0" y="0"/>
              <wp:positionH relativeFrom="page">
                <wp:posOffset>4050665</wp:posOffset>
              </wp:positionH>
              <wp:positionV relativeFrom="page">
                <wp:posOffset>-25400</wp:posOffset>
              </wp:positionV>
              <wp:extent cx="3568700" cy="1590675"/>
              <wp:effectExtent l="0" t="0" r="12700" b="9525"/>
              <wp:wrapNone/>
              <wp:docPr id="141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BE7940" w:rsidRPr="00903AFB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BE7940" w:rsidRPr="00903AFB" w:rsidRDefault="00BE7940">
                                <w:r w:rsidRPr="00903AFB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C0DB56B" wp14:editId="54F59600">
                                      <wp:extent cx="2351405" cy="1590675"/>
                                      <wp:effectExtent l="0" t="0" r="0" b="9525"/>
                                      <wp:docPr id="173" name="Afbeelding 17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5" cy="15906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E7940" w:rsidRPr="00903AFB" w:rsidRDefault="00BE7940" w:rsidP="00FF4F5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0A49E0" id="Text Box 62" o:spid="_x0000_s1027" type="#_x0000_t202" style="position:absolute;margin-left:318.95pt;margin-top:-2pt;width:281pt;height:125.2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hWsQ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BE7940" w:rsidRPr="00903AFB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BE7940" w:rsidRPr="00903AFB" w:rsidRDefault="00BE7940">
                          <w:r w:rsidRPr="00903AFB">
                            <w:rPr>
                              <w:noProof/>
                            </w:rPr>
                            <w:drawing>
                              <wp:inline distT="0" distB="0" distL="0" distR="0" wp14:anchorId="1C0DB56B" wp14:editId="54F59600">
                                <wp:extent cx="2351405" cy="1590675"/>
                                <wp:effectExtent l="0" t="0" r="0" b="9525"/>
                                <wp:docPr id="173" name="Afbeelding 17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5" cy="1590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E7940" w:rsidRPr="00903AFB" w:rsidRDefault="00BE7940" w:rsidP="00FF4F57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940" w:rsidRDefault="00BE7940" w:rsidP="00AB09D5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6763B14" wp14:editId="40C5458F">
              <wp:simplePos x="0" y="0"/>
              <wp:positionH relativeFrom="page">
                <wp:posOffset>3503981</wp:posOffset>
              </wp:positionH>
              <wp:positionV relativeFrom="page">
                <wp:posOffset>-43891</wp:posOffset>
              </wp:positionV>
              <wp:extent cx="4024630" cy="1511935"/>
              <wp:effectExtent l="0" t="0" r="0" b="0"/>
              <wp:wrapNone/>
              <wp:docPr id="128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51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BE7940" w:rsidRPr="00903AFB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</w:tcPr>
                              <w:p w:rsidR="00BE7940" w:rsidRPr="00903AFB" w:rsidRDefault="00BE7940">
                                <w:pPr>
                                  <w:spacing w:line="240" w:lineRule="auto"/>
                                </w:pPr>
                                <w:bookmarkStart w:id="1" w:name="_Hlk535833295"/>
                                <w:r w:rsidRPr="00903AFB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6F02E1A" wp14:editId="7725A370">
                                      <wp:extent cx="466725" cy="1333500"/>
                                      <wp:effectExtent l="19050" t="0" r="9525" b="0"/>
                                      <wp:docPr id="174" name="Afbeelding 174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</w:tcPr>
                              <w:p w:rsidR="00BE7940" w:rsidRPr="00903AFB" w:rsidRDefault="00BE7940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</w:tbl>
                        <w:p w:rsidR="00BE7940" w:rsidRPr="00903AFB" w:rsidRDefault="00BE7940" w:rsidP="00FF4F5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63B1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5.9pt;margin-top:-3.45pt;width:316.9pt;height:119.0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SA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BE7940" w:rsidRPr="00903AFB">
                      <w:trPr>
                        <w:trHeight w:val="2140"/>
                      </w:trPr>
                      <w:tc>
                        <w:tcPr>
                          <w:tcW w:w="737" w:type="dxa"/>
                        </w:tcPr>
                        <w:p w:rsidR="00BE7940" w:rsidRPr="00903AFB" w:rsidRDefault="00BE7940">
                          <w:pPr>
                            <w:spacing w:line="240" w:lineRule="auto"/>
                          </w:pPr>
                          <w:bookmarkStart w:id="2" w:name="_Hlk535833295"/>
                          <w:r w:rsidRPr="00903AFB">
                            <w:rPr>
                              <w:noProof/>
                            </w:rPr>
                            <w:drawing>
                              <wp:inline distT="0" distB="0" distL="0" distR="0" wp14:anchorId="76F02E1A" wp14:editId="7725A370">
                                <wp:extent cx="466725" cy="1333500"/>
                                <wp:effectExtent l="19050" t="0" r="9525" b="0"/>
                                <wp:docPr id="174" name="Afbeelding 174" descr="Rijks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333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</w:tcPr>
                        <w:p w:rsidR="00BE7940" w:rsidRPr="00903AFB" w:rsidRDefault="00BE7940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2"/>
                  </w:tbl>
                  <w:p w:rsidR="00BE7940" w:rsidRPr="00903AFB" w:rsidRDefault="00BE7940" w:rsidP="00FF4F5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B0A49E0" wp14:editId="04C108CB">
              <wp:simplePos x="0" y="0"/>
              <wp:positionH relativeFrom="page">
                <wp:posOffset>4050665</wp:posOffset>
              </wp:positionH>
              <wp:positionV relativeFrom="page">
                <wp:posOffset>-25400</wp:posOffset>
              </wp:positionV>
              <wp:extent cx="3568700" cy="1590675"/>
              <wp:effectExtent l="0" t="0" r="12700" b="9525"/>
              <wp:wrapNone/>
              <wp:docPr id="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BE7940" w:rsidRPr="00903AFB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BE7940" w:rsidRPr="00903AFB" w:rsidRDefault="00BE7940">
                                <w:r w:rsidRPr="00903AFB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C0DB56B" wp14:editId="54F59600">
                                      <wp:extent cx="2351405" cy="1590675"/>
                                      <wp:effectExtent l="0" t="0" r="0" b="9525"/>
                                      <wp:docPr id="175" name="Afbeelding 175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5" cy="15906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E7940" w:rsidRPr="00903AFB" w:rsidRDefault="00BE7940" w:rsidP="00FF4F5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0A49E0" id="_x0000_s1029" type="#_x0000_t202" style="position:absolute;margin-left:318.95pt;margin-top:-2pt;width:281pt;height:125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B4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BE7940" w:rsidRPr="00903AFB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BE7940" w:rsidRPr="00903AFB" w:rsidRDefault="00BE7940">
                          <w:r w:rsidRPr="00903AFB">
                            <w:rPr>
                              <w:noProof/>
                            </w:rPr>
                            <w:drawing>
                              <wp:inline distT="0" distB="0" distL="0" distR="0" wp14:anchorId="1C0DB56B" wp14:editId="54F59600">
                                <wp:extent cx="2351405" cy="1590675"/>
                                <wp:effectExtent l="0" t="0" r="0" b="9525"/>
                                <wp:docPr id="175" name="Afbeelding 17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5" cy="1590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E7940" w:rsidRPr="00903AFB" w:rsidRDefault="00BE7940" w:rsidP="00FF4F5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4050665</wp:posOffset>
              </wp:positionH>
              <wp:positionV relativeFrom="page">
                <wp:posOffset>-25400</wp:posOffset>
              </wp:positionV>
              <wp:extent cx="3568700" cy="1590675"/>
              <wp:effectExtent l="2540" t="3175" r="635" b="0"/>
              <wp:wrapNone/>
              <wp:docPr id="3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-106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BE7940" w:rsidRPr="00AE25E8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BE7940" w:rsidRPr="00AE25E8" w:rsidRDefault="00BE7940" w:rsidP="00920D7E">
                                <w:bookmarkStart w:id="3" w:name="bmLintregel1" w:colFirst="0" w:colLast="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245" cy="1585595"/>
                                      <wp:effectExtent l="0" t="0" r="1905" b="0"/>
                                      <wp:docPr id="176" name="Afbeelding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245" cy="15855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3"/>
                        </w:tbl>
                        <w:p w:rsidR="00BE7940" w:rsidRPr="00AE25E8" w:rsidRDefault="00BE7940" w:rsidP="00920D7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18.95pt;margin-top:-2pt;width:281pt;height:125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p9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" filled="f" stroked="f">
              <v:textbox inset="0,0,0,0">
                <w:txbxContent>
                  <w:tbl>
                    <w:tblPr>
                      <w:tblW w:w="0" w:type="auto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BE7940" w:rsidRPr="00AE25E8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BE7940" w:rsidRPr="00AE25E8" w:rsidRDefault="00BE7940" w:rsidP="00920D7E">
                          <w:bookmarkStart w:id="4" w:name="bmLintregel1" w:colFirst="0" w:colLast="1"/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245" cy="1585595"/>
                                <wp:effectExtent l="0" t="0" r="1905" b="0"/>
                                <wp:docPr id="176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245" cy="1585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4"/>
                  </w:tbl>
                  <w:p w:rsidR="00BE7940" w:rsidRPr="00AE25E8" w:rsidRDefault="00BE7940" w:rsidP="00920D7E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3507105</wp:posOffset>
              </wp:positionH>
              <wp:positionV relativeFrom="page">
                <wp:posOffset>-43180</wp:posOffset>
              </wp:positionV>
              <wp:extent cx="4024630" cy="1746250"/>
              <wp:effectExtent l="1905" t="4445" r="2540" b="1905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BE7940" w:rsidRPr="00AE25E8" w:rsidTr="00920D7E"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</w:tcPr>
                              <w:p w:rsidR="00BE7940" w:rsidRPr="00AE25E8" w:rsidRDefault="00BE7940" w:rsidP="00920D7E">
                                <w:bookmarkStart w:id="5" w:name="bmRijksLogo" w:colFirst="0" w:colLast="0"/>
                              </w:p>
                            </w:tc>
                            <w:tc>
                              <w:tcPr>
                                <w:tcW w:w="5180" w:type="dxa"/>
                              </w:tcPr>
                              <w:p w:rsidR="00BE7940" w:rsidRPr="00AE25E8" w:rsidRDefault="00BE7940" w:rsidP="00920D7E"/>
                            </w:tc>
                          </w:tr>
                          <w:bookmarkEnd w:id="5"/>
                        </w:tbl>
                        <w:p w:rsidR="00BE7940" w:rsidRPr="00AE25E8" w:rsidRDefault="00BE7940" w:rsidP="00920D7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276.15pt;margin-top:-3.4pt;width:316.9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bduwIAAMI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BE7940" w:rsidRPr="00AE25E8" w:rsidTr="00920D7E">
                      <w:trPr>
                        <w:trHeight w:val="2140"/>
                      </w:trPr>
                      <w:tc>
                        <w:tcPr>
                          <w:tcW w:w="760" w:type="dxa"/>
                        </w:tcPr>
                        <w:p w:rsidR="00BE7940" w:rsidRPr="00AE25E8" w:rsidRDefault="00BE7940" w:rsidP="00920D7E">
                          <w:bookmarkStart w:id="6" w:name="bmRijksLogo" w:colFirst="0" w:colLast="0"/>
                        </w:p>
                      </w:tc>
                      <w:tc>
                        <w:tcPr>
                          <w:tcW w:w="5180" w:type="dxa"/>
                        </w:tcPr>
                        <w:p w:rsidR="00BE7940" w:rsidRPr="00AE25E8" w:rsidRDefault="00BE7940" w:rsidP="00920D7E"/>
                      </w:tc>
                    </w:tr>
                    <w:bookmarkEnd w:id="6"/>
                  </w:tbl>
                  <w:p w:rsidR="00BE7940" w:rsidRPr="00AE25E8" w:rsidRDefault="00BE7940" w:rsidP="00920D7E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8249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51A40"/>
    <w:multiLevelType w:val="hybridMultilevel"/>
    <w:tmpl w:val="E452C818"/>
    <w:lvl w:ilvl="0" w:tplc="6BF2916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1" w15:restartNumberingAfterBreak="0">
    <w:nsid w:val="05552E30"/>
    <w:multiLevelType w:val="hybridMultilevel"/>
    <w:tmpl w:val="30881FEE"/>
    <w:lvl w:ilvl="0" w:tplc="0413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6D01725"/>
    <w:multiLevelType w:val="hybridMultilevel"/>
    <w:tmpl w:val="17E649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1B3A7A"/>
    <w:multiLevelType w:val="hybridMultilevel"/>
    <w:tmpl w:val="387C4E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F1697"/>
    <w:multiLevelType w:val="hybridMultilevel"/>
    <w:tmpl w:val="E7E02830"/>
    <w:lvl w:ilvl="0" w:tplc="45AADC08">
      <w:start w:val="1"/>
      <w:numFmt w:val="decimal"/>
      <w:pStyle w:val="Kop2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A4B55"/>
    <w:multiLevelType w:val="hybridMultilevel"/>
    <w:tmpl w:val="8EDCFFEC"/>
    <w:lvl w:ilvl="0" w:tplc="6BF29166">
      <w:start w:val="1"/>
      <w:numFmt w:val="bullet"/>
      <w:lvlText w:val=""/>
      <w:lvlJc w:val="left"/>
      <w:pPr>
        <w:ind w:left="651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53A79"/>
    <w:multiLevelType w:val="hybridMultilevel"/>
    <w:tmpl w:val="F0D48438"/>
    <w:lvl w:ilvl="0" w:tplc="6BF29166">
      <w:start w:val="1"/>
      <w:numFmt w:val="bullet"/>
      <w:lvlText w:val=""/>
      <w:lvlJc w:val="left"/>
      <w:pPr>
        <w:ind w:left="651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42463"/>
    <w:multiLevelType w:val="hybridMultilevel"/>
    <w:tmpl w:val="6272374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8C517E0"/>
    <w:multiLevelType w:val="hybridMultilevel"/>
    <w:tmpl w:val="278480C6"/>
    <w:lvl w:ilvl="0" w:tplc="0413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3" w15:restartNumberingAfterBreak="0">
    <w:nsid w:val="3C67771A"/>
    <w:multiLevelType w:val="hybridMultilevel"/>
    <w:tmpl w:val="E422745E"/>
    <w:lvl w:ilvl="0" w:tplc="0413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4" w15:restartNumberingAfterBreak="0">
    <w:nsid w:val="3E7841E2"/>
    <w:multiLevelType w:val="hybridMultilevel"/>
    <w:tmpl w:val="9E0EF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D6F84"/>
    <w:multiLevelType w:val="hybridMultilevel"/>
    <w:tmpl w:val="E892E726"/>
    <w:lvl w:ilvl="0" w:tplc="0413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6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65652"/>
    <w:multiLevelType w:val="hybridMultilevel"/>
    <w:tmpl w:val="12A0F8A8"/>
    <w:lvl w:ilvl="0" w:tplc="030C5D5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20C94"/>
    <w:multiLevelType w:val="hybridMultilevel"/>
    <w:tmpl w:val="49444182"/>
    <w:lvl w:ilvl="0" w:tplc="04130019">
      <w:start w:val="1"/>
      <w:numFmt w:val="lowerLetter"/>
      <w:lvlText w:val="%1."/>
      <w:lvlJc w:val="left"/>
      <w:pPr>
        <w:ind w:left="814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9"/>
  </w:num>
  <w:num w:numId="4">
    <w:abstractNumId w:val="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6"/>
  </w:num>
  <w:num w:numId="17">
    <w:abstractNumId w:val="26"/>
  </w:num>
  <w:num w:numId="18">
    <w:abstractNumId w:val="17"/>
  </w:num>
  <w:num w:numId="19">
    <w:abstractNumId w:val="12"/>
  </w:num>
  <w:num w:numId="20">
    <w:abstractNumId w:val="24"/>
  </w:num>
  <w:num w:numId="21">
    <w:abstractNumId w:val="15"/>
  </w:num>
  <w:num w:numId="22">
    <w:abstractNumId w:val="22"/>
  </w:num>
  <w:num w:numId="23">
    <w:abstractNumId w:val="25"/>
  </w:num>
  <w:num w:numId="24">
    <w:abstractNumId w:val="21"/>
  </w:num>
  <w:num w:numId="25">
    <w:abstractNumId w:val="28"/>
  </w:num>
  <w:num w:numId="26">
    <w:abstractNumId w:val="11"/>
  </w:num>
  <w:num w:numId="27">
    <w:abstractNumId w:val="23"/>
  </w:num>
  <w:num w:numId="28">
    <w:abstractNumId w:val="20"/>
  </w:num>
  <w:num w:numId="29">
    <w:abstractNumId w:val="10"/>
  </w:num>
  <w:num w:numId="30">
    <w:abstractNumId w:val="19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27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227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mTitel" w:val="Format SBIR Eindrapport fase 1"/>
    <w:docVar w:name="cmbTaal" w:val="Nederlands"/>
    <w:docVar w:name="lstMinDienst" w:val="2"/>
    <w:docVar w:name="NieuwDocument" w:val="0"/>
  </w:docVars>
  <w:rsids>
    <w:rsidRoot w:val="00AE25E8"/>
    <w:rsid w:val="000339A2"/>
    <w:rsid w:val="00233298"/>
    <w:rsid w:val="00245ED1"/>
    <w:rsid w:val="00263D0D"/>
    <w:rsid w:val="002E672E"/>
    <w:rsid w:val="0033285B"/>
    <w:rsid w:val="003552FB"/>
    <w:rsid w:val="00384791"/>
    <w:rsid w:val="003D50BE"/>
    <w:rsid w:val="003F1694"/>
    <w:rsid w:val="00427195"/>
    <w:rsid w:val="004A4046"/>
    <w:rsid w:val="004B3F0E"/>
    <w:rsid w:val="005B351F"/>
    <w:rsid w:val="005D2FF2"/>
    <w:rsid w:val="00601B22"/>
    <w:rsid w:val="00610F5B"/>
    <w:rsid w:val="00672727"/>
    <w:rsid w:val="006B28BB"/>
    <w:rsid w:val="006F1B9A"/>
    <w:rsid w:val="00725AB0"/>
    <w:rsid w:val="007E5988"/>
    <w:rsid w:val="00862E93"/>
    <w:rsid w:val="00920D7E"/>
    <w:rsid w:val="0093647D"/>
    <w:rsid w:val="009600B9"/>
    <w:rsid w:val="009A224A"/>
    <w:rsid w:val="009C2C44"/>
    <w:rsid w:val="00A07351"/>
    <w:rsid w:val="00AB09D5"/>
    <w:rsid w:val="00AB2842"/>
    <w:rsid w:val="00AE25E8"/>
    <w:rsid w:val="00B12AB9"/>
    <w:rsid w:val="00B2014B"/>
    <w:rsid w:val="00B215B1"/>
    <w:rsid w:val="00B25314"/>
    <w:rsid w:val="00BE7940"/>
    <w:rsid w:val="00C60788"/>
    <w:rsid w:val="00CB2565"/>
    <w:rsid w:val="00CC3864"/>
    <w:rsid w:val="00CD7FAE"/>
    <w:rsid w:val="00D92CBE"/>
    <w:rsid w:val="00DF7D9E"/>
    <w:rsid w:val="00E241E2"/>
    <w:rsid w:val="00E50834"/>
    <w:rsid w:val="00E74443"/>
    <w:rsid w:val="00EE06F6"/>
    <w:rsid w:val="00F34390"/>
    <w:rsid w:val="00F60F4E"/>
    <w:rsid w:val="00FC7620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AB35AC4"/>
  <w15:docId w15:val="{5E2F3FC3-AB98-4806-B7F0-506A640E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20D7E"/>
    <w:pPr>
      <w:spacing w:line="300" w:lineRule="exact"/>
    </w:pPr>
    <w:rPr>
      <w:rFonts w:ascii="Verdana" w:hAnsi="Verdana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E241E2"/>
    <w:pPr>
      <w:keepNext/>
      <w:keepLines/>
      <w:spacing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E241E2"/>
    <w:pPr>
      <w:keepNext/>
      <w:keepLines/>
      <w:numPr>
        <w:numId w:val="31"/>
      </w:numPr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E241E2"/>
    <w:pPr>
      <w:spacing w:after="160" w:line="256" w:lineRule="auto"/>
      <w:outlineLvl w:val="2"/>
    </w:pPr>
    <w:rPr>
      <w:rFonts w:ascii="Calibri Light" w:hAnsi="Calibri Light"/>
      <w:color w:val="1F3763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E241E2"/>
    <w:rPr>
      <w:rFonts w:ascii="Calibri Light" w:hAnsi="Calibri Light"/>
      <w:color w:val="2F5496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E241E2"/>
    <w:rPr>
      <w:rFonts w:ascii="Calibri Light" w:hAnsi="Calibri Light"/>
      <w:color w:val="2F5496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rsid w:val="00E241E2"/>
    <w:rPr>
      <w:rFonts w:ascii="Calibri Light" w:hAnsi="Calibri Light"/>
      <w:color w:val="1F3763"/>
      <w:sz w:val="24"/>
      <w:szCs w:val="24"/>
      <w:lang w:eastAsia="en-US"/>
    </w:rPr>
  </w:style>
  <w:style w:type="paragraph" w:styleId="Koptekst">
    <w:name w:val="header"/>
    <w:basedOn w:val="Standaard"/>
    <w:link w:val="KoptekstChar"/>
    <w:rsid w:val="00A073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B1F1F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A0735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B1F1F"/>
    <w:rPr>
      <w:rFonts w:ascii="Verdana" w:hAnsi="Verdana"/>
      <w:sz w:val="18"/>
      <w:szCs w:val="24"/>
    </w:rPr>
  </w:style>
  <w:style w:type="paragraph" w:customStyle="1" w:styleId="Huisstijl-Legeregel">
    <w:name w:val="Huisstijl-Legeregel"/>
    <w:basedOn w:val="Huisstijl-Adres"/>
    <w:uiPriority w:val="99"/>
    <w:rsid w:val="00A07351"/>
    <w:pPr>
      <w:spacing w:line="100" w:lineRule="exact"/>
    </w:pPr>
  </w:style>
  <w:style w:type="paragraph" w:customStyle="1" w:styleId="Huisstijl-Adres">
    <w:name w:val="Huisstijl-Adres"/>
    <w:basedOn w:val="Standaard"/>
    <w:uiPriority w:val="99"/>
    <w:rsid w:val="00A07351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autoRedefine/>
    <w:uiPriority w:val="99"/>
    <w:rsid w:val="00A07351"/>
    <w:pPr>
      <w:numPr>
        <w:numId w:val="5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uiPriority w:val="99"/>
    <w:rsid w:val="00A07351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uiPriority w:val="99"/>
    <w:rsid w:val="00A07351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link w:val="VoetnoottekstChar"/>
    <w:uiPriority w:val="99"/>
    <w:semiHidden/>
    <w:rsid w:val="00A07351"/>
    <w:rPr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B1F1F"/>
    <w:rPr>
      <w:rFonts w:ascii="Verdana" w:hAnsi="Verdana"/>
      <w:sz w:val="20"/>
      <w:szCs w:val="20"/>
    </w:rPr>
  </w:style>
  <w:style w:type="paragraph" w:customStyle="1" w:styleId="Huisstijl-Rubricering">
    <w:name w:val="Huisstijl-Rubricering"/>
    <w:basedOn w:val="Standaard"/>
    <w:uiPriority w:val="99"/>
    <w:rsid w:val="00A07351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uiPriority w:val="99"/>
    <w:rsid w:val="00A07351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uiPriority w:val="99"/>
    <w:rsid w:val="00A07351"/>
    <w:rPr>
      <w:rFonts w:cs="Times New Roman"/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A0735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A07351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uiPriority w:val="99"/>
    <w:rsid w:val="00A07351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uiPriority w:val="99"/>
    <w:rsid w:val="00A07351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A07351"/>
    <w:pPr>
      <w:spacing w:line="180" w:lineRule="exac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A07351"/>
    <w:rPr>
      <w:rFonts w:cs="Times New Roman"/>
      <w:vertAlign w:val="superscript"/>
    </w:rPr>
  </w:style>
  <w:style w:type="paragraph" w:styleId="Lijstopsomteken2">
    <w:name w:val="List Bullet 2"/>
    <w:basedOn w:val="Standaard"/>
    <w:autoRedefine/>
    <w:uiPriority w:val="99"/>
    <w:rsid w:val="00A07351"/>
    <w:pPr>
      <w:numPr>
        <w:numId w:val="18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uiPriority w:val="99"/>
    <w:rsid w:val="00A07351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uiPriority w:val="99"/>
    <w:rsid w:val="00A07351"/>
    <w:rPr>
      <w:sz w:val="13"/>
    </w:rPr>
  </w:style>
  <w:style w:type="character" w:styleId="Paginanummer">
    <w:name w:val="page number"/>
    <w:basedOn w:val="Standaardalinea-lettertype"/>
    <w:uiPriority w:val="99"/>
    <w:rsid w:val="00A07351"/>
    <w:rPr>
      <w:rFonts w:cs="Times New Roman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A07351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1F1F"/>
    <w:rPr>
      <w:rFonts w:asciiTheme="majorHAnsi" w:eastAsiaTheme="majorEastAsia" w:hAnsiTheme="majorHAnsi" w:cstheme="majorBidi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A07351"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7B1F1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rsid w:val="00233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23329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E25E8"/>
    <w:pPr>
      <w:ind w:left="720"/>
    </w:pPr>
  </w:style>
  <w:style w:type="table" w:styleId="Tabelraster">
    <w:name w:val="Table Grid"/>
    <w:basedOn w:val="Standaardtabel"/>
    <w:uiPriority w:val="99"/>
    <w:rsid w:val="00672727"/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tertekst">
    <w:name w:val="Senter tekst"/>
    <w:basedOn w:val="Standaard"/>
    <w:rsid w:val="00920D7E"/>
    <w:pPr>
      <w:tabs>
        <w:tab w:val="left" w:pos="0"/>
        <w:tab w:val="left" w:pos="249"/>
        <w:tab w:val="left" w:pos="1134"/>
        <w:tab w:val="left" w:pos="1701"/>
        <w:tab w:val="left" w:pos="2268"/>
        <w:tab w:val="left" w:pos="2835"/>
        <w:tab w:val="decimal" w:pos="5670"/>
        <w:tab w:val="right" w:pos="8505"/>
      </w:tabs>
      <w:spacing w:line="240" w:lineRule="auto"/>
    </w:pPr>
    <w:rPr>
      <w:rFonts w:ascii="Times New Roman" w:hAnsi="Times New Roman"/>
      <w:sz w:val="22"/>
    </w:rPr>
  </w:style>
  <w:style w:type="paragraph" w:styleId="Revisie">
    <w:name w:val="Revision"/>
    <w:hidden/>
    <w:uiPriority w:val="99"/>
    <w:semiHidden/>
    <w:rsid w:val="00DF7D9E"/>
    <w:rPr>
      <w:rFonts w:ascii="Verdana" w:hAnsi="Verdana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0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vo.nl/subsidies-regelingen/projecten?f%5B0%5D=subsidies%3A3935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SBIR Eindrapport fase 1</vt:lpstr>
    </vt:vector>
  </TitlesOfParts>
  <Company>Ministerie van EZ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SBIR Eindrapport fase 1</dc:title>
  <dc:creator>Keulen, ir. S.G. van (Bregje)</dc:creator>
  <cp:lastModifiedBy>Dekker, drs. C.F. (Carla)</cp:lastModifiedBy>
  <cp:revision>4</cp:revision>
  <cp:lastPrinted>2009-05-11T11:10:00Z</cp:lastPrinted>
  <dcterms:created xsi:type="dcterms:W3CDTF">2019-03-01T15:47:00Z</dcterms:created>
  <dcterms:modified xsi:type="dcterms:W3CDTF">2019-03-01T15:57:00Z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</Properties>
</file>