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20B1D" w14:textId="0322639E" w:rsidR="0025130A" w:rsidRPr="008A2937" w:rsidRDefault="00876577" w:rsidP="00C44E31">
      <w:pPr>
        <w:pStyle w:val="BijlageGenummerdKop"/>
        <w:ind w:firstLine="0"/>
      </w:pPr>
      <w:bookmarkStart w:id="0" w:name="_Toc496111710"/>
      <w:bookmarkStart w:id="1" w:name="_Toc52181125"/>
      <w:bookmarkStart w:id="2" w:name="bwKopBijlage_M"/>
      <w:bookmarkStart w:id="3" w:name="_GoBack"/>
      <w:bookmarkEnd w:id="3"/>
      <w:r w:rsidRPr="008A2937">
        <w:t xml:space="preserve"> </w:t>
      </w:r>
      <w:r w:rsidRPr="008A2937">
        <w:tab/>
      </w:r>
      <w:r w:rsidR="0025130A" w:rsidRPr="008A2937">
        <w:t>Inschrijvingsstaat</w:t>
      </w:r>
    </w:p>
    <w:p w14:paraId="663FA607" w14:textId="50226443" w:rsidR="0025130A" w:rsidRPr="008A2937" w:rsidRDefault="0025130A" w:rsidP="0025130A">
      <w:pPr>
        <w:pStyle w:val="Broodtekst"/>
        <w:rPr>
          <w:lang w:val="nl-NL"/>
        </w:rPr>
      </w:pPr>
      <w:r w:rsidRPr="008A2937">
        <w:rPr>
          <w:lang w:val="nl-NL"/>
        </w:rPr>
        <w:t xml:space="preserve">Voor de uitvoering van de inkoop 31160296 voor de planuitwerking en contractvoorbereiding </w:t>
      </w:r>
    </w:p>
    <w:p w14:paraId="3EF35120" w14:textId="25118D1C" w:rsidR="0025130A" w:rsidRPr="008A2937" w:rsidRDefault="0025130A" w:rsidP="0025130A">
      <w:pPr>
        <w:pStyle w:val="Broodtekst"/>
        <w:rPr>
          <w:lang w:val="nl-NL"/>
        </w:rPr>
      </w:pPr>
      <w:r w:rsidRPr="008A2937">
        <w:rPr>
          <w:lang w:val="nl-NL"/>
        </w:rPr>
        <w:t>realisatiefase t</w:t>
      </w:r>
      <w:r w:rsidR="00430A35">
        <w:rPr>
          <w:lang w:val="nl-NL"/>
        </w:rPr>
        <w:t>en behoeve van</w:t>
      </w:r>
      <w:r w:rsidRPr="008A2937">
        <w:rPr>
          <w:lang w:val="nl-NL"/>
        </w:rPr>
        <w:t xml:space="preserve"> het project A20 Nieuwerkerk aan den IJssel - Gouda  met zaaknummer: 31160296.</w:t>
      </w:r>
    </w:p>
    <w:p w14:paraId="177C11DE" w14:textId="77777777" w:rsidR="0025130A" w:rsidRPr="008A2937" w:rsidRDefault="0025130A" w:rsidP="0025130A">
      <w:pPr>
        <w:pStyle w:val="Broodtekst"/>
        <w:rPr>
          <w:lang w:val="nl-NL"/>
        </w:rPr>
      </w:pPr>
    </w:p>
    <w:p w14:paraId="0DC631F1" w14:textId="77777777" w:rsidR="0025130A" w:rsidRPr="008A2937" w:rsidRDefault="0025130A" w:rsidP="0025130A">
      <w:pPr>
        <w:pStyle w:val="Broodtekst"/>
        <w:rPr>
          <w:lang w:val="nl-NL"/>
        </w:rPr>
      </w:pPr>
      <w:r w:rsidRPr="008A2937">
        <w:rPr>
          <w:lang w:val="nl-NL"/>
        </w:rPr>
        <w:t>Ondergetekende(n): ………………….…………………………….</w:t>
      </w:r>
    </w:p>
    <w:p w14:paraId="07769830" w14:textId="77777777" w:rsidR="0025130A" w:rsidRPr="008A2937" w:rsidRDefault="0025130A" w:rsidP="0025130A">
      <w:pPr>
        <w:pStyle w:val="Broodtekst"/>
        <w:rPr>
          <w:lang w:val="nl-NL"/>
        </w:rPr>
      </w:pPr>
    </w:p>
    <w:p w14:paraId="6BB90E4D" w14:textId="77777777" w:rsidR="0025130A" w:rsidRPr="008A2937" w:rsidRDefault="0025130A" w:rsidP="0025130A">
      <w:pPr>
        <w:pStyle w:val="Broodtekst"/>
        <w:rPr>
          <w:lang w:val="nl-NL"/>
        </w:rPr>
      </w:pPr>
      <w:r w:rsidRPr="008A2937">
        <w:rPr>
          <w:lang w:val="nl-NL"/>
        </w:rPr>
        <w:t>te dezen rechtsgeldig vertegenwoordigd door ………………………….,</w:t>
      </w:r>
    </w:p>
    <w:p w14:paraId="356687E6" w14:textId="77777777" w:rsidR="0025130A" w:rsidRPr="008A2937" w:rsidRDefault="0025130A" w:rsidP="0025130A">
      <w:pPr>
        <w:pStyle w:val="Broodtekst"/>
        <w:rPr>
          <w:lang w:val="nl-NL"/>
        </w:rPr>
      </w:pPr>
    </w:p>
    <w:p w14:paraId="0080AF55" w14:textId="2D5F2192" w:rsidR="008A2937" w:rsidRPr="008A2937" w:rsidRDefault="0025130A" w:rsidP="0025130A">
      <w:pPr>
        <w:pStyle w:val="Broodtekst"/>
        <w:rPr>
          <w:lang w:val="nl-NL"/>
        </w:rPr>
      </w:pPr>
      <w:r w:rsidRPr="008A2937">
        <w:rPr>
          <w:lang w:val="nl-NL"/>
        </w:rPr>
        <w:t>verklaart (verklaren) zich door ondertekening dezes bereid om diensten te verrichten als beschreven in de aanbestedingsleidraad, tegen onderstaande prijzen exclusief btw:</w:t>
      </w:r>
    </w:p>
    <w:p w14:paraId="256EDC34" w14:textId="77777777" w:rsidR="008A2937" w:rsidRPr="008A2937" w:rsidRDefault="008A2937" w:rsidP="0025130A">
      <w:pPr>
        <w:pStyle w:val="Broodtekst"/>
        <w:rPr>
          <w:lang w:val="nl-NL"/>
        </w:rPr>
      </w:pPr>
    </w:p>
    <w:tbl>
      <w:tblPr>
        <w:tblW w:w="8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0"/>
        <w:gridCol w:w="6209"/>
        <w:gridCol w:w="2154"/>
      </w:tblGrid>
      <w:tr w:rsidR="008A2937" w:rsidRPr="008A2937" w14:paraId="2B808687" w14:textId="77777777" w:rsidTr="001A5A7C">
        <w:trPr>
          <w:trHeight w:val="255"/>
        </w:trPr>
        <w:tc>
          <w:tcPr>
            <w:tcW w:w="8953" w:type="dxa"/>
            <w:gridSpan w:val="3"/>
            <w:shd w:val="clear" w:color="auto" w:fill="D9D9D9" w:themeFill="background1" w:themeFillShade="D9"/>
          </w:tcPr>
          <w:p w14:paraId="59C9BDBB" w14:textId="4A9CB1FB" w:rsidR="008A2937" w:rsidRPr="008A2937" w:rsidRDefault="008A2937" w:rsidP="008A2937">
            <w:pPr>
              <w:rPr>
                <w:b/>
                <w:lang w:val="nl-NL"/>
              </w:rPr>
            </w:pPr>
            <w:r w:rsidRPr="008A2937">
              <w:rPr>
                <w:b/>
                <w:lang w:val="nl-NL"/>
              </w:rPr>
              <w:t>Diensten/producten</w:t>
            </w:r>
            <w:r w:rsidR="00CC669F">
              <w:rPr>
                <w:b/>
                <w:lang w:val="nl-NL"/>
              </w:rPr>
              <w:t xml:space="preserve"> vaste scope</w:t>
            </w:r>
          </w:p>
        </w:tc>
      </w:tr>
      <w:tr w:rsidR="008A2937" w:rsidRPr="008A2937" w14:paraId="20354526" w14:textId="77777777" w:rsidTr="008A2937">
        <w:trPr>
          <w:trHeight w:val="255"/>
        </w:trPr>
        <w:tc>
          <w:tcPr>
            <w:tcW w:w="590" w:type="dxa"/>
          </w:tcPr>
          <w:p w14:paraId="7CB5A97A" w14:textId="77777777" w:rsidR="008A2937" w:rsidRPr="008A2937" w:rsidRDefault="008A2937" w:rsidP="008A2937">
            <w:pPr>
              <w:rPr>
                <w:b/>
                <w:lang w:val="nl-NL"/>
              </w:rPr>
            </w:pPr>
            <w:r w:rsidRPr="008A2937">
              <w:rPr>
                <w:b/>
                <w:lang w:val="nl-NL"/>
              </w:rPr>
              <w:t xml:space="preserve">Deel </w:t>
            </w:r>
          </w:p>
        </w:tc>
        <w:tc>
          <w:tcPr>
            <w:tcW w:w="6209" w:type="dxa"/>
            <w:shd w:val="clear" w:color="auto" w:fill="auto"/>
            <w:hideMark/>
          </w:tcPr>
          <w:p w14:paraId="6033B59D" w14:textId="17B84CF3" w:rsidR="008A2937" w:rsidRPr="008A2937" w:rsidRDefault="007B20ED" w:rsidP="00CC669F">
            <w:pPr>
              <w:rPr>
                <w:b/>
                <w:lang w:val="nl-NL"/>
              </w:rPr>
            </w:pPr>
            <w:r>
              <w:rPr>
                <w:b/>
                <w:lang w:val="nl-NL"/>
              </w:rPr>
              <w:t>Zie</w:t>
            </w:r>
            <w:r w:rsidRPr="008A2937">
              <w:rPr>
                <w:b/>
                <w:lang w:val="nl-NL"/>
              </w:rPr>
              <w:t xml:space="preserve"> </w:t>
            </w:r>
            <w:r w:rsidR="00CC669F">
              <w:rPr>
                <w:b/>
                <w:lang w:val="nl-NL"/>
              </w:rPr>
              <w:t>bijlage 1</w:t>
            </w:r>
          </w:p>
        </w:tc>
        <w:tc>
          <w:tcPr>
            <w:tcW w:w="2154" w:type="dxa"/>
            <w:shd w:val="clear" w:color="auto" w:fill="auto"/>
            <w:noWrap/>
            <w:hideMark/>
          </w:tcPr>
          <w:p w14:paraId="3ACB3176" w14:textId="77777777" w:rsidR="008A2937" w:rsidRPr="008A2937" w:rsidRDefault="008A2937" w:rsidP="008A2937">
            <w:pPr>
              <w:rPr>
                <w:b/>
                <w:lang w:val="nl-NL"/>
              </w:rPr>
            </w:pPr>
            <w:r w:rsidRPr="008A2937">
              <w:rPr>
                <w:b/>
                <w:lang w:val="nl-NL"/>
              </w:rPr>
              <w:t>Totaal kosten (€)</w:t>
            </w:r>
          </w:p>
        </w:tc>
      </w:tr>
      <w:tr w:rsidR="008A2937" w:rsidRPr="008A2937" w14:paraId="31A12DEC" w14:textId="77777777" w:rsidTr="008A2937">
        <w:trPr>
          <w:trHeight w:val="69"/>
        </w:trPr>
        <w:tc>
          <w:tcPr>
            <w:tcW w:w="590" w:type="dxa"/>
          </w:tcPr>
          <w:p w14:paraId="36AA8F02" w14:textId="77777777" w:rsidR="008A2937" w:rsidRPr="008A2937" w:rsidRDefault="008A2937" w:rsidP="008A2937">
            <w:pPr>
              <w:rPr>
                <w:lang w:val="nl-NL"/>
              </w:rPr>
            </w:pPr>
            <w:r w:rsidRPr="008A2937">
              <w:rPr>
                <w:lang w:val="nl-NL"/>
              </w:rPr>
              <w:t>1</w:t>
            </w:r>
          </w:p>
        </w:tc>
        <w:tc>
          <w:tcPr>
            <w:tcW w:w="6209" w:type="dxa"/>
            <w:shd w:val="clear" w:color="auto" w:fill="auto"/>
            <w:hideMark/>
          </w:tcPr>
          <w:p w14:paraId="483D0F26" w14:textId="087CEEC9" w:rsidR="008A2937" w:rsidRPr="008A2937" w:rsidRDefault="008A2937" w:rsidP="008A2937">
            <w:pPr>
              <w:rPr>
                <w:lang w:val="nl-NL"/>
              </w:rPr>
            </w:pPr>
            <w:r w:rsidRPr="008A2937">
              <w:rPr>
                <w:lang w:val="nl-NL"/>
              </w:rPr>
              <w:t>In te zetten medewerkers</w:t>
            </w:r>
          </w:p>
        </w:tc>
        <w:tc>
          <w:tcPr>
            <w:tcW w:w="2154" w:type="dxa"/>
            <w:shd w:val="clear" w:color="auto" w:fill="auto"/>
            <w:noWrap/>
            <w:hideMark/>
          </w:tcPr>
          <w:p w14:paraId="697B1352" w14:textId="77777777" w:rsidR="008A2937" w:rsidRPr="008A2937" w:rsidRDefault="008A2937">
            <w:pPr>
              <w:rPr>
                <w:lang w:val="nl-NL"/>
              </w:rPr>
            </w:pPr>
            <w:r w:rsidRPr="008A2937">
              <w:rPr>
                <w:lang w:val="nl-NL"/>
              </w:rPr>
              <w:t>€</w:t>
            </w:r>
          </w:p>
        </w:tc>
      </w:tr>
      <w:tr w:rsidR="008A2937" w:rsidRPr="008A2937" w14:paraId="0FC6B6DD" w14:textId="77777777" w:rsidTr="008A2937">
        <w:trPr>
          <w:trHeight w:val="255"/>
        </w:trPr>
        <w:tc>
          <w:tcPr>
            <w:tcW w:w="590" w:type="dxa"/>
          </w:tcPr>
          <w:p w14:paraId="61D42123" w14:textId="77777777" w:rsidR="008A2937" w:rsidRPr="008A2937" w:rsidRDefault="008A2937" w:rsidP="008A2937">
            <w:pPr>
              <w:rPr>
                <w:lang w:val="nl-NL"/>
              </w:rPr>
            </w:pPr>
            <w:r w:rsidRPr="008A2937">
              <w:rPr>
                <w:lang w:val="nl-NL"/>
              </w:rPr>
              <w:t>2a</w:t>
            </w:r>
          </w:p>
        </w:tc>
        <w:tc>
          <w:tcPr>
            <w:tcW w:w="6209" w:type="dxa"/>
            <w:shd w:val="clear" w:color="auto" w:fill="auto"/>
            <w:hideMark/>
          </w:tcPr>
          <w:p w14:paraId="22082A76" w14:textId="77777777" w:rsidR="008A2937" w:rsidRPr="008A2937" w:rsidRDefault="008A2937" w:rsidP="008A2937">
            <w:pPr>
              <w:rPr>
                <w:lang w:val="nl-NL"/>
              </w:rPr>
            </w:pPr>
            <w:r w:rsidRPr="008A2937">
              <w:rPr>
                <w:lang w:val="nl-NL"/>
              </w:rPr>
              <w:t>Uit te voeren onderzoeken (vaste scope)</w:t>
            </w:r>
          </w:p>
        </w:tc>
        <w:tc>
          <w:tcPr>
            <w:tcW w:w="2154" w:type="dxa"/>
            <w:shd w:val="clear" w:color="auto" w:fill="auto"/>
            <w:noWrap/>
            <w:hideMark/>
          </w:tcPr>
          <w:p w14:paraId="2E51B62D" w14:textId="77777777" w:rsidR="008A2937" w:rsidRPr="008A2937" w:rsidRDefault="008A2937">
            <w:pPr>
              <w:rPr>
                <w:lang w:val="nl-NL"/>
              </w:rPr>
            </w:pPr>
            <w:r w:rsidRPr="008A2937">
              <w:rPr>
                <w:lang w:val="nl-NL"/>
              </w:rPr>
              <w:t>€</w:t>
            </w:r>
          </w:p>
        </w:tc>
      </w:tr>
      <w:tr w:rsidR="00CC669F" w:rsidRPr="008A2937" w14:paraId="753236B2" w14:textId="77777777" w:rsidTr="00500F69">
        <w:trPr>
          <w:trHeight w:val="255"/>
        </w:trPr>
        <w:tc>
          <w:tcPr>
            <w:tcW w:w="6799" w:type="dxa"/>
            <w:gridSpan w:val="2"/>
          </w:tcPr>
          <w:p w14:paraId="64254F59" w14:textId="58EBF330" w:rsidR="00CC669F" w:rsidRPr="008A2937" w:rsidRDefault="00CC669F" w:rsidP="00CC669F">
            <w:pPr>
              <w:rPr>
                <w:lang w:val="nl-NL"/>
              </w:rPr>
            </w:pPr>
            <w:r w:rsidRPr="008A2937">
              <w:rPr>
                <w:b/>
                <w:lang w:val="nl-NL"/>
              </w:rPr>
              <w:t xml:space="preserve">Totaal </w:t>
            </w:r>
            <w:r>
              <w:rPr>
                <w:b/>
                <w:lang w:val="nl-NL"/>
              </w:rPr>
              <w:t>inschrijfsom vaste scope</w:t>
            </w:r>
          </w:p>
        </w:tc>
        <w:tc>
          <w:tcPr>
            <w:tcW w:w="2154" w:type="dxa"/>
            <w:shd w:val="clear" w:color="auto" w:fill="auto"/>
            <w:noWrap/>
          </w:tcPr>
          <w:p w14:paraId="0661E8F2" w14:textId="4B875EF3" w:rsidR="00CC669F" w:rsidRPr="008A2937" w:rsidRDefault="00B968D3" w:rsidP="00967E29">
            <w:pPr>
              <w:rPr>
                <w:lang w:val="nl-NL"/>
              </w:rPr>
            </w:pPr>
            <w:r w:rsidRPr="008A2937">
              <w:rPr>
                <w:b/>
                <w:lang w:val="nl-NL"/>
              </w:rPr>
              <w:t>€</w:t>
            </w:r>
          </w:p>
        </w:tc>
      </w:tr>
    </w:tbl>
    <w:p w14:paraId="593327E2" w14:textId="3E79E7E7" w:rsidR="0025130A" w:rsidRDefault="0025130A" w:rsidP="008A2937">
      <w:pPr>
        <w:pStyle w:val="Broodtekst"/>
        <w:rPr>
          <w:lang w:val="nl-NL"/>
        </w:rPr>
      </w:pPr>
    </w:p>
    <w:tbl>
      <w:tblPr>
        <w:tblW w:w="8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0"/>
        <w:gridCol w:w="6209"/>
        <w:gridCol w:w="2154"/>
      </w:tblGrid>
      <w:tr w:rsidR="00CC669F" w:rsidRPr="008A2937" w14:paraId="3F6642F0" w14:textId="77777777" w:rsidTr="001A5A7C">
        <w:trPr>
          <w:trHeight w:val="255"/>
        </w:trPr>
        <w:tc>
          <w:tcPr>
            <w:tcW w:w="8953" w:type="dxa"/>
            <w:gridSpan w:val="3"/>
            <w:shd w:val="clear" w:color="auto" w:fill="D9D9D9" w:themeFill="background1" w:themeFillShade="D9"/>
          </w:tcPr>
          <w:p w14:paraId="06B3EBB5" w14:textId="0E47A800" w:rsidR="00CC669F" w:rsidRPr="008A2937" w:rsidRDefault="00CC669F" w:rsidP="00CC669F">
            <w:pPr>
              <w:rPr>
                <w:b/>
                <w:lang w:val="nl-NL"/>
              </w:rPr>
            </w:pPr>
            <w:r w:rsidRPr="008A2937">
              <w:rPr>
                <w:b/>
                <w:lang w:val="nl-NL"/>
              </w:rPr>
              <w:t>Diensten/producten</w:t>
            </w:r>
            <w:r>
              <w:rPr>
                <w:b/>
                <w:lang w:val="nl-NL"/>
              </w:rPr>
              <w:t xml:space="preserve"> optionele scope</w:t>
            </w:r>
          </w:p>
        </w:tc>
      </w:tr>
      <w:tr w:rsidR="00CC669F" w:rsidRPr="008A2937" w14:paraId="33F4A927" w14:textId="77777777" w:rsidTr="00500F69">
        <w:trPr>
          <w:trHeight w:val="255"/>
        </w:trPr>
        <w:tc>
          <w:tcPr>
            <w:tcW w:w="590" w:type="dxa"/>
          </w:tcPr>
          <w:p w14:paraId="5122D644" w14:textId="77777777" w:rsidR="00CC669F" w:rsidRPr="008A2937" w:rsidRDefault="00CC669F" w:rsidP="00500F69">
            <w:pPr>
              <w:rPr>
                <w:b/>
                <w:lang w:val="nl-NL"/>
              </w:rPr>
            </w:pPr>
            <w:r w:rsidRPr="008A2937">
              <w:rPr>
                <w:b/>
                <w:lang w:val="nl-NL"/>
              </w:rPr>
              <w:t xml:space="preserve">Deel </w:t>
            </w:r>
          </w:p>
        </w:tc>
        <w:tc>
          <w:tcPr>
            <w:tcW w:w="6209" w:type="dxa"/>
            <w:shd w:val="clear" w:color="auto" w:fill="auto"/>
            <w:hideMark/>
          </w:tcPr>
          <w:p w14:paraId="4082C9D1" w14:textId="2F933162" w:rsidR="00CC669F" w:rsidRPr="008A2937" w:rsidRDefault="007B20ED" w:rsidP="00500F69">
            <w:pPr>
              <w:rPr>
                <w:b/>
                <w:lang w:val="nl-NL"/>
              </w:rPr>
            </w:pPr>
            <w:r>
              <w:rPr>
                <w:b/>
                <w:lang w:val="nl-NL"/>
              </w:rPr>
              <w:t xml:space="preserve">Zie </w:t>
            </w:r>
            <w:r w:rsidR="00CC669F">
              <w:rPr>
                <w:b/>
                <w:lang w:val="nl-NL"/>
              </w:rPr>
              <w:t>bijlage 1</w:t>
            </w:r>
          </w:p>
        </w:tc>
        <w:tc>
          <w:tcPr>
            <w:tcW w:w="2154" w:type="dxa"/>
            <w:shd w:val="clear" w:color="auto" w:fill="auto"/>
            <w:noWrap/>
            <w:hideMark/>
          </w:tcPr>
          <w:p w14:paraId="74852BF7" w14:textId="77777777" w:rsidR="00CC669F" w:rsidRPr="008A2937" w:rsidRDefault="00CC669F" w:rsidP="00500F69">
            <w:pPr>
              <w:rPr>
                <w:b/>
                <w:lang w:val="nl-NL"/>
              </w:rPr>
            </w:pPr>
            <w:r w:rsidRPr="008A2937">
              <w:rPr>
                <w:b/>
                <w:lang w:val="nl-NL"/>
              </w:rPr>
              <w:t>Totaal kosten (€)</w:t>
            </w:r>
          </w:p>
        </w:tc>
      </w:tr>
      <w:tr w:rsidR="00CC669F" w:rsidRPr="008A2937" w14:paraId="790F9BDD" w14:textId="77777777" w:rsidTr="00500F69">
        <w:trPr>
          <w:trHeight w:val="255"/>
        </w:trPr>
        <w:tc>
          <w:tcPr>
            <w:tcW w:w="590" w:type="dxa"/>
          </w:tcPr>
          <w:p w14:paraId="191FA3E6" w14:textId="77777777" w:rsidR="00CC669F" w:rsidRPr="008A2937" w:rsidRDefault="00CC669F" w:rsidP="00500F69">
            <w:pPr>
              <w:rPr>
                <w:lang w:val="nl-NL"/>
              </w:rPr>
            </w:pPr>
            <w:r w:rsidRPr="008A2937">
              <w:rPr>
                <w:lang w:val="nl-NL"/>
              </w:rPr>
              <w:t>2b</w:t>
            </w:r>
          </w:p>
        </w:tc>
        <w:tc>
          <w:tcPr>
            <w:tcW w:w="6209" w:type="dxa"/>
            <w:shd w:val="clear" w:color="auto" w:fill="auto"/>
          </w:tcPr>
          <w:p w14:paraId="6DDF5D88" w14:textId="77777777" w:rsidR="00CC669F" w:rsidRPr="008A2937" w:rsidRDefault="00CC669F" w:rsidP="00500F69">
            <w:pPr>
              <w:rPr>
                <w:lang w:val="nl-NL"/>
              </w:rPr>
            </w:pPr>
            <w:r w:rsidRPr="008A2937">
              <w:rPr>
                <w:lang w:val="nl-NL"/>
              </w:rPr>
              <w:t>Totaal optioneel uit te voeren onderzoeken (niet vaste scope)</w:t>
            </w:r>
          </w:p>
        </w:tc>
        <w:tc>
          <w:tcPr>
            <w:tcW w:w="2154" w:type="dxa"/>
            <w:shd w:val="clear" w:color="auto" w:fill="auto"/>
            <w:noWrap/>
          </w:tcPr>
          <w:p w14:paraId="2D142657" w14:textId="77777777" w:rsidR="00CC669F" w:rsidRPr="008A2937" w:rsidRDefault="00CC669F" w:rsidP="00967E29">
            <w:pPr>
              <w:rPr>
                <w:lang w:val="nl-NL"/>
              </w:rPr>
            </w:pPr>
            <w:r w:rsidRPr="008A2937">
              <w:rPr>
                <w:lang w:val="nl-NL"/>
              </w:rPr>
              <w:t>€</w:t>
            </w:r>
          </w:p>
        </w:tc>
      </w:tr>
      <w:tr w:rsidR="00CC669F" w:rsidRPr="008A2937" w14:paraId="593E482C" w14:textId="77777777" w:rsidTr="00500F69">
        <w:trPr>
          <w:trHeight w:val="255"/>
        </w:trPr>
        <w:tc>
          <w:tcPr>
            <w:tcW w:w="6799" w:type="dxa"/>
            <w:gridSpan w:val="2"/>
          </w:tcPr>
          <w:p w14:paraId="66DB5954" w14:textId="37948D6C" w:rsidR="00CC669F" w:rsidRPr="008A2937" w:rsidRDefault="00CC669F" w:rsidP="00967E29">
            <w:pPr>
              <w:rPr>
                <w:b/>
                <w:lang w:val="nl-NL"/>
              </w:rPr>
            </w:pPr>
            <w:r>
              <w:rPr>
                <w:b/>
                <w:lang w:val="nl-NL"/>
              </w:rPr>
              <w:t>Totaal inschrijfsom optionele scope</w:t>
            </w:r>
          </w:p>
        </w:tc>
        <w:tc>
          <w:tcPr>
            <w:tcW w:w="2154" w:type="dxa"/>
            <w:shd w:val="clear" w:color="auto" w:fill="auto"/>
            <w:noWrap/>
          </w:tcPr>
          <w:p w14:paraId="07FEE906" w14:textId="77777777" w:rsidR="00CC669F" w:rsidRPr="008A2937" w:rsidRDefault="00CC669F" w:rsidP="00500F69">
            <w:pPr>
              <w:rPr>
                <w:b/>
                <w:lang w:val="nl-NL"/>
              </w:rPr>
            </w:pPr>
            <w:r w:rsidRPr="008A2937">
              <w:rPr>
                <w:b/>
                <w:lang w:val="nl-NL"/>
              </w:rPr>
              <w:t>€</w:t>
            </w:r>
          </w:p>
        </w:tc>
      </w:tr>
    </w:tbl>
    <w:p w14:paraId="65C26288" w14:textId="77777777" w:rsidR="00CC669F" w:rsidRDefault="00CC669F" w:rsidP="008A2937">
      <w:pPr>
        <w:pStyle w:val="Broodtekst"/>
        <w:rPr>
          <w:lang w:val="nl-NL"/>
        </w:rPr>
      </w:pPr>
    </w:p>
    <w:tbl>
      <w:tblPr>
        <w:tblW w:w="8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0"/>
        <w:gridCol w:w="6209"/>
        <w:gridCol w:w="2154"/>
      </w:tblGrid>
      <w:tr w:rsidR="00F340F9" w:rsidRPr="00736A0F" w14:paraId="37F92FDA" w14:textId="77777777" w:rsidTr="001A5A7C">
        <w:trPr>
          <w:trHeight w:val="255"/>
        </w:trPr>
        <w:tc>
          <w:tcPr>
            <w:tcW w:w="8953" w:type="dxa"/>
            <w:gridSpan w:val="3"/>
            <w:shd w:val="clear" w:color="auto" w:fill="D9D9D9" w:themeFill="background1" w:themeFillShade="D9"/>
          </w:tcPr>
          <w:p w14:paraId="2B214FA5" w14:textId="56A2C5A5" w:rsidR="00F340F9" w:rsidRPr="00E665BD" w:rsidRDefault="00F340F9" w:rsidP="00493729">
            <w:pPr>
              <w:rPr>
                <w:b/>
                <w:lang w:val="nl-NL"/>
              </w:rPr>
            </w:pPr>
            <w:r w:rsidRPr="00E665BD">
              <w:rPr>
                <w:b/>
                <w:lang w:val="nl-NL"/>
              </w:rPr>
              <w:t xml:space="preserve">Stelpost </w:t>
            </w:r>
            <w:r w:rsidR="00493729" w:rsidRPr="00E665BD">
              <w:rPr>
                <w:b/>
                <w:lang w:val="nl-NL"/>
              </w:rPr>
              <w:t>optioneel uit te voeren</w:t>
            </w:r>
            <w:r w:rsidRPr="00E665BD">
              <w:rPr>
                <w:b/>
                <w:lang w:val="nl-NL"/>
              </w:rPr>
              <w:t xml:space="preserve"> onderzoeken</w:t>
            </w:r>
          </w:p>
        </w:tc>
      </w:tr>
      <w:tr w:rsidR="00F340F9" w:rsidRPr="00E665BD" w14:paraId="2F1300F0" w14:textId="77777777" w:rsidTr="00F340F9">
        <w:trPr>
          <w:trHeight w:val="255"/>
        </w:trPr>
        <w:tc>
          <w:tcPr>
            <w:tcW w:w="590" w:type="dxa"/>
          </w:tcPr>
          <w:p w14:paraId="6DAD9FE6" w14:textId="77777777" w:rsidR="00F340F9" w:rsidRPr="00E665BD" w:rsidRDefault="00F340F9" w:rsidP="00F340F9">
            <w:pPr>
              <w:rPr>
                <w:b/>
                <w:lang w:val="nl-NL"/>
              </w:rPr>
            </w:pPr>
            <w:r w:rsidRPr="00E665BD">
              <w:rPr>
                <w:b/>
                <w:lang w:val="nl-NL"/>
              </w:rPr>
              <w:t xml:space="preserve">Deel </w:t>
            </w:r>
          </w:p>
        </w:tc>
        <w:tc>
          <w:tcPr>
            <w:tcW w:w="6209" w:type="dxa"/>
            <w:shd w:val="clear" w:color="auto" w:fill="auto"/>
            <w:hideMark/>
          </w:tcPr>
          <w:p w14:paraId="38DC355D" w14:textId="5EE9BD95" w:rsidR="00F340F9" w:rsidRPr="00E665BD" w:rsidRDefault="00A22854" w:rsidP="00F340F9">
            <w:pPr>
              <w:rPr>
                <w:b/>
                <w:lang w:val="nl-NL"/>
              </w:rPr>
            </w:pPr>
            <w:r w:rsidRPr="00E665BD">
              <w:rPr>
                <w:b/>
                <w:lang w:val="nl-NL"/>
              </w:rPr>
              <w:t>Reservering door Opdrachtgever</w:t>
            </w:r>
          </w:p>
        </w:tc>
        <w:tc>
          <w:tcPr>
            <w:tcW w:w="2154" w:type="dxa"/>
            <w:shd w:val="clear" w:color="auto" w:fill="auto"/>
            <w:noWrap/>
            <w:hideMark/>
          </w:tcPr>
          <w:p w14:paraId="72F7FF88" w14:textId="77777777" w:rsidR="00F340F9" w:rsidRPr="00E665BD" w:rsidRDefault="00F340F9" w:rsidP="00F340F9">
            <w:pPr>
              <w:rPr>
                <w:b/>
                <w:lang w:val="nl-NL"/>
              </w:rPr>
            </w:pPr>
            <w:r w:rsidRPr="00E665BD">
              <w:rPr>
                <w:b/>
                <w:lang w:val="nl-NL"/>
              </w:rPr>
              <w:t>Totaal kosten (€)</w:t>
            </w:r>
          </w:p>
        </w:tc>
      </w:tr>
      <w:tr w:rsidR="00F340F9" w:rsidRPr="0096182A" w14:paraId="70D171CE" w14:textId="77777777" w:rsidTr="00F340F9">
        <w:trPr>
          <w:trHeight w:val="255"/>
        </w:trPr>
        <w:tc>
          <w:tcPr>
            <w:tcW w:w="590" w:type="dxa"/>
          </w:tcPr>
          <w:p w14:paraId="7C36CA87" w14:textId="7025269C" w:rsidR="00F340F9" w:rsidRPr="0096182A" w:rsidRDefault="00F340F9" w:rsidP="00F340F9">
            <w:pPr>
              <w:rPr>
                <w:lang w:val="nl-NL"/>
              </w:rPr>
            </w:pPr>
            <w:r w:rsidRPr="0096182A">
              <w:rPr>
                <w:lang w:val="nl-NL"/>
              </w:rPr>
              <w:t>3</w:t>
            </w:r>
          </w:p>
        </w:tc>
        <w:tc>
          <w:tcPr>
            <w:tcW w:w="6209" w:type="dxa"/>
            <w:shd w:val="clear" w:color="auto" w:fill="auto"/>
          </w:tcPr>
          <w:p w14:paraId="5D04A87C" w14:textId="5C7C050A" w:rsidR="00F340F9" w:rsidRPr="0096182A" w:rsidRDefault="00F340F9" w:rsidP="004B7F20">
            <w:pPr>
              <w:rPr>
                <w:lang w:val="nl-NL"/>
              </w:rPr>
            </w:pPr>
            <w:r w:rsidRPr="0096182A">
              <w:rPr>
                <w:lang w:val="nl-NL"/>
              </w:rPr>
              <w:t xml:space="preserve">Stelpost </w:t>
            </w:r>
            <w:r w:rsidR="004B7F20" w:rsidRPr="0096182A">
              <w:rPr>
                <w:lang w:val="nl-NL"/>
              </w:rPr>
              <w:t>optionele</w:t>
            </w:r>
            <w:r w:rsidRPr="0096182A">
              <w:rPr>
                <w:lang w:val="nl-NL"/>
              </w:rPr>
              <w:t xml:space="preserve"> onderzoeken (niet vaste scope)</w:t>
            </w:r>
          </w:p>
        </w:tc>
        <w:tc>
          <w:tcPr>
            <w:tcW w:w="2154" w:type="dxa"/>
            <w:shd w:val="clear" w:color="auto" w:fill="auto"/>
            <w:noWrap/>
          </w:tcPr>
          <w:p w14:paraId="16C0783D" w14:textId="5C99728D" w:rsidR="00F340F9" w:rsidRPr="0096182A" w:rsidRDefault="00F340F9" w:rsidP="00F340F9">
            <w:pPr>
              <w:rPr>
                <w:lang w:val="nl-NL"/>
              </w:rPr>
            </w:pPr>
            <w:r w:rsidRPr="0096182A">
              <w:rPr>
                <w:lang w:val="nl-NL"/>
              </w:rPr>
              <w:t>€ 700.000</w:t>
            </w:r>
            <w:r w:rsidR="00011E13" w:rsidRPr="0096182A">
              <w:rPr>
                <w:lang w:val="nl-NL"/>
              </w:rPr>
              <w:t>,00</w:t>
            </w:r>
          </w:p>
        </w:tc>
      </w:tr>
      <w:tr w:rsidR="00F340F9" w:rsidRPr="0096182A" w14:paraId="7717F926" w14:textId="77777777" w:rsidTr="00F340F9">
        <w:trPr>
          <w:trHeight w:val="255"/>
        </w:trPr>
        <w:tc>
          <w:tcPr>
            <w:tcW w:w="6799" w:type="dxa"/>
            <w:gridSpan w:val="2"/>
          </w:tcPr>
          <w:p w14:paraId="5910A9BF" w14:textId="10BA7BE2" w:rsidR="00F340F9" w:rsidRPr="0096182A" w:rsidRDefault="00F340F9" w:rsidP="00F340F9">
            <w:pPr>
              <w:rPr>
                <w:b/>
                <w:lang w:val="nl-NL"/>
              </w:rPr>
            </w:pPr>
            <w:r w:rsidRPr="0096182A">
              <w:rPr>
                <w:b/>
                <w:lang w:val="nl-NL"/>
              </w:rPr>
              <w:t xml:space="preserve">Totaal </w:t>
            </w:r>
            <w:r w:rsidR="000740EB" w:rsidRPr="0096182A">
              <w:rPr>
                <w:b/>
                <w:lang w:val="nl-NL"/>
              </w:rPr>
              <w:t>stelpost aanvullende onderzoeken</w:t>
            </w:r>
          </w:p>
        </w:tc>
        <w:tc>
          <w:tcPr>
            <w:tcW w:w="2154" w:type="dxa"/>
            <w:shd w:val="clear" w:color="auto" w:fill="auto"/>
            <w:noWrap/>
          </w:tcPr>
          <w:p w14:paraId="6F4CF9CC" w14:textId="63032005" w:rsidR="00F340F9" w:rsidRPr="0096182A" w:rsidRDefault="00F340F9" w:rsidP="00F340F9">
            <w:pPr>
              <w:rPr>
                <w:b/>
                <w:lang w:val="nl-NL"/>
              </w:rPr>
            </w:pPr>
            <w:r w:rsidRPr="0096182A">
              <w:rPr>
                <w:b/>
                <w:lang w:val="nl-NL"/>
              </w:rPr>
              <w:t>€</w:t>
            </w:r>
            <w:r w:rsidR="001A2D51" w:rsidRPr="0096182A">
              <w:rPr>
                <w:b/>
                <w:lang w:val="nl-NL"/>
              </w:rPr>
              <w:t xml:space="preserve"> 700.000,00</w:t>
            </w:r>
          </w:p>
        </w:tc>
      </w:tr>
    </w:tbl>
    <w:p w14:paraId="39CBA78B" w14:textId="77777777" w:rsidR="00F340F9" w:rsidRPr="0096182A" w:rsidRDefault="00F340F9" w:rsidP="008A2937">
      <w:pPr>
        <w:pStyle w:val="Broodtekst"/>
        <w:rPr>
          <w:lang w:val="nl-NL"/>
        </w:rPr>
      </w:pPr>
    </w:p>
    <w:p w14:paraId="355EC956" w14:textId="73DDA3AC" w:rsidR="0008607A" w:rsidRPr="0096182A" w:rsidRDefault="008A2937" w:rsidP="008A2937">
      <w:pPr>
        <w:pStyle w:val="Broodtekst"/>
        <w:rPr>
          <w:lang w:val="nl-NL"/>
        </w:rPr>
      </w:pPr>
      <w:r w:rsidRPr="0096182A">
        <w:rPr>
          <w:lang w:val="nl-NL"/>
        </w:rPr>
        <w:t xml:space="preserve">De inschrijving </w:t>
      </w:r>
      <w:r w:rsidR="0008607A" w:rsidRPr="0096182A">
        <w:rPr>
          <w:lang w:val="nl-NL"/>
        </w:rPr>
        <w:t>betreft:</w:t>
      </w:r>
    </w:p>
    <w:p w14:paraId="21CED99A" w14:textId="3275DE31" w:rsidR="0008607A" w:rsidRPr="0096182A" w:rsidRDefault="0008607A" w:rsidP="00967E29">
      <w:pPr>
        <w:pStyle w:val="Broodtekst"/>
        <w:numPr>
          <w:ilvl w:val="0"/>
          <w:numId w:val="37"/>
        </w:numPr>
        <w:rPr>
          <w:lang w:val="nl-NL"/>
        </w:rPr>
      </w:pPr>
      <w:r w:rsidRPr="0096182A">
        <w:rPr>
          <w:lang w:val="nl-NL"/>
        </w:rPr>
        <w:t>Vaste scope:</w:t>
      </w:r>
    </w:p>
    <w:p w14:paraId="640F88D4" w14:textId="646DD4A8" w:rsidR="0008607A" w:rsidRPr="0096182A" w:rsidRDefault="0008607A" w:rsidP="00967E29">
      <w:pPr>
        <w:pStyle w:val="Broodtekst"/>
        <w:numPr>
          <w:ilvl w:val="1"/>
          <w:numId w:val="37"/>
        </w:numPr>
        <w:ind w:left="1134"/>
        <w:rPr>
          <w:lang w:val="nl-NL"/>
        </w:rPr>
      </w:pPr>
      <w:r w:rsidRPr="0096182A">
        <w:rPr>
          <w:lang w:val="nl-NL"/>
        </w:rPr>
        <w:t>Deel 1: betreft het totaal aantal uren dat ingezet wordt ten behoeve van de werkzaamheden uit de Vraagspecificatie. De tarieven zijn all-in prijzen inclusief algemene kosten, reis- en verblijfkosten, winst en risico en exclusief de BTW. De uurtarieven zijn vast gedurende minimaal twee jaar, conform de Dienstverleningsovereenkomst.</w:t>
      </w:r>
      <w:r w:rsidR="0061615F">
        <w:rPr>
          <w:lang w:val="nl-NL"/>
        </w:rPr>
        <w:t xml:space="preserve"> </w:t>
      </w:r>
    </w:p>
    <w:p w14:paraId="0487A8C5" w14:textId="6CC9EA6D" w:rsidR="0008607A" w:rsidRPr="0096182A" w:rsidRDefault="0008607A" w:rsidP="00967E29">
      <w:pPr>
        <w:pStyle w:val="Broodtekst"/>
        <w:numPr>
          <w:ilvl w:val="1"/>
          <w:numId w:val="37"/>
        </w:numPr>
        <w:ind w:left="1134"/>
        <w:rPr>
          <w:lang w:val="nl-NL"/>
        </w:rPr>
      </w:pPr>
      <w:r w:rsidRPr="0096182A">
        <w:rPr>
          <w:lang w:val="nl-NL"/>
        </w:rPr>
        <w:t>Deel 2a: betreft het totaalbedrag voor de onderzoeken die vaste scope zijn. Prijzen zijn all-in prijzen inclusief algemene kosten, reis- en verblijfkosten, winst en risico en exclusief de BTW. Het betreft hier vaste, niet indexeerbare prijzen conform de Dienstverleningsovereenkomst</w:t>
      </w:r>
      <w:r w:rsidR="004667C4" w:rsidRPr="0096182A">
        <w:rPr>
          <w:lang w:val="nl-NL"/>
        </w:rPr>
        <w:t>.</w:t>
      </w:r>
    </w:p>
    <w:p w14:paraId="532870A8" w14:textId="40F6F4E5" w:rsidR="0008607A" w:rsidRPr="0096182A" w:rsidRDefault="0008607A" w:rsidP="00967E29">
      <w:pPr>
        <w:pStyle w:val="Broodtekst"/>
        <w:numPr>
          <w:ilvl w:val="0"/>
          <w:numId w:val="37"/>
        </w:numPr>
        <w:rPr>
          <w:lang w:val="nl-NL"/>
        </w:rPr>
      </w:pPr>
      <w:r w:rsidRPr="0096182A">
        <w:rPr>
          <w:lang w:val="nl-NL"/>
        </w:rPr>
        <w:t>Te beprijzen optionele scope (opties):</w:t>
      </w:r>
    </w:p>
    <w:p w14:paraId="5BCBE0CD" w14:textId="73EFC3A9" w:rsidR="0008607A" w:rsidRPr="0096182A" w:rsidRDefault="0008607A" w:rsidP="004667C4">
      <w:pPr>
        <w:pStyle w:val="Broodtekst"/>
        <w:numPr>
          <w:ilvl w:val="1"/>
          <w:numId w:val="37"/>
        </w:numPr>
        <w:ind w:left="1134"/>
        <w:rPr>
          <w:lang w:val="nl-NL"/>
        </w:rPr>
      </w:pPr>
      <w:r w:rsidRPr="0096182A">
        <w:rPr>
          <w:lang w:val="nl-NL"/>
        </w:rPr>
        <w:t>Deel 2b: betreft het totaalbedrag voor de te beprijzen optionele onderzoeken. Prijzen zijn all-in prijzen inclusief algemene kosten, reis- en verblijfkosten, winst en risico en exclusief de BTW. Het betreft hier vaste, niet indexeerbare prijzen conform de Dienstverleningsovereenkomst</w:t>
      </w:r>
      <w:r w:rsidR="004667C4" w:rsidRPr="0096182A">
        <w:rPr>
          <w:lang w:val="nl-NL"/>
        </w:rPr>
        <w:t>.</w:t>
      </w:r>
    </w:p>
    <w:p w14:paraId="23EAA932" w14:textId="1F47B1CB" w:rsidR="004E4E6C" w:rsidRDefault="004E4E6C" w:rsidP="004E4E6C">
      <w:pPr>
        <w:pStyle w:val="Broodtekst"/>
        <w:ind w:left="774"/>
        <w:rPr>
          <w:lang w:val="nl-NL"/>
        </w:rPr>
      </w:pPr>
    </w:p>
    <w:p w14:paraId="3D5F3BB7" w14:textId="6B922709" w:rsidR="00011E13" w:rsidRDefault="004E4E6C" w:rsidP="004E4E6C">
      <w:pPr>
        <w:pStyle w:val="Broodtekst"/>
        <w:ind w:left="424"/>
        <w:rPr>
          <w:lang w:val="nl-NL"/>
        </w:rPr>
      </w:pPr>
      <w:r>
        <w:rPr>
          <w:lang w:val="nl-NL"/>
        </w:rPr>
        <w:t>Deel 3 -  S</w:t>
      </w:r>
      <w:r w:rsidR="00826FD7">
        <w:rPr>
          <w:lang w:val="nl-NL"/>
        </w:rPr>
        <w:t xml:space="preserve">telpost </w:t>
      </w:r>
      <w:r w:rsidR="004B7F20">
        <w:rPr>
          <w:lang w:val="nl-NL"/>
        </w:rPr>
        <w:t>optionele</w:t>
      </w:r>
      <w:r w:rsidR="00826FD7">
        <w:rPr>
          <w:lang w:val="nl-NL"/>
        </w:rPr>
        <w:t xml:space="preserve"> onderzoeken</w:t>
      </w:r>
      <w:r>
        <w:rPr>
          <w:lang w:val="nl-NL"/>
        </w:rPr>
        <w:t xml:space="preserve"> betreft</w:t>
      </w:r>
      <w:r w:rsidR="00C4000E">
        <w:rPr>
          <w:lang w:val="nl-NL"/>
        </w:rPr>
        <w:t xml:space="preserve"> een </w:t>
      </w:r>
      <w:r w:rsidR="00A74A1F">
        <w:rPr>
          <w:lang w:val="nl-NL"/>
        </w:rPr>
        <w:t>reservering door</w:t>
      </w:r>
      <w:r>
        <w:rPr>
          <w:lang w:val="nl-NL"/>
        </w:rPr>
        <w:t xml:space="preserve"> de opdrachtgever</w:t>
      </w:r>
      <w:r w:rsidR="00C4000E">
        <w:rPr>
          <w:lang w:val="nl-NL"/>
        </w:rPr>
        <w:t xml:space="preserve"> </w:t>
      </w:r>
      <w:r w:rsidR="00592F2C">
        <w:rPr>
          <w:lang w:val="nl-NL"/>
        </w:rPr>
        <w:t xml:space="preserve">ten behoeve van </w:t>
      </w:r>
      <w:r w:rsidR="00A22854">
        <w:rPr>
          <w:lang w:val="nl-NL"/>
        </w:rPr>
        <w:t>de optionele</w:t>
      </w:r>
      <w:r w:rsidR="00592F2C">
        <w:rPr>
          <w:lang w:val="nl-NL"/>
        </w:rPr>
        <w:t xml:space="preserve"> onderzoeken</w:t>
      </w:r>
      <w:r w:rsidR="006F2C2B">
        <w:rPr>
          <w:lang w:val="nl-NL"/>
        </w:rPr>
        <w:t xml:space="preserve">, zowel </w:t>
      </w:r>
      <w:r>
        <w:rPr>
          <w:lang w:val="nl-NL"/>
        </w:rPr>
        <w:t xml:space="preserve">de </w:t>
      </w:r>
      <w:r w:rsidR="006F2C2B">
        <w:rPr>
          <w:lang w:val="nl-NL"/>
        </w:rPr>
        <w:t>te beprijzen</w:t>
      </w:r>
      <w:r w:rsidR="00592F2C">
        <w:rPr>
          <w:lang w:val="nl-NL"/>
        </w:rPr>
        <w:t xml:space="preserve"> </w:t>
      </w:r>
      <w:r>
        <w:rPr>
          <w:lang w:val="nl-NL"/>
        </w:rPr>
        <w:t xml:space="preserve">optionele onderzoeken </w:t>
      </w:r>
      <w:r w:rsidR="00592F2C">
        <w:rPr>
          <w:lang w:val="nl-NL"/>
        </w:rPr>
        <w:t>onder</w:t>
      </w:r>
      <w:r w:rsidR="009531D0">
        <w:rPr>
          <w:lang w:val="nl-NL"/>
        </w:rPr>
        <w:t xml:space="preserve"> </w:t>
      </w:r>
      <w:r w:rsidR="00C4000E">
        <w:rPr>
          <w:lang w:val="nl-NL"/>
        </w:rPr>
        <w:t xml:space="preserve">deel </w:t>
      </w:r>
      <w:r w:rsidR="009531D0">
        <w:rPr>
          <w:lang w:val="nl-NL"/>
        </w:rPr>
        <w:t>2b</w:t>
      </w:r>
      <w:r w:rsidR="006F2C2B" w:rsidRPr="006F2C2B">
        <w:rPr>
          <w:lang w:val="nl-NL"/>
        </w:rPr>
        <w:t xml:space="preserve"> </w:t>
      </w:r>
      <w:r w:rsidR="006F2C2B">
        <w:rPr>
          <w:lang w:val="nl-NL"/>
        </w:rPr>
        <w:t>als overige optionele onderzoeken</w:t>
      </w:r>
      <w:r w:rsidR="00C4000E">
        <w:rPr>
          <w:lang w:val="nl-NL"/>
        </w:rPr>
        <w:t xml:space="preserve">. </w:t>
      </w:r>
      <w:r w:rsidR="001B4FCB">
        <w:rPr>
          <w:lang w:val="nl-NL"/>
        </w:rPr>
        <w:t xml:space="preserve">Deel 3 telt niet mee in de </w:t>
      </w:r>
      <w:r w:rsidR="006F2C2B">
        <w:rPr>
          <w:lang w:val="nl-NL"/>
        </w:rPr>
        <w:t xml:space="preserve">bepaling van de </w:t>
      </w:r>
      <w:r w:rsidR="00C4000E">
        <w:rPr>
          <w:lang w:val="nl-NL"/>
        </w:rPr>
        <w:t xml:space="preserve">hoogte van de </w:t>
      </w:r>
      <w:r w:rsidR="001B4FCB">
        <w:rPr>
          <w:lang w:val="nl-NL"/>
        </w:rPr>
        <w:t>fictieve inschrijfsom (Aanbestedingsleidraad Bijlage H).</w:t>
      </w:r>
      <w:r w:rsidR="00011E13">
        <w:rPr>
          <w:lang w:val="nl-NL"/>
        </w:rPr>
        <w:t xml:space="preserve"> </w:t>
      </w:r>
    </w:p>
    <w:p w14:paraId="2D1361B2" w14:textId="77777777" w:rsidR="00011E13" w:rsidRDefault="00011E13" w:rsidP="00011E13">
      <w:pPr>
        <w:pStyle w:val="Broodtekst"/>
        <w:rPr>
          <w:lang w:val="nl-NL"/>
        </w:rPr>
      </w:pPr>
    </w:p>
    <w:p w14:paraId="22B8450C" w14:textId="3573DF88" w:rsidR="00E665BD" w:rsidRDefault="00111601">
      <w:pPr>
        <w:spacing w:after="160" w:line="259" w:lineRule="auto"/>
        <w:rPr>
          <w:lang w:val="nl-NL"/>
        </w:rPr>
      </w:pPr>
      <w:r>
        <w:rPr>
          <w:lang w:val="nl-NL"/>
        </w:rPr>
        <w:t>De inschrijf</w:t>
      </w:r>
      <w:r w:rsidR="0061615F">
        <w:rPr>
          <w:lang w:val="nl-NL"/>
        </w:rPr>
        <w:t xml:space="preserve">som dient nader uitgesplitst te worden </w:t>
      </w:r>
      <w:r w:rsidR="0061615F" w:rsidRPr="00111601">
        <w:rPr>
          <w:lang w:val="nl-NL"/>
        </w:rPr>
        <w:t>in de bijlagen 1 en 2 in dit document.</w:t>
      </w:r>
      <w:r w:rsidRPr="00111601">
        <w:rPr>
          <w:lang w:val="nl-NL"/>
        </w:rPr>
        <w:t xml:space="preserve"> </w:t>
      </w:r>
      <w:r w:rsidRPr="00111601">
        <w:rPr>
          <w:rFonts w:eastAsia="Times New Roman" w:cs="Times New Roman"/>
          <w:lang w:val="nl-NL" w:eastAsia="nl-NL"/>
        </w:rPr>
        <w:t>De niet te beprijzen optionele scope is opgenomen in de Vraagspecificatie.</w:t>
      </w:r>
      <w:r w:rsidR="00E665BD">
        <w:rPr>
          <w:lang w:val="nl-NL"/>
        </w:rPr>
        <w:br w:type="page"/>
      </w:r>
    </w:p>
    <w:p w14:paraId="25315C85" w14:textId="29E220DF" w:rsidR="00E665BD" w:rsidRDefault="00E665BD" w:rsidP="00011E13">
      <w:pPr>
        <w:pStyle w:val="Broodtekst"/>
        <w:rPr>
          <w:b/>
          <w:lang w:val="nl-NL"/>
        </w:rPr>
      </w:pPr>
      <w:r>
        <w:rPr>
          <w:b/>
          <w:lang w:val="nl-NL"/>
        </w:rPr>
        <w:lastRenderedPageBreak/>
        <w:t>Inschrijvingsbiljet</w:t>
      </w:r>
    </w:p>
    <w:p w14:paraId="6313CD3F" w14:textId="77777777" w:rsidR="00E665BD" w:rsidRDefault="00E665BD" w:rsidP="00011E13">
      <w:pPr>
        <w:pStyle w:val="Broodtekst"/>
        <w:rPr>
          <w:b/>
          <w:lang w:val="nl-NL"/>
        </w:rPr>
      </w:pPr>
    </w:p>
    <w:tbl>
      <w:tblPr>
        <w:tblW w:w="8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0"/>
        <w:gridCol w:w="6209"/>
        <w:gridCol w:w="2154"/>
      </w:tblGrid>
      <w:tr w:rsidR="005A507E" w:rsidRPr="00736A0F" w14:paraId="15F11B63" w14:textId="77777777" w:rsidTr="005A507E">
        <w:trPr>
          <w:trHeight w:val="255"/>
        </w:trPr>
        <w:tc>
          <w:tcPr>
            <w:tcW w:w="8953" w:type="dxa"/>
            <w:gridSpan w:val="3"/>
          </w:tcPr>
          <w:p w14:paraId="1B57E4CC" w14:textId="3565E62C" w:rsidR="005A507E" w:rsidRPr="00E665BD" w:rsidRDefault="005A507E" w:rsidP="005A507E">
            <w:pPr>
              <w:rPr>
                <w:b/>
                <w:lang w:val="nl-NL"/>
              </w:rPr>
            </w:pPr>
            <w:r w:rsidRPr="00E665BD">
              <w:rPr>
                <w:b/>
                <w:lang w:val="nl-NL"/>
              </w:rPr>
              <w:t>Inschrijfsom (Aanbestedingsleidraad Bijlage F Inschrijvingsbiljet)</w:t>
            </w:r>
          </w:p>
        </w:tc>
      </w:tr>
      <w:tr w:rsidR="005A507E" w:rsidRPr="00E665BD" w14:paraId="3849BD04" w14:textId="77777777" w:rsidTr="005A507E">
        <w:trPr>
          <w:trHeight w:val="255"/>
        </w:trPr>
        <w:tc>
          <w:tcPr>
            <w:tcW w:w="590" w:type="dxa"/>
          </w:tcPr>
          <w:p w14:paraId="5DB45E0F" w14:textId="77777777" w:rsidR="005A507E" w:rsidRPr="00E665BD" w:rsidRDefault="005A507E" w:rsidP="005A507E">
            <w:pPr>
              <w:rPr>
                <w:b/>
                <w:lang w:val="nl-NL"/>
              </w:rPr>
            </w:pPr>
            <w:r w:rsidRPr="00E665BD">
              <w:rPr>
                <w:b/>
                <w:lang w:val="nl-NL"/>
              </w:rPr>
              <w:t xml:space="preserve">Deel </w:t>
            </w:r>
          </w:p>
        </w:tc>
        <w:tc>
          <w:tcPr>
            <w:tcW w:w="6209" w:type="dxa"/>
            <w:shd w:val="clear" w:color="auto" w:fill="auto"/>
            <w:hideMark/>
          </w:tcPr>
          <w:p w14:paraId="6B894F05" w14:textId="6F81FB1B" w:rsidR="005A507E" w:rsidRPr="00E665BD" w:rsidRDefault="00847A75" w:rsidP="005A507E">
            <w:pPr>
              <w:rPr>
                <w:b/>
                <w:lang w:val="nl-NL"/>
              </w:rPr>
            </w:pPr>
            <w:r w:rsidRPr="00E665BD">
              <w:rPr>
                <w:b/>
                <w:lang w:val="nl-NL"/>
              </w:rPr>
              <w:t>Beschrijving</w:t>
            </w:r>
          </w:p>
        </w:tc>
        <w:tc>
          <w:tcPr>
            <w:tcW w:w="2154" w:type="dxa"/>
            <w:shd w:val="clear" w:color="auto" w:fill="auto"/>
            <w:noWrap/>
            <w:hideMark/>
          </w:tcPr>
          <w:p w14:paraId="0DA97066" w14:textId="77777777" w:rsidR="005A507E" w:rsidRPr="00E665BD" w:rsidRDefault="005A507E" w:rsidP="005A507E">
            <w:pPr>
              <w:rPr>
                <w:b/>
                <w:lang w:val="nl-NL"/>
              </w:rPr>
            </w:pPr>
            <w:r w:rsidRPr="00E665BD">
              <w:rPr>
                <w:b/>
                <w:lang w:val="nl-NL"/>
              </w:rPr>
              <w:t>Totaal kosten (€)</w:t>
            </w:r>
          </w:p>
        </w:tc>
      </w:tr>
      <w:tr w:rsidR="005A507E" w:rsidRPr="00E665BD" w14:paraId="48EF2421" w14:textId="77777777" w:rsidTr="005A507E">
        <w:trPr>
          <w:trHeight w:val="255"/>
        </w:trPr>
        <w:tc>
          <w:tcPr>
            <w:tcW w:w="590" w:type="dxa"/>
          </w:tcPr>
          <w:p w14:paraId="0BB2F9EA" w14:textId="38FAD2FF" w:rsidR="005A507E" w:rsidRPr="00E665BD" w:rsidRDefault="005A507E" w:rsidP="005A507E">
            <w:pPr>
              <w:rPr>
                <w:b/>
                <w:lang w:val="nl-NL"/>
              </w:rPr>
            </w:pPr>
            <w:r w:rsidRPr="00E665BD">
              <w:rPr>
                <w:lang w:val="nl-NL"/>
              </w:rPr>
              <w:t>1</w:t>
            </w:r>
          </w:p>
        </w:tc>
        <w:tc>
          <w:tcPr>
            <w:tcW w:w="6209" w:type="dxa"/>
            <w:shd w:val="clear" w:color="auto" w:fill="auto"/>
          </w:tcPr>
          <w:p w14:paraId="6C2A337D" w14:textId="097D51F0" w:rsidR="005A507E" w:rsidRPr="00E665BD" w:rsidRDefault="005A507E" w:rsidP="005A507E">
            <w:pPr>
              <w:rPr>
                <w:b/>
                <w:lang w:val="nl-NL"/>
              </w:rPr>
            </w:pPr>
            <w:r w:rsidRPr="00E665BD">
              <w:rPr>
                <w:lang w:val="nl-NL"/>
              </w:rPr>
              <w:t>In te zetten medewerkers</w:t>
            </w:r>
          </w:p>
        </w:tc>
        <w:tc>
          <w:tcPr>
            <w:tcW w:w="2154" w:type="dxa"/>
            <w:shd w:val="clear" w:color="auto" w:fill="auto"/>
            <w:noWrap/>
          </w:tcPr>
          <w:p w14:paraId="2A062611" w14:textId="27BD1ABD" w:rsidR="005A507E" w:rsidRPr="00E665BD" w:rsidRDefault="005A507E" w:rsidP="005A507E">
            <w:pPr>
              <w:rPr>
                <w:b/>
                <w:lang w:val="nl-NL"/>
              </w:rPr>
            </w:pPr>
            <w:r w:rsidRPr="00E665BD">
              <w:rPr>
                <w:lang w:val="nl-NL"/>
              </w:rPr>
              <w:t>€</w:t>
            </w:r>
          </w:p>
        </w:tc>
      </w:tr>
      <w:tr w:rsidR="005A507E" w:rsidRPr="00E665BD" w14:paraId="1C18566F" w14:textId="77777777" w:rsidTr="005A507E">
        <w:trPr>
          <w:trHeight w:val="255"/>
        </w:trPr>
        <w:tc>
          <w:tcPr>
            <w:tcW w:w="590" w:type="dxa"/>
          </w:tcPr>
          <w:p w14:paraId="5DEEA6B1" w14:textId="1CB78121" w:rsidR="005A507E" w:rsidRPr="00E665BD" w:rsidRDefault="005A507E" w:rsidP="005A507E">
            <w:pPr>
              <w:rPr>
                <w:b/>
                <w:lang w:val="nl-NL"/>
              </w:rPr>
            </w:pPr>
            <w:r w:rsidRPr="00E665BD">
              <w:rPr>
                <w:lang w:val="nl-NL"/>
              </w:rPr>
              <w:t>2a</w:t>
            </w:r>
          </w:p>
        </w:tc>
        <w:tc>
          <w:tcPr>
            <w:tcW w:w="6209" w:type="dxa"/>
            <w:shd w:val="clear" w:color="auto" w:fill="auto"/>
          </w:tcPr>
          <w:p w14:paraId="277DBF13" w14:textId="46E198DE" w:rsidR="005A507E" w:rsidRPr="00E665BD" w:rsidRDefault="005A507E" w:rsidP="005A507E">
            <w:pPr>
              <w:rPr>
                <w:b/>
                <w:lang w:val="nl-NL"/>
              </w:rPr>
            </w:pPr>
            <w:r w:rsidRPr="00E665BD">
              <w:rPr>
                <w:lang w:val="nl-NL"/>
              </w:rPr>
              <w:t>Uit te voeren onderzoeken (vaste scope)</w:t>
            </w:r>
          </w:p>
        </w:tc>
        <w:tc>
          <w:tcPr>
            <w:tcW w:w="2154" w:type="dxa"/>
            <w:shd w:val="clear" w:color="auto" w:fill="auto"/>
            <w:noWrap/>
          </w:tcPr>
          <w:p w14:paraId="1E180F86" w14:textId="57B25A3C" w:rsidR="005A507E" w:rsidRPr="00E665BD" w:rsidRDefault="005A507E" w:rsidP="005A507E">
            <w:pPr>
              <w:rPr>
                <w:b/>
                <w:lang w:val="nl-NL"/>
              </w:rPr>
            </w:pPr>
            <w:r w:rsidRPr="00E665BD">
              <w:rPr>
                <w:lang w:val="nl-NL"/>
              </w:rPr>
              <w:t>€</w:t>
            </w:r>
          </w:p>
        </w:tc>
      </w:tr>
      <w:tr w:rsidR="005A507E" w:rsidRPr="00E665BD" w14:paraId="0020D6C8" w14:textId="77777777" w:rsidTr="005A507E">
        <w:trPr>
          <w:trHeight w:val="255"/>
        </w:trPr>
        <w:tc>
          <w:tcPr>
            <w:tcW w:w="590" w:type="dxa"/>
          </w:tcPr>
          <w:p w14:paraId="7FE5129F" w14:textId="77777777" w:rsidR="005A507E" w:rsidRPr="00E665BD" w:rsidRDefault="005A507E" w:rsidP="005A507E">
            <w:pPr>
              <w:rPr>
                <w:lang w:val="nl-NL"/>
              </w:rPr>
            </w:pPr>
            <w:r w:rsidRPr="00E665BD">
              <w:rPr>
                <w:lang w:val="nl-NL"/>
              </w:rPr>
              <w:t>3</w:t>
            </w:r>
          </w:p>
        </w:tc>
        <w:tc>
          <w:tcPr>
            <w:tcW w:w="6209" w:type="dxa"/>
            <w:shd w:val="clear" w:color="auto" w:fill="auto"/>
          </w:tcPr>
          <w:p w14:paraId="12086B9B" w14:textId="77777777" w:rsidR="005A507E" w:rsidRPr="00E665BD" w:rsidRDefault="005A507E" w:rsidP="005A507E">
            <w:pPr>
              <w:rPr>
                <w:lang w:val="nl-NL"/>
              </w:rPr>
            </w:pPr>
            <w:r w:rsidRPr="00E665BD">
              <w:rPr>
                <w:lang w:val="nl-NL"/>
              </w:rPr>
              <w:t>Stelpost aanvullende onderzoeken (niet vaste scope)</w:t>
            </w:r>
          </w:p>
        </w:tc>
        <w:tc>
          <w:tcPr>
            <w:tcW w:w="2154" w:type="dxa"/>
            <w:shd w:val="clear" w:color="auto" w:fill="auto"/>
            <w:noWrap/>
          </w:tcPr>
          <w:p w14:paraId="6814C6F0" w14:textId="77777777" w:rsidR="005A507E" w:rsidRPr="00E665BD" w:rsidRDefault="005A507E" w:rsidP="005A507E">
            <w:pPr>
              <w:rPr>
                <w:lang w:val="nl-NL"/>
              </w:rPr>
            </w:pPr>
            <w:r w:rsidRPr="00E665BD">
              <w:rPr>
                <w:lang w:val="nl-NL"/>
              </w:rPr>
              <w:t>€ 700.000,00</w:t>
            </w:r>
          </w:p>
        </w:tc>
      </w:tr>
      <w:tr w:rsidR="005A507E" w:rsidRPr="00E665BD" w14:paraId="4852CD64" w14:textId="77777777" w:rsidTr="005A507E">
        <w:trPr>
          <w:trHeight w:val="255"/>
        </w:trPr>
        <w:tc>
          <w:tcPr>
            <w:tcW w:w="6799" w:type="dxa"/>
            <w:gridSpan w:val="2"/>
          </w:tcPr>
          <w:p w14:paraId="06DC7839" w14:textId="590E48EF" w:rsidR="005A507E" w:rsidRPr="00E665BD" w:rsidRDefault="005A507E" w:rsidP="005A507E">
            <w:pPr>
              <w:rPr>
                <w:b/>
                <w:lang w:val="nl-NL"/>
              </w:rPr>
            </w:pPr>
            <w:r w:rsidRPr="00E665BD">
              <w:rPr>
                <w:b/>
                <w:lang w:val="nl-NL"/>
              </w:rPr>
              <w:t>Totaal</w:t>
            </w:r>
            <w:r w:rsidR="00A232C2">
              <w:rPr>
                <w:b/>
                <w:lang w:val="nl-NL"/>
              </w:rPr>
              <w:t>bedrag</w:t>
            </w:r>
            <w:r w:rsidRPr="00E665BD">
              <w:rPr>
                <w:b/>
                <w:lang w:val="nl-NL"/>
              </w:rPr>
              <w:t xml:space="preserve"> Inschrijfsom</w:t>
            </w:r>
            <w:r w:rsidR="00E665BD">
              <w:rPr>
                <w:b/>
                <w:lang w:val="nl-NL"/>
              </w:rPr>
              <w:t xml:space="preserve"> Inschrijvingsbiljet</w:t>
            </w:r>
          </w:p>
        </w:tc>
        <w:tc>
          <w:tcPr>
            <w:tcW w:w="2154" w:type="dxa"/>
            <w:shd w:val="clear" w:color="auto" w:fill="auto"/>
            <w:noWrap/>
          </w:tcPr>
          <w:p w14:paraId="52FCD3B6" w14:textId="4D2CC5D6" w:rsidR="005A507E" w:rsidRPr="00E665BD" w:rsidRDefault="005A507E" w:rsidP="005A507E">
            <w:pPr>
              <w:rPr>
                <w:b/>
                <w:lang w:val="nl-NL"/>
              </w:rPr>
            </w:pPr>
            <w:r w:rsidRPr="00E665BD">
              <w:rPr>
                <w:b/>
                <w:lang w:val="nl-NL"/>
              </w:rPr>
              <w:t xml:space="preserve">€ </w:t>
            </w:r>
          </w:p>
        </w:tc>
      </w:tr>
    </w:tbl>
    <w:p w14:paraId="49C1B501" w14:textId="67FBC8CB" w:rsidR="00531449" w:rsidRDefault="00531449" w:rsidP="008A2937">
      <w:pPr>
        <w:pStyle w:val="Broodtekst"/>
        <w:rPr>
          <w:strike/>
          <w:lang w:val="nl-NL"/>
        </w:rPr>
      </w:pPr>
    </w:p>
    <w:p w14:paraId="4152FB4C" w14:textId="18019C15" w:rsidR="00E665BD" w:rsidRPr="00E665BD" w:rsidRDefault="00E665BD" w:rsidP="008A2937">
      <w:pPr>
        <w:pStyle w:val="Broodtekst"/>
        <w:rPr>
          <w:lang w:val="nl-NL"/>
        </w:rPr>
      </w:pPr>
      <w:r w:rsidRPr="00E665BD">
        <w:rPr>
          <w:b/>
          <w:lang w:val="nl-NL"/>
        </w:rPr>
        <w:t>Opties</w:t>
      </w:r>
    </w:p>
    <w:p w14:paraId="282379A2" w14:textId="01024912" w:rsidR="00C222B3" w:rsidRDefault="00C222B3" w:rsidP="008A2937">
      <w:pPr>
        <w:pStyle w:val="Broodtekst"/>
        <w:rPr>
          <w:lang w:val="nl-NL"/>
        </w:rPr>
      </w:pPr>
      <w:r w:rsidRPr="00C222B3">
        <w:rPr>
          <w:lang w:val="nl-NL"/>
        </w:rPr>
        <w:t xml:space="preserve">Indien de </w:t>
      </w:r>
      <w:r w:rsidR="003C6FA6">
        <w:rPr>
          <w:lang w:val="nl-NL"/>
        </w:rPr>
        <w:t>A</w:t>
      </w:r>
      <w:r w:rsidRPr="00C222B3">
        <w:rPr>
          <w:lang w:val="nl-NL"/>
        </w:rPr>
        <w:t xml:space="preserve">anbestedingsleidraad </w:t>
      </w:r>
      <w:r w:rsidR="003C6FA6">
        <w:rPr>
          <w:lang w:val="nl-NL"/>
        </w:rPr>
        <w:t xml:space="preserve">en Vraagspecificatie </w:t>
      </w:r>
      <w:r w:rsidRPr="00C222B3">
        <w:rPr>
          <w:lang w:val="nl-NL"/>
        </w:rPr>
        <w:t>één of meer optie(s) bevat, verbindt opdrachtnemer zich tevens tot uitvoering van die Optie(s)</w:t>
      </w:r>
      <w:r w:rsidR="00D235DB">
        <w:rPr>
          <w:lang w:val="nl-NL"/>
        </w:rPr>
        <w:t>.</w:t>
      </w:r>
      <w:r w:rsidRPr="00C222B3">
        <w:rPr>
          <w:lang w:val="nl-NL"/>
        </w:rPr>
        <w:t xml:space="preserve"> </w:t>
      </w:r>
      <w:r w:rsidR="00D235DB">
        <w:rPr>
          <w:lang w:val="nl-NL"/>
        </w:rPr>
        <w:t xml:space="preserve">Voor zover de optie(s) </w:t>
      </w:r>
      <w:proofErr w:type="spellStart"/>
      <w:r w:rsidR="00D235DB">
        <w:rPr>
          <w:lang w:val="nl-NL"/>
        </w:rPr>
        <w:t>beprijsd</w:t>
      </w:r>
      <w:proofErr w:type="spellEnd"/>
      <w:r w:rsidR="00D235DB">
        <w:rPr>
          <w:lang w:val="nl-NL"/>
        </w:rPr>
        <w:t xml:space="preserve"> zijn gelden deze uurtarieven en prijzen die in deze Inschrijvingsstaat zijn aangegeven</w:t>
      </w:r>
      <w:r w:rsidRPr="00C222B3">
        <w:rPr>
          <w:lang w:val="nl-NL"/>
        </w:rPr>
        <w:t xml:space="preserve">. Indien meer- of minderwerk aan de orde is gelden de </w:t>
      </w:r>
      <w:r w:rsidR="00D235DB">
        <w:rPr>
          <w:lang w:val="nl-NL"/>
        </w:rPr>
        <w:t xml:space="preserve">uurtarieven en </w:t>
      </w:r>
      <w:r w:rsidRPr="00C222B3">
        <w:rPr>
          <w:lang w:val="nl-NL"/>
        </w:rPr>
        <w:t>prijzen, zoals in deze Inschrijvingsstaat aangegeven.</w:t>
      </w:r>
    </w:p>
    <w:p w14:paraId="0AF1DC90" w14:textId="77777777" w:rsidR="00A32643" w:rsidRDefault="00A32643" w:rsidP="00C222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cs="Times New Roman"/>
          <w:lang w:val="nl-NL"/>
        </w:rPr>
      </w:pPr>
    </w:p>
    <w:p w14:paraId="63AD9C35" w14:textId="46EBE5F8" w:rsidR="008155E7" w:rsidRPr="00C222B3" w:rsidRDefault="008155E7" w:rsidP="00C222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cs="Times New Roman"/>
          <w:b/>
          <w:lang w:val="nl-NL"/>
        </w:rPr>
      </w:pPr>
      <w:r>
        <w:rPr>
          <w:rFonts w:eastAsia="Times New Roman" w:cs="Times New Roman"/>
          <w:b/>
          <w:lang w:val="nl-NL"/>
        </w:rPr>
        <w:t>Ondertekening</w:t>
      </w:r>
    </w:p>
    <w:p w14:paraId="4C6F7742" w14:textId="7A3653C1" w:rsidR="00C222B3" w:rsidRDefault="00C222B3" w:rsidP="00C222B3">
      <w:pPr>
        <w:pStyle w:val="Broodtekst"/>
        <w:rPr>
          <w:lang w:val="nl-NL"/>
        </w:rPr>
      </w:pPr>
      <w:r w:rsidRPr="00C222B3">
        <w:rPr>
          <w:lang w:val="nl-NL"/>
        </w:rPr>
        <w:t xml:space="preserve">Deze verklaring dient door de inschrijver en in geval van een samenwerkingsverband van ondernemers, al dan niet een vennootschap onder firma, </w:t>
      </w:r>
      <w:r w:rsidRPr="00967E29">
        <w:rPr>
          <w:u w:val="single"/>
          <w:lang w:val="nl-NL"/>
        </w:rPr>
        <w:t>alle</w:t>
      </w:r>
      <w:r w:rsidRPr="00C222B3">
        <w:rPr>
          <w:lang w:val="nl-NL"/>
        </w:rPr>
        <w:t xml:space="preserve"> inschrijvers, digitaal te worden ondertekend conform paragraaf 6.</w:t>
      </w:r>
      <w:r w:rsidR="006031C4">
        <w:rPr>
          <w:lang w:val="nl-NL"/>
        </w:rPr>
        <w:t>4</w:t>
      </w:r>
      <w:r w:rsidRPr="00C222B3">
        <w:rPr>
          <w:lang w:val="nl-NL"/>
        </w:rPr>
        <w:t>.1.</w:t>
      </w:r>
    </w:p>
    <w:p w14:paraId="08DFF3E7" w14:textId="7C168C75" w:rsidR="008155E7" w:rsidRDefault="008155E7" w:rsidP="00C222B3">
      <w:pPr>
        <w:pStyle w:val="Broodtekst"/>
        <w:rPr>
          <w:lang w:val="nl-NL"/>
        </w:rPr>
      </w:pPr>
    </w:p>
    <w:p w14:paraId="08175BA5" w14:textId="713BC610" w:rsidR="008155E7" w:rsidRPr="008A2937" w:rsidRDefault="008155E7" w:rsidP="00967E29">
      <w:pPr>
        <w:spacing w:after="160" w:line="259" w:lineRule="auto"/>
        <w:rPr>
          <w:lang w:val="nl-NL"/>
        </w:rPr>
      </w:pPr>
    </w:p>
    <w:p w14:paraId="4CDE1345" w14:textId="668962FC" w:rsidR="00876577" w:rsidRDefault="0025130A" w:rsidP="0025130A">
      <w:pPr>
        <w:pStyle w:val="BijlageGenummerdKop"/>
        <w:numPr>
          <w:ilvl w:val="0"/>
          <w:numId w:val="0"/>
        </w:numPr>
      </w:pPr>
      <w:r w:rsidRPr="008A2937">
        <w:lastRenderedPageBreak/>
        <w:t xml:space="preserve">Bijlage 1 </w:t>
      </w:r>
      <w:r w:rsidRPr="008A2937">
        <w:tab/>
        <w:t>Staat</w:t>
      </w:r>
      <w:r w:rsidR="00111601">
        <w:t xml:space="preserve"> van ontleding van de inschrijf</w:t>
      </w:r>
      <w:r w:rsidR="00876577" w:rsidRPr="008A2937">
        <w:t>som</w:t>
      </w:r>
      <w:bookmarkEnd w:id="0"/>
      <w:bookmarkEnd w:id="1"/>
    </w:p>
    <w:p w14:paraId="12E8988F" w14:textId="563BE92F" w:rsidR="005A7830" w:rsidRDefault="005A7830" w:rsidP="00AD6026">
      <w:pPr>
        <w:pStyle w:val="Broodtekst"/>
        <w:rPr>
          <w:lang w:val="nl-NL" w:eastAsia="nl-NL"/>
        </w:rPr>
      </w:pPr>
    </w:p>
    <w:p w14:paraId="3996C834" w14:textId="77777777" w:rsidR="00481095" w:rsidRPr="00A76934" w:rsidRDefault="00481095" w:rsidP="00A76934">
      <w:pPr>
        <w:pStyle w:val="Broodtekst"/>
        <w:rPr>
          <w:lang w:val="nl-NL" w:eastAsia="nl-N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835"/>
        <w:gridCol w:w="2126"/>
        <w:gridCol w:w="1985"/>
        <w:gridCol w:w="2126"/>
      </w:tblGrid>
      <w:tr w:rsidR="00481095" w:rsidRPr="006031C4" w14:paraId="249B0A65" w14:textId="77777777" w:rsidTr="001A5A7C">
        <w:trPr>
          <w:tblHeader/>
        </w:trPr>
        <w:tc>
          <w:tcPr>
            <w:tcW w:w="9776" w:type="dxa"/>
            <w:gridSpan w:val="5"/>
            <w:shd w:val="clear" w:color="auto" w:fill="D9D9D9" w:themeFill="background1" w:themeFillShade="D9"/>
          </w:tcPr>
          <w:bookmarkEnd w:id="2"/>
          <w:p w14:paraId="4DC2022C" w14:textId="77777777" w:rsidR="00481095" w:rsidRDefault="0048109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 w:val="16"/>
                <w:szCs w:val="16"/>
                <w:lang w:val="nl-NL"/>
              </w:rPr>
            </w:pPr>
            <w:r w:rsidRPr="008A2937">
              <w:rPr>
                <w:b/>
                <w:sz w:val="16"/>
                <w:szCs w:val="16"/>
                <w:lang w:val="nl-NL"/>
              </w:rPr>
              <w:t>Tariefgroepen</w:t>
            </w:r>
          </w:p>
          <w:p w14:paraId="5F53957F" w14:textId="71E86712" w:rsidR="00481095" w:rsidRPr="008A2937" w:rsidRDefault="0048109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p>
        </w:tc>
      </w:tr>
      <w:tr w:rsidR="00500F69" w:rsidRPr="008A2937" w14:paraId="27563D0F" w14:textId="77777777" w:rsidTr="001A5A7C">
        <w:trPr>
          <w:tblHeader/>
        </w:trPr>
        <w:tc>
          <w:tcPr>
            <w:tcW w:w="704" w:type="dxa"/>
            <w:shd w:val="clear" w:color="auto" w:fill="D9D9D9" w:themeFill="background1" w:themeFillShade="D9"/>
          </w:tcPr>
          <w:p w14:paraId="6AEA95B0" w14:textId="09514AB9"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Tariefgroep</w:t>
            </w:r>
          </w:p>
        </w:tc>
        <w:tc>
          <w:tcPr>
            <w:tcW w:w="2835" w:type="dxa"/>
            <w:shd w:val="clear" w:color="auto" w:fill="D9D9D9" w:themeFill="background1" w:themeFillShade="D9"/>
          </w:tcPr>
          <w:p w14:paraId="447D6857"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Functie</w:t>
            </w:r>
          </w:p>
        </w:tc>
        <w:tc>
          <w:tcPr>
            <w:tcW w:w="2126" w:type="dxa"/>
            <w:shd w:val="clear" w:color="auto" w:fill="D9D9D9" w:themeFill="background1" w:themeFillShade="D9"/>
          </w:tcPr>
          <w:p w14:paraId="3EA2714D" w14:textId="189810FF"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Totaal aantal uren</w:t>
            </w:r>
          </w:p>
        </w:tc>
        <w:tc>
          <w:tcPr>
            <w:tcW w:w="1985" w:type="dxa"/>
            <w:shd w:val="clear" w:color="auto" w:fill="D9D9D9" w:themeFill="background1" w:themeFillShade="D9"/>
          </w:tcPr>
          <w:p w14:paraId="78E171A2" w14:textId="1B42E115" w:rsidR="00500F69" w:rsidRPr="008A2937" w:rsidRDefault="00500F6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Pr>
                <w:sz w:val="16"/>
                <w:szCs w:val="16"/>
                <w:lang w:val="nl-NL"/>
              </w:rPr>
              <w:t>Uurt</w:t>
            </w:r>
            <w:r w:rsidRPr="008A2937">
              <w:rPr>
                <w:sz w:val="16"/>
                <w:szCs w:val="16"/>
                <w:lang w:val="nl-NL"/>
              </w:rPr>
              <w:t>arief (€)</w:t>
            </w:r>
          </w:p>
        </w:tc>
        <w:tc>
          <w:tcPr>
            <w:tcW w:w="2126" w:type="dxa"/>
            <w:shd w:val="clear" w:color="auto" w:fill="D9D9D9" w:themeFill="background1" w:themeFillShade="D9"/>
          </w:tcPr>
          <w:p w14:paraId="7BD14BCF"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Totaal kosten (€)</w:t>
            </w:r>
          </w:p>
        </w:tc>
      </w:tr>
      <w:tr w:rsidR="00500F69" w:rsidRPr="008A2937" w14:paraId="559FFF4C" w14:textId="77777777" w:rsidTr="00967E29">
        <w:trPr>
          <w:trHeight w:val="1303"/>
        </w:trPr>
        <w:tc>
          <w:tcPr>
            <w:tcW w:w="704" w:type="dxa"/>
          </w:tcPr>
          <w:p w14:paraId="327141D7"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I</w:t>
            </w:r>
          </w:p>
        </w:tc>
        <w:tc>
          <w:tcPr>
            <w:tcW w:w="2835" w:type="dxa"/>
          </w:tcPr>
          <w:p w14:paraId="3DF7A355"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ind w:left="-89"/>
              <w:textAlignment w:val="baseline"/>
              <w:rPr>
                <w:b/>
                <w:sz w:val="16"/>
                <w:szCs w:val="16"/>
                <w:u w:val="single"/>
                <w:lang w:val="nl-NL"/>
              </w:rPr>
            </w:pPr>
            <w:r w:rsidRPr="008A2937">
              <w:rPr>
                <w:b/>
                <w:sz w:val="16"/>
                <w:szCs w:val="16"/>
                <w:u w:val="single"/>
                <w:lang w:val="nl-NL"/>
              </w:rPr>
              <w:t>Ondersteuning</w:t>
            </w:r>
          </w:p>
          <w:p w14:paraId="6041BFA1" w14:textId="77777777" w:rsidR="00500F69" w:rsidRPr="008A2937"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8A2937">
              <w:rPr>
                <w:sz w:val="16"/>
                <w:szCs w:val="16"/>
                <w:lang w:val="nl-NL"/>
              </w:rPr>
              <w:t xml:space="preserve"> Medewerker secretariaat</w:t>
            </w:r>
          </w:p>
          <w:p w14:paraId="556175D4" w14:textId="77777777" w:rsidR="00500F69" w:rsidRPr="008A2937"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8A2937">
              <w:rPr>
                <w:sz w:val="16"/>
                <w:szCs w:val="16"/>
                <w:lang w:val="nl-NL"/>
              </w:rPr>
              <w:t xml:space="preserve"> Documentalist</w:t>
            </w:r>
          </w:p>
          <w:p w14:paraId="16F226E7" w14:textId="77777777" w:rsidR="00500F69" w:rsidRPr="008A2937"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8A2937">
              <w:rPr>
                <w:sz w:val="16"/>
                <w:szCs w:val="16"/>
                <w:lang w:val="nl-NL"/>
              </w:rPr>
              <w:t xml:space="preserve"> Projectondersteuner</w:t>
            </w:r>
          </w:p>
          <w:p w14:paraId="62CB1A12"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ind w:left="-89"/>
              <w:textAlignment w:val="baseline"/>
              <w:rPr>
                <w:sz w:val="16"/>
                <w:szCs w:val="16"/>
                <w:lang w:val="nl-NL"/>
              </w:rPr>
            </w:pPr>
          </w:p>
          <w:p w14:paraId="24B4208C"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ind w:left="-89"/>
              <w:textAlignment w:val="baseline"/>
              <w:rPr>
                <w:sz w:val="16"/>
                <w:szCs w:val="16"/>
                <w:lang w:val="nl-NL"/>
              </w:rPr>
            </w:pPr>
            <w:r w:rsidRPr="008A2937">
              <w:rPr>
                <w:sz w:val="16"/>
                <w:szCs w:val="16"/>
                <w:lang w:val="nl-NL"/>
              </w:rPr>
              <w:t>En vergelijkbaar.</w:t>
            </w:r>
          </w:p>
        </w:tc>
        <w:tc>
          <w:tcPr>
            <w:tcW w:w="2126" w:type="dxa"/>
            <w:vAlign w:val="center"/>
          </w:tcPr>
          <w:p w14:paraId="65BFA326" w14:textId="47204543" w:rsidR="00500F69" w:rsidRPr="008A2937" w:rsidRDefault="00500F69" w:rsidP="008A2937">
            <w:pPr>
              <w:rPr>
                <w:sz w:val="16"/>
                <w:szCs w:val="16"/>
                <w:lang w:val="nl-NL"/>
              </w:rPr>
            </w:pPr>
          </w:p>
        </w:tc>
        <w:tc>
          <w:tcPr>
            <w:tcW w:w="1985" w:type="dxa"/>
            <w:vAlign w:val="center"/>
          </w:tcPr>
          <w:p w14:paraId="03E2DE25"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 xml:space="preserve">€ </w:t>
            </w:r>
          </w:p>
        </w:tc>
        <w:tc>
          <w:tcPr>
            <w:tcW w:w="2126" w:type="dxa"/>
            <w:vAlign w:val="center"/>
          </w:tcPr>
          <w:p w14:paraId="3170F627"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 xml:space="preserve">€ </w:t>
            </w:r>
          </w:p>
        </w:tc>
      </w:tr>
      <w:tr w:rsidR="00500F69" w:rsidRPr="008A2937" w14:paraId="6425FB8F" w14:textId="77777777" w:rsidTr="00967E29">
        <w:trPr>
          <w:trHeight w:val="1887"/>
        </w:trPr>
        <w:tc>
          <w:tcPr>
            <w:tcW w:w="704" w:type="dxa"/>
          </w:tcPr>
          <w:p w14:paraId="6CBBCD71"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II</w:t>
            </w:r>
          </w:p>
        </w:tc>
        <w:tc>
          <w:tcPr>
            <w:tcW w:w="2835" w:type="dxa"/>
          </w:tcPr>
          <w:p w14:paraId="7BC5560B"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ind w:left="-89"/>
              <w:textAlignment w:val="baseline"/>
              <w:rPr>
                <w:b/>
                <w:sz w:val="16"/>
                <w:szCs w:val="16"/>
                <w:u w:val="single"/>
                <w:lang w:val="nl-NL"/>
              </w:rPr>
            </w:pPr>
            <w:r w:rsidRPr="008A2937">
              <w:rPr>
                <w:sz w:val="16"/>
                <w:szCs w:val="16"/>
                <w:lang w:val="nl-NL"/>
              </w:rPr>
              <w:t xml:space="preserve"> </w:t>
            </w:r>
            <w:r w:rsidRPr="008A2937">
              <w:rPr>
                <w:b/>
                <w:sz w:val="16"/>
                <w:szCs w:val="16"/>
                <w:u w:val="single"/>
                <w:lang w:val="nl-NL"/>
              </w:rPr>
              <w:t>Projectmedewerker</w:t>
            </w:r>
          </w:p>
          <w:p w14:paraId="5C82D6B6" w14:textId="77777777" w:rsidR="00500F69" w:rsidRPr="008A2937"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8A2937">
              <w:rPr>
                <w:sz w:val="16"/>
                <w:szCs w:val="16"/>
                <w:lang w:val="nl-NL"/>
              </w:rPr>
              <w:t>Algemeen projectmedewerker</w:t>
            </w:r>
          </w:p>
          <w:p w14:paraId="2273E18E" w14:textId="77777777" w:rsidR="00500F69" w:rsidRPr="008A2937"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8A2937">
              <w:rPr>
                <w:sz w:val="16"/>
                <w:szCs w:val="16"/>
                <w:lang w:val="nl-NL"/>
              </w:rPr>
              <w:t xml:space="preserve"> Planningsdeskundige</w:t>
            </w:r>
          </w:p>
          <w:p w14:paraId="52A0CB78" w14:textId="77777777" w:rsidR="00500F69" w:rsidRPr="008A2937"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8A2937">
              <w:rPr>
                <w:sz w:val="16"/>
                <w:szCs w:val="16"/>
                <w:lang w:val="nl-NL"/>
              </w:rPr>
              <w:t xml:space="preserve"> Deskundige </w:t>
            </w:r>
            <w:proofErr w:type="spellStart"/>
            <w:r w:rsidRPr="008A2937">
              <w:rPr>
                <w:sz w:val="16"/>
                <w:szCs w:val="16"/>
                <w:lang w:val="nl-NL"/>
              </w:rPr>
              <w:t>projectbeheersing</w:t>
            </w:r>
            <w:proofErr w:type="spellEnd"/>
          </w:p>
          <w:p w14:paraId="7DAA8DFC" w14:textId="77777777" w:rsidR="00500F69" w:rsidRPr="008A2937"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8A2937">
              <w:rPr>
                <w:sz w:val="16"/>
                <w:szCs w:val="16"/>
                <w:lang w:val="nl-NL"/>
              </w:rPr>
              <w:t xml:space="preserve"> Kostendeskundige</w:t>
            </w:r>
          </w:p>
          <w:p w14:paraId="1316031F" w14:textId="77777777" w:rsidR="00500F69" w:rsidRPr="008A2937"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8A2937">
              <w:rPr>
                <w:sz w:val="16"/>
                <w:szCs w:val="16"/>
                <w:lang w:val="nl-NL"/>
              </w:rPr>
              <w:t xml:space="preserve"> GIS-deskundige</w:t>
            </w:r>
          </w:p>
          <w:p w14:paraId="4E82786E" w14:textId="77777777" w:rsidR="00500F69" w:rsidRPr="008A2937"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8A2937">
              <w:rPr>
                <w:sz w:val="16"/>
                <w:szCs w:val="16"/>
                <w:lang w:val="nl-NL"/>
              </w:rPr>
              <w:t xml:space="preserve"> ACAD-tekenaar</w:t>
            </w:r>
          </w:p>
          <w:p w14:paraId="7E52E854"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ind w:left="-89"/>
              <w:textAlignment w:val="baseline"/>
              <w:rPr>
                <w:sz w:val="16"/>
                <w:szCs w:val="16"/>
                <w:lang w:val="nl-NL"/>
              </w:rPr>
            </w:pPr>
          </w:p>
          <w:p w14:paraId="4DA7CC96"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ind w:left="-89"/>
              <w:textAlignment w:val="baseline"/>
              <w:rPr>
                <w:sz w:val="16"/>
                <w:szCs w:val="16"/>
                <w:lang w:val="nl-NL"/>
              </w:rPr>
            </w:pPr>
            <w:r w:rsidRPr="008A2937">
              <w:rPr>
                <w:sz w:val="16"/>
                <w:szCs w:val="16"/>
                <w:lang w:val="nl-NL"/>
              </w:rPr>
              <w:t>En vergelijkbaar.</w:t>
            </w:r>
          </w:p>
        </w:tc>
        <w:tc>
          <w:tcPr>
            <w:tcW w:w="2126" w:type="dxa"/>
            <w:vAlign w:val="center"/>
          </w:tcPr>
          <w:p w14:paraId="433DE3D3" w14:textId="75E4958D" w:rsidR="00500F69" w:rsidRPr="008A2937" w:rsidRDefault="00500F69">
            <w:pPr>
              <w:rPr>
                <w:sz w:val="16"/>
                <w:szCs w:val="16"/>
                <w:lang w:val="nl-NL"/>
              </w:rPr>
            </w:pPr>
          </w:p>
        </w:tc>
        <w:tc>
          <w:tcPr>
            <w:tcW w:w="1985" w:type="dxa"/>
            <w:vAlign w:val="center"/>
          </w:tcPr>
          <w:p w14:paraId="3859DD5D"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 xml:space="preserve">€ </w:t>
            </w:r>
          </w:p>
        </w:tc>
        <w:tc>
          <w:tcPr>
            <w:tcW w:w="2126" w:type="dxa"/>
            <w:vAlign w:val="center"/>
          </w:tcPr>
          <w:p w14:paraId="6A8DFCBE"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 xml:space="preserve">€ </w:t>
            </w:r>
          </w:p>
        </w:tc>
      </w:tr>
      <w:tr w:rsidR="00500F69" w:rsidRPr="008A2937" w14:paraId="2A51A6BA" w14:textId="77777777" w:rsidTr="00967E29">
        <w:trPr>
          <w:trHeight w:val="3248"/>
        </w:trPr>
        <w:tc>
          <w:tcPr>
            <w:tcW w:w="704" w:type="dxa"/>
          </w:tcPr>
          <w:p w14:paraId="3D829D42"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III</w:t>
            </w:r>
          </w:p>
        </w:tc>
        <w:tc>
          <w:tcPr>
            <w:tcW w:w="2835" w:type="dxa"/>
          </w:tcPr>
          <w:p w14:paraId="56D7B3DC" w14:textId="77777777" w:rsidR="00500F69" w:rsidRPr="00AC4E69"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textAlignment w:val="baseline"/>
              <w:rPr>
                <w:b/>
                <w:sz w:val="16"/>
                <w:szCs w:val="16"/>
                <w:u w:val="single"/>
                <w:lang w:val="nl-NL"/>
              </w:rPr>
            </w:pPr>
            <w:r w:rsidRPr="00AC4E69">
              <w:rPr>
                <w:b/>
                <w:sz w:val="16"/>
                <w:szCs w:val="16"/>
                <w:u w:val="single"/>
                <w:lang w:val="nl-NL"/>
              </w:rPr>
              <w:t xml:space="preserve">Adviseur </w:t>
            </w:r>
          </w:p>
          <w:p w14:paraId="2C1BD252"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Adviseur waterbodem</w:t>
            </w:r>
          </w:p>
          <w:p w14:paraId="42604DA2"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Adviseur geotechniek</w:t>
            </w:r>
          </w:p>
          <w:p w14:paraId="038F2263"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Adviseur hydrologie</w:t>
            </w:r>
          </w:p>
          <w:p w14:paraId="2526DDF9"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Hydrologisch modeleur</w:t>
            </w:r>
          </w:p>
          <w:p w14:paraId="5F1E6129"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Adviseur rivierkunde</w:t>
            </w:r>
          </w:p>
          <w:p w14:paraId="2B825B94"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Adviseur beheer</w:t>
            </w:r>
          </w:p>
          <w:p w14:paraId="43001601"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Adviseur omgevingsmanagement</w:t>
            </w:r>
          </w:p>
          <w:p w14:paraId="75590B03"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Vergunningsdeskundige</w:t>
            </w:r>
          </w:p>
          <w:p w14:paraId="74086C72"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Adviseur vergunningen</w:t>
            </w:r>
          </w:p>
          <w:p w14:paraId="02354316"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w:t>
            </w:r>
            <w:r w:rsidRPr="00967E29">
              <w:rPr>
                <w:sz w:val="16"/>
                <w:szCs w:val="16"/>
                <w:lang w:val="nl-NL"/>
              </w:rPr>
              <w:t>Adviseur inkoop- en contracten</w:t>
            </w:r>
          </w:p>
          <w:p w14:paraId="505B453C"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Adviseur BIM</w:t>
            </w:r>
          </w:p>
          <w:p w14:paraId="587BE903"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Adviseur wegontwerp</w:t>
            </w:r>
          </w:p>
          <w:p w14:paraId="24A6FD3F" w14:textId="77777777" w:rsidR="00500F69" w:rsidRPr="00AC4E69"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ind w:left="-89"/>
              <w:textAlignment w:val="baseline"/>
              <w:rPr>
                <w:sz w:val="16"/>
                <w:szCs w:val="16"/>
                <w:lang w:val="nl-NL"/>
              </w:rPr>
            </w:pPr>
          </w:p>
          <w:p w14:paraId="354E159B" w14:textId="77777777" w:rsidR="00500F69" w:rsidRPr="00AC4E69"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ind w:left="-89"/>
              <w:textAlignment w:val="baseline"/>
              <w:rPr>
                <w:sz w:val="16"/>
                <w:szCs w:val="16"/>
                <w:lang w:val="nl-NL"/>
              </w:rPr>
            </w:pPr>
            <w:r w:rsidRPr="00AC4E69">
              <w:rPr>
                <w:sz w:val="16"/>
                <w:szCs w:val="16"/>
                <w:lang w:val="nl-NL"/>
              </w:rPr>
              <w:t>En vergelijkbaar.</w:t>
            </w:r>
          </w:p>
        </w:tc>
        <w:tc>
          <w:tcPr>
            <w:tcW w:w="2126" w:type="dxa"/>
            <w:vAlign w:val="center"/>
          </w:tcPr>
          <w:p w14:paraId="77AA2D5C" w14:textId="60F5C1E0" w:rsidR="00500F69" w:rsidRPr="008A2937" w:rsidRDefault="00500F69" w:rsidP="008A2937">
            <w:pPr>
              <w:rPr>
                <w:sz w:val="16"/>
                <w:szCs w:val="16"/>
                <w:lang w:val="nl-NL"/>
              </w:rPr>
            </w:pPr>
          </w:p>
        </w:tc>
        <w:tc>
          <w:tcPr>
            <w:tcW w:w="1985" w:type="dxa"/>
            <w:vAlign w:val="center"/>
          </w:tcPr>
          <w:p w14:paraId="569B1F8D"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 xml:space="preserve">€ </w:t>
            </w:r>
          </w:p>
        </w:tc>
        <w:tc>
          <w:tcPr>
            <w:tcW w:w="2126" w:type="dxa"/>
            <w:vAlign w:val="center"/>
          </w:tcPr>
          <w:p w14:paraId="18164B40"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 xml:space="preserve">€ </w:t>
            </w:r>
          </w:p>
        </w:tc>
      </w:tr>
      <w:tr w:rsidR="00500F69" w:rsidRPr="008A2937" w14:paraId="47715060" w14:textId="77777777" w:rsidTr="00967E29">
        <w:trPr>
          <w:trHeight w:val="3248"/>
        </w:trPr>
        <w:tc>
          <w:tcPr>
            <w:tcW w:w="704" w:type="dxa"/>
          </w:tcPr>
          <w:p w14:paraId="128A3A75"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IV</w:t>
            </w:r>
          </w:p>
        </w:tc>
        <w:tc>
          <w:tcPr>
            <w:tcW w:w="2835" w:type="dxa"/>
          </w:tcPr>
          <w:p w14:paraId="5BF167C1" w14:textId="77777777" w:rsidR="00500F69" w:rsidRPr="00AC4E69"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ind w:left="-89"/>
              <w:textAlignment w:val="baseline"/>
              <w:rPr>
                <w:b/>
                <w:sz w:val="16"/>
                <w:szCs w:val="16"/>
                <w:u w:val="single"/>
                <w:lang w:val="nl-NL"/>
              </w:rPr>
            </w:pPr>
            <w:r w:rsidRPr="00AC4E69">
              <w:rPr>
                <w:b/>
                <w:sz w:val="16"/>
                <w:szCs w:val="16"/>
                <w:u w:val="single"/>
                <w:lang w:val="nl-NL"/>
              </w:rPr>
              <w:t xml:space="preserve">Specialist </w:t>
            </w:r>
          </w:p>
          <w:p w14:paraId="57263B5E"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Risicomanager</w:t>
            </w:r>
          </w:p>
          <w:p w14:paraId="70C06055"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Kwaliteitsmanager</w:t>
            </w:r>
          </w:p>
          <w:p w14:paraId="1F3C9F42"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Financieel adviseur</w:t>
            </w:r>
          </w:p>
          <w:p w14:paraId="73B65C8C"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Technisch ontwerper</w:t>
            </w:r>
          </w:p>
          <w:p w14:paraId="36096231"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Constructeur</w:t>
            </w:r>
          </w:p>
          <w:p w14:paraId="2108CB0B"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Hydroloog</w:t>
            </w:r>
          </w:p>
          <w:p w14:paraId="69622548"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w:t>
            </w:r>
            <w:proofErr w:type="spellStart"/>
            <w:r w:rsidRPr="00AC4E69">
              <w:rPr>
                <w:sz w:val="16"/>
                <w:szCs w:val="16"/>
                <w:lang w:val="nl-NL"/>
              </w:rPr>
              <w:t>Geohydroloog</w:t>
            </w:r>
            <w:proofErr w:type="spellEnd"/>
          </w:p>
          <w:p w14:paraId="753D3583"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Landschapsontwerper</w:t>
            </w:r>
          </w:p>
          <w:p w14:paraId="483AD42E"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Planoloog</w:t>
            </w:r>
          </w:p>
          <w:p w14:paraId="13EAD0A4" w14:textId="77777777" w:rsidR="00500F69" w:rsidRPr="00967E2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w:t>
            </w:r>
            <w:proofErr w:type="spellStart"/>
            <w:r w:rsidRPr="00967E29">
              <w:rPr>
                <w:sz w:val="16"/>
                <w:szCs w:val="16"/>
                <w:lang w:val="nl-NL"/>
              </w:rPr>
              <w:t>Aanbestedings</w:t>
            </w:r>
            <w:proofErr w:type="spellEnd"/>
            <w:r w:rsidRPr="00967E29">
              <w:rPr>
                <w:sz w:val="16"/>
                <w:szCs w:val="16"/>
                <w:lang w:val="nl-NL"/>
              </w:rPr>
              <w:t>- en contractdeskundige</w:t>
            </w:r>
          </w:p>
          <w:p w14:paraId="3252D495"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Auditor (SCB)</w:t>
            </w:r>
          </w:p>
          <w:p w14:paraId="2EB22A07" w14:textId="77777777" w:rsidR="00500F69" w:rsidRPr="00AC4E69"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AC4E69">
              <w:rPr>
                <w:sz w:val="16"/>
                <w:szCs w:val="16"/>
                <w:lang w:val="nl-NL"/>
              </w:rPr>
              <w:t xml:space="preserve"> </w:t>
            </w:r>
            <w:proofErr w:type="spellStart"/>
            <w:r w:rsidRPr="00AC4E69">
              <w:rPr>
                <w:sz w:val="16"/>
                <w:szCs w:val="16"/>
                <w:lang w:val="nl-NL"/>
              </w:rPr>
              <w:t>Toetscoördinator</w:t>
            </w:r>
            <w:proofErr w:type="spellEnd"/>
            <w:r w:rsidRPr="00AC4E69">
              <w:rPr>
                <w:sz w:val="16"/>
                <w:szCs w:val="16"/>
                <w:lang w:val="nl-NL"/>
              </w:rPr>
              <w:t xml:space="preserve"> (SCB)</w:t>
            </w:r>
          </w:p>
          <w:p w14:paraId="0403167A" w14:textId="77777777" w:rsidR="00500F69" w:rsidRPr="00AC4E69"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ind w:left="-89"/>
              <w:textAlignment w:val="baseline"/>
              <w:rPr>
                <w:sz w:val="16"/>
                <w:szCs w:val="16"/>
                <w:lang w:val="nl-NL"/>
              </w:rPr>
            </w:pPr>
          </w:p>
          <w:p w14:paraId="05820830" w14:textId="77777777" w:rsidR="00500F69" w:rsidRPr="00AC4E69"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ind w:left="-89"/>
              <w:textAlignment w:val="baseline"/>
              <w:rPr>
                <w:sz w:val="16"/>
                <w:szCs w:val="16"/>
                <w:lang w:val="nl-NL"/>
              </w:rPr>
            </w:pPr>
            <w:r w:rsidRPr="00AC4E69">
              <w:rPr>
                <w:sz w:val="16"/>
                <w:szCs w:val="16"/>
                <w:lang w:val="nl-NL"/>
              </w:rPr>
              <w:t>En vergelijkbaar.</w:t>
            </w:r>
          </w:p>
        </w:tc>
        <w:tc>
          <w:tcPr>
            <w:tcW w:w="2126" w:type="dxa"/>
            <w:vAlign w:val="center"/>
          </w:tcPr>
          <w:p w14:paraId="2313D918" w14:textId="0CEAF5CA" w:rsidR="00500F69" w:rsidRPr="008A2937" w:rsidRDefault="00500F69" w:rsidP="008A2937">
            <w:pPr>
              <w:rPr>
                <w:sz w:val="16"/>
                <w:szCs w:val="16"/>
                <w:lang w:val="nl-NL"/>
              </w:rPr>
            </w:pPr>
          </w:p>
        </w:tc>
        <w:tc>
          <w:tcPr>
            <w:tcW w:w="1985" w:type="dxa"/>
            <w:vAlign w:val="center"/>
          </w:tcPr>
          <w:p w14:paraId="4B7C34E6"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 xml:space="preserve">€ </w:t>
            </w:r>
          </w:p>
        </w:tc>
        <w:tc>
          <w:tcPr>
            <w:tcW w:w="2126" w:type="dxa"/>
            <w:vAlign w:val="center"/>
          </w:tcPr>
          <w:p w14:paraId="77064AD2"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 xml:space="preserve">€ </w:t>
            </w:r>
          </w:p>
        </w:tc>
      </w:tr>
      <w:tr w:rsidR="00500F69" w:rsidRPr="008A2937" w14:paraId="46CFC92A" w14:textId="77777777" w:rsidTr="00967E29">
        <w:trPr>
          <w:trHeight w:val="1887"/>
        </w:trPr>
        <w:tc>
          <w:tcPr>
            <w:tcW w:w="704" w:type="dxa"/>
          </w:tcPr>
          <w:p w14:paraId="4AA6F489"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lastRenderedPageBreak/>
              <w:t>V</w:t>
            </w:r>
          </w:p>
        </w:tc>
        <w:tc>
          <w:tcPr>
            <w:tcW w:w="2835" w:type="dxa"/>
          </w:tcPr>
          <w:p w14:paraId="020007DC"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ind w:left="-89"/>
              <w:textAlignment w:val="baseline"/>
              <w:rPr>
                <w:b/>
                <w:sz w:val="16"/>
                <w:szCs w:val="16"/>
                <w:u w:val="single"/>
                <w:lang w:val="nl-NL"/>
              </w:rPr>
            </w:pPr>
            <w:r w:rsidRPr="008A2937">
              <w:rPr>
                <w:b/>
                <w:sz w:val="16"/>
                <w:szCs w:val="16"/>
                <w:u w:val="single"/>
                <w:lang w:val="nl-NL"/>
              </w:rPr>
              <w:t xml:space="preserve">Management </w:t>
            </w:r>
          </w:p>
          <w:p w14:paraId="563A3F77" w14:textId="77777777" w:rsidR="00500F69" w:rsidRPr="008A2937"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8A2937">
              <w:rPr>
                <w:sz w:val="16"/>
                <w:szCs w:val="16"/>
                <w:lang w:val="nl-NL"/>
              </w:rPr>
              <w:t>Ontwerpleider</w:t>
            </w:r>
          </w:p>
          <w:p w14:paraId="13A18915" w14:textId="77777777" w:rsidR="00500F69" w:rsidRPr="008A2937"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8A2937">
              <w:rPr>
                <w:sz w:val="16"/>
                <w:szCs w:val="16"/>
                <w:lang w:val="nl-NL"/>
              </w:rPr>
              <w:t xml:space="preserve"> Omgevingsmanager</w:t>
            </w:r>
          </w:p>
          <w:p w14:paraId="3714B4BC" w14:textId="77777777" w:rsidR="00500F69" w:rsidRPr="008A2937"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8A2937">
              <w:rPr>
                <w:sz w:val="16"/>
                <w:szCs w:val="16"/>
                <w:lang w:val="nl-NL"/>
              </w:rPr>
              <w:t xml:space="preserve"> Contractmanager</w:t>
            </w:r>
          </w:p>
          <w:p w14:paraId="30665C6D" w14:textId="77777777" w:rsidR="00500F69" w:rsidRPr="008A2937"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8A2937">
              <w:rPr>
                <w:sz w:val="16"/>
                <w:szCs w:val="16"/>
                <w:lang w:val="nl-NL"/>
              </w:rPr>
              <w:t xml:space="preserve"> Manager Projectbeheersing</w:t>
            </w:r>
          </w:p>
          <w:p w14:paraId="61F48A0D" w14:textId="77777777" w:rsidR="00500F69" w:rsidRPr="008A2937"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8A2937">
              <w:rPr>
                <w:sz w:val="16"/>
                <w:szCs w:val="16"/>
                <w:lang w:val="nl-NL"/>
              </w:rPr>
              <w:t xml:space="preserve"> Technisch manager</w:t>
            </w:r>
          </w:p>
          <w:p w14:paraId="7D61075C" w14:textId="77777777" w:rsidR="00500F69" w:rsidRPr="008A2937"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8A2937">
              <w:rPr>
                <w:sz w:val="16"/>
                <w:szCs w:val="16"/>
                <w:lang w:val="nl-NL"/>
              </w:rPr>
              <w:t xml:space="preserve"> Manager Planproducten</w:t>
            </w:r>
          </w:p>
          <w:p w14:paraId="0E64512E"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ind w:left="-89"/>
              <w:textAlignment w:val="baseline"/>
              <w:rPr>
                <w:sz w:val="16"/>
                <w:szCs w:val="16"/>
                <w:lang w:val="nl-NL"/>
              </w:rPr>
            </w:pPr>
          </w:p>
          <w:p w14:paraId="398B15D2"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ind w:left="-89"/>
              <w:textAlignment w:val="baseline"/>
              <w:rPr>
                <w:sz w:val="16"/>
                <w:szCs w:val="16"/>
                <w:lang w:val="nl-NL"/>
              </w:rPr>
            </w:pPr>
            <w:r w:rsidRPr="008A2937">
              <w:rPr>
                <w:sz w:val="16"/>
                <w:szCs w:val="16"/>
                <w:lang w:val="nl-NL"/>
              </w:rPr>
              <w:t>En vergelijkbaar.</w:t>
            </w:r>
          </w:p>
        </w:tc>
        <w:tc>
          <w:tcPr>
            <w:tcW w:w="2126" w:type="dxa"/>
            <w:vAlign w:val="center"/>
          </w:tcPr>
          <w:p w14:paraId="07649ECE" w14:textId="030C5B40" w:rsidR="00500F69" w:rsidRPr="008A2937" w:rsidRDefault="00500F69" w:rsidP="008A2937">
            <w:pPr>
              <w:rPr>
                <w:sz w:val="16"/>
                <w:szCs w:val="16"/>
                <w:lang w:val="nl-NL"/>
              </w:rPr>
            </w:pPr>
          </w:p>
        </w:tc>
        <w:tc>
          <w:tcPr>
            <w:tcW w:w="1985" w:type="dxa"/>
            <w:vAlign w:val="center"/>
          </w:tcPr>
          <w:p w14:paraId="3A2D07BF"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 xml:space="preserve">€ </w:t>
            </w:r>
          </w:p>
        </w:tc>
        <w:tc>
          <w:tcPr>
            <w:tcW w:w="2126" w:type="dxa"/>
            <w:vAlign w:val="center"/>
          </w:tcPr>
          <w:p w14:paraId="6C8F0C17"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 xml:space="preserve">€ </w:t>
            </w:r>
          </w:p>
        </w:tc>
      </w:tr>
      <w:tr w:rsidR="00500F69" w:rsidRPr="008A2937" w14:paraId="66849C50" w14:textId="77777777" w:rsidTr="00967E29">
        <w:trPr>
          <w:trHeight w:val="1303"/>
        </w:trPr>
        <w:tc>
          <w:tcPr>
            <w:tcW w:w="704" w:type="dxa"/>
          </w:tcPr>
          <w:p w14:paraId="54FDAA0E"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VI</w:t>
            </w:r>
          </w:p>
        </w:tc>
        <w:tc>
          <w:tcPr>
            <w:tcW w:w="2835" w:type="dxa"/>
          </w:tcPr>
          <w:p w14:paraId="2271BAFF"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ind w:left="-89"/>
              <w:textAlignment w:val="baseline"/>
              <w:rPr>
                <w:sz w:val="16"/>
                <w:szCs w:val="16"/>
                <w:u w:val="single"/>
                <w:lang w:val="nl-NL"/>
              </w:rPr>
            </w:pPr>
            <w:r w:rsidRPr="008A2937">
              <w:rPr>
                <w:b/>
                <w:sz w:val="16"/>
                <w:szCs w:val="16"/>
                <w:u w:val="single"/>
                <w:lang w:val="nl-NL"/>
              </w:rPr>
              <w:t>Senior Management/Staf</w:t>
            </w:r>
            <w:r w:rsidRPr="008A2937">
              <w:rPr>
                <w:sz w:val="16"/>
                <w:szCs w:val="16"/>
                <w:u w:val="single"/>
                <w:lang w:val="nl-NL"/>
              </w:rPr>
              <w:t xml:space="preserve"> </w:t>
            </w:r>
          </w:p>
          <w:p w14:paraId="001F8F4C" w14:textId="77777777" w:rsidR="00500F69" w:rsidRPr="008A2937"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8A2937">
              <w:rPr>
                <w:sz w:val="16"/>
                <w:szCs w:val="16"/>
                <w:lang w:val="nl-NL"/>
              </w:rPr>
              <w:t>Projectmanager</w:t>
            </w:r>
          </w:p>
          <w:p w14:paraId="55C91519" w14:textId="77777777" w:rsidR="00500F69" w:rsidRPr="008A2937"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8A2937">
              <w:rPr>
                <w:sz w:val="16"/>
                <w:szCs w:val="16"/>
                <w:lang w:val="nl-NL"/>
              </w:rPr>
              <w:t xml:space="preserve"> Omgevingsjurist</w:t>
            </w:r>
          </w:p>
          <w:p w14:paraId="1E3B4CA8" w14:textId="77777777" w:rsidR="00500F69" w:rsidRPr="008A2937" w:rsidRDefault="00500F69" w:rsidP="00876577">
            <w:pPr>
              <w:numPr>
                <w:ilvl w:val="0"/>
                <w:numId w:val="28"/>
              </w:num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ind w:left="53" w:hanging="142"/>
              <w:textAlignment w:val="baseline"/>
              <w:rPr>
                <w:sz w:val="16"/>
                <w:szCs w:val="16"/>
                <w:lang w:val="nl-NL"/>
              </w:rPr>
            </w:pPr>
            <w:r w:rsidRPr="008A2937">
              <w:rPr>
                <w:sz w:val="16"/>
                <w:szCs w:val="16"/>
                <w:lang w:val="nl-NL"/>
              </w:rPr>
              <w:t xml:space="preserve"> Contractjurist</w:t>
            </w:r>
          </w:p>
          <w:p w14:paraId="63F89276"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ind w:left="-89"/>
              <w:textAlignment w:val="baseline"/>
              <w:rPr>
                <w:sz w:val="16"/>
                <w:szCs w:val="16"/>
                <w:lang w:val="nl-NL"/>
              </w:rPr>
            </w:pPr>
          </w:p>
          <w:p w14:paraId="52179301"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ind w:left="-89"/>
              <w:textAlignment w:val="baseline"/>
              <w:rPr>
                <w:sz w:val="16"/>
                <w:szCs w:val="16"/>
                <w:lang w:val="nl-NL"/>
              </w:rPr>
            </w:pPr>
            <w:r w:rsidRPr="008A2937">
              <w:rPr>
                <w:sz w:val="16"/>
                <w:szCs w:val="16"/>
                <w:lang w:val="nl-NL"/>
              </w:rPr>
              <w:t>En vergelijkbaar.</w:t>
            </w:r>
          </w:p>
        </w:tc>
        <w:tc>
          <w:tcPr>
            <w:tcW w:w="2126" w:type="dxa"/>
            <w:vAlign w:val="center"/>
          </w:tcPr>
          <w:p w14:paraId="654024D0" w14:textId="75E31B25" w:rsidR="00500F69" w:rsidRPr="008A2937" w:rsidRDefault="00500F69" w:rsidP="008A2937">
            <w:pPr>
              <w:rPr>
                <w:sz w:val="16"/>
                <w:szCs w:val="16"/>
                <w:lang w:val="nl-NL"/>
              </w:rPr>
            </w:pPr>
          </w:p>
        </w:tc>
        <w:tc>
          <w:tcPr>
            <w:tcW w:w="1985" w:type="dxa"/>
            <w:vAlign w:val="center"/>
          </w:tcPr>
          <w:p w14:paraId="68D12816"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 xml:space="preserve">€ </w:t>
            </w:r>
          </w:p>
        </w:tc>
        <w:tc>
          <w:tcPr>
            <w:tcW w:w="2126" w:type="dxa"/>
            <w:vAlign w:val="center"/>
          </w:tcPr>
          <w:p w14:paraId="3AFBBCBE"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 xml:space="preserve">€  </w:t>
            </w:r>
          </w:p>
        </w:tc>
      </w:tr>
      <w:tr w:rsidR="00500F69" w:rsidRPr="008A2937" w14:paraId="0FDEAC75" w14:textId="77777777" w:rsidTr="00967E29">
        <w:trPr>
          <w:trHeight w:val="186"/>
        </w:trPr>
        <w:tc>
          <w:tcPr>
            <w:tcW w:w="704" w:type="dxa"/>
          </w:tcPr>
          <w:p w14:paraId="6486D774"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p>
          <w:p w14:paraId="240458DB" w14:textId="59833552" w:rsidR="00500F69"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p>
          <w:p w14:paraId="79690E8F" w14:textId="5295D7C3"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p>
        </w:tc>
        <w:tc>
          <w:tcPr>
            <w:tcW w:w="2835" w:type="dxa"/>
          </w:tcPr>
          <w:p w14:paraId="07B336DB" w14:textId="479A88D6" w:rsidR="00500F69" w:rsidRPr="008A2937" w:rsidRDefault="00500F69" w:rsidP="00967E29">
            <w:pPr>
              <w:rPr>
                <w:sz w:val="16"/>
                <w:szCs w:val="16"/>
                <w:lang w:val="nl-NL"/>
              </w:rPr>
            </w:pPr>
            <w:r>
              <w:rPr>
                <w:b/>
                <w:sz w:val="16"/>
                <w:szCs w:val="16"/>
                <w:u w:val="single"/>
                <w:lang w:val="nl-NL"/>
              </w:rPr>
              <w:t>Totaal</w:t>
            </w:r>
          </w:p>
        </w:tc>
        <w:tc>
          <w:tcPr>
            <w:tcW w:w="2126" w:type="dxa"/>
            <w:vAlign w:val="center"/>
          </w:tcPr>
          <w:p w14:paraId="014C2E34" w14:textId="17F376C6" w:rsidR="00500F69" w:rsidRPr="008A2937" w:rsidRDefault="00500F69" w:rsidP="008A2937">
            <w:pPr>
              <w:rPr>
                <w:sz w:val="16"/>
                <w:szCs w:val="16"/>
                <w:lang w:val="nl-NL"/>
              </w:rPr>
            </w:pPr>
          </w:p>
        </w:tc>
        <w:tc>
          <w:tcPr>
            <w:tcW w:w="1985" w:type="dxa"/>
            <w:vAlign w:val="center"/>
          </w:tcPr>
          <w:p w14:paraId="62952EAC" w14:textId="77777777"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p>
        </w:tc>
        <w:tc>
          <w:tcPr>
            <w:tcW w:w="2126" w:type="dxa"/>
            <w:vAlign w:val="center"/>
          </w:tcPr>
          <w:p w14:paraId="102C55A7" w14:textId="37F921E4" w:rsidR="00500F69" w:rsidRPr="008A2937" w:rsidRDefault="00500F69" w:rsidP="008A293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 w:val="16"/>
                <w:szCs w:val="16"/>
                <w:lang w:val="nl-NL"/>
              </w:rPr>
            </w:pPr>
            <w:r w:rsidRPr="008A2937">
              <w:rPr>
                <w:sz w:val="16"/>
                <w:szCs w:val="16"/>
                <w:lang w:val="nl-NL"/>
              </w:rPr>
              <w:t>€</w:t>
            </w:r>
          </w:p>
        </w:tc>
      </w:tr>
    </w:tbl>
    <w:p w14:paraId="4158C063" w14:textId="77777777" w:rsidR="00876577" w:rsidRPr="008A2937" w:rsidRDefault="00876577" w:rsidP="00876577">
      <w:pPr>
        <w:tabs>
          <w:tab w:val="left" w:pos="1134"/>
        </w:tabs>
        <w:spacing w:line="260" w:lineRule="atLeast"/>
        <w:rPr>
          <w:rFonts w:cs="Verdana"/>
          <w:b/>
          <w:vanish/>
          <w:color w:val="E0E0E0"/>
          <w:lang w:val="nl-NL"/>
        </w:rPr>
      </w:pPr>
    </w:p>
    <w:p w14:paraId="1891463E" w14:textId="2235244F" w:rsidR="00500F69" w:rsidRDefault="00500F69">
      <w:pPr>
        <w:rPr>
          <w:rFonts w:cs="Verdana"/>
          <w:b/>
          <w:color w:val="E0E0E0"/>
          <w:lang w:val="nl-NL"/>
        </w:rPr>
      </w:pPr>
    </w:p>
    <w:p w14:paraId="6BBEA24B" w14:textId="77777777" w:rsidR="00500F69" w:rsidRDefault="00500F69">
      <w:pPr>
        <w:spacing w:after="160" w:line="259" w:lineRule="auto"/>
        <w:rPr>
          <w:rFonts w:cs="Verdana"/>
          <w:b/>
          <w:color w:val="E0E0E0"/>
          <w:lang w:val="nl-NL"/>
        </w:rPr>
      </w:pPr>
      <w:r>
        <w:rPr>
          <w:rFonts w:cs="Verdana"/>
          <w:b/>
          <w:color w:val="E0E0E0"/>
          <w:lang w:val="nl-NL"/>
        </w:rPr>
        <w:br w:type="page"/>
      </w:r>
    </w:p>
    <w:p w14:paraId="7C0727A3" w14:textId="2D005F2B" w:rsidR="00307902" w:rsidRPr="00967E29" w:rsidRDefault="00307902">
      <w:pPr>
        <w:rPr>
          <w:lang w:val="nl-NL"/>
        </w:rPr>
      </w:pPr>
    </w:p>
    <w:tbl>
      <w:tblPr>
        <w:tblW w:w="8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3969"/>
        <w:gridCol w:w="1474"/>
        <w:gridCol w:w="1474"/>
        <w:gridCol w:w="1474"/>
      </w:tblGrid>
      <w:tr w:rsidR="00876577" w:rsidRPr="00736A0F" w14:paraId="1D93F5D1" w14:textId="77777777" w:rsidTr="001A5A7C">
        <w:trPr>
          <w:trHeight w:val="255"/>
          <w:tblHeader/>
        </w:trPr>
        <w:tc>
          <w:tcPr>
            <w:tcW w:w="8953" w:type="dxa"/>
            <w:gridSpan w:val="5"/>
            <w:shd w:val="clear" w:color="auto" w:fill="D9D9D9" w:themeFill="background1" w:themeFillShade="D9"/>
          </w:tcPr>
          <w:p w14:paraId="5C0A98C7" w14:textId="4AB77B6F" w:rsidR="00876577" w:rsidRPr="008A2937" w:rsidRDefault="00876577" w:rsidP="008A2937">
            <w:pPr>
              <w:rPr>
                <w:rFonts w:eastAsia="Times New Roman" w:cs="Arial"/>
                <w:b/>
                <w:sz w:val="16"/>
                <w:szCs w:val="16"/>
                <w:lang w:val="nl-NL" w:eastAsia="nl-NL"/>
              </w:rPr>
            </w:pPr>
            <w:r w:rsidRPr="008A2937">
              <w:rPr>
                <w:rFonts w:eastAsia="Times New Roman" w:cs="Arial"/>
                <w:b/>
                <w:sz w:val="16"/>
                <w:szCs w:val="16"/>
                <w:lang w:val="nl-NL" w:eastAsia="nl-NL"/>
              </w:rPr>
              <w:t>Deel 1: in te zetten medewerkers</w:t>
            </w:r>
          </w:p>
        </w:tc>
      </w:tr>
      <w:tr w:rsidR="00876577" w:rsidRPr="008A2937" w14:paraId="4D6B1404" w14:textId="77777777" w:rsidTr="001A5A7C">
        <w:trPr>
          <w:trHeight w:val="255"/>
          <w:tblHeader/>
        </w:trPr>
        <w:tc>
          <w:tcPr>
            <w:tcW w:w="562" w:type="dxa"/>
            <w:shd w:val="clear" w:color="auto" w:fill="D9D9D9" w:themeFill="background1" w:themeFillShade="D9"/>
          </w:tcPr>
          <w:p w14:paraId="504A1F80" w14:textId="77777777" w:rsidR="00876577" w:rsidRPr="008A2937" w:rsidRDefault="00876577" w:rsidP="008A2937">
            <w:pPr>
              <w:rPr>
                <w:rFonts w:eastAsia="Times New Roman" w:cs="Arial"/>
                <w:sz w:val="16"/>
                <w:szCs w:val="16"/>
                <w:lang w:val="nl-NL" w:eastAsia="nl-NL"/>
              </w:rPr>
            </w:pPr>
            <w:r w:rsidRPr="008A2937">
              <w:rPr>
                <w:rFonts w:eastAsia="Times New Roman" w:cs="Arial"/>
                <w:sz w:val="16"/>
                <w:szCs w:val="16"/>
                <w:lang w:val="nl-NL" w:eastAsia="nl-NL"/>
              </w:rPr>
              <w:t>Post</w:t>
            </w:r>
          </w:p>
        </w:tc>
        <w:tc>
          <w:tcPr>
            <w:tcW w:w="3969" w:type="dxa"/>
            <w:shd w:val="clear" w:color="auto" w:fill="D9D9D9" w:themeFill="background1" w:themeFillShade="D9"/>
            <w:hideMark/>
          </w:tcPr>
          <w:p w14:paraId="46A763C4" w14:textId="77777777" w:rsidR="00876577" w:rsidRPr="008A2937" w:rsidRDefault="00876577" w:rsidP="008A2937">
            <w:pPr>
              <w:rPr>
                <w:rFonts w:eastAsia="Times New Roman" w:cs="Arial"/>
                <w:sz w:val="16"/>
                <w:szCs w:val="16"/>
                <w:lang w:val="nl-NL" w:eastAsia="nl-NL"/>
              </w:rPr>
            </w:pPr>
            <w:r w:rsidRPr="008A2937">
              <w:rPr>
                <w:rFonts w:eastAsia="Times New Roman" w:cs="Arial"/>
                <w:sz w:val="16"/>
                <w:szCs w:val="16"/>
                <w:lang w:val="nl-NL" w:eastAsia="nl-NL"/>
              </w:rPr>
              <w:t>Referentie vraagspecificatie</w:t>
            </w:r>
          </w:p>
        </w:tc>
        <w:tc>
          <w:tcPr>
            <w:tcW w:w="1474" w:type="dxa"/>
            <w:shd w:val="clear" w:color="auto" w:fill="D9D9D9" w:themeFill="background1" w:themeFillShade="D9"/>
            <w:noWrap/>
            <w:hideMark/>
          </w:tcPr>
          <w:p w14:paraId="1EAB301F" w14:textId="77777777" w:rsidR="00876577" w:rsidRPr="008A2937" w:rsidRDefault="00876577" w:rsidP="008A2937">
            <w:pPr>
              <w:rPr>
                <w:rFonts w:eastAsia="Times New Roman" w:cs="Arial"/>
                <w:sz w:val="16"/>
                <w:szCs w:val="16"/>
                <w:lang w:val="nl-NL" w:eastAsia="nl-NL"/>
              </w:rPr>
            </w:pPr>
            <w:r w:rsidRPr="008A2937">
              <w:rPr>
                <w:rFonts w:eastAsia="Times New Roman" w:cs="Arial"/>
                <w:sz w:val="16"/>
                <w:szCs w:val="16"/>
                <w:lang w:val="nl-NL" w:eastAsia="nl-NL"/>
              </w:rPr>
              <w:t>Aantal uren</w:t>
            </w:r>
          </w:p>
        </w:tc>
        <w:tc>
          <w:tcPr>
            <w:tcW w:w="1474" w:type="dxa"/>
            <w:shd w:val="clear" w:color="auto" w:fill="D9D9D9" w:themeFill="background1" w:themeFillShade="D9"/>
            <w:noWrap/>
            <w:hideMark/>
          </w:tcPr>
          <w:p w14:paraId="2861C78A" w14:textId="4957660F" w:rsidR="00876577" w:rsidRPr="008A2937" w:rsidRDefault="00500F69" w:rsidP="008A2937">
            <w:pPr>
              <w:rPr>
                <w:rFonts w:eastAsia="Times New Roman" w:cs="Arial"/>
                <w:sz w:val="16"/>
                <w:szCs w:val="16"/>
                <w:lang w:val="nl-NL" w:eastAsia="nl-NL"/>
              </w:rPr>
            </w:pPr>
            <w:r>
              <w:rPr>
                <w:rFonts w:eastAsia="Times New Roman" w:cs="Arial"/>
                <w:sz w:val="16"/>
                <w:szCs w:val="16"/>
                <w:lang w:val="nl-NL" w:eastAsia="nl-NL"/>
              </w:rPr>
              <w:t>U</w:t>
            </w:r>
            <w:r w:rsidR="00876577" w:rsidRPr="008A2937">
              <w:rPr>
                <w:rFonts w:eastAsia="Times New Roman" w:cs="Arial"/>
                <w:sz w:val="16"/>
                <w:szCs w:val="16"/>
                <w:lang w:val="nl-NL" w:eastAsia="nl-NL"/>
              </w:rPr>
              <w:t>urtarief (€)</w:t>
            </w:r>
          </w:p>
        </w:tc>
        <w:tc>
          <w:tcPr>
            <w:tcW w:w="1474" w:type="dxa"/>
            <w:shd w:val="clear" w:color="auto" w:fill="D9D9D9" w:themeFill="background1" w:themeFillShade="D9"/>
            <w:noWrap/>
            <w:hideMark/>
          </w:tcPr>
          <w:p w14:paraId="4A30CE67" w14:textId="77777777" w:rsidR="00876577" w:rsidRPr="008A2937" w:rsidRDefault="00876577" w:rsidP="008A2937">
            <w:pPr>
              <w:rPr>
                <w:rFonts w:eastAsia="Times New Roman" w:cs="Arial"/>
                <w:sz w:val="16"/>
                <w:szCs w:val="16"/>
                <w:lang w:val="nl-NL" w:eastAsia="nl-NL"/>
              </w:rPr>
            </w:pPr>
            <w:r w:rsidRPr="008A2937">
              <w:rPr>
                <w:rFonts w:eastAsia="Times New Roman" w:cs="Arial"/>
                <w:sz w:val="16"/>
                <w:szCs w:val="16"/>
                <w:lang w:val="nl-NL" w:eastAsia="nl-NL"/>
              </w:rPr>
              <w:t>Totaal kosten (€)</w:t>
            </w:r>
          </w:p>
        </w:tc>
      </w:tr>
      <w:tr w:rsidR="00F85DE6" w:rsidRPr="00736A0F" w14:paraId="6876333E" w14:textId="77777777" w:rsidTr="008A2937">
        <w:trPr>
          <w:trHeight w:val="510"/>
        </w:trPr>
        <w:tc>
          <w:tcPr>
            <w:tcW w:w="562" w:type="dxa"/>
            <w:vMerge w:val="restart"/>
          </w:tcPr>
          <w:p w14:paraId="1FEBCC0D" w14:textId="77777777" w:rsidR="00F85DE6" w:rsidRPr="008A2937" w:rsidRDefault="00F85DE6" w:rsidP="008A2937">
            <w:pPr>
              <w:rPr>
                <w:rFonts w:eastAsia="Times New Roman" w:cs="Arial"/>
                <w:b/>
                <w:bCs/>
                <w:sz w:val="16"/>
                <w:szCs w:val="16"/>
                <w:lang w:val="nl-NL" w:eastAsia="nl-NL"/>
              </w:rPr>
            </w:pPr>
            <w:r w:rsidRPr="008A2937">
              <w:rPr>
                <w:rFonts w:eastAsia="Times New Roman" w:cs="Arial"/>
                <w:b/>
                <w:bCs/>
                <w:sz w:val="16"/>
                <w:szCs w:val="16"/>
                <w:lang w:val="nl-NL" w:eastAsia="nl-NL"/>
              </w:rPr>
              <w:t>1</w:t>
            </w:r>
          </w:p>
          <w:p w14:paraId="33FFC619"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hideMark/>
          </w:tcPr>
          <w:p w14:paraId="765F6979" w14:textId="77777777" w:rsidR="00F85DE6" w:rsidRPr="008A2937" w:rsidRDefault="00F85DE6" w:rsidP="008A2937">
            <w:pPr>
              <w:rPr>
                <w:rFonts w:eastAsia="Times New Roman" w:cs="Arial"/>
                <w:b/>
                <w:bCs/>
                <w:sz w:val="16"/>
                <w:szCs w:val="16"/>
                <w:lang w:val="nl-NL" w:eastAsia="nl-NL"/>
              </w:rPr>
            </w:pPr>
            <w:r w:rsidRPr="008A2937">
              <w:rPr>
                <w:rFonts w:eastAsia="Times New Roman" w:cs="Arial"/>
                <w:b/>
                <w:bCs/>
                <w:sz w:val="16"/>
                <w:szCs w:val="16"/>
                <w:lang w:val="nl-NL" w:eastAsia="nl-NL"/>
              </w:rPr>
              <w:t>Werkzaamheden Hoofdstuk 1 tot en met Hoofdstuk 3</w:t>
            </w:r>
          </w:p>
        </w:tc>
        <w:tc>
          <w:tcPr>
            <w:tcW w:w="1474" w:type="dxa"/>
            <w:shd w:val="clear" w:color="auto" w:fill="auto"/>
            <w:noWrap/>
            <w:hideMark/>
          </w:tcPr>
          <w:p w14:paraId="455E303B" w14:textId="77777777" w:rsidR="00F85DE6" w:rsidRPr="008A2937" w:rsidRDefault="00F85DE6" w:rsidP="008A2937">
            <w:pPr>
              <w:rPr>
                <w:rFonts w:eastAsia="Times New Roman" w:cs="Arial"/>
                <w:b/>
                <w:bCs/>
                <w:sz w:val="16"/>
                <w:szCs w:val="16"/>
                <w:lang w:val="nl-NL" w:eastAsia="nl-NL"/>
              </w:rPr>
            </w:pPr>
          </w:p>
        </w:tc>
        <w:tc>
          <w:tcPr>
            <w:tcW w:w="1474" w:type="dxa"/>
            <w:shd w:val="clear" w:color="auto" w:fill="auto"/>
            <w:noWrap/>
            <w:hideMark/>
          </w:tcPr>
          <w:p w14:paraId="496D2937" w14:textId="77777777" w:rsidR="00F85DE6" w:rsidRPr="008A2937" w:rsidRDefault="00F85DE6" w:rsidP="008A2937">
            <w:pPr>
              <w:rPr>
                <w:rFonts w:eastAsia="Times New Roman" w:cs="Times New Roman"/>
                <w:sz w:val="16"/>
                <w:szCs w:val="16"/>
                <w:lang w:val="nl-NL" w:eastAsia="nl-NL"/>
              </w:rPr>
            </w:pPr>
          </w:p>
        </w:tc>
        <w:tc>
          <w:tcPr>
            <w:tcW w:w="1474" w:type="dxa"/>
            <w:shd w:val="clear" w:color="auto" w:fill="auto"/>
            <w:noWrap/>
            <w:hideMark/>
          </w:tcPr>
          <w:p w14:paraId="7BD2FE64" w14:textId="77777777" w:rsidR="00F85DE6" w:rsidRPr="008A2937" w:rsidRDefault="00F85DE6" w:rsidP="008A2937">
            <w:pPr>
              <w:rPr>
                <w:rFonts w:eastAsia="Times New Roman" w:cs="Times New Roman"/>
                <w:sz w:val="16"/>
                <w:szCs w:val="16"/>
                <w:lang w:val="nl-NL" w:eastAsia="nl-NL"/>
              </w:rPr>
            </w:pPr>
          </w:p>
        </w:tc>
      </w:tr>
      <w:tr w:rsidR="00F85DE6" w:rsidRPr="008A2937" w14:paraId="19F32AED" w14:textId="77777777" w:rsidTr="008A2937">
        <w:trPr>
          <w:trHeight w:val="255"/>
        </w:trPr>
        <w:tc>
          <w:tcPr>
            <w:tcW w:w="562" w:type="dxa"/>
            <w:vMerge/>
          </w:tcPr>
          <w:p w14:paraId="1998C78A"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152BAFD5"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w:t>
            </w:r>
          </w:p>
        </w:tc>
        <w:tc>
          <w:tcPr>
            <w:tcW w:w="1474" w:type="dxa"/>
            <w:shd w:val="clear" w:color="auto" w:fill="auto"/>
            <w:noWrap/>
          </w:tcPr>
          <w:p w14:paraId="480548C8" w14:textId="77777777" w:rsidR="00F85DE6" w:rsidRPr="008A2937" w:rsidRDefault="00F85DE6" w:rsidP="008A2937">
            <w:pPr>
              <w:rPr>
                <w:rFonts w:eastAsia="Times New Roman" w:cs="Arial"/>
                <w:i/>
                <w:iCs/>
                <w:sz w:val="16"/>
                <w:szCs w:val="16"/>
                <w:lang w:val="nl-NL" w:eastAsia="nl-NL"/>
              </w:rPr>
            </w:pPr>
          </w:p>
        </w:tc>
        <w:tc>
          <w:tcPr>
            <w:tcW w:w="1474" w:type="dxa"/>
            <w:shd w:val="clear" w:color="auto" w:fill="auto"/>
            <w:noWrap/>
          </w:tcPr>
          <w:p w14:paraId="0DC608A9"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0146F35F"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4739762C" w14:textId="77777777" w:rsidTr="008A2937">
        <w:trPr>
          <w:trHeight w:val="255"/>
        </w:trPr>
        <w:tc>
          <w:tcPr>
            <w:tcW w:w="562" w:type="dxa"/>
            <w:vMerge/>
          </w:tcPr>
          <w:p w14:paraId="20C28E68"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62DDF59F"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II</w:t>
            </w:r>
          </w:p>
        </w:tc>
        <w:tc>
          <w:tcPr>
            <w:tcW w:w="1474" w:type="dxa"/>
            <w:shd w:val="clear" w:color="auto" w:fill="auto"/>
            <w:noWrap/>
          </w:tcPr>
          <w:p w14:paraId="7824C20B" w14:textId="77777777" w:rsidR="00F85DE6" w:rsidRPr="008A2937" w:rsidRDefault="00F85DE6" w:rsidP="008A2937">
            <w:pPr>
              <w:rPr>
                <w:rFonts w:eastAsia="Times New Roman" w:cs="Arial"/>
                <w:i/>
                <w:iCs/>
                <w:sz w:val="16"/>
                <w:szCs w:val="16"/>
                <w:lang w:val="nl-NL" w:eastAsia="nl-NL"/>
              </w:rPr>
            </w:pPr>
          </w:p>
        </w:tc>
        <w:tc>
          <w:tcPr>
            <w:tcW w:w="1474" w:type="dxa"/>
            <w:shd w:val="clear" w:color="auto" w:fill="auto"/>
            <w:noWrap/>
          </w:tcPr>
          <w:p w14:paraId="35350A18"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4ED11C5A"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41BE3A93" w14:textId="77777777" w:rsidTr="008A2937">
        <w:trPr>
          <w:trHeight w:val="255"/>
        </w:trPr>
        <w:tc>
          <w:tcPr>
            <w:tcW w:w="562" w:type="dxa"/>
            <w:vMerge/>
          </w:tcPr>
          <w:p w14:paraId="027748C9"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352FEF7B"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III</w:t>
            </w:r>
          </w:p>
        </w:tc>
        <w:tc>
          <w:tcPr>
            <w:tcW w:w="1474" w:type="dxa"/>
            <w:shd w:val="clear" w:color="auto" w:fill="auto"/>
            <w:noWrap/>
          </w:tcPr>
          <w:p w14:paraId="0B031ED3" w14:textId="77777777" w:rsidR="00F85DE6" w:rsidRPr="008A2937" w:rsidRDefault="00F85DE6" w:rsidP="008A2937">
            <w:pPr>
              <w:rPr>
                <w:rFonts w:eastAsia="Times New Roman" w:cs="Arial"/>
                <w:i/>
                <w:iCs/>
                <w:sz w:val="16"/>
                <w:szCs w:val="16"/>
                <w:lang w:val="nl-NL" w:eastAsia="nl-NL"/>
              </w:rPr>
            </w:pPr>
          </w:p>
        </w:tc>
        <w:tc>
          <w:tcPr>
            <w:tcW w:w="1474" w:type="dxa"/>
            <w:shd w:val="clear" w:color="auto" w:fill="auto"/>
            <w:noWrap/>
          </w:tcPr>
          <w:p w14:paraId="11C246AB"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651DC292"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716B0E1B" w14:textId="77777777" w:rsidTr="008A2937">
        <w:trPr>
          <w:trHeight w:val="255"/>
        </w:trPr>
        <w:tc>
          <w:tcPr>
            <w:tcW w:w="562" w:type="dxa"/>
            <w:vMerge/>
          </w:tcPr>
          <w:p w14:paraId="39D9E395"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76FC9E39"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IV</w:t>
            </w:r>
          </w:p>
        </w:tc>
        <w:tc>
          <w:tcPr>
            <w:tcW w:w="1474" w:type="dxa"/>
            <w:shd w:val="clear" w:color="auto" w:fill="auto"/>
            <w:noWrap/>
          </w:tcPr>
          <w:p w14:paraId="544EDB67" w14:textId="77777777" w:rsidR="00F85DE6" w:rsidRPr="008A2937" w:rsidRDefault="00F85DE6" w:rsidP="008A2937">
            <w:pPr>
              <w:rPr>
                <w:rFonts w:eastAsia="Times New Roman" w:cs="Arial"/>
                <w:i/>
                <w:iCs/>
                <w:sz w:val="16"/>
                <w:szCs w:val="16"/>
                <w:lang w:val="nl-NL" w:eastAsia="nl-NL"/>
              </w:rPr>
            </w:pPr>
          </w:p>
        </w:tc>
        <w:tc>
          <w:tcPr>
            <w:tcW w:w="1474" w:type="dxa"/>
            <w:shd w:val="clear" w:color="auto" w:fill="auto"/>
            <w:noWrap/>
          </w:tcPr>
          <w:p w14:paraId="7043F16E"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79920231"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0FCA805F" w14:textId="77777777" w:rsidTr="008A2937">
        <w:trPr>
          <w:trHeight w:val="255"/>
        </w:trPr>
        <w:tc>
          <w:tcPr>
            <w:tcW w:w="562" w:type="dxa"/>
            <w:vMerge/>
          </w:tcPr>
          <w:p w14:paraId="330908D6"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hideMark/>
          </w:tcPr>
          <w:p w14:paraId="7CA4CA49" w14:textId="77777777" w:rsidR="00F85DE6" w:rsidRPr="008A2937" w:rsidRDefault="00F85DE6" w:rsidP="008A2937">
            <w:pPr>
              <w:rPr>
                <w:rFonts w:eastAsia="Times New Roman" w:cs="Times New Roman"/>
                <w:sz w:val="16"/>
                <w:szCs w:val="16"/>
                <w:lang w:val="nl-NL" w:eastAsia="nl-NL"/>
              </w:rPr>
            </w:pPr>
            <w:r w:rsidRPr="008A2937">
              <w:rPr>
                <w:rFonts w:eastAsia="Times New Roman" w:cs="Arial"/>
                <w:iCs/>
                <w:sz w:val="16"/>
                <w:szCs w:val="16"/>
                <w:lang w:val="nl-NL" w:eastAsia="nl-NL"/>
              </w:rPr>
              <w:t>Functie t</w:t>
            </w:r>
            <w:r w:rsidRPr="008A2937">
              <w:rPr>
                <w:rFonts w:eastAsia="Times New Roman" w:cs="Times New Roman"/>
                <w:sz w:val="16"/>
                <w:szCs w:val="16"/>
                <w:lang w:val="nl-NL" w:eastAsia="nl-NL"/>
              </w:rPr>
              <w:t>ariefgroep V</w:t>
            </w:r>
          </w:p>
        </w:tc>
        <w:tc>
          <w:tcPr>
            <w:tcW w:w="1474" w:type="dxa"/>
            <w:shd w:val="clear" w:color="auto" w:fill="auto"/>
            <w:noWrap/>
            <w:hideMark/>
          </w:tcPr>
          <w:p w14:paraId="58F15CD6" w14:textId="77777777" w:rsidR="00F85DE6" w:rsidRPr="008A2937" w:rsidRDefault="00F85DE6" w:rsidP="008A2937">
            <w:pPr>
              <w:rPr>
                <w:rFonts w:eastAsia="Times New Roman" w:cs="Times New Roman"/>
                <w:sz w:val="16"/>
                <w:szCs w:val="16"/>
                <w:lang w:val="nl-NL" w:eastAsia="nl-NL"/>
              </w:rPr>
            </w:pPr>
          </w:p>
        </w:tc>
        <w:tc>
          <w:tcPr>
            <w:tcW w:w="1474" w:type="dxa"/>
            <w:shd w:val="clear" w:color="auto" w:fill="auto"/>
            <w:noWrap/>
            <w:hideMark/>
          </w:tcPr>
          <w:p w14:paraId="3E836392"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hideMark/>
          </w:tcPr>
          <w:p w14:paraId="518FAC1C"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486730C9" w14:textId="77777777" w:rsidTr="008A2937">
        <w:trPr>
          <w:trHeight w:val="255"/>
        </w:trPr>
        <w:tc>
          <w:tcPr>
            <w:tcW w:w="562" w:type="dxa"/>
            <w:vMerge/>
          </w:tcPr>
          <w:p w14:paraId="66AB79F3"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5B725D61"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VI</w:t>
            </w:r>
          </w:p>
        </w:tc>
        <w:tc>
          <w:tcPr>
            <w:tcW w:w="1474" w:type="dxa"/>
            <w:shd w:val="clear" w:color="auto" w:fill="auto"/>
            <w:noWrap/>
          </w:tcPr>
          <w:p w14:paraId="4D7546FA" w14:textId="77777777" w:rsidR="00F85DE6" w:rsidRPr="008A2937" w:rsidRDefault="00F85DE6" w:rsidP="008A2937">
            <w:pPr>
              <w:rPr>
                <w:rFonts w:eastAsia="Times New Roman" w:cs="Times New Roman"/>
                <w:sz w:val="16"/>
                <w:szCs w:val="16"/>
                <w:lang w:val="nl-NL" w:eastAsia="nl-NL"/>
              </w:rPr>
            </w:pPr>
          </w:p>
        </w:tc>
        <w:tc>
          <w:tcPr>
            <w:tcW w:w="1474" w:type="dxa"/>
            <w:shd w:val="clear" w:color="auto" w:fill="auto"/>
            <w:noWrap/>
          </w:tcPr>
          <w:p w14:paraId="2730BE83" w14:textId="77777777" w:rsidR="00F85DE6" w:rsidRPr="008A2937" w:rsidRDefault="00F85DE6" w:rsidP="008A2937">
            <w:pPr>
              <w:rPr>
                <w:sz w:val="16"/>
                <w:szCs w:val="16"/>
                <w:lang w:val="nl-NL"/>
              </w:rPr>
            </w:pPr>
            <w:r w:rsidRPr="008A2937">
              <w:rPr>
                <w:sz w:val="16"/>
                <w:szCs w:val="16"/>
                <w:lang w:val="nl-NL"/>
              </w:rPr>
              <w:t>€</w:t>
            </w:r>
          </w:p>
        </w:tc>
        <w:tc>
          <w:tcPr>
            <w:tcW w:w="1474" w:type="dxa"/>
            <w:shd w:val="clear" w:color="auto" w:fill="auto"/>
            <w:noWrap/>
          </w:tcPr>
          <w:p w14:paraId="14096B54" w14:textId="77777777" w:rsidR="00F85DE6" w:rsidRPr="008A2937" w:rsidRDefault="00F85DE6" w:rsidP="008A2937">
            <w:pPr>
              <w:rPr>
                <w:sz w:val="16"/>
                <w:szCs w:val="16"/>
                <w:lang w:val="nl-NL"/>
              </w:rPr>
            </w:pPr>
            <w:r w:rsidRPr="008A2937">
              <w:rPr>
                <w:sz w:val="16"/>
                <w:szCs w:val="16"/>
                <w:lang w:val="nl-NL"/>
              </w:rPr>
              <w:t>€</w:t>
            </w:r>
          </w:p>
        </w:tc>
      </w:tr>
      <w:tr w:rsidR="00F85DE6" w:rsidRPr="008A2937" w14:paraId="4398791D" w14:textId="77777777" w:rsidTr="008A2937">
        <w:trPr>
          <w:trHeight w:val="255"/>
        </w:trPr>
        <w:tc>
          <w:tcPr>
            <w:tcW w:w="562" w:type="dxa"/>
            <w:vMerge/>
          </w:tcPr>
          <w:p w14:paraId="39C75C7F"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hideMark/>
          </w:tcPr>
          <w:p w14:paraId="303446EF" w14:textId="77777777" w:rsidR="00F85DE6" w:rsidRPr="008A2937" w:rsidRDefault="00F85DE6" w:rsidP="008A2937">
            <w:pPr>
              <w:rPr>
                <w:rFonts w:eastAsia="Times New Roman" w:cs="Times New Roman"/>
                <w:sz w:val="16"/>
                <w:szCs w:val="16"/>
                <w:lang w:val="nl-NL" w:eastAsia="nl-NL"/>
              </w:rPr>
            </w:pPr>
          </w:p>
        </w:tc>
        <w:tc>
          <w:tcPr>
            <w:tcW w:w="1474" w:type="dxa"/>
            <w:shd w:val="clear" w:color="auto" w:fill="auto"/>
            <w:noWrap/>
            <w:hideMark/>
          </w:tcPr>
          <w:p w14:paraId="60920DA6" w14:textId="77777777" w:rsidR="00F85DE6" w:rsidRPr="008A2937" w:rsidRDefault="00F85DE6" w:rsidP="008A2937">
            <w:pPr>
              <w:rPr>
                <w:rFonts w:eastAsia="Times New Roman" w:cs="Times New Roman"/>
                <w:sz w:val="16"/>
                <w:szCs w:val="16"/>
                <w:lang w:val="nl-NL" w:eastAsia="nl-NL"/>
              </w:rPr>
            </w:pPr>
          </w:p>
        </w:tc>
        <w:tc>
          <w:tcPr>
            <w:tcW w:w="1474" w:type="dxa"/>
            <w:shd w:val="clear" w:color="auto" w:fill="auto"/>
            <w:noWrap/>
            <w:hideMark/>
          </w:tcPr>
          <w:p w14:paraId="5E227670" w14:textId="77777777" w:rsidR="00F85DE6" w:rsidRPr="008A2937" w:rsidRDefault="00F85DE6" w:rsidP="008A2937">
            <w:pPr>
              <w:rPr>
                <w:rFonts w:eastAsia="Times New Roman" w:cs="Times New Roman"/>
                <w:sz w:val="16"/>
                <w:szCs w:val="16"/>
                <w:lang w:val="nl-NL" w:eastAsia="nl-NL"/>
              </w:rPr>
            </w:pPr>
          </w:p>
        </w:tc>
        <w:tc>
          <w:tcPr>
            <w:tcW w:w="1474" w:type="dxa"/>
            <w:shd w:val="clear" w:color="auto" w:fill="auto"/>
            <w:noWrap/>
            <w:hideMark/>
          </w:tcPr>
          <w:p w14:paraId="6B269E6C" w14:textId="77777777" w:rsidR="00F85DE6" w:rsidRPr="008A2937" w:rsidRDefault="00F85DE6" w:rsidP="008A2937">
            <w:pPr>
              <w:rPr>
                <w:rFonts w:eastAsia="Times New Roman" w:cs="Times New Roman"/>
                <w:sz w:val="16"/>
                <w:szCs w:val="16"/>
                <w:lang w:val="nl-NL" w:eastAsia="nl-NL"/>
              </w:rPr>
            </w:pPr>
          </w:p>
        </w:tc>
      </w:tr>
      <w:tr w:rsidR="00876577" w:rsidRPr="008A2937" w14:paraId="2E1728B5" w14:textId="77777777" w:rsidTr="008A2937">
        <w:trPr>
          <w:trHeight w:val="255"/>
        </w:trPr>
        <w:tc>
          <w:tcPr>
            <w:tcW w:w="562" w:type="dxa"/>
            <w:vMerge w:val="restart"/>
          </w:tcPr>
          <w:p w14:paraId="4B6B2C52" w14:textId="77777777" w:rsidR="00876577" w:rsidRPr="008A2937" w:rsidRDefault="00876577" w:rsidP="008A2937">
            <w:pPr>
              <w:rPr>
                <w:rFonts w:eastAsia="Times New Roman" w:cs="Arial"/>
                <w:b/>
                <w:bCs/>
                <w:sz w:val="16"/>
                <w:szCs w:val="16"/>
                <w:lang w:val="nl-NL" w:eastAsia="nl-NL"/>
              </w:rPr>
            </w:pPr>
            <w:r w:rsidRPr="008A2937">
              <w:rPr>
                <w:rFonts w:eastAsia="Times New Roman" w:cs="Arial"/>
                <w:b/>
                <w:bCs/>
                <w:sz w:val="16"/>
                <w:szCs w:val="16"/>
                <w:lang w:val="nl-NL" w:eastAsia="nl-NL"/>
              </w:rPr>
              <w:t>2</w:t>
            </w:r>
          </w:p>
        </w:tc>
        <w:tc>
          <w:tcPr>
            <w:tcW w:w="3969" w:type="dxa"/>
            <w:shd w:val="clear" w:color="auto" w:fill="auto"/>
            <w:hideMark/>
          </w:tcPr>
          <w:p w14:paraId="69901702" w14:textId="77777777" w:rsidR="00876577" w:rsidRPr="008A2937" w:rsidRDefault="00876577" w:rsidP="008A2937">
            <w:pPr>
              <w:rPr>
                <w:rFonts w:eastAsia="Times New Roman" w:cs="Arial"/>
                <w:b/>
                <w:bCs/>
                <w:sz w:val="16"/>
                <w:szCs w:val="16"/>
                <w:lang w:val="nl-NL" w:eastAsia="nl-NL"/>
              </w:rPr>
            </w:pPr>
            <w:r w:rsidRPr="008A2937">
              <w:rPr>
                <w:rFonts w:eastAsia="Times New Roman" w:cs="Arial"/>
                <w:b/>
                <w:bCs/>
                <w:sz w:val="16"/>
                <w:szCs w:val="16"/>
                <w:lang w:val="nl-NL" w:eastAsia="nl-NL"/>
              </w:rPr>
              <w:t>Hoofdstuk 4 Markt en Inkoop</w:t>
            </w:r>
          </w:p>
        </w:tc>
        <w:tc>
          <w:tcPr>
            <w:tcW w:w="1474" w:type="dxa"/>
            <w:shd w:val="clear" w:color="auto" w:fill="auto"/>
            <w:noWrap/>
            <w:hideMark/>
          </w:tcPr>
          <w:p w14:paraId="57CFA408" w14:textId="77777777" w:rsidR="00876577" w:rsidRPr="008A2937" w:rsidRDefault="00876577" w:rsidP="008A2937">
            <w:pPr>
              <w:rPr>
                <w:rFonts w:eastAsia="Times New Roman" w:cs="Arial"/>
                <w:b/>
                <w:bCs/>
                <w:sz w:val="16"/>
                <w:szCs w:val="16"/>
                <w:lang w:val="nl-NL" w:eastAsia="nl-NL"/>
              </w:rPr>
            </w:pPr>
          </w:p>
        </w:tc>
        <w:tc>
          <w:tcPr>
            <w:tcW w:w="1474" w:type="dxa"/>
            <w:shd w:val="clear" w:color="auto" w:fill="auto"/>
            <w:noWrap/>
            <w:hideMark/>
          </w:tcPr>
          <w:p w14:paraId="53D4ADDB" w14:textId="77777777" w:rsidR="00876577" w:rsidRPr="008A2937" w:rsidRDefault="00876577" w:rsidP="008A2937">
            <w:pPr>
              <w:rPr>
                <w:rFonts w:eastAsia="Times New Roman" w:cs="Times New Roman"/>
                <w:sz w:val="16"/>
                <w:szCs w:val="16"/>
                <w:lang w:val="nl-NL" w:eastAsia="nl-NL"/>
              </w:rPr>
            </w:pPr>
          </w:p>
        </w:tc>
        <w:tc>
          <w:tcPr>
            <w:tcW w:w="1474" w:type="dxa"/>
            <w:shd w:val="clear" w:color="auto" w:fill="auto"/>
            <w:noWrap/>
            <w:hideMark/>
          </w:tcPr>
          <w:p w14:paraId="211E9A6E" w14:textId="77777777" w:rsidR="00876577" w:rsidRPr="008A2937" w:rsidRDefault="00876577" w:rsidP="008A2937">
            <w:pPr>
              <w:rPr>
                <w:rFonts w:eastAsia="Times New Roman" w:cs="Times New Roman"/>
                <w:sz w:val="16"/>
                <w:szCs w:val="16"/>
                <w:lang w:val="nl-NL" w:eastAsia="nl-NL"/>
              </w:rPr>
            </w:pPr>
          </w:p>
        </w:tc>
      </w:tr>
      <w:tr w:rsidR="00876577" w:rsidRPr="008A2937" w14:paraId="394D1B3E" w14:textId="77777777" w:rsidTr="008A2937">
        <w:trPr>
          <w:trHeight w:val="255"/>
        </w:trPr>
        <w:tc>
          <w:tcPr>
            <w:tcW w:w="562" w:type="dxa"/>
            <w:vMerge/>
          </w:tcPr>
          <w:p w14:paraId="49816AD1" w14:textId="77777777" w:rsidR="00876577" w:rsidRPr="008A2937" w:rsidRDefault="00876577" w:rsidP="008A2937">
            <w:pPr>
              <w:rPr>
                <w:rFonts w:eastAsia="Times New Roman" w:cs="Arial"/>
                <w:b/>
                <w:bCs/>
                <w:sz w:val="16"/>
                <w:szCs w:val="16"/>
                <w:lang w:val="nl-NL" w:eastAsia="nl-NL"/>
              </w:rPr>
            </w:pPr>
          </w:p>
        </w:tc>
        <w:tc>
          <w:tcPr>
            <w:tcW w:w="3969" w:type="dxa"/>
            <w:shd w:val="clear" w:color="auto" w:fill="auto"/>
          </w:tcPr>
          <w:p w14:paraId="04EB9D36" w14:textId="77777777" w:rsidR="00876577" w:rsidRPr="008A2937" w:rsidRDefault="00876577"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w:t>
            </w:r>
          </w:p>
        </w:tc>
        <w:tc>
          <w:tcPr>
            <w:tcW w:w="1474" w:type="dxa"/>
            <w:shd w:val="clear" w:color="auto" w:fill="auto"/>
            <w:noWrap/>
          </w:tcPr>
          <w:p w14:paraId="5DFAC674" w14:textId="77777777" w:rsidR="00876577" w:rsidRPr="008A2937" w:rsidRDefault="00876577" w:rsidP="008A2937">
            <w:pPr>
              <w:rPr>
                <w:rFonts w:eastAsia="Times New Roman" w:cs="Arial"/>
                <w:i/>
                <w:iCs/>
                <w:sz w:val="16"/>
                <w:szCs w:val="16"/>
                <w:lang w:val="nl-NL" w:eastAsia="nl-NL"/>
              </w:rPr>
            </w:pPr>
          </w:p>
        </w:tc>
        <w:tc>
          <w:tcPr>
            <w:tcW w:w="1474" w:type="dxa"/>
            <w:shd w:val="clear" w:color="auto" w:fill="auto"/>
            <w:noWrap/>
          </w:tcPr>
          <w:p w14:paraId="789C45ED" w14:textId="77777777" w:rsidR="00876577" w:rsidRPr="008A2937" w:rsidRDefault="00876577"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1E33839F" w14:textId="77777777" w:rsidR="00876577" w:rsidRPr="008A2937" w:rsidRDefault="00876577" w:rsidP="008A2937">
            <w:pPr>
              <w:rPr>
                <w:rFonts w:eastAsia="Times New Roman" w:cs="Times New Roman"/>
                <w:sz w:val="16"/>
                <w:szCs w:val="16"/>
                <w:lang w:val="nl-NL" w:eastAsia="nl-NL"/>
              </w:rPr>
            </w:pPr>
            <w:r w:rsidRPr="008A2937">
              <w:rPr>
                <w:sz w:val="16"/>
                <w:szCs w:val="16"/>
                <w:lang w:val="nl-NL"/>
              </w:rPr>
              <w:t>€</w:t>
            </w:r>
          </w:p>
        </w:tc>
      </w:tr>
      <w:tr w:rsidR="00876577" w:rsidRPr="008A2937" w14:paraId="036265E6" w14:textId="77777777" w:rsidTr="008A2937">
        <w:trPr>
          <w:trHeight w:val="255"/>
        </w:trPr>
        <w:tc>
          <w:tcPr>
            <w:tcW w:w="562" w:type="dxa"/>
            <w:vMerge/>
          </w:tcPr>
          <w:p w14:paraId="5E1AE101" w14:textId="77777777" w:rsidR="00876577" w:rsidRPr="008A2937" w:rsidRDefault="00876577" w:rsidP="008A2937">
            <w:pPr>
              <w:rPr>
                <w:rFonts w:eastAsia="Times New Roman" w:cs="Arial"/>
                <w:b/>
                <w:bCs/>
                <w:sz w:val="16"/>
                <w:szCs w:val="16"/>
                <w:lang w:val="nl-NL" w:eastAsia="nl-NL"/>
              </w:rPr>
            </w:pPr>
          </w:p>
        </w:tc>
        <w:tc>
          <w:tcPr>
            <w:tcW w:w="3969" w:type="dxa"/>
            <w:shd w:val="clear" w:color="auto" w:fill="auto"/>
          </w:tcPr>
          <w:p w14:paraId="4836C824" w14:textId="77777777" w:rsidR="00876577" w:rsidRPr="008A2937" w:rsidRDefault="00876577"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II</w:t>
            </w:r>
          </w:p>
        </w:tc>
        <w:tc>
          <w:tcPr>
            <w:tcW w:w="1474" w:type="dxa"/>
            <w:shd w:val="clear" w:color="auto" w:fill="auto"/>
            <w:noWrap/>
          </w:tcPr>
          <w:p w14:paraId="78A8F2AE" w14:textId="77777777" w:rsidR="00876577" w:rsidRPr="008A2937" w:rsidRDefault="00876577" w:rsidP="008A2937">
            <w:pPr>
              <w:rPr>
                <w:rFonts w:eastAsia="Times New Roman" w:cs="Arial"/>
                <w:i/>
                <w:iCs/>
                <w:sz w:val="16"/>
                <w:szCs w:val="16"/>
                <w:lang w:val="nl-NL" w:eastAsia="nl-NL"/>
              </w:rPr>
            </w:pPr>
          </w:p>
        </w:tc>
        <w:tc>
          <w:tcPr>
            <w:tcW w:w="1474" w:type="dxa"/>
            <w:shd w:val="clear" w:color="auto" w:fill="auto"/>
            <w:noWrap/>
          </w:tcPr>
          <w:p w14:paraId="0472E2BE" w14:textId="77777777" w:rsidR="00876577" w:rsidRPr="008A2937" w:rsidRDefault="00876577"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46714B4B" w14:textId="77777777" w:rsidR="00876577" w:rsidRPr="008A2937" w:rsidRDefault="00876577" w:rsidP="008A2937">
            <w:pPr>
              <w:rPr>
                <w:rFonts w:eastAsia="Times New Roman" w:cs="Times New Roman"/>
                <w:sz w:val="16"/>
                <w:szCs w:val="16"/>
                <w:lang w:val="nl-NL" w:eastAsia="nl-NL"/>
              </w:rPr>
            </w:pPr>
            <w:r w:rsidRPr="008A2937">
              <w:rPr>
                <w:sz w:val="16"/>
                <w:szCs w:val="16"/>
                <w:lang w:val="nl-NL"/>
              </w:rPr>
              <w:t>€</w:t>
            </w:r>
          </w:p>
        </w:tc>
      </w:tr>
      <w:tr w:rsidR="00876577" w:rsidRPr="008A2937" w14:paraId="19ED70BA" w14:textId="77777777" w:rsidTr="008A2937">
        <w:trPr>
          <w:trHeight w:val="255"/>
        </w:trPr>
        <w:tc>
          <w:tcPr>
            <w:tcW w:w="562" w:type="dxa"/>
            <w:vMerge/>
          </w:tcPr>
          <w:p w14:paraId="70EBE060" w14:textId="77777777" w:rsidR="00876577" w:rsidRPr="008A2937" w:rsidRDefault="00876577" w:rsidP="008A2937">
            <w:pPr>
              <w:rPr>
                <w:rFonts w:eastAsia="Times New Roman" w:cs="Arial"/>
                <w:b/>
                <w:bCs/>
                <w:sz w:val="16"/>
                <w:szCs w:val="16"/>
                <w:lang w:val="nl-NL" w:eastAsia="nl-NL"/>
              </w:rPr>
            </w:pPr>
          </w:p>
        </w:tc>
        <w:tc>
          <w:tcPr>
            <w:tcW w:w="3969" w:type="dxa"/>
            <w:shd w:val="clear" w:color="auto" w:fill="auto"/>
          </w:tcPr>
          <w:p w14:paraId="240BA914" w14:textId="77777777" w:rsidR="00876577" w:rsidRPr="008A2937" w:rsidRDefault="00876577"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III</w:t>
            </w:r>
          </w:p>
        </w:tc>
        <w:tc>
          <w:tcPr>
            <w:tcW w:w="1474" w:type="dxa"/>
            <w:shd w:val="clear" w:color="auto" w:fill="auto"/>
            <w:noWrap/>
          </w:tcPr>
          <w:p w14:paraId="6E6234D0" w14:textId="77777777" w:rsidR="00876577" w:rsidRPr="008A2937" w:rsidRDefault="00876577" w:rsidP="008A2937">
            <w:pPr>
              <w:rPr>
                <w:rFonts w:eastAsia="Times New Roman" w:cs="Arial"/>
                <w:i/>
                <w:iCs/>
                <w:sz w:val="16"/>
                <w:szCs w:val="16"/>
                <w:lang w:val="nl-NL" w:eastAsia="nl-NL"/>
              </w:rPr>
            </w:pPr>
          </w:p>
        </w:tc>
        <w:tc>
          <w:tcPr>
            <w:tcW w:w="1474" w:type="dxa"/>
            <w:shd w:val="clear" w:color="auto" w:fill="auto"/>
            <w:noWrap/>
          </w:tcPr>
          <w:p w14:paraId="4890F384" w14:textId="77777777" w:rsidR="00876577" w:rsidRPr="008A2937" w:rsidRDefault="00876577"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7BDAF4C7" w14:textId="77777777" w:rsidR="00876577" w:rsidRPr="008A2937" w:rsidRDefault="00876577" w:rsidP="008A2937">
            <w:pPr>
              <w:rPr>
                <w:rFonts w:eastAsia="Times New Roman" w:cs="Times New Roman"/>
                <w:sz w:val="16"/>
                <w:szCs w:val="16"/>
                <w:lang w:val="nl-NL" w:eastAsia="nl-NL"/>
              </w:rPr>
            </w:pPr>
            <w:r w:rsidRPr="008A2937">
              <w:rPr>
                <w:sz w:val="16"/>
                <w:szCs w:val="16"/>
                <w:lang w:val="nl-NL"/>
              </w:rPr>
              <w:t>€</w:t>
            </w:r>
          </w:p>
        </w:tc>
      </w:tr>
      <w:tr w:rsidR="00876577" w:rsidRPr="008A2937" w14:paraId="73D48491" w14:textId="77777777" w:rsidTr="008A2937">
        <w:trPr>
          <w:trHeight w:val="255"/>
        </w:trPr>
        <w:tc>
          <w:tcPr>
            <w:tcW w:w="562" w:type="dxa"/>
            <w:vMerge/>
          </w:tcPr>
          <w:p w14:paraId="450A61EB" w14:textId="77777777" w:rsidR="00876577" w:rsidRPr="008A2937" w:rsidRDefault="00876577" w:rsidP="008A2937">
            <w:pPr>
              <w:rPr>
                <w:rFonts w:eastAsia="Times New Roman" w:cs="Arial"/>
                <w:b/>
                <w:bCs/>
                <w:sz w:val="16"/>
                <w:szCs w:val="16"/>
                <w:lang w:val="nl-NL" w:eastAsia="nl-NL"/>
              </w:rPr>
            </w:pPr>
          </w:p>
        </w:tc>
        <w:tc>
          <w:tcPr>
            <w:tcW w:w="3969" w:type="dxa"/>
            <w:shd w:val="clear" w:color="auto" w:fill="auto"/>
          </w:tcPr>
          <w:p w14:paraId="3A5B3FC0" w14:textId="77777777" w:rsidR="00876577" w:rsidRPr="008A2937" w:rsidRDefault="00876577"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IV</w:t>
            </w:r>
          </w:p>
        </w:tc>
        <w:tc>
          <w:tcPr>
            <w:tcW w:w="1474" w:type="dxa"/>
            <w:shd w:val="clear" w:color="auto" w:fill="auto"/>
            <w:noWrap/>
          </w:tcPr>
          <w:p w14:paraId="59A9783F" w14:textId="77777777" w:rsidR="00876577" w:rsidRPr="008A2937" w:rsidRDefault="00876577" w:rsidP="008A2937">
            <w:pPr>
              <w:rPr>
                <w:rFonts w:eastAsia="Times New Roman" w:cs="Arial"/>
                <w:i/>
                <w:iCs/>
                <w:sz w:val="16"/>
                <w:szCs w:val="16"/>
                <w:lang w:val="nl-NL" w:eastAsia="nl-NL"/>
              </w:rPr>
            </w:pPr>
          </w:p>
        </w:tc>
        <w:tc>
          <w:tcPr>
            <w:tcW w:w="1474" w:type="dxa"/>
            <w:shd w:val="clear" w:color="auto" w:fill="auto"/>
            <w:noWrap/>
          </w:tcPr>
          <w:p w14:paraId="5576FE60" w14:textId="77777777" w:rsidR="00876577" w:rsidRPr="008A2937" w:rsidRDefault="00876577"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51097B85" w14:textId="77777777" w:rsidR="00876577" w:rsidRPr="008A2937" w:rsidRDefault="00876577" w:rsidP="008A2937">
            <w:pPr>
              <w:rPr>
                <w:rFonts w:eastAsia="Times New Roman" w:cs="Times New Roman"/>
                <w:sz w:val="16"/>
                <w:szCs w:val="16"/>
                <w:lang w:val="nl-NL" w:eastAsia="nl-NL"/>
              </w:rPr>
            </w:pPr>
            <w:r w:rsidRPr="008A2937">
              <w:rPr>
                <w:sz w:val="16"/>
                <w:szCs w:val="16"/>
                <w:lang w:val="nl-NL"/>
              </w:rPr>
              <w:t>€</w:t>
            </w:r>
          </w:p>
        </w:tc>
      </w:tr>
      <w:tr w:rsidR="00876577" w:rsidRPr="008A2937" w14:paraId="7A513E1C" w14:textId="77777777" w:rsidTr="008A2937">
        <w:trPr>
          <w:trHeight w:val="255"/>
        </w:trPr>
        <w:tc>
          <w:tcPr>
            <w:tcW w:w="562" w:type="dxa"/>
            <w:vMerge/>
          </w:tcPr>
          <w:p w14:paraId="3AEE940E" w14:textId="77777777" w:rsidR="00876577" w:rsidRPr="008A2937" w:rsidRDefault="00876577" w:rsidP="008A2937">
            <w:pPr>
              <w:rPr>
                <w:rFonts w:eastAsia="Times New Roman" w:cs="Arial"/>
                <w:b/>
                <w:bCs/>
                <w:sz w:val="16"/>
                <w:szCs w:val="16"/>
                <w:lang w:val="nl-NL" w:eastAsia="nl-NL"/>
              </w:rPr>
            </w:pPr>
          </w:p>
        </w:tc>
        <w:tc>
          <w:tcPr>
            <w:tcW w:w="3969" w:type="dxa"/>
            <w:shd w:val="clear" w:color="auto" w:fill="auto"/>
            <w:hideMark/>
          </w:tcPr>
          <w:p w14:paraId="6DB2ADC8" w14:textId="77777777" w:rsidR="00876577" w:rsidRPr="008A2937" w:rsidRDefault="00876577" w:rsidP="008A2937">
            <w:pPr>
              <w:rPr>
                <w:rFonts w:eastAsia="Times New Roman" w:cs="Times New Roman"/>
                <w:sz w:val="16"/>
                <w:szCs w:val="16"/>
                <w:lang w:val="nl-NL" w:eastAsia="nl-NL"/>
              </w:rPr>
            </w:pPr>
            <w:r w:rsidRPr="008A2937">
              <w:rPr>
                <w:rFonts w:eastAsia="Times New Roman" w:cs="Arial"/>
                <w:iCs/>
                <w:sz w:val="16"/>
                <w:szCs w:val="16"/>
                <w:lang w:val="nl-NL" w:eastAsia="nl-NL"/>
              </w:rPr>
              <w:t>Functie t</w:t>
            </w:r>
            <w:r w:rsidRPr="008A2937">
              <w:rPr>
                <w:rFonts w:eastAsia="Times New Roman" w:cs="Times New Roman"/>
                <w:sz w:val="16"/>
                <w:szCs w:val="16"/>
                <w:lang w:val="nl-NL" w:eastAsia="nl-NL"/>
              </w:rPr>
              <w:t>ariefgroep V</w:t>
            </w:r>
          </w:p>
        </w:tc>
        <w:tc>
          <w:tcPr>
            <w:tcW w:w="1474" w:type="dxa"/>
            <w:shd w:val="clear" w:color="auto" w:fill="auto"/>
            <w:noWrap/>
            <w:hideMark/>
          </w:tcPr>
          <w:p w14:paraId="7AC1C38B" w14:textId="77777777" w:rsidR="00876577" w:rsidRPr="008A2937" w:rsidRDefault="00876577" w:rsidP="008A2937">
            <w:pPr>
              <w:rPr>
                <w:rFonts w:eastAsia="Times New Roman" w:cs="Times New Roman"/>
                <w:sz w:val="16"/>
                <w:szCs w:val="16"/>
                <w:lang w:val="nl-NL" w:eastAsia="nl-NL"/>
              </w:rPr>
            </w:pPr>
          </w:p>
        </w:tc>
        <w:tc>
          <w:tcPr>
            <w:tcW w:w="1474" w:type="dxa"/>
            <w:shd w:val="clear" w:color="auto" w:fill="auto"/>
            <w:noWrap/>
            <w:hideMark/>
          </w:tcPr>
          <w:p w14:paraId="7677AF4B" w14:textId="77777777" w:rsidR="00876577" w:rsidRPr="008A2937" w:rsidRDefault="00876577"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hideMark/>
          </w:tcPr>
          <w:p w14:paraId="688CBD90" w14:textId="77777777" w:rsidR="00876577" w:rsidRPr="008A2937" w:rsidRDefault="00876577" w:rsidP="008A2937">
            <w:pPr>
              <w:rPr>
                <w:rFonts w:eastAsia="Times New Roman" w:cs="Times New Roman"/>
                <w:sz w:val="16"/>
                <w:szCs w:val="16"/>
                <w:lang w:val="nl-NL" w:eastAsia="nl-NL"/>
              </w:rPr>
            </w:pPr>
            <w:r w:rsidRPr="008A2937">
              <w:rPr>
                <w:sz w:val="16"/>
                <w:szCs w:val="16"/>
                <w:lang w:val="nl-NL"/>
              </w:rPr>
              <w:t>€</w:t>
            </w:r>
          </w:p>
        </w:tc>
      </w:tr>
      <w:tr w:rsidR="00876577" w:rsidRPr="008A2937" w14:paraId="2B38FA1D" w14:textId="77777777" w:rsidTr="008A2937">
        <w:trPr>
          <w:trHeight w:val="255"/>
        </w:trPr>
        <w:tc>
          <w:tcPr>
            <w:tcW w:w="562" w:type="dxa"/>
            <w:vMerge/>
          </w:tcPr>
          <w:p w14:paraId="19C8C198" w14:textId="77777777" w:rsidR="00876577" w:rsidRPr="008A2937" w:rsidRDefault="00876577" w:rsidP="008A2937">
            <w:pPr>
              <w:rPr>
                <w:rFonts w:eastAsia="Times New Roman" w:cs="Arial"/>
                <w:b/>
                <w:bCs/>
                <w:sz w:val="16"/>
                <w:szCs w:val="16"/>
                <w:lang w:val="nl-NL" w:eastAsia="nl-NL"/>
              </w:rPr>
            </w:pPr>
          </w:p>
        </w:tc>
        <w:tc>
          <w:tcPr>
            <w:tcW w:w="3969" w:type="dxa"/>
            <w:shd w:val="clear" w:color="auto" w:fill="auto"/>
          </w:tcPr>
          <w:p w14:paraId="45B79CCA" w14:textId="77777777" w:rsidR="00876577" w:rsidRPr="008A2937" w:rsidRDefault="00876577"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VI</w:t>
            </w:r>
          </w:p>
        </w:tc>
        <w:tc>
          <w:tcPr>
            <w:tcW w:w="1474" w:type="dxa"/>
            <w:shd w:val="clear" w:color="auto" w:fill="auto"/>
            <w:noWrap/>
          </w:tcPr>
          <w:p w14:paraId="3006D08B" w14:textId="77777777" w:rsidR="00876577" w:rsidRPr="008A2937" w:rsidRDefault="00876577" w:rsidP="008A2937">
            <w:pPr>
              <w:rPr>
                <w:rFonts w:eastAsia="Times New Roman" w:cs="Times New Roman"/>
                <w:sz w:val="16"/>
                <w:szCs w:val="16"/>
                <w:lang w:val="nl-NL" w:eastAsia="nl-NL"/>
              </w:rPr>
            </w:pPr>
          </w:p>
        </w:tc>
        <w:tc>
          <w:tcPr>
            <w:tcW w:w="1474" w:type="dxa"/>
            <w:shd w:val="clear" w:color="auto" w:fill="auto"/>
            <w:noWrap/>
          </w:tcPr>
          <w:p w14:paraId="107B3233" w14:textId="77777777" w:rsidR="00876577" w:rsidRPr="008A2937" w:rsidRDefault="00876577" w:rsidP="008A2937">
            <w:pPr>
              <w:rPr>
                <w:sz w:val="16"/>
                <w:szCs w:val="16"/>
                <w:lang w:val="nl-NL"/>
              </w:rPr>
            </w:pPr>
            <w:r w:rsidRPr="008A2937">
              <w:rPr>
                <w:sz w:val="16"/>
                <w:szCs w:val="16"/>
                <w:lang w:val="nl-NL"/>
              </w:rPr>
              <w:t>€</w:t>
            </w:r>
          </w:p>
        </w:tc>
        <w:tc>
          <w:tcPr>
            <w:tcW w:w="1474" w:type="dxa"/>
            <w:shd w:val="clear" w:color="auto" w:fill="auto"/>
            <w:noWrap/>
          </w:tcPr>
          <w:p w14:paraId="61418FDD" w14:textId="77777777" w:rsidR="00876577" w:rsidRPr="008A2937" w:rsidRDefault="00876577" w:rsidP="008A2937">
            <w:pPr>
              <w:rPr>
                <w:sz w:val="16"/>
                <w:szCs w:val="16"/>
                <w:lang w:val="nl-NL"/>
              </w:rPr>
            </w:pPr>
            <w:r w:rsidRPr="008A2937">
              <w:rPr>
                <w:sz w:val="16"/>
                <w:szCs w:val="16"/>
                <w:lang w:val="nl-NL"/>
              </w:rPr>
              <w:t>€</w:t>
            </w:r>
          </w:p>
        </w:tc>
      </w:tr>
      <w:tr w:rsidR="00876577" w:rsidRPr="008A2937" w14:paraId="73421D69" w14:textId="77777777" w:rsidTr="008A2937">
        <w:trPr>
          <w:trHeight w:val="255"/>
        </w:trPr>
        <w:tc>
          <w:tcPr>
            <w:tcW w:w="562" w:type="dxa"/>
          </w:tcPr>
          <w:p w14:paraId="43DFE26F" w14:textId="77777777" w:rsidR="00876577" w:rsidRPr="008A2937" w:rsidRDefault="00876577" w:rsidP="008A2937">
            <w:pPr>
              <w:rPr>
                <w:rFonts w:eastAsia="Times New Roman" w:cs="Arial"/>
                <w:b/>
                <w:bCs/>
                <w:sz w:val="16"/>
                <w:szCs w:val="16"/>
                <w:lang w:val="nl-NL" w:eastAsia="nl-NL"/>
              </w:rPr>
            </w:pPr>
          </w:p>
        </w:tc>
        <w:tc>
          <w:tcPr>
            <w:tcW w:w="3969" w:type="dxa"/>
            <w:shd w:val="clear" w:color="auto" w:fill="auto"/>
            <w:hideMark/>
          </w:tcPr>
          <w:p w14:paraId="7EFE8321" w14:textId="77777777" w:rsidR="00876577" w:rsidRPr="008A2937" w:rsidRDefault="00876577" w:rsidP="008A2937">
            <w:pPr>
              <w:rPr>
                <w:rFonts w:eastAsia="Times New Roman" w:cs="Times New Roman"/>
                <w:sz w:val="16"/>
                <w:szCs w:val="16"/>
                <w:lang w:val="nl-NL" w:eastAsia="nl-NL"/>
              </w:rPr>
            </w:pPr>
          </w:p>
        </w:tc>
        <w:tc>
          <w:tcPr>
            <w:tcW w:w="1474" w:type="dxa"/>
            <w:shd w:val="clear" w:color="auto" w:fill="auto"/>
            <w:noWrap/>
            <w:hideMark/>
          </w:tcPr>
          <w:p w14:paraId="04F97BC8" w14:textId="77777777" w:rsidR="00876577" w:rsidRPr="008A2937" w:rsidRDefault="00876577" w:rsidP="008A2937">
            <w:pPr>
              <w:rPr>
                <w:rFonts w:eastAsia="Times New Roman" w:cs="Times New Roman"/>
                <w:sz w:val="16"/>
                <w:szCs w:val="16"/>
                <w:lang w:val="nl-NL" w:eastAsia="nl-NL"/>
              </w:rPr>
            </w:pPr>
          </w:p>
        </w:tc>
        <w:tc>
          <w:tcPr>
            <w:tcW w:w="1474" w:type="dxa"/>
            <w:shd w:val="clear" w:color="auto" w:fill="auto"/>
            <w:noWrap/>
            <w:hideMark/>
          </w:tcPr>
          <w:p w14:paraId="720E659F" w14:textId="77777777" w:rsidR="00876577" w:rsidRPr="008A2937" w:rsidRDefault="00876577" w:rsidP="008A2937">
            <w:pPr>
              <w:rPr>
                <w:rFonts w:eastAsia="Times New Roman" w:cs="Times New Roman"/>
                <w:sz w:val="16"/>
                <w:szCs w:val="16"/>
                <w:lang w:val="nl-NL" w:eastAsia="nl-NL"/>
              </w:rPr>
            </w:pPr>
          </w:p>
        </w:tc>
        <w:tc>
          <w:tcPr>
            <w:tcW w:w="1474" w:type="dxa"/>
            <w:shd w:val="clear" w:color="auto" w:fill="auto"/>
            <w:noWrap/>
            <w:hideMark/>
          </w:tcPr>
          <w:p w14:paraId="2D5D66EB" w14:textId="77777777" w:rsidR="00876577" w:rsidRPr="008A2937" w:rsidRDefault="00876577" w:rsidP="008A2937">
            <w:pPr>
              <w:rPr>
                <w:rFonts w:eastAsia="Times New Roman" w:cs="Times New Roman"/>
                <w:sz w:val="16"/>
                <w:szCs w:val="16"/>
                <w:lang w:val="nl-NL" w:eastAsia="nl-NL"/>
              </w:rPr>
            </w:pPr>
          </w:p>
        </w:tc>
      </w:tr>
      <w:tr w:rsidR="00F85DE6" w:rsidRPr="008A2937" w14:paraId="69019F8C" w14:textId="77777777" w:rsidTr="008A2937">
        <w:trPr>
          <w:trHeight w:val="255"/>
        </w:trPr>
        <w:tc>
          <w:tcPr>
            <w:tcW w:w="562" w:type="dxa"/>
            <w:vMerge w:val="restart"/>
          </w:tcPr>
          <w:p w14:paraId="4A6F2F64" w14:textId="77777777" w:rsidR="00F85DE6" w:rsidRPr="008A2937" w:rsidRDefault="00F85DE6" w:rsidP="008A2937">
            <w:pPr>
              <w:rPr>
                <w:rFonts w:eastAsia="Times New Roman" w:cs="Arial"/>
                <w:b/>
                <w:bCs/>
                <w:sz w:val="16"/>
                <w:szCs w:val="16"/>
                <w:lang w:val="nl-NL" w:eastAsia="nl-NL"/>
              </w:rPr>
            </w:pPr>
            <w:r w:rsidRPr="008A2937">
              <w:rPr>
                <w:rFonts w:eastAsia="Times New Roman" w:cs="Arial"/>
                <w:b/>
                <w:bCs/>
                <w:sz w:val="16"/>
                <w:szCs w:val="16"/>
                <w:lang w:val="nl-NL" w:eastAsia="nl-NL"/>
              </w:rPr>
              <w:t>3</w:t>
            </w:r>
          </w:p>
        </w:tc>
        <w:tc>
          <w:tcPr>
            <w:tcW w:w="3969" w:type="dxa"/>
            <w:shd w:val="clear" w:color="auto" w:fill="auto"/>
            <w:hideMark/>
          </w:tcPr>
          <w:p w14:paraId="2679FF0C" w14:textId="77777777" w:rsidR="00F85DE6" w:rsidRPr="008A2937" w:rsidRDefault="00F85DE6" w:rsidP="008A2937">
            <w:pPr>
              <w:rPr>
                <w:rFonts w:eastAsia="Times New Roman" w:cs="Arial"/>
                <w:b/>
                <w:bCs/>
                <w:sz w:val="16"/>
                <w:szCs w:val="16"/>
                <w:lang w:val="nl-NL" w:eastAsia="nl-NL"/>
              </w:rPr>
            </w:pPr>
            <w:r w:rsidRPr="008A2937">
              <w:rPr>
                <w:rFonts w:eastAsia="Times New Roman" w:cs="Arial"/>
                <w:b/>
                <w:bCs/>
                <w:sz w:val="16"/>
                <w:szCs w:val="16"/>
                <w:lang w:val="nl-NL" w:eastAsia="nl-NL"/>
              </w:rPr>
              <w:t>Hoofdstuk 5 Technisch Management</w:t>
            </w:r>
          </w:p>
        </w:tc>
        <w:tc>
          <w:tcPr>
            <w:tcW w:w="1474" w:type="dxa"/>
            <w:shd w:val="clear" w:color="auto" w:fill="auto"/>
            <w:noWrap/>
            <w:hideMark/>
          </w:tcPr>
          <w:p w14:paraId="313A4288" w14:textId="77777777" w:rsidR="00F85DE6" w:rsidRPr="008A2937" w:rsidRDefault="00F85DE6" w:rsidP="008A2937">
            <w:pPr>
              <w:rPr>
                <w:rFonts w:eastAsia="Times New Roman" w:cs="Arial"/>
                <w:b/>
                <w:bCs/>
                <w:sz w:val="16"/>
                <w:szCs w:val="16"/>
                <w:lang w:val="nl-NL" w:eastAsia="nl-NL"/>
              </w:rPr>
            </w:pPr>
          </w:p>
        </w:tc>
        <w:tc>
          <w:tcPr>
            <w:tcW w:w="1474" w:type="dxa"/>
            <w:shd w:val="clear" w:color="auto" w:fill="auto"/>
            <w:noWrap/>
            <w:hideMark/>
          </w:tcPr>
          <w:p w14:paraId="231726B6" w14:textId="77777777" w:rsidR="00F85DE6" w:rsidRPr="008A2937" w:rsidRDefault="00F85DE6" w:rsidP="008A2937">
            <w:pPr>
              <w:rPr>
                <w:rFonts w:eastAsia="Times New Roman" w:cs="Times New Roman"/>
                <w:sz w:val="16"/>
                <w:szCs w:val="16"/>
                <w:lang w:val="nl-NL" w:eastAsia="nl-NL"/>
              </w:rPr>
            </w:pPr>
          </w:p>
        </w:tc>
        <w:tc>
          <w:tcPr>
            <w:tcW w:w="1474" w:type="dxa"/>
            <w:shd w:val="clear" w:color="auto" w:fill="auto"/>
            <w:noWrap/>
            <w:hideMark/>
          </w:tcPr>
          <w:p w14:paraId="4A34DCA6" w14:textId="77777777" w:rsidR="00F85DE6" w:rsidRPr="008A2937" w:rsidRDefault="00F85DE6" w:rsidP="008A2937">
            <w:pPr>
              <w:rPr>
                <w:rFonts w:eastAsia="Times New Roman" w:cs="Times New Roman"/>
                <w:sz w:val="16"/>
                <w:szCs w:val="16"/>
                <w:lang w:val="nl-NL" w:eastAsia="nl-NL"/>
              </w:rPr>
            </w:pPr>
          </w:p>
        </w:tc>
      </w:tr>
      <w:tr w:rsidR="00F85DE6" w:rsidRPr="008A2937" w14:paraId="455D9478" w14:textId="77777777" w:rsidTr="008A2937">
        <w:trPr>
          <w:trHeight w:val="255"/>
        </w:trPr>
        <w:tc>
          <w:tcPr>
            <w:tcW w:w="562" w:type="dxa"/>
            <w:vMerge/>
          </w:tcPr>
          <w:p w14:paraId="7E52B67E"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462FEA8C"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w:t>
            </w:r>
          </w:p>
        </w:tc>
        <w:tc>
          <w:tcPr>
            <w:tcW w:w="1474" w:type="dxa"/>
            <w:shd w:val="clear" w:color="auto" w:fill="auto"/>
            <w:noWrap/>
          </w:tcPr>
          <w:p w14:paraId="3745D08E" w14:textId="77777777" w:rsidR="00F85DE6" w:rsidRPr="008A2937" w:rsidRDefault="00F85DE6" w:rsidP="008A2937">
            <w:pPr>
              <w:rPr>
                <w:rFonts w:eastAsia="Times New Roman" w:cs="Arial"/>
                <w:i/>
                <w:iCs/>
                <w:sz w:val="16"/>
                <w:szCs w:val="16"/>
                <w:lang w:val="nl-NL" w:eastAsia="nl-NL"/>
              </w:rPr>
            </w:pPr>
          </w:p>
        </w:tc>
        <w:tc>
          <w:tcPr>
            <w:tcW w:w="1474" w:type="dxa"/>
            <w:shd w:val="clear" w:color="auto" w:fill="auto"/>
            <w:noWrap/>
          </w:tcPr>
          <w:p w14:paraId="0C5EAD4F"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272B5B62"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44AE6B64" w14:textId="77777777" w:rsidTr="008A2937">
        <w:trPr>
          <w:trHeight w:val="255"/>
        </w:trPr>
        <w:tc>
          <w:tcPr>
            <w:tcW w:w="562" w:type="dxa"/>
            <w:vMerge/>
          </w:tcPr>
          <w:p w14:paraId="32159F94"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0297BE65"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II</w:t>
            </w:r>
          </w:p>
        </w:tc>
        <w:tc>
          <w:tcPr>
            <w:tcW w:w="1474" w:type="dxa"/>
            <w:shd w:val="clear" w:color="auto" w:fill="auto"/>
            <w:noWrap/>
          </w:tcPr>
          <w:p w14:paraId="126FE310" w14:textId="77777777" w:rsidR="00F85DE6" w:rsidRPr="008A2937" w:rsidRDefault="00F85DE6" w:rsidP="008A2937">
            <w:pPr>
              <w:rPr>
                <w:rFonts w:eastAsia="Times New Roman" w:cs="Arial"/>
                <w:i/>
                <w:iCs/>
                <w:sz w:val="16"/>
                <w:szCs w:val="16"/>
                <w:lang w:val="nl-NL" w:eastAsia="nl-NL"/>
              </w:rPr>
            </w:pPr>
          </w:p>
        </w:tc>
        <w:tc>
          <w:tcPr>
            <w:tcW w:w="1474" w:type="dxa"/>
            <w:shd w:val="clear" w:color="auto" w:fill="auto"/>
            <w:noWrap/>
          </w:tcPr>
          <w:p w14:paraId="6966A365"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21974E95"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2CA58902" w14:textId="77777777" w:rsidTr="008A2937">
        <w:trPr>
          <w:trHeight w:val="255"/>
        </w:trPr>
        <w:tc>
          <w:tcPr>
            <w:tcW w:w="562" w:type="dxa"/>
            <w:vMerge/>
          </w:tcPr>
          <w:p w14:paraId="725ABD2F"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1E189675"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III</w:t>
            </w:r>
          </w:p>
        </w:tc>
        <w:tc>
          <w:tcPr>
            <w:tcW w:w="1474" w:type="dxa"/>
            <w:shd w:val="clear" w:color="auto" w:fill="auto"/>
            <w:noWrap/>
          </w:tcPr>
          <w:p w14:paraId="3050CD03" w14:textId="77777777" w:rsidR="00F85DE6" w:rsidRPr="008A2937" w:rsidRDefault="00F85DE6" w:rsidP="008A2937">
            <w:pPr>
              <w:rPr>
                <w:rFonts w:eastAsia="Times New Roman" w:cs="Arial"/>
                <w:i/>
                <w:iCs/>
                <w:sz w:val="16"/>
                <w:szCs w:val="16"/>
                <w:lang w:val="nl-NL" w:eastAsia="nl-NL"/>
              </w:rPr>
            </w:pPr>
          </w:p>
        </w:tc>
        <w:tc>
          <w:tcPr>
            <w:tcW w:w="1474" w:type="dxa"/>
            <w:shd w:val="clear" w:color="auto" w:fill="auto"/>
            <w:noWrap/>
          </w:tcPr>
          <w:p w14:paraId="26D5C302"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71A6F22C"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35E092CD" w14:textId="77777777" w:rsidTr="008A2937">
        <w:trPr>
          <w:trHeight w:val="255"/>
        </w:trPr>
        <w:tc>
          <w:tcPr>
            <w:tcW w:w="562" w:type="dxa"/>
            <w:vMerge/>
          </w:tcPr>
          <w:p w14:paraId="6585D17D"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59C2985A"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IV</w:t>
            </w:r>
          </w:p>
        </w:tc>
        <w:tc>
          <w:tcPr>
            <w:tcW w:w="1474" w:type="dxa"/>
            <w:shd w:val="clear" w:color="auto" w:fill="auto"/>
            <w:noWrap/>
          </w:tcPr>
          <w:p w14:paraId="195B9CC6" w14:textId="77777777" w:rsidR="00F85DE6" w:rsidRPr="008A2937" w:rsidRDefault="00F85DE6" w:rsidP="008A2937">
            <w:pPr>
              <w:rPr>
                <w:rFonts w:eastAsia="Times New Roman" w:cs="Arial"/>
                <w:i/>
                <w:iCs/>
                <w:sz w:val="16"/>
                <w:szCs w:val="16"/>
                <w:lang w:val="nl-NL" w:eastAsia="nl-NL"/>
              </w:rPr>
            </w:pPr>
          </w:p>
        </w:tc>
        <w:tc>
          <w:tcPr>
            <w:tcW w:w="1474" w:type="dxa"/>
            <w:shd w:val="clear" w:color="auto" w:fill="auto"/>
            <w:noWrap/>
          </w:tcPr>
          <w:p w14:paraId="6A9A16DE"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346C32AB"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7F7F71C9" w14:textId="77777777" w:rsidTr="008A2937">
        <w:trPr>
          <w:trHeight w:val="255"/>
        </w:trPr>
        <w:tc>
          <w:tcPr>
            <w:tcW w:w="562" w:type="dxa"/>
            <w:vMerge/>
          </w:tcPr>
          <w:p w14:paraId="036CA3A9"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hideMark/>
          </w:tcPr>
          <w:p w14:paraId="79CF2E0F" w14:textId="77777777" w:rsidR="00F85DE6" w:rsidRPr="008A2937" w:rsidRDefault="00F85DE6" w:rsidP="008A2937">
            <w:pPr>
              <w:rPr>
                <w:rFonts w:eastAsia="Times New Roman" w:cs="Times New Roman"/>
                <w:sz w:val="16"/>
                <w:szCs w:val="16"/>
                <w:lang w:val="nl-NL" w:eastAsia="nl-NL"/>
              </w:rPr>
            </w:pPr>
            <w:r w:rsidRPr="008A2937">
              <w:rPr>
                <w:rFonts w:eastAsia="Times New Roman" w:cs="Arial"/>
                <w:iCs/>
                <w:sz w:val="16"/>
                <w:szCs w:val="16"/>
                <w:lang w:val="nl-NL" w:eastAsia="nl-NL"/>
              </w:rPr>
              <w:t>Functie t</w:t>
            </w:r>
            <w:r w:rsidRPr="008A2937">
              <w:rPr>
                <w:rFonts w:eastAsia="Times New Roman" w:cs="Times New Roman"/>
                <w:sz w:val="16"/>
                <w:szCs w:val="16"/>
                <w:lang w:val="nl-NL" w:eastAsia="nl-NL"/>
              </w:rPr>
              <w:t>ariefgroep V</w:t>
            </w:r>
          </w:p>
        </w:tc>
        <w:tc>
          <w:tcPr>
            <w:tcW w:w="1474" w:type="dxa"/>
            <w:shd w:val="clear" w:color="auto" w:fill="auto"/>
            <w:noWrap/>
            <w:hideMark/>
          </w:tcPr>
          <w:p w14:paraId="1C26E0F9" w14:textId="77777777" w:rsidR="00F85DE6" w:rsidRPr="008A2937" w:rsidRDefault="00F85DE6" w:rsidP="008A2937">
            <w:pPr>
              <w:rPr>
                <w:rFonts w:eastAsia="Times New Roman" w:cs="Times New Roman"/>
                <w:sz w:val="16"/>
                <w:szCs w:val="16"/>
                <w:lang w:val="nl-NL" w:eastAsia="nl-NL"/>
              </w:rPr>
            </w:pPr>
          </w:p>
        </w:tc>
        <w:tc>
          <w:tcPr>
            <w:tcW w:w="1474" w:type="dxa"/>
            <w:shd w:val="clear" w:color="auto" w:fill="auto"/>
            <w:noWrap/>
            <w:hideMark/>
          </w:tcPr>
          <w:p w14:paraId="1A917D1C"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hideMark/>
          </w:tcPr>
          <w:p w14:paraId="5A796E0B"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78D0E1CD" w14:textId="77777777" w:rsidTr="008A2937">
        <w:trPr>
          <w:trHeight w:val="255"/>
        </w:trPr>
        <w:tc>
          <w:tcPr>
            <w:tcW w:w="562" w:type="dxa"/>
            <w:vMerge/>
          </w:tcPr>
          <w:p w14:paraId="573D2B66"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60B6B9CD"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VI</w:t>
            </w:r>
          </w:p>
        </w:tc>
        <w:tc>
          <w:tcPr>
            <w:tcW w:w="1474" w:type="dxa"/>
            <w:shd w:val="clear" w:color="auto" w:fill="auto"/>
            <w:noWrap/>
          </w:tcPr>
          <w:p w14:paraId="5D02CDD4" w14:textId="77777777" w:rsidR="00F85DE6" w:rsidRPr="008A2937" w:rsidRDefault="00F85DE6" w:rsidP="008A2937">
            <w:pPr>
              <w:rPr>
                <w:rFonts w:eastAsia="Times New Roman" w:cs="Times New Roman"/>
                <w:sz w:val="16"/>
                <w:szCs w:val="16"/>
                <w:lang w:val="nl-NL" w:eastAsia="nl-NL"/>
              </w:rPr>
            </w:pPr>
          </w:p>
        </w:tc>
        <w:tc>
          <w:tcPr>
            <w:tcW w:w="1474" w:type="dxa"/>
            <w:shd w:val="clear" w:color="auto" w:fill="auto"/>
            <w:noWrap/>
          </w:tcPr>
          <w:p w14:paraId="4F9F2E7B" w14:textId="77777777" w:rsidR="00F85DE6" w:rsidRPr="008A2937" w:rsidRDefault="00F85DE6" w:rsidP="008A2937">
            <w:pPr>
              <w:rPr>
                <w:sz w:val="16"/>
                <w:szCs w:val="16"/>
                <w:lang w:val="nl-NL"/>
              </w:rPr>
            </w:pPr>
            <w:r w:rsidRPr="008A2937">
              <w:rPr>
                <w:sz w:val="16"/>
                <w:szCs w:val="16"/>
                <w:lang w:val="nl-NL"/>
              </w:rPr>
              <w:t>€</w:t>
            </w:r>
          </w:p>
        </w:tc>
        <w:tc>
          <w:tcPr>
            <w:tcW w:w="1474" w:type="dxa"/>
            <w:shd w:val="clear" w:color="auto" w:fill="auto"/>
            <w:noWrap/>
          </w:tcPr>
          <w:p w14:paraId="28C7172D" w14:textId="77777777" w:rsidR="00F85DE6" w:rsidRPr="008A2937" w:rsidRDefault="00F85DE6" w:rsidP="008A2937">
            <w:pPr>
              <w:rPr>
                <w:sz w:val="16"/>
                <w:szCs w:val="16"/>
                <w:lang w:val="nl-NL"/>
              </w:rPr>
            </w:pPr>
            <w:r w:rsidRPr="008A2937">
              <w:rPr>
                <w:sz w:val="16"/>
                <w:szCs w:val="16"/>
                <w:lang w:val="nl-NL"/>
              </w:rPr>
              <w:t>€</w:t>
            </w:r>
          </w:p>
        </w:tc>
      </w:tr>
      <w:tr w:rsidR="00876577" w:rsidRPr="008A2937" w14:paraId="404A9C1C" w14:textId="77777777" w:rsidTr="008A2937">
        <w:trPr>
          <w:trHeight w:val="255"/>
        </w:trPr>
        <w:tc>
          <w:tcPr>
            <w:tcW w:w="562" w:type="dxa"/>
          </w:tcPr>
          <w:p w14:paraId="0073681E" w14:textId="77777777" w:rsidR="00876577" w:rsidRPr="008A2937" w:rsidRDefault="00876577" w:rsidP="008A2937">
            <w:pPr>
              <w:rPr>
                <w:rFonts w:eastAsia="Times New Roman" w:cs="Arial"/>
                <w:b/>
                <w:bCs/>
                <w:sz w:val="16"/>
                <w:szCs w:val="16"/>
                <w:lang w:val="nl-NL" w:eastAsia="nl-NL"/>
              </w:rPr>
            </w:pPr>
          </w:p>
        </w:tc>
        <w:tc>
          <w:tcPr>
            <w:tcW w:w="3969" w:type="dxa"/>
            <w:shd w:val="clear" w:color="auto" w:fill="auto"/>
            <w:hideMark/>
          </w:tcPr>
          <w:p w14:paraId="666DF713" w14:textId="77777777" w:rsidR="00876577" w:rsidRPr="008A2937" w:rsidRDefault="00876577" w:rsidP="008A2937">
            <w:pPr>
              <w:rPr>
                <w:rFonts w:eastAsia="Times New Roman" w:cs="Times New Roman"/>
                <w:sz w:val="16"/>
                <w:szCs w:val="16"/>
                <w:lang w:val="nl-NL" w:eastAsia="nl-NL"/>
              </w:rPr>
            </w:pPr>
          </w:p>
        </w:tc>
        <w:tc>
          <w:tcPr>
            <w:tcW w:w="1474" w:type="dxa"/>
            <w:shd w:val="clear" w:color="auto" w:fill="auto"/>
            <w:noWrap/>
            <w:hideMark/>
          </w:tcPr>
          <w:p w14:paraId="23AC8C3E" w14:textId="77777777" w:rsidR="00876577" w:rsidRPr="008A2937" w:rsidRDefault="00876577" w:rsidP="008A2937">
            <w:pPr>
              <w:rPr>
                <w:rFonts w:eastAsia="Times New Roman" w:cs="Times New Roman"/>
                <w:sz w:val="16"/>
                <w:szCs w:val="16"/>
                <w:lang w:val="nl-NL" w:eastAsia="nl-NL"/>
              </w:rPr>
            </w:pPr>
          </w:p>
        </w:tc>
        <w:tc>
          <w:tcPr>
            <w:tcW w:w="1474" w:type="dxa"/>
            <w:shd w:val="clear" w:color="auto" w:fill="auto"/>
            <w:noWrap/>
            <w:hideMark/>
          </w:tcPr>
          <w:p w14:paraId="2D8CDA86" w14:textId="77777777" w:rsidR="00876577" w:rsidRPr="008A2937" w:rsidRDefault="00876577"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hideMark/>
          </w:tcPr>
          <w:p w14:paraId="0FA822C5" w14:textId="77777777" w:rsidR="00876577" w:rsidRPr="008A2937" w:rsidRDefault="00876577" w:rsidP="008A2937">
            <w:pPr>
              <w:rPr>
                <w:rFonts w:eastAsia="Times New Roman" w:cs="Times New Roman"/>
                <w:sz w:val="16"/>
                <w:szCs w:val="16"/>
                <w:lang w:val="nl-NL" w:eastAsia="nl-NL"/>
              </w:rPr>
            </w:pPr>
            <w:r w:rsidRPr="008A2937">
              <w:rPr>
                <w:sz w:val="16"/>
                <w:szCs w:val="16"/>
                <w:lang w:val="nl-NL"/>
              </w:rPr>
              <w:t>€</w:t>
            </w:r>
          </w:p>
        </w:tc>
      </w:tr>
      <w:tr w:rsidR="00F85DE6" w:rsidRPr="008A2937" w14:paraId="601A2702" w14:textId="77777777" w:rsidTr="008A2937">
        <w:trPr>
          <w:trHeight w:val="510"/>
        </w:trPr>
        <w:tc>
          <w:tcPr>
            <w:tcW w:w="562" w:type="dxa"/>
            <w:vMerge w:val="restart"/>
          </w:tcPr>
          <w:p w14:paraId="0953AF06" w14:textId="77777777" w:rsidR="00F85DE6" w:rsidRPr="008A2937" w:rsidRDefault="00F85DE6" w:rsidP="008A2937">
            <w:pPr>
              <w:rPr>
                <w:rFonts w:eastAsia="Times New Roman" w:cs="Arial"/>
                <w:b/>
                <w:bCs/>
                <w:sz w:val="16"/>
                <w:szCs w:val="16"/>
                <w:lang w:val="nl-NL" w:eastAsia="nl-NL"/>
              </w:rPr>
            </w:pPr>
            <w:r w:rsidRPr="008A2937">
              <w:rPr>
                <w:rFonts w:eastAsia="Times New Roman" w:cs="Arial"/>
                <w:b/>
                <w:bCs/>
                <w:sz w:val="16"/>
                <w:szCs w:val="16"/>
                <w:lang w:val="nl-NL" w:eastAsia="nl-NL"/>
              </w:rPr>
              <w:t>4</w:t>
            </w:r>
          </w:p>
        </w:tc>
        <w:tc>
          <w:tcPr>
            <w:tcW w:w="3969" w:type="dxa"/>
            <w:shd w:val="clear" w:color="auto" w:fill="auto"/>
            <w:hideMark/>
          </w:tcPr>
          <w:p w14:paraId="6A6E2C47" w14:textId="77777777" w:rsidR="00F85DE6" w:rsidRPr="008A2937" w:rsidRDefault="00F85DE6" w:rsidP="008A2937">
            <w:pPr>
              <w:rPr>
                <w:rFonts w:eastAsia="Times New Roman" w:cs="Arial"/>
                <w:b/>
                <w:bCs/>
                <w:sz w:val="16"/>
                <w:szCs w:val="16"/>
                <w:lang w:val="nl-NL" w:eastAsia="nl-NL"/>
              </w:rPr>
            </w:pPr>
            <w:r w:rsidRPr="008A2937">
              <w:rPr>
                <w:rFonts w:eastAsia="Times New Roman" w:cs="Arial"/>
                <w:b/>
                <w:bCs/>
                <w:sz w:val="16"/>
                <w:szCs w:val="16"/>
                <w:lang w:val="nl-NL" w:eastAsia="nl-NL"/>
              </w:rPr>
              <w:t>Hoofdstuk 6 Strategisch omgevingsmanagement</w:t>
            </w:r>
          </w:p>
        </w:tc>
        <w:tc>
          <w:tcPr>
            <w:tcW w:w="1474" w:type="dxa"/>
            <w:shd w:val="clear" w:color="auto" w:fill="auto"/>
            <w:noWrap/>
            <w:hideMark/>
          </w:tcPr>
          <w:p w14:paraId="1FA59B5A" w14:textId="77777777" w:rsidR="00F85DE6" w:rsidRPr="008A2937" w:rsidRDefault="00F85DE6" w:rsidP="008A2937">
            <w:pPr>
              <w:rPr>
                <w:rFonts w:eastAsia="Times New Roman" w:cs="Arial"/>
                <w:b/>
                <w:bCs/>
                <w:sz w:val="16"/>
                <w:szCs w:val="16"/>
                <w:lang w:val="nl-NL" w:eastAsia="nl-NL"/>
              </w:rPr>
            </w:pPr>
          </w:p>
        </w:tc>
        <w:tc>
          <w:tcPr>
            <w:tcW w:w="1474" w:type="dxa"/>
            <w:shd w:val="clear" w:color="auto" w:fill="auto"/>
            <w:noWrap/>
            <w:hideMark/>
          </w:tcPr>
          <w:p w14:paraId="2F459354" w14:textId="77777777" w:rsidR="00F85DE6" w:rsidRPr="008A2937" w:rsidRDefault="00F85DE6" w:rsidP="008A2937">
            <w:pPr>
              <w:rPr>
                <w:rFonts w:eastAsia="Times New Roman" w:cs="Times New Roman"/>
                <w:sz w:val="16"/>
                <w:szCs w:val="16"/>
                <w:lang w:val="nl-NL" w:eastAsia="nl-NL"/>
              </w:rPr>
            </w:pPr>
          </w:p>
        </w:tc>
        <w:tc>
          <w:tcPr>
            <w:tcW w:w="1474" w:type="dxa"/>
            <w:shd w:val="clear" w:color="auto" w:fill="auto"/>
            <w:noWrap/>
            <w:hideMark/>
          </w:tcPr>
          <w:p w14:paraId="1B31C9DF" w14:textId="77777777" w:rsidR="00F85DE6" w:rsidRPr="008A2937" w:rsidRDefault="00F85DE6" w:rsidP="008A2937">
            <w:pPr>
              <w:rPr>
                <w:rFonts w:eastAsia="Times New Roman" w:cs="Times New Roman"/>
                <w:sz w:val="16"/>
                <w:szCs w:val="16"/>
                <w:lang w:val="nl-NL" w:eastAsia="nl-NL"/>
              </w:rPr>
            </w:pPr>
          </w:p>
        </w:tc>
      </w:tr>
      <w:tr w:rsidR="00F85DE6" w:rsidRPr="008A2937" w14:paraId="6FF656B6" w14:textId="77777777" w:rsidTr="008A2937">
        <w:trPr>
          <w:trHeight w:val="255"/>
        </w:trPr>
        <w:tc>
          <w:tcPr>
            <w:tcW w:w="562" w:type="dxa"/>
            <w:vMerge/>
          </w:tcPr>
          <w:p w14:paraId="66575E00"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40BE23E1"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w:t>
            </w:r>
          </w:p>
        </w:tc>
        <w:tc>
          <w:tcPr>
            <w:tcW w:w="1474" w:type="dxa"/>
            <w:shd w:val="clear" w:color="auto" w:fill="auto"/>
            <w:noWrap/>
          </w:tcPr>
          <w:p w14:paraId="59734E92" w14:textId="77777777" w:rsidR="00F85DE6" w:rsidRPr="008A2937" w:rsidRDefault="00F85DE6" w:rsidP="008A2937">
            <w:pPr>
              <w:rPr>
                <w:rFonts w:eastAsia="Times New Roman" w:cs="Arial"/>
                <w:i/>
                <w:iCs/>
                <w:sz w:val="16"/>
                <w:szCs w:val="16"/>
                <w:lang w:val="nl-NL" w:eastAsia="nl-NL"/>
              </w:rPr>
            </w:pPr>
          </w:p>
        </w:tc>
        <w:tc>
          <w:tcPr>
            <w:tcW w:w="1474" w:type="dxa"/>
            <w:shd w:val="clear" w:color="auto" w:fill="auto"/>
            <w:noWrap/>
          </w:tcPr>
          <w:p w14:paraId="379A1D18"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2E5AE455"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0B2D6259" w14:textId="77777777" w:rsidTr="008A2937">
        <w:trPr>
          <w:trHeight w:val="255"/>
        </w:trPr>
        <w:tc>
          <w:tcPr>
            <w:tcW w:w="562" w:type="dxa"/>
            <w:vMerge/>
          </w:tcPr>
          <w:p w14:paraId="5869690B"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5EEFBE9C"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II</w:t>
            </w:r>
          </w:p>
        </w:tc>
        <w:tc>
          <w:tcPr>
            <w:tcW w:w="1474" w:type="dxa"/>
            <w:shd w:val="clear" w:color="auto" w:fill="auto"/>
            <w:noWrap/>
          </w:tcPr>
          <w:p w14:paraId="2E704AED" w14:textId="77777777" w:rsidR="00F85DE6" w:rsidRPr="008A2937" w:rsidRDefault="00F85DE6" w:rsidP="008A2937">
            <w:pPr>
              <w:rPr>
                <w:rFonts w:eastAsia="Times New Roman" w:cs="Arial"/>
                <w:i/>
                <w:iCs/>
                <w:sz w:val="16"/>
                <w:szCs w:val="16"/>
                <w:lang w:val="nl-NL" w:eastAsia="nl-NL"/>
              </w:rPr>
            </w:pPr>
          </w:p>
        </w:tc>
        <w:tc>
          <w:tcPr>
            <w:tcW w:w="1474" w:type="dxa"/>
            <w:shd w:val="clear" w:color="auto" w:fill="auto"/>
            <w:noWrap/>
          </w:tcPr>
          <w:p w14:paraId="24F7414A"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3C906988"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4C74A2B9" w14:textId="77777777" w:rsidTr="008A2937">
        <w:trPr>
          <w:trHeight w:val="255"/>
        </w:trPr>
        <w:tc>
          <w:tcPr>
            <w:tcW w:w="562" w:type="dxa"/>
            <w:vMerge/>
          </w:tcPr>
          <w:p w14:paraId="67229EEF"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36383647"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III</w:t>
            </w:r>
          </w:p>
        </w:tc>
        <w:tc>
          <w:tcPr>
            <w:tcW w:w="1474" w:type="dxa"/>
            <w:shd w:val="clear" w:color="auto" w:fill="auto"/>
            <w:noWrap/>
          </w:tcPr>
          <w:p w14:paraId="25871A83" w14:textId="77777777" w:rsidR="00F85DE6" w:rsidRPr="008A2937" w:rsidRDefault="00F85DE6" w:rsidP="008A2937">
            <w:pPr>
              <w:rPr>
                <w:rFonts w:eastAsia="Times New Roman" w:cs="Arial"/>
                <w:i/>
                <w:iCs/>
                <w:sz w:val="16"/>
                <w:szCs w:val="16"/>
                <w:lang w:val="nl-NL" w:eastAsia="nl-NL"/>
              </w:rPr>
            </w:pPr>
          </w:p>
        </w:tc>
        <w:tc>
          <w:tcPr>
            <w:tcW w:w="1474" w:type="dxa"/>
            <w:shd w:val="clear" w:color="auto" w:fill="auto"/>
            <w:noWrap/>
          </w:tcPr>
          <w:p w14:paraId="4B10C977"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5E0DA4B5"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77A0DB93" w14:textId="77777777" w:rsidTr="008A2937">
        <w:trPr>
          <w:trHeight w:val="255"/>
        </w:trPr>
        <w:tc>
          <w:tcPr>
            <w:tcW w:w="562" w:type="dxa"/>
            <w:vMerge/>
          </w:tcPr>
          <w:p w14:paraId="31936D6C"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7FD99662"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IV</w:t>
            </w:r>
          </w:p>
        </w:tc>
        <w:tc>
          <w:tcPr>
            <w:tcW w:w="1474" w:type="dxa"/>
            <w:shd w:val="clear" w:color="auto" w:fill="auto"/>
            <w:noWrap/>
          </w:tcPr>
          <w:p w14:paraId="596B18BF" w14:textId="77777777" w:rsidR="00F85DE6" w:rsidRPr="008A2937" w:rsidRDefault="00F85DE6" w:rsidP="008A2937">
            <w:pPr>
              <w:rPr>
                <w:rFonts w:eastAsia="Times New Roman" w:cs="Arial"/>
                <w:i/>
                <w:iCs/>
                <w:sz w:val="16"/>
                <w:szCs w:val="16"/>
                <w:lang w:val="nl-NL" w:eastAsia="nl-NL"/>
              </w:rPr>
            </w:pPr>
          </w:p>
        </w:tc>
        <w:tc>
          <w:tcPr>
            <w:tcW w:w="1474" w:type="dxa"/>
            <w:shd w:val="clear" w:color="auto" w:fill="auto"/>
            <w:noWrap/>
          </w:tcPr>
          <w:p w14:paraId="7CA14DFF"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533A1E15"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06339B43" w14:textId="77777777" w:rsidTr="008A2937">
        <w:trPr>
          <w:trHeight w:val="255"/>
        </w:trPr>
        <w:tc>
          <w:tcPr>
            <w:tcW w:w="562" w:type="dxa"/>
            <w:vMerge/>
          </w:tcPr>
          <w:p w14:paraId="71148F55"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hideMark/>
          </w:tcPr>
          <w:p w14:paraId="3CCBB6AD" w14:textId="77777777" w:rsidR="00F85DE6" w:rsidRPr="008A2937" w:rsidRDefault="00F85DE6" w:rsidP="008A2937">
            <w:pPr>
              <w:rPr>
                <w:rFonts w:eastAsia="Times New Roman" w:cs="Times New Roman"/>
                <w:sz w:val="16"/>
                <w:szCs w:val="16"/>
                <w:lang w:val="nl-NL" w:eastAsia="nl-NL"/>
              </w:rPr>
            </w:pPr>
            <w:r w:rsidRPr="008A2937">
              <w:rPr>
                <w:rFonts w:eastAsia="Times New Roman" w:cs="Arial"/>
                <w:iCs/>
                <w:sz w:val="16"/>
                <w:szCs w:val="16"/>
                <w:lang w:val="nl-NL" w:eastAsia="nl-NL"/>
              </w:rPr>
              <w:t>Functie t</w:t>
            </w:r>
            <w:r w:rsidRPr="008A2937">
              <w:rPr>
                <w:rFonts w:eastAsia="Times New Roman" w:cs="Times New Roman"/>
                <w:sz w:val="16"/>
                <w:szCs w:val="16"/>
                <w:lang w:val="nl-NL" w:eastAsia="nl-NL"/>
              </w:rPr>
              <w:t>ariefgroep V</w:t>
            </w:r>
          </w:p>
        </w:tc>
        <w:tc>
          <w:tcPr>
            <w:tcW w:w="1474" w:type="dxa"/>
            <w:shd w:val="clear" w:color="auto" w:fill="auto"/>
            <w:noWrap/>
            <w:hideMark/>
          </w:tcPr>
          <w:p w14:paraId="6E2BDBFE" w14:textId="77777777" w:rsidR="00F85DE6" w:rsidRPr="008A2937" w:rsidRDefault="00F85DE6" w:rsidP="008A2937">
            <w:pPr>
              <w:rPr>
                <w:rFonts w:eastAsia="Times New Roman" w:cs="Times New Roman"/>
                <w:sz w:val="16"/>
                <w:szCs w:val="16"/>
                <w:lang w:val="nl-NL" w:eastAsia="nl-NL"/>
              </w:rPr>
            </w:pPr>
          </w:p>
        </w:tc>
        <w:tc>
          <w:tcPr>
            <w:tcW w:w="1474" w:type="dxa"/>
            <w:shd w:val="clear" w:color="auto" w:fill="auto"/>
            <w:noWrap/>
            <w:hideMark/>
          </w:tcPr>
          <w:p w14:paraId="23A3949D"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hideMark/>
          </w:tcPr>
          <w:p w14:paraId="55890FE5"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55B57B12" w14:textId="77777777" w:rsidTr="008A2937">
        <w:trPr>
          <w:trHeight w:val="255"/>
        </w:trPr>
        <w:tc>
          <w:tcPr>
            <w:tcW w:w="562" w:type="dxa"/>
            <w:vMerge/>
          </w:tcPr>
          <w:p w14:paraId="04D80F5E"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6FD23B33"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VI</w:t>
            </w:r>
          </w:p>
        </w:tc>
        <w:tc>
          <w:tcPr>
            <w:tcW w:w="1474" w:type="dxa"/>
            <w:shd w:val="clear" w:color="auto" w:fill="auto"/>
            <w:noWrap/>
          </w:tcPr>
          <w:p w14:paraId="6F35FA40" w14:textId="77777777" w:rsidR="00F85DE6" w:rsidRPr="008A2937" w:rsidRDefault="00F85DE6" w:rsidP="008A2937">
            <w:pPr>
              <w:rPr>
                <w:rFonts w:eastAsia="Times New Roman" w:cs="Times New Roman"/>
                <w:sz w:val="16"/>
                <w:szCs w:val="16"/>
                <w:lang w:val="nl-NL" w:eastAsia="nl-NL"/>
              </w:rPr>
            </w:pPr>
          </w:p>
        </w:tc>
        <w:tc>
          <w:tcPr>
            <w:tcW w:w="1474" w:type="dxa"/>
            <w:shd w:val="clear" w:color="auto" w:fill="auto"/>
            <w:noWrap/>
          </w:tcPr>
          <w:p w14:paraId="04CE6AA8" w14:textId="77777777" w:rsidR="00F85DE6" w:rsidRPr="008A2937" w:rsidRDefault="00F85DE6" w:rsidP="008A2937">
            <w:pPr>
              <w:rPr>
                <w:sz w:val="16"/>
                <w:szCs w:val="16"/>
                <w:lang w:val="nl-NL"/>
              </w:rPr>
            </w:pPr>
            <w:r w:rsidRPr="008A2937">
              <w:rPr>
                <w:sz w:val="16"/>
                <w:szCs w:val="16"/>
                <w:lang w:val="nl-NL"/>
              </w:rPr>
              <w:t>€</w:t>
            </w:r>
          </w:p>
        </w:tc>
        <w:tc>
          <w:tcPr>
            <w:tcW w:w="1474" w:type="dxa"/>
            <w:shd w:val="clear" w:color="auto" w:fill="auto"/>
            <w:noWrap/>
          </w:tcPr>
          <w:p w14:paraId="7DDE56D1" w14:textId="77777777" w:rsidR="00F85DE6" w:rsidRPr="008A2937" w:rsidRDefault="00F85DE6" w:rsidP="008A2937">
            <w:pPr>
              <w:rPr>
                <w:sz w:val="16"/>
                <w:szCs w:val="16"/>
                <w:lang w:val="nl-NL"/>
              </w:rPr>
            </w:pPr>
            <w:r w:rsidRPr="008A2937">
              <w:rPr>
                <w:sz w:val="16"/>
                <w:szCs w:val="16"/>
                <w:lang w:val="nl-NL"/>
              </w:rPr>
              <w:t>€</w:t>
            </w:r>
          </w:p>
        </w:tc>
      </w:tr>
      <w:tr w:rsidR="00876577" w:rsidRPr="008A2937" w14:paraId="33D385E1" w14:textId="77777777" w:rsidTr="008A2937">
        <w:trPr>
          <w:trHeight w:val="255"/>
        </w:trPr>
        <w:tc>
          <w:tcPr>
            <w:tcW w:w="562" w:type="dxa"/>
          </w:tcPr>
          <w:p w14:paraId="2E3F5827" w14:textId="77777777" w:rsidR="00876577" w:rsidRPr="008A2937" w:rsidRDefault="00876577" w:rsidP="008A2937">
            <w:pPr>
              <w:rPr>
                <w:rFonts w:eastAsia="Times New Roman" w:cs="Arial"/>
                <w:b/>
                <w:bCs/>
                <w:sz w:val="16"/>
                <w:szCs w:val="16"/>
                <w:lang w:val="nl-NL" w:eastAsia="nl-NL"/>
              </w:rPr>
            </w:pPr>
          </w:p>
        </w:tc>
        <w:tc>
          <w:tcPr>
            <w:tcW w:w="3969" w:type="dxa"/>
            <w:shd w:val="clear" w:color="auto" w:fill="auto"/>
            <w:hideMark/>
          </w:tcPr>
          <w:p w14:paraId="4F259840" w14:textId="77777777" w:rsidR="00876577" w:rsidRPr="008A2937" w:rsidRDefault="00876577" w:rsidP="008A2937">
            <w:pPr>
              <w:rPr>
                <w:rFonts w:eastAsia="Times New Roman" w:cs="Times New Roman"/>
                <w:sz w:val="16"/>
                <w:szCs w:val="16"/>
                <w:lang w:val="nl-NL" w:eastAsia="nl-NL"/>
              </w:rPr>
            </w:pPr>
          </w:p>
        </w:tc>
        <w:tc>
          <w:tcPr>
            <w:tcW w:w="1474" w:type="dxa"/>
            <w:shd w:val="clear" w:color="auto" w:fill="auto"/>
            <w:noWrap/>
            <w:hideMark/>
          </w:tcPr>
          <w:p w14:paraId="704E9F0C" w14:textId="77777777" w:rsidR="00876577" w:rsidRPr="008A2937" w:rsidRDefault="00876577" w:rsidP="008A2937">
            <w:pPr>
              <w:rPr>
                <w:rFonts w:eastAsia="Times New Roman" w:cs="Times New Roman"/>
                <w:sz w:val="16"/>
                <w:szCs w:val="16"/>
                <w:lang w:val="nl-NL" w:eastAsia="nl-NL"/>
              </w:rPr>
            </w:pPr>
          </w:p>
        </w:tc>
        <w:tc>
          <w:tcPr>
            <w:tcW w:w="1474" w:type="dxa"/>
            <w:shd w:val="clear" w:color="auto" w:fill="auto"/>
            <w:noWrap/>
            <w:hideMark/>
          </w:tcPr>
          <w:p w14:paraId="13387A5C" w14:textId="77777777" w:rsidR="00876577" w:rsidRPr="008A2937" w:rsidRDefault="00876577"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hideMark/>
          </w:tcPr>
          <w:p w14:paraId="78BADD95" w14:textId="77777777" w:rsidR="00876577" w:rsidRPr="008A2937" w:rsidRDefault="00876577" w:rsidP="008A2937">
            <w:pPr>
              <w:rPr>
                <w:rFonts w:eastAsia="Times New Roman" w:cs="Times New Roman"/>
                <w:sz w:val="16"/>
                <w:szCs w:val="16"/>
                <w:lang w:val="nl-NL" w:eastAsia="nl-NL"/>
              </w:rPr>
            </w:pPr>
            <w:r w:rsidRPr="008A2937">
              <w:rPr>
                <w:sz w:val="16"/>
                <w:szCs w:val="16"/>
                <w:lang w:val="nl-NL"/>
              </w:rPr>
              <w:t>€</w:t>
            </w:r>
          </w:p>
        </w:tc>
      </w:tr>
      <w:tr w:rsidR="00F85DE6" w:rsidRPr="00736A0F" w14:paraId="272F74E8" w14:textId="77777777" w:rsidTr="00967E29">
        <w:trPr>
          <w:trHeight w:val="166"/>
        </w:trPr>
        <w:tc>
          <w:tcPr>
            <w:tcW w:w="562" w:type="dxa"/>
            <w:vMerge w:val="restart"/>
          </w:tcPr>
          <w:p w14:paraId="54C3E02E" w14:textId="77777777" w:rsidR="00F85DE6" w:rsidRPr="008A2937" w:rsidRDefault="00F85DE6" w:rsidP="008A2937">
            <w:pPr>
              <w:rPr>
                <w:rFonts w:eastAsia="Times New Roman" w:cs="Arial"/>
                <w:b/>
                <w:bCs/>
                <w:sz w:val="16"/>
                <w:szCs w:val="16"/>
                <w:lang w:val="nl-NL" w:eastAsia="nl-NL"/>
              </w:rPr>
            </w:pPr>
            <w:r w:rsidRPr="008A2937">
              <w:rPr>
                <w:rFonts w:eastAsia="Times New Roman" w:cs="Arial"/>
                <w:b/>
                <w:bCs/>
                <w:sz w:val="16"/>
                <w:szCs w:val="16"/>
                <w:lang w:val="nl-NL" w:eastAsia="nl-NL"/>
              </w:rPr>
              <w:t>5</w:t>
            </w:r>
          </w:p>
        </w:tc>
        <w:tc>
          <w:tcPr>
            <w:tcW w:w="3969" w:type="dxa"/>
            <w:shd w:val="clear" w:color="auto" w:fill="auto"/>
            <w:hideMark/>
          </w:tcPr>
          <w:p w14:paraId="797C1D93" w14:textId="1E45D33B" w:rsidR="00F85DE6" w:rsidRPr="008A2937" w:rsidRDefault="00F85DE6" w:rsidP="004E69D8">
            <w:pPr>
              <w:rPr>
                <w:rFonts w:eastAsia="Times New Roman" w:cs="Arial"/>
                <w:b/>
                <w:bCs/>
                <w:sz w:val="16"/>
                <w:szCs w:val="16"/>
                <w:lang w:val="nl-NL" w:eastAsia="nl-NL"/>
              </w:rPr>
            </w:pPr>
            <w:r w:rsidRPr="008A2937">
              <w:rPr>
                <w:rFonts w:eastAsia="Times New Roman" w:cs="Arial"/>
                <w:b/>
                <w:bCs/>
                <w:sz w:val="16"/>
                <w:szCs w:val="16"/>
                <w:lang w:val="nl-NL" w:eastAsia="nl-NL"/>
              </w:rPr>
              <w:t>Hoofdstuk 7</w:t>
            </w:r>
            <w:r>
              <w:rPr>
                <w:rFonts w:eastAsia="Times New Roman" w:cs="Arial"/>
                <w:b/>
                <w:bCs/>
                <w:sz w:val="16"/>
                <w:szCs w:val="16"/>
                <w:lang w:val="nl-NL" w:eastAsia="nl-NL"/>
              </w:rPr>
              <w:t>.1</w:t>
            </w:r>
            <w:r w:rsidR="004E69D8">
              <w:rPr>
                <w:rFonts w:eastAsia="Times New Roman" w:cs="Arial"/>
                <w:b/>
                <w:bCs/>
                <w:sz w:val="16"/>
                <w:szCs w:val="16"/>
                <w:lang w:val="nl-NL" w:eastAsia="nl-NL"/>
              </w:rPr>
              <w:t xml:space="preserve">, </w:t>
            </w:r>
            <w:r w:rsidR="00967E29">
              <w:rPr>
                <w:rFonts w:eastAsia="Times New Roman" w:cs="Arial"/>
                <w:b/>
                <w:bCs/>
                <w:sz w:val="16"/>
                <w:szCs w:val="16"/>
                <w:lang w:val="nl-NL" w:eastAsia="nl-NL"/>
              </w:rPr>
              <w:t>7.2</w:t>
            </w:r>
            <w:r w:rsidR="004E69D8">
              <w:rPr>
                <w:rFonts w:eastAsia="Times New Roman" w:cs="Arial"/>
                <w:b/>
                <w:bCs/>
                <w:sz w:val="16"/>
                <w:szCs w:val="16"/>
                <w:lang w:val="nl-NL" w:eastAsia="nl-NL"/>
              </w:rPr>
              <w:t>, 7.4.1, 7.5</w:t>
            </w:r>
            <w:r w:rsidRPr="008A2937">
              <w:rPr>
                <w:rFonts w:eastAsia="Times New Roman" w:cs="Arial"/>
                <w:b/>
                <w:bCs/>
                <w:sz w:val="16"/>
                <w:szCs w:val="16"/>
                <w:lang w:val="nl-NL" w:eastAsia="nl-NL"/>
              </w:rPr>
              <w:t xml:space="preserve"> </w:t>
            </w:r>
            <w:r w:rsidR="004E69D8">
              <w:rPr>
                <w:rFonts w:eastAsia="Times New Roman" w:cs="Arial"/>
                <w:b/>
                <w:bCs/>
                <w:sz w:val="16"/>
                <w:szCs w:val="16"/>
                <w:lang w:val="nl-NL" w:eastAsia="nl-NL"/>
              </w:rPr>
              <w:t xml:space="preserve">en 7.6 </w:t>
            </w:r>
            <w:r w:rsidRPr="008A2937">
              <w:rPr>
                <w:rFonts w:eastAsia="Times New Roman" w:cs="Arial"/>
                <w:b/>
                <w:bCs/>
                <w:sz w:val="16"/>
                <w:szCs w:val="16"/>
                <w:lang w:val="nl-NL" w:eastAsia="nl-NL"/>
              </w:rPr>
              <w:t>Bureau- en veldonderzoeken</w:t>
            </w:r>
          </w:p>
        </w:tc>
        <w:tc>
          <w:tcPr>
            <w:tcW w:w="1474" w:type="dxa"/>
            <w:shd w:val="clear" w:color="auto" w:fill="auto"/>
            <w:noWrap/>
            <w:hideMark/>
          </w:tcPr>
          <w:p w14:paraId="29877A94" w14:textId="77777777" w:rsidR="00F85DE6" w:rsidRPr="008A2937" w:rsidRDefault="00F85DE6" w:rsidP="008A2937">
            <w:pPr>
              <w:rPr>
                <w:rFonts w:eastAsia="Times New Roman" w:cs="Arial"/>
                <w:b/>
                <w:bCs/>
                <w:sz w:val="16"/>
                <w:szCs w:val="16"/>
                <w:lang w:val="nl-NL" w:eastAsia="nl-NL"/>
              </w:rPr>
            </w:pPr>
          </w:p>
        </w:tc>
        <w:tc>
          <w:tcPr>
            <w:tcW w:w="1474" w:type="dxa"/>
            <w:shd w:val="clear" w:color="auto" w:fill="auto"/>
            <w:noWrap/>
            <w:hideMark/>
          </w:tcPr>
          <w:p w14:paraId="4D764214" w14:textId="77777777" w:rsidR="00F85DE6" w:rsidRPr="008A2937" w:rsidRDefault="00F85DE6" w:rsidP="008A2937">
            <w:pPr>
              <w:rPr>
                <w:rFonts w:eastAsia="Times New Roman" w:cs="Times New Roman"/>
                <w:sz w:val="16"/>
                <w:szCs w:val="16"/>
                <w:lang w:val="nl-NL" w:eastAsia="nl-NL"/>
              </w:rPr>
            </w:pPr>
          </w:p>
        </w:tc>
        <w:tc>
          <w:tcPr>
            <w:tcW w:w="1474" w:type="dxa"/>
            <w:shd w:val="clear" w:color="auto" w:fill="auto"/>
            <w:noWrap/>
            <w:hideMark/>
          </w:tcPr>
          <w:p w14:paraId="4CD1C997" w14:textId="77777777" w:rsidR="00F85DE6" w:rsidRPr="008A2937" w:rsidRDefault="00F85DE6" w:rsidP="008A2937">
            <w:pPr>
              <w:rPr>
                <w:rFonts w:eastAsia="Times New Roman" w:cs="Times New Roman"/>
                <w:sz w:val="16"/>
                <w:szCs w:val="16"/>
                <w:lang w:val="nl-NL" w:eastAsia="nl-NL"/>
              </w:rPr>
            </w:pPr>
          </w:p>
        </w:tc>
      </w:tr>
      <w:tr w:rsidR="00F85DE6" w:rsidRPr="004E69D8" w14:paraId="0B07EA56" w14:textId="77777777" w:rsidTr="008A2937">
        <w:trPr>
          <w:trHeight w:val="255"/>
        </w:trPr>
        <w:tc>
          <w:tcPr>
            <w:tcW w:w="562" w:type="dxa"/>
            <w:vMerge/>
          </w:tcPr>
          <w:p w14:paraId="62A4B3F5"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6398A960"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w:t>
            </w:r>
          </w:p>
        </w:tc>
        <w:tc>
          <w:tcPr>
            <w:tcW w:w="1474" w:type="dxa"/>
            <w:shd w:val="clear" w:color="auto" w:fill="auto"/>
            <w:noWrap/>
          </w:tcPr>
          <w:p w14:paraId="72A6ACE0" w14:textId="77777777" w:rsidR="00F85DE6" w:rsidRPr="008A2937" w:rsidRDefault="00F85DE6" w:rsidP="008A2937">
            <w:pPr>
              <w:rPr>
                <w:rFonts w:eastAsia="Times New Roman" w:cs="Arial"/>
                <w:i/>
                <w:iCs/>
                <w:sz w:val="16"/>
                <w:szCs w:val="16"/>
                <w:lang w:val="nl-NL" w:eastAsia="nl-NL"/>
              </w:rPr>
            </w:pPr>
          </w:p>
        </w:tc>
        <w:tc>
          <w:tcPr>
            <w:tcW w:w="1474" w:type="dxa"/>
            <w:shd w:val="clear" w:color="auto" w:fill="auto"/>
            <w:noWrap/>
          </w:tcPr>
          <w:p w14:paraId="7F4307E1"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49924257"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4E69D8" w14:paraId="39AF62F2" w14:textId="77777777" w:rsidTr="008A2937">
        <w:trPr>
          <w:trHeight w:val="255"/>
        </w:trPr>
        <w:tc>
          <w:tcPr>
            <w:tcW w:w="562" w:type="dxa"/>
            <w:vMerge/>
          </w:tcPr>
          <w:p w14:paraId="49B599D7"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56DBBA93"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II</w:t>
            </w:r>
          </w:p>
        </w:tc>
        <w:tc>
          <w:tcPr>
            <w:tcW w:w="1474" w:type="dxa"/>
            <w:shd w:val="clear" w:color="auto" w:fill="auto"/>
            <w:noWrap/>
          </w:tcPr>
          <w:p w14:paraId="469181B4" w14:textId="77777777" w:rsidR="00F85DE6" w:rsidRPr="008A2937" w:rsidRDefault="00F85DE6" w:rsidP="008A2937">
            <w:pPr>
              <w:rPr>
                <w:rFonts w:eastAsia="Times New Roman" w:cs="Arial"/>
                <w:i/>
                <w:iCs/>
                <w:sz w:val="16"/>
                <w:szCs w:val="16"/>
                <w:lang w:val="nl-NL" w:eastAsia="nl-NL"/>
              </w:rPr>
            </w:pPr>
          </w:p>
        </w:tc>
        <w:tc>
          <w:tcPr>
            <w:tcW w:w="1474" w:type="dxa"/>
            <w:shd w:val="clear" w:color="auto" w:fill="auto"/>
            <w:noWrap/>
          </w:tcPr>
          <w:p w14:paraId="5729AA3C"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7474A373"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4E69D8" w14:paraId="00D5D49D" w14:textId="77777777" w:rsidTr="008A2937">
        <w:trPr>
          <w:trHeight w:val="255"/>
        </w:trPr>
        <w:tc>
          <w:tcPr>
            <w:tcW w:w="562" w:type="dxa"/>
            <w:vMerge/>
          </w:tcPr>
          <w:p w14:paraId="1873B49C"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29E47E38"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III</w:t>
            </w:r>
          </w:p>
        </w:tc>
        <w:tc>
          <w:tcPr>
            <w:tcW w:w="1474" w:type="dxa"/>
            <w:shd w:val="clear" w:color="auto" w:fill="auto"/>
            <w:noWrap/>
          </w:tcPr>
          <w:p w14:paraId="3DCAF100" w14:textId="77777777" w:rsidR="00F85DE6" w:rsidRPr="008A2937" w:rsidRDefault="00F85DE6" w:rsidP="008A2937">
            <w:pPr>
              <w:rPr>
                <w:rFonts w:eastAsia="Times New Roman" w:cs="Arial"/>
                <w:i/>
                <w:iCs/>
                <w:sz w:val="16"/>
                <w:szCs w:val="16"/>
                <w:lang w:val="nl-NL" w:eastAsia="nl-NL"/>
              </w:rPr>
            </w:pPr>
          </w:p>
        </w:tc>
        <w:tc>
          <w:tcPr>
            <w:tcW w:w="1474" w:type="dxa"/>
            <w:shd w:val="clear" w:color="auto" w:fill="auto"/>
            <w:noWrap/>
          </w:tcPr>
          <w:p w14:paraId="2D8C71DB"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7FF8A4C3"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4E69D8" w14:paraId="0B75E50C" w14:textId="77777777" w:rsidTr="008A2937">
        <w:trPr>
          <w:trHeight w:val="255"/>
        </w:trPr>
        <w:tc>
          <w:tcPr>
            <w:tcW w:w="562" w:type="dxa"/>
            <w:vMerge/>
          </w:tcPr>
          <w:p w14:paraId="264A439C"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0A107079"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IV</w:t>
            </w:r>
          </w:p>
        </w:tc>
        <w:tc>
          <w:tcPr>
            <w:tcW w:w="1474" w:type="dxa"/>
            <w:shd w:val="clear" w:color="auto" w:fill="auto"/>
            <w:noWrap/>
          </w:tcPr>
          <w:p w14:paraId="33B784CC" w14:textId="77777777" w:rsidR="00F85DE6" w:rsidRPr="008A2937" w:rsidRDefault="00F85DE6" w:rsidP="008A2937">
            <w:pPr>
              <w:rPr>
                <w:rFonts w:eastAsia="Times New Roman" w:cs="Arial"/>
                <w:i/>
                <w:iCs/>
                <w:sz w:val="16"/>
                <w:szCs w:val="16"/>
                <w:lang w:val="nl-NL" w:eastAsia="nl-NL"/>
              </w:rPr>
            </w:pPr>
          </w:p>
        </w:tc>
        <w:tc>
          <w:tcPr>
            <w:tcW w:w="1474" w:type="dxa"/>
            <w:shd w:val="clear" w:color="auto" w:fill="auto"/>
            <w:noWrap/>
          </w:tcPr>
          <w:p w14:paraId="226E5619"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7DE9BFF4"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0DA6A52E" w14:textId="77777777" w:rsidTr="008A2937">
        <w:trPr>
          <w:trHeight w:val="255"/>
        </w:trPr>
        <w:tc>
          <w:tcPr>
            <w:tcW w:w="562" w:type="dxa"/>
            <w:vMerge/>
          </w:tcPr>
          <w:p w14:paraId="44E0C0B8"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hideMark/>
          </w:tcPr>
          <w:p w14:paraId="7D4E37FE" w14:textId="77777777" w:rsidR="00F85DE6" w:rsidRPr="008A2937" w:rsidRDefault="00F85DE6" w:rsidP="008A2937">
            <w:pPr>
              <w:rPr>
                <w:rFonts w:eastAsia="Times New Roman" w:cs="Times New Roman"/>
                <w:sz w:val="16"/>
                <w:szCs w:val="16"/>
                <w:lang w:val="nl-NL" w:eastAsia="nl-NL"/>
              </w:rPr>
            </w:pPr>
            <w:r w:rsidRPr="008A2937">
              <w:rPr>
                <w:rFonts w:eastAsia="Times New Roman" w:cs="Arial"/>
                <w:iCs/>
                <w:sz w:val="16"/>
                <w:szCs w:val="16"/>
                <w:lang w:val="nl-NL" w:eastAsia="nl-NL"/>
              </w:rPr>
              <w:t>Functie t</w:t>
            </w:r>
            <w:r w:rsidRPr="008A2937">
              <w:rPr>
                <w:rFonts w:eastAsia="Times New Roman" w:cs="Times New Roman"/>
                <w:sz w:val="16"/>
                <w:szCs w:val="16"/>
                <w:lang w:val="nl-NL" w:eastAsia="nl-NL"/>
              </w:rPr>
              <w:t>ariefgroep V</w:t>
            </w:r>
          </w:p>
        </w:tc>
        <w:tc>
          <w:tcPr>
            <w:tcW w:w="1474" w:type="dxa"/>
            <w:shd w:val="clear" w:color="auto" w:fill="auto"/>
            <w:noWrap/>
            <w:hideMark/>
          </w:tcPr>
          <w:p w14:paraId="3CC713B8" w14:textId="77777777" w:rsidR="00F85DE6" w:rsidRPr="008A2937" w:rsidRDefault="00F85DE6" w:rsidP="008A2937">
            <w:pPr>
              <w:rPr>
                <w:rFonts w:eastAsia="Times New Roman" w:cs="Times New Roman"/>
                <w:sz w:val="16"/>
                <w:szCs w:val="16"/>
                <w:lang w:val="nl-NL" w:eastAsia="nl-NL"/>
              </w:rPr>
            </w:pPr>
          </w:p>
        </w:tc>
        <w:tc>
          <w:tcPr>
            <w:tcW w:w="1474" w:type="dxa"/>
            <w:shd w:val="clear" w:color="auto" w:fill="auto"/>
            <w:noWrap/>
            <w:hideMark/>
          </w:tcPr>
          <w:p w14:paraId="3C4C4AD7"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hideMark/>
          </w:tcPr>
          <w:p w14:paraId="55E00181"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4EAC2157" w14:textId="77777777" w:rsidTr="008A2937">
        <w:trPr>
          <w:trHeight w:val="255"/>
        </w:trPr>
        <w:tc>
          <w:tcPr>
            <w:tcW w:w="562" w:type="dxa"/>
            <w:vMerge/>
          </w:tcPr>
          <w:p w14:paraId="4D1B9E17"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378CC407"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VI</w:t>
            </w:r>
          </w:p>
        </w:tc>
        <w:tc>
          <w:tcPr>
            <w:tcW w:w="1474" w:type="dxa"/>
            <w:shd w:val="clear" w:color="auto" w:fill="auto"/>
            <w:noWrap/>
          </w:tcPr>
          <w:p w14:paraId="2E491B0F" w14:textId="77777777" w:rsidR="00F85DE6" w:rsidRPr="008A2937" w:rsidRDefault="00F85DE6" w:rsidP="008A2937">
            <w:pPr>
              <w:rPr>
                <w:rFonts w:eastAsia="Times New Roman" w:cs="Times New Roman"/>
                <w:sz w:val="16"/>
                <w:szCs w:val="16"/>
                <w:lang w:val="nl-NL" w:eastAsia="nl-NL"/>
              </w:rPr>
            </w:pPr>
          </w:p>
        </w:tc>
        <w:tc>
          <w:tcPr>
            <w:tcW w:w="1474" w:type="dxa"/>
            <w:shd w:val="clear" w:color="auto" w:fill="auto"/>
            <w:noWrap/>
          </w:tcPr>
          <w:p w14:paraId="459FD21C" w14:textId="77777777" w:rsidR="00F85DE6" w:rsidRPr="008A2937" w:rsidRDefault="00F85DE6" w:rsidP="008A2937">
            <w:pPr>
              <w:rPr>
                <w:sz w:val="16"/>
                <w:szCs w:val="16"/>
                <w:lang w:val="nl-NL"/>
              </w:rPr>
            </w:pPr>
            <w:r w:rsidRPr="008A2937">
              <w:rPr>
                <w:sz w:val="16"/>
                <w:szCs w:val="16"/>
                <w:lang w:val="nl-NL"/>
              </w:rPr>
              <w:t>€</w:t>
            </w:r>
          </w:p>
        </w:tc>
        <w:tc>
          <w:tcPr>
            <w:tcW w:w="1474" w:type="dxa"/>
            <w:shd w:val="clear" w:color="auto" w:fill="auto"/>
            <w:noWrap/>
          </w:tcPr>
          <w:p w14:paraId="1F4C56D6" w14:textId="77777777" w:rsidR="00F85DE6" w:rsidRPr="008A2937" w:rsidRDefault="00F85DE6" w:rsidP="008A2937">
            <w:pPr>
              <w:rPr>
                <w:sz w:val="16"/>
                <w:szCs w:val="16"/>
                <w:lang w:val="nl-NL"/>
              </w:rPr>
            </w:pPr>
            <w:r w:rsidRPr="008A2937">
              <w:rPr>
                <w:sz w:val="16"/>
                <w:szCs w:val="16"/>
                <w:lang w:val="nl-NL"/>
              </w:rPr>
              <w:t>€</w:t>
            </w:r>
          </w:p>
        </w:tc>
      </w:tr>
      <w:tr w:rsidR="00876577" w:rsidRPr="008A2937" w14:paraId="2FEA96CF" w14:textId="77777777" w:rsidTr="008A2937">
        <w:trPr>
          <w:trHeight w:val="255"/>
        </w:trPr>
        <w:tc>
          <w:tcPr>
            <w:tcW w:w="562" w:type="dxa"/>
          </w:tcPr>
          <w:p w14:paraId="3C87D907" w14:textId="77777777" w:rsidR="00876577" w:rsidRPr="008A2937" w:rsidRDefault="00876577" w:rsidP="008A2937">
            <w:pPr>
              <w:rPr>
                <w:rFonts w:eastAsia="Times New Roman" w:cs="Arial"/>
                <w:b/>
                <w:bCs/>
                <w:sz w:val="16"/>
                <w:szCs w:val="16"/>
                <w:lang w:val="nl-NL" w:eastAsia="nl-NL"/>
              </w:rPr>
            </w:pPr>
          </w:p>
        </w:tc>
        <w:tc>
          <w:tcPr>
            <w:tcW w:w="3969" w:type="dxa"/>
            <w:shd w:val="clear" w:color="auto" w:fill="auto"/>
            <w:hideMark/>
          </w:tcPr>
          <w:p w14:paraId="429DB3E4" w14:textId="77777777" w:rsidR="00876577" w:rsidRPr="008A2937" w:rsidRDefault="00876577" w:rsidP="008A2937">
            <w:pPr>
              <w:rPr>
                <w:rFonts w:eastAsia="Times New Roman" w:cs="Times New Roman"/>
                <w:sz w:val="16"/>
                <w:szCs w:val="16"/>
                <w:lang w:val="nl-NL" w:eastAsia="nl-NL"/>
              </w:rPr>
            </w:pPr>
          </w:p>
        </w:tc>
        <w:tc>
          <w:tcPr>
            <w:tcW w:w="1474" w:type="dxa"/>
            <w:shd w:val="clear" w:color="auto" w:fill="auto"/>
            <w:noWrap/>
            <w:hideMark/>
          </w:tcPr>
          <w:p w14:paraId="370AFD35" w14:textId="77777777" w:rsidR="00876577" w:rsidRPr="008A2937" w:rsidRDefault="00876577" w:rsidP="008A2937">
            <w:pPr>
              <w:rPr>
                <w:rFonts w:eastAsia="Times New Roman" w:cs="Times New Roman"/>
                <w:sz w:val="16"/>
                <w:szCs w:val="16"/>
                <w:lang w:val="nl-NL" w:eastAsia="nl-NL"/>
              </w:rPr>
            </w:pPr>
          </w:p>
        </w:tc>
        <w:tc>
          <w:tcPr>
            <w:tcW w:w="1474" w:type="dxa"/>
            <w:shd w:val="clear" w:color="auto" w:fill="auto"/>
            <w:noWrap/>
            <w:hideMark/>
          </w:tcPr>
          <w:p w14:paraId="3BA0A9C1" w14:textId="77777777" w:rsidR="00876577" w:rsidRPr="008A2937" w:rsidRDefault="00876577" w:rsidP="008A2937">
            <w:pPr>
              <w:rPr>
                <w:rFonts w:eastAsia="Times New Roman" w:cs="Times New Roman"/>
                <w:sz w:val="16"/>
                <w:szCs w:val="16"/>
                <w:lang w:val="nl-NL" w:eastAsia="nl-NL"/>
              </w:rPr>
            </w:pPr>
          </w:p>
        </w:tc>
        <w:tc>
          <w:tcPr>
            <w:tcW w:w="1474" w:type="dxa"/>
            <w:shd w:val="clear" w:color="auto" w:fill="auto"/>
            <w:noWrap/>
            <w:hideMark/>
          </w:tcPr>
          <w:p w14:paraId="1D9D203D" w14:textId="77777777" w:rsidR="00876577" w:rsidRPr="008A2937" w:rsidRDefault="00876577" w:rsidP="008A2937">
            <w:pPr>
              <w:rPr>
                <w:rFonts w:eastAsia="Times New Roman" w:cs="Times New Roman"/>
                <w:sz w:val="16"/>
                <w:szCs w:val="16"/>
                <w:lang w:val="nl-NL" w:eastAsia="nl-NL"/>
              </w:rPr>
            </w:pPr>
          </w:p>
        </w:tc>
      </w:tr>
      <w:tr w:rsidR="00F85DE6" w:rsidRPr="008A2937" w14:paraId="6854676A" w14:textId="77777777" w:rsidTr="008A2937">
        <w:trPr>
          <w:trHeight w:val="255"/>
        </w:trPr>
        <w:tc>
          <w:tcPr>
            <w:tcW w:w="562" w:type="dxa"/>
            <w:vMerge w:val="restart"/>
          </w:tcPr>
          <w:p w14:paraId="55A84416" w14:textId="77777777" w:rsidR="00F85DE6" w:rsidRPr="008A2937" w:rsidRDefault="00F85DE6" w:rsidP="008A2937">
            <w:pPr>
              <w:rPr>
                <w:rFonts w:eastAsia="Times New Roman" w:cs="Arial"/>
                <w:b/>
                <w:bCs/>
                <w:sz w:val="16"/>
                <w:szCs w:val="16"/>
                <w:lang w:val="nl-NL" w:eastAsia="nl-NL"/>
              </w:rPr>
            </w:pPr>
            <w:r w:rsidRPr="008A2937">
              <w:rPr>
                <w:rFonts w:eastAsia="Times New Roman" w:cs="Arial"/>
                <w:b/>
                <w:bCs/>
                <w:sz w:val="16"/>
                <w:szCs w:val="16"/>
                <w:lang w:val="nl-NL" w:eastAsia="nl-NL"/>
              </w:rPr>
              <w:t>6</w:t>
            </w:r>
          </w:p>
        </w:tc>
        <w:tc>
          <w:tcPr>
            <w:tcW w:w="3969" w:type="dxa"/>
            <w:shd w:val="clear" w:color="auto" w:fill="auto"/>
            <w:hideMark/>
          </w:tcPr>
          <w:p w14:paraId="3348E55F" w14:textId="77777777" w:rsidR="00F85DE6" w:rsidRPr="008A2937" w:rsidRDefault="00F85DE6" w:rsidP="008A2937">
            <w:pPr>
              <w:rPr>
                <w:rFonts w:eastAsia="Times New Roman" w:cs="Arial"/>
                <w:b/>
                <w:bCs/>
                <w:sz w:val="16"/>
                <w:szCs w:val="16"/>
                <w:lang w:val="nl-NL" w:eastAsia="nl-NL"/>
              </w:rPr>
            </w:pPr>
            <w:r w:rsidRPr="008A2937">
              <w:rPr>
                <w:rFonts w:eastAsia="Times New Roman" w:cs="Arial"/>
                <w:b/>
                <w:bCs/>
                <w:sz w:val="16"/>
                <w:szCs w:val="16"/>
                <w:lang w:val="nl-NL" w:eastAsia="nl-NL"/>
              </w:rPr>
              <w:t>Hoofdstuk 8 Planproducten</w:t>
            </w:r>
          </w:p>
        </w:tc>
        <w:tc>
          <w:tcPr>
            <w:tcW w:w="1474" w:type="dxa"/>
            <w:shd w:val="clear" w:color="auto" w:fill="auto"/>
            <w:noWrap/>
            <w:hideMark/>
          </w:tcPr>
          <w:p w14:paraId="0E943E23" w14:textId="77777777" w:rsidR="00F85DE6" w:rsidRPr="008A2937" w:rsidRDefault="00F85DE6" w:rsidP="008A2937">
            <w:pPr>
              <w:rPr>
                <w:rFonts w:eastAsia="Times New Roman" w:cs="Arial"/>
                <w:b/>
                <w:bCs/>
                <w:sz w:val="16"/>
                <w:szCs w:val="16"/>
                <w:lang w:val="nl-NL" w:eastAsia="nl-NL"/>
              </w:rPr>
            </w:pPr>
          </w:p>
        </w:tc>
        <w:tc>
          <w:tcPr>
            <w:tcW w:w="1474" w:type="dxa"/>
            <w:shd w:val="clear" w:color="auto" w:fill="auto"/>
            <w:noWrap/>
            <w:hideMark/>
          </w:tcPr>
          <w:p w14:paraId="68208946" w14:textId="77777777" w:rsidR="00F85DE6" w:rsidRPr="008A2937" w:rsidRDefault="00F85DE6" w:rsidP="008A2937">
            <w:pPr>
              <w:rPr>
                <w:rFonts w:eastAsia="Times New Roman" w:cs="Times New Roman"/>
                <w:sz w:val="16"/>
                <w:szCs w:val="16"/>
                <w:lang w:val="nl-NL" w:eastAsia="nl-NL"/>
              </w:rPr>
            </w:pPr>
          </w:p>
        </w:tc>
        <w:tc>
          <w:tcPr>
            <w:tcW w:w="1474" w:type="dxa"/>
            <w:shd w:val="clear" w:color="auto" w:fill="auto"/>
            <w:noWrap/>
            <w:hideMark/>
          </w:tcPr>
          <w:p w14:paraId="433F23FD" w14:textId="77777777" w:rsidR="00F85DE6" w:rsidRPr="008A2937" w:rsidRDefault="00F85DE6" w:rsidP="008A2937">
            <w:pPr>
              <w:rPr>
                <w:rFonts w:eastAsia="Times New Roman" w:cs="Times New Roman"/>
                <w:sz w:val="16"/>
                <w:szCs w:val="16"/>
                <w:lang w:val="nl-NL" w:eastAsia="nl-NL"/>
              </w:rPr>
            </w:pPr>
          </w:p>
        </w:tc>
      </w:tr>
      <w:tr w:rsidR="00F85DE6" w:rsidRPr="008A2937" w14:paraId="3AA55D25" w14:textId="77777777" w:rsidTr="008A2937">
        <w:trPr>
          <w:trHeight w:val="255"/>
        </w:trPr>
        <w:tc>
          <w:tcPr>
            <w:tcW w:w="562" w:type="dxa"/>
            <w:vMerge/>
          </w:tcPr>
          <w:p w14:paraId="09104ACB"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5111F5D5"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w:t>
            </w:r>
          </w:p>
        </w:tc>
        <w:tc>
          <w:tcPr>
            <w:tcW w:w="1474" w:type="dxa"/>
            <w:shd w:val="clear" w:color="auto" w:fill="auto"/>
            <w:noWrap/>
          </w:tcPr>
          <w:p w14:paraId="3910CD0A" w14:textId="77777777" w:rsidR="00F85DE6" w:rsidRPr="008A2937" w:rsidRDefault="00F85DE6" w:rsidP="008A2937">
            <w:pPr>
              <w:rPr>
                <w:rFonts w:eastAsia="Times New Roman" w:cs="Arial"/>
                <w:i/>
                <w:iCs/>
                <w:sz w:val="16"/>
                <w:szCs w:val="16"/>
                <w:lang w:val="nl-NL" w:eastAsia="nl-NL"/>
              </w:rPr>
            </w:pPr>
          </w:p>
        </w:tc>
        <w:tc>
          <w:tcPr>
            <w:tcW w:w="1474" w:type="dxa"/>
            <w:shd w:val="clear" w:color="auto" w:fill="auto"/>
            <w:noWrap/>
          </w:tcPr>
          <w:p w14:paraId="5496B83F"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35272AE5"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69D65D8F" w14:textId="77777777" w:rsidTr="008A2937">
        <w:trPr>
          <w:trHeight w:val="255"/>
        </w:trPr>
        <w:tc>
          <w:tcPr>
            <w:tcW w:w="562" w:type="dxa"/>
            <w:vMerge/>
          </w:tcPr>
          <w:p w14:paraId="74F338FE"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31DE5F56"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II</w:t>
            </w:r>
          </w:p>
        </w:tc>
        <w:tc>
          <w:tcPr>
            <w:tcW w:w="1474" w:type="dxa"/>
            <w:shd w:val="clear" w:color="auto" w:fill="auto"/>
            <w:noWrap/>
          </w:tcPr>
          <w:p w14:paraId="3AFC31D8" w14:textId="77777777" w:rsidR="00F85DE6" w:rsidRPr="008A2937" w:rsidRDefault="00F85DE6" w:rsidP="008A2937">
            <w:pPr>
              <w:rPr>
                <w:rFonts w:eastAsia="Times New Roman" w:cs="Arial"/>
                <w:i/>
                <w:iCs/>
                <w:sz w:val="16"/>
                <w:szCs w:val="16"/>
                <w:lang w:val="nl-NL" w:eastAsia="nl-NL"/>
              </w:rPr>
            </w:pPr>
          </w:p>
        </w:tc>
        <w:tc>
          <w:tcPr>
            <w:tcW w:w="1474" w:type="dxa"/>
            <w:shd w:val="clear" w:color="auto" w:fill="auto"/>
            <w:noWrap/>
          </w:tcPr>
          <w:p w14:paraId="78110FDF"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419AC723"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1CF014C2" w14:textId="77777777" w:rsidTr="008A2937">
        <w:trPr>
          <w:trHeight w:val="255"/>
        </w:trPr>
        <w:tc>
          <w:tcPr>
            <w:tcW w:w="562" w:type="dxa"/>
            <w:vMerge/>
          </w:tcPr>
          <w:p w14:paraId="5FD01A9A"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4D99761D"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III</w:t>
            </w:r>
          </w:p>
        </w:tc>
        <w:tc>
          <w:tcPr>
            <w:tcW w:w="1474" w:type="dxa"/>
            <w:shd w:val="clear" w:color="auto" w:fill="auto"/>
            <w:noWrap/>
          </w:tcPr>
          <w:p w14:paraId="13550D28" w14:textId="77777777" w:rsidR="00F85DE6" w:rsidRPr="008A2937" w:rsidRDefault="00F85DE6" w:rsidP="008A2937">
            <w:pPr>
              <w:rPr>
                <w:rFonts w:eastAsia="Times New Roman" w:cs="Arial"/>
                <w:i/>
                <w:iCs/>
                <w:sz w:val="16"/>
                <w:szCs w:val="16"/>
                <w:lang w:val="nl-NL" w:eastAsia="nl-NL"/>
              </w:rPr>
            </w:pPr>
          </w:p>
        </w:tc>
        <w:tc>
          <w:tcPr>
            <w:tcW w:w="1474" w:type="dxa"/>
            <w:shd w:val="clear" w:color="auto" w:fill="auto"/>
            <w:noWrap/>
          </w:tcPr>
          <w:p w14:paraId="40E66A1C"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62817EF3"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7695121C" w14:textId="77777777" w:rsidTr="008A2937">
        <w:trPr>
          <w:trHeight w:val="255"/>
        </w:trPr>
        <w:tc>
          <w:tcPr>
            <w:tcW w:w="562" w:type="dxa"/>
            <w:vMerge/>
          </w:tcPr>
          <w:p w14:paraId="41592035"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133560E8"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IV</w:t>
            </w:r>
          </w:p>
        </w:tc>
        <w:tc>
          <w:tcPr>
            <w:tcW w:w="1474" w:type="dxa"/>
            <w:shd w:val="clear" w:color="auto" w:fill="auto"/>
            <w:noWrap/>
          </w:tcPr>
          <w:p w14:paraId="01D35AFC" w14:textId="77777777" w:rsidR="00F85DE6" w:rsidRPr="008A2937" w:rsidRDefault="00F85DE6" w:rsidP="008A2937">
            <w:pPr>
              <w:rPr>
                <w:rFonts w:eastAsia="Times New Roman" w:cs="Arial"/>
                <w:i/>
                <w:iCs/>
                <w:sz w:val="16"/>
                <w:szCs w:val="16"/>
                <w:lang w:val="nl-NL" w:eastAsia="nl-NL"/>
              </w:rPr>
            </w:pPr>
          </w:p>
        </w:tc>
        <w:tc>
          <w:tcPr>
            <w:tcW w:w="1474" w:type="dxa"/>
            <w:shd w:val="clear" w:color="auto" w:fill="auto"/>
            <w:noWrap/>
          </w:tcPr>
          <w:p w14:paraId="24561997"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tcPr>
          <w:p w14:paraId="1620777F"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7DAFFDA1" w14:textId="77777777" w:rsidTr="008A2937">
        <w:trPr>
          <w:trHeight w:val="255"/>
        </w:trPr>
        <w:tc>
          <w:tcPr>
            <w:tcW w:w="562" w:type="dxa"/>
            <w:vMerge/>
          </w:tcPr>
          <w:p w14:paraId="4FE4A73E"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hideMark/>
          </w:tcPr>
          <w:p w14:paraId="11F0E518" w14:textId="77777777" w:rsidR="00F85DE6" w:rsidRPr="008A2937" w:rsidRDefault="00F85DE6" w:rsidP="008A2937">
            <w:pPr>
              <w:rPr>
                <w:rFonts w:eastAsia="Times New Roman" w:cs="Times New Roman"/>
                <w:sz w:val="16"/>
                <w:szCs w:val="16"/>
                <w:lang w:val="nl-NL" w:eastAsia="nl-NL"/>
              </w:rPr>
            </w:pPr>
            <w:r w:rsidRPr="008A2937">
              <w:rPr>
                <w:rFonts w:eastAsia="Times New Roman" w:cs="Arial"/>
                <w:iCs/>
                <w:sz w:val="16"/>
                <w:szCs w:val="16"/>
                <w:lang w:val="nl-NL" w:eastAsia="nl-NL"/>
              </w:rPr>
              <w:t>Functie t</w:t>
            </w:r>
            <w:r w:rsidRPr="008A2937">
              <w:rPr>
                <w:rFonts w:eastAsia="Times New Roman" w:cs="Times New Roman"/>
                <w:sz w:val="16"/>
                <w:szCs w:val="16"/>
                <w:lang w:val="nl-NL" w:eastAsia="nl-NL"/>
              </w:rPr>
              <w:t>ariefgroep V</w:t>
            </w:r>
          </w:p>
        </w:tc>
        <w:tc>
          <w:tcPr>
            <w:tcW w:w="1474" w:type="dxa"/>
            <w:shd w:val="clear" w:color="auto" w:fill="auto"/>
            <w:noWrap/>
            <w:hideMark/>
          </w:tcPr>
          <w:p w14:paraId="61918EF3" w14:textId="77777777" w:rsidR="00F85DE6" w:rsidRPr="008A2937" w:rsidRDefault="00F85DE6" w:rsidP="008A2937">
            <w:pPr>
              <w:rPr>
                <w:rFonts w:eastAsia="Times New Roman" w:cs="Times New Roman"/>
                <w:sz w:val="16"/>
                <w:szCs w:val="16"/>
                <w:lang w:val="nl-NL" w:eastAsia="nl-NL"/>
              </w:rPr>
            </w:pPr>
          </w:p>
        </w:tc>
        <w:tc>
          <w:tcPr>
            <w:tcW w:w="1474" w:type="dxa"/>
            <w:shd w:val="clear" w:color="auto" w:fill="auto"/>
            <w:noWrap/>
            <w:hideMark/>
          </w:tcPr>
          <w:p w14:paraId="2825FA30"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c>
          <w:tcPr>
            <w:tcW w:w="1474" w:type="dxa"/>
            <w:shd w:val="clear" w:color="auto" w:fill="auto"/>
            <w:noWrap/>
            <w:hideMark/>
          </w:tcPr>
          <w:p w14:paraId="53FBCB38" w14:textId="77777777" w:rsidR="00F85DE6" w:rsidRPr="008A2937" w:rsidRDefault="00F85DE6" w:rsidP="008A2937">
            <w:pPr>
              <w:rPr>
                <w:rFonts w:eastAsia="Times New Roman" w:cs="Times New Roman"/>
                <w:sz w:val="16"/>
                <w:szCs w:val="16"/>
                <w:lang w:val="nl-NL" w:eastAsia="nl-NL"/>
              </w:rPr>
            </w:pPr>
            <w:r w:rsidRPr="008A2937">
              <w:rPr>
                <w:sz w:val="16"/>
                <w:szCs w:val="16"/>
                <w:lang w:val="nl-NL"/>
              </w:rPr>
              <w:t>€</w:t>
            </w:r>
          </w:p>
        </w:tc>
      </w:tr>
      <w:tr w:rsidR="00F85DE6" w:rsidRPr="008A2937" w14:paraId="4FA072C3" w14:textId="77777777" w:rsidTr="008A2937">
        <w:trPr>
          <w:trHeight w:val="255"/>
        </w:trPr>
        <w:tc>
          <w:tcPr>
            <w:tcW w:w="562" w:type="dxa"/>
            <w:vMerge/>
          </w:tcPr>
          <w:p w14:paraId="63A204F8" w14:textId="77777777" w:rsidR="00F85DE6" w:rsidRPr="008A2937" w:rsidRDefault="00F85DE6" w:rsidP="008A2937">
            <w:pPr>
              <w:rPr>
                <w:rFonts w:eastAsia="Times New Roman" w:cs="Arial"/>
                <w:b/>
                <w:bCs/>
                <w:sz w:val="16"/>
                <w:szCs w:val="16"/>
                <w:lang w:val="nl-NL" w:eastAsia="nl-NL"/>
              </w:rPr>
            </w:pPr>
          </w:p>
        </w:tc>
        <w:tc>
          <w:tcPr>
            <w:tcW w:w="3969" w:type="dxa"/>
            <w:shd w:val="clear" w:color="auto" w:fill="auto"/>
          </w:tcPr>
          <w:p w14:paraId="59A5851E" w14:textId="77777777" w:rsidR="00F85DE6" w:rsidRPr="008A2937" w:rsidRDefault="00F85DE6" w:rsidP="008A2937">
            <w:pPr>
              <w:rPr>
                <w:rFonts w:eastAsia="Times New Roman" w:cs="Arial"/>
                <w:iCs/>
                <w:sz w:val="16"/>
                <w:szCs w:val="16"/>
                <w:lang w:val="nl-NL" w:eastAsia="nl-NL"/>
              </w:rPr>
            </w:pPr>
            <w:r w:rsidRPr="008A2937">
              <w:rPr>
                <w:rFonts w:eastAsia="Times New Roman" w:cs="Arial"/>
                <w:iCs/>
                <w:sz w:val="16"/>
                <w:szCs w:val="16"/>
                <w:lang w:val="nl-NL" w:eastAsia="nl-NL"/>
              </w:rPr>
              <w:t>Functie tariefgroep VI</w:t>
            </w:r>
          </w:p>
        </w:tc>
        <w:tc>
          <w:tcPr>
            <w:tcW w:w="1474" w:type="dxa"/>
            <w:shd w:val="clear" w:color="auto" w:fill="auto"/>
            <w:noWrap/>
          </w:tcPr>
          <w:p w14:paraId="3DF0C6BC" w14:textId="77777777" w:rsidR="00F85DE6" w:rsidRPr="008A2937" w:rsidRDefault="00F85DE6" w:rsidP="008A2937">
            <w:pPr>
              <w:rPr>
                <w:rFonts w:eastAsia="Times New Roman" w:cs="Times New Roman"/>
                <w:sz w:val="16"/>
                <w:szCs w:val="16"/>
                <w:lang w:val="nl-NL" w:eastAsia="nl-NL"/>
              </w:rPr>
            </w:pPr>
          </w:p>
        </w:tc>
        <w:tc>
          <w:tcPr>
            <w:tcW w:w="1474" w:type="dxa"/>
            <w:shd w:val="clear" w:color="auto" w:fill="auto"/>
            <w:noWrap/>
          </w:tcPr>
          <w:p w14:paraId="5904F748" w14:textId="77777777" w:rsidR="00F85DE6" w:rsidRPr="008A2937" w:rsidRDefault="00F85DE6" w:rsidP="008A2937">
            <w:pPr>
              <w:rPr>
                <w:sz w:val="16"/>
                <w:szCs w:val="16"/>
                <w:lang w:val="nl-NL"/>
              </w:rPr>
            </w:pPr>
            <w:r w:rsidRPr="008A2937">
              <w:rPr>
                <w:sz w:val="16"/>
                <w:szCs w:val="16"/>
                <w:lang w:val="nl-NL"/>
              </w:rPr>
              <w:t>€</w:t>
            </w:r>
          </w:p>
        </w:tc>
        <w:tc>
          <w:tcPr>
            <w:tcW w:w="1474" w:type="dxa"/>
            <w:shd w:val="clear" w:color="auto" w:fill="auto"/>
            <w:noWrap/>
          </w:tcPr>
          <w:p w14:paraId="2E8F6EF5" w14:textId="77777777" w:rsidR="00F85DE6" w:rsidRPr="008A2937" w:rsidRDefault="00F85DE6" w:rsidP="008A2937">
            <w:pPr>
              <w:rPr>
                <w:sz w:val="16"/>
                <w:szCs w:val="16"/>
                <w:lang w:val="nl-NL"/>
              </w:rPr>
            </w:pPr>
            <w:r w:rsidRPr="008A2937">
              <w:rPr>
                <w:sz w:val="16"/>
                <w:szCs w:val="16"/>
                <w:lang w:val="nl-NL"/>
              </w:rPr>
              <w:t>€</w:t>
            </w:r>
          </w:p>
        </w:tc>
      </w:tr>
      <w:tr w:rsidR="00876577" w:rsidRPr="008A2937" w14:paraId="348E89F2" w14:textId="77777777" w:rsidTr="008A2937">
        <w:trPr>
          <w:trHeight w:val="255"/>
        </w:trPr>
        <w:tc>
          <w:tcPr>
            <w:tcW w:w="562" w:type="dxa"/>
          </w:tcPr>
          <w:p w14:paraId="595F80CC" w14:textId="77777777" w:rsidR="00876577" w:rsidRPr="008A2937" w:rsidRDefault="00876577" w:rsidP="008A2937">
            <w:pPr>
              <w:rPr>
                <w:rFonts w:eastAsia="Times New Roman" w:cs="Arial"/>
                <w:b/>
                <w:bCs/>
                <w:sz w:val="16"/>
                <w:szCs w:val="16"/>
                <w:lang w:val="nl-NL" w:eastAsia="nl-NL"/>
              </w:rPr>
            </w:pPr>
          </w:p>
        </w:tc>
        <w:tc>
          <w:tcPr>
            <w:tcW w:w="3969" w:type="dxa"/>
            <w:shd w:val="clear" w:color="auto" w:fill="auto"/>
            <w:hideMark/>
          </w:tcPr>
          <w:p w14:paraId="3FDD09C5" w14:textId="77777777" w:rsidR="00876577" w:rsidRPr="008A2937" w:rsidRDefault="00876577" w:rsidP="008A2937">
            <w:pPr>
              <w:rPr>
                <w:rFonts w:eastAsia="Times New Roman" w:cs="Times New Roman"/>
                <w:sz w:val="16"/>
                <w:szCs w:val="16"/>
                <w:lang w:val="nl-NL" w:eastAsia="nl-NL"/>
              </w:rPr>
            </w:pPr>
          </w:p>
        </w:tc>
        <w:tc>
          <w:tcPr>
            <w:tcW w:w="1474" w:type="dxa"/>
            <w:shd w:val="clear" w:color="auto" w:fill="auto"/>
            <w:noWrap/>
            <w:hideMark/>
          </w:tcPr>
          <w:p w14:paraId="1DCCA77B" w14:textId="77777777" w:rsidR="00876577" w:rsidRPr="008A2937" w:rsidRDefault="00876577" w:rsidP="008A2937">
            <w:pPr>
              <w:rPr>
                <w:rFonts w:eastAsia="Times New Roman" w:cs="Times New Roman"/>
                <w:sz w:val="16"/>
                <w:szCs w:val="16"/>
                <w:lang w:val="nl-NL" w:eastAsia="nl-NL"/>
              </w:rPr>
            </w:pPr>
          </w:p>
        </w:tc>
        <w:tc>
          <w:tcPr>
            <w:tcW w:w="1474" w:type="dxa"/>
            <w:shd w:val="clear" w:color="auto" w:fill="auto"/>
            <w:noWrap/>
            <w:hideMark/>
          </w:tcPr>
          <w:p w14:paraId="4F41D626" w14:textId="77777777" w:rsidR="00876577" w:rsidRPr="008A2937" w:rsidRDefault="00876577" w:rsidP="008A2937">
            <w:pPr>
              <w:rPr>
                <w:rFonts w:eastAsia="Times New Roman" w:cs="Times New Roman"/>
                <w:sz w:val="16"/>
                <w:szCs w:val="16"/>
                <w:lang w:val="nl-NL" w:eastAsia="nl-NL"/>
              </w:rPr>
            </w:pPr>
          </w:p>
        </w:tc>
        <w:tc>
          <w:tcPr>
            <w:tcW w:w="1474" w:type="dxa"/>
            <w:shd w:val="clear" w:color="auto" w:fill="auto"/>
            <w:noWrap/>
            <w:hideMark/>
          </w:tcPr>
          <w:p w14:paraId="2BC1600C" w14:textId="77777777" w:rsidR="00876577" w:rsidRPr="008A2937" w:rsidRDefault="00876577" w:rsidP="008A2937">
            <w:pPr>
              <w:rPr>
                <w:rFonts w:eastAsia="Times New Roman" w:cs="Times New Roman"/>
                <w:sz w:val="16"/>
                <w:szCs w:val="16"/>
                <w:lang w:val="nl-NL" w:eastAsia="nl-NL"/>
              </w:rPr>
            </w:pPr>
          </w:p>
        </w:tc>
      </w:tr>
      <w:tr w:rsidR="00876577" w:rsidRPr="008A2937" w14:paraId="5DE0EEBB" w14:textId="77777777" w:rsidTr="008A2937">
        <w:trPr>
          <w:trHeight w:val="255"/>
        </w:trPr>
        <w:tc>
          <w:tcPr>
            <w:tcW w:w="562" w:type="dxa"/>
          </w:tcPr>
          <w:p w14:paraId="5B4EDDBB" w14:textId="77777777" w:rsidR="00876577" w:rsidRPr="008A2937" w:rsidRDefault="00876577" w:rsidP="008A2937">
            <w:pPr>
              <w:rPr>
                <w:rFonts w:eastAsia="Times New Roman" w:cs="Arial"/>
                <w:b/>
                <w:bCs/>
                <w:sz w:val="16"/>
                <w:szCs w:val="16"/>
                <w:lang w:val="nl-NL" w:eastAsia="nl-NL"/>
              </w:rPr>
            </w:pPr>
          </w:p>
        </w:tc>
        <w:tc>
          <w:tcPr>
            <w:tcW w:w="3969" w:type="dxa"/>
            <w:shd w:val="clear" w:color="auto" w:fill="auto"/>
          </w:tcPr>
          <w:p w14:paraId="7B9D4072" w14:textId="38F322A5" w:rsidR="00876577" w:rsidRPr="008A2937" w:rsidRDefault="00876577" w:rsidP="008A2937">
            <w:pPr>
              <w:rPr>
                <w:rFonts w:eastAsia="Times New Roman" w:cs="Times New Roman"/>
                <w:b/>
                <w:sz w:val="16"/>
                <w:szCs w:val="16"/>
                <w:lang w:val="nl-NL" w:eastAsia="nl-NL"/>
              </w:rPr>
            </w:pPr>
            <w:r w:rsidRPr="008A2937">
              <w:rPr>
                <w:rFonts w:eastAsia="Times New Roman" w:cs="Times New Roman"/>
                <w:b/>
                <w:sz w:val="16"/>
                <w:szCs w:val="16"/>
                <w:lang w:val="nl-NL" w:eastAsia="nl-NL"/>
              </w:rPr>
              <w:t>Subtotaal deel 1</w:t>
            </w:r>
          </w:p>
        </w:tc>
        <w:tc>
          <w:tcPr>
            <w:tcW w:w="1474" w:type="dxa"/>
            <w:shd w:val="clear" w:color="auto" w:fill="auto"/>
            <w:noWrap/>
          </w:tcPr>
          <w:p w14:paraId="5ABE5CBC" w14:textId="77777777" w:rsidR="00876577" w:rsidRPr="008A2937" w:rsidRDefault="00876577" w:rsidP="008A2937">
            <w:pPr>
              <w:rPr>
                <w:rFonts w:eastAsia="Times New Roman" w:cs="Times New Roman"/>
                <w:b/>
                <w:sz w:val="16"/>
                <w:szCs w:val="16"/>
                <w:lang w:val="nl-NL" w:eastAsia="nl-NL"/>
              </w:rPr>
            </w:pPr>
          </w:p>
        </w:tc>
        <w:tc>
          <w:tcPr>
            <w:tcW w:w="1474" w:type="dxa"/>
            <w:shd w:val="clear" w:color="auto" w:fill="auto"/>
            <w:noWrap/>
          </w:tcPr>
          <w:p w14:paraId="53F873EF" w14:textId="77777777" w:rsidR="00876577" w:rsidRPr="008A2937" w:rsidRDefault="00876577" w:rsidP="008A2937">
            <w:pPr>
              <w:rPr>
                <w:rFonts w:eastAsia="Times New Roman" w:cs="Times New Roman"/>
                <w:b/>
                <w:sz w:val="16"/>
                <w:szCs w:val="16"/>
                <w:lang w:val="nl-NL" w:eastAsia="nl-NL"/>
              </w:rPr>
            </w:pPr>
          </w:p>
        </w:tc>
        <w:tc>
          <w:tcPr>
            <w:tcW w:w="1474" w:type="dxa"/>
            <w:shd w:val="clear" w:color="auto" w:fill="auto"/>
            <w:noWrap/>
          </w:tcPr>
          <w:p w14:paraId="7D847748" w14:textId="77777777" w:rsidR="00876577" w:rsidRPr="008A2937" w:rsidRDefault="00876577" w:rsidP="008A2937">
            <w:pPr>
              <w:rPr>
                <w:rFonts w:eastAsia="Times New Roman" w:cs="Times New Roman"/>
                <w:b/>
                <w:sz w:val="16"/>
                <w:szCs w:val="16"/>
                <w:lang w:val="nl-NL" w:eastAsia="nl-NL"/>
              </w:rPr>
            </w:pPr>
            <w:r w:rsidRPr="008A2937">
              <w:rPr>
                <w:b/>
                <w:sz w:val="16"/>
                <w:szCs w:val="16"/>
                <w:lang w:val="nl-NL"/>
              </w:rPr>
              <w:t>€</w:t>
            </w:r>
          </w:p>
        </w:tc>
      </w:tr>
    </w:tbl>
    <w:p w14:paraId="610CA2FF" w14:textId="24CAA68E" w:rsidR="00736A0F" w:rsidRDefault="00736A0F" w:rsidP="00876577">
      <w:pPr>
        <w:tabs>
          <w:tab w:val="left" w:pos="1134"/>
        </w:tabs>
        <w:spacing w:line="260" w:lineRule="atLeast"/>
        <w:rPr>
          <w:rFonts w:cs="Verdana"/>
          <w:b/>
          <w:color w:val="E0E0E0"/>
          <w:lang w:val="nl-NL"/>
        </w:rPr>
      </w:pPr>
    </w:p>
    <w:p w14:paraId="0D645EF2" w14:textId="77777777" w:rsidR="00736A0F" w:rsidRDefault="00736A0F">
      <w:pPr>
        <w:spacing w:after="160" w:line="259" w:lineRule="auto"/>
        <w:rPr>
          <w:rFonts w:cs="Verdana"/>
          <w:b/>
          <w:color w:val="E0E0E0"/>
          <w:lang w:val="nl-NL"/>
        </w:rPr>
      </w:pPr>
      <w:r>
        <w:rPr>
          <w:rFonts w:cs="Verdana"/>
          <w:b/>
          <w:color w:val="E0E0E0"/>
          <w:lang w:val="nl-NL"/>
        </w:rPr>
        <w:br w:type="page"/>
      </w:r>
    </w:p>
    <w:p w14:paraId="2F066E85" w14:textId="77777777" w:rsidR="00876577" w:rsidRPr="008A2937" w:rsidRDefault="00876577" w:rsidP="00876577">
      <w:pPr>
        <w:tabs>
          <w:tab w:val="left" w:pos="1134"/>
        </w:tabs>
        <w:spacing w:line="260" w:lineRule="atLeast"/>
        <w:rPr>
          <w:rFonts w:cs="Verdana"/>
          <w:b/>
          <w:vanish/>
          <w:color w:val="E0E0E0"/>
          <w:lang w:val="nl-NL"/>
        </w:rPr>
      </w:pPr>
    </w:p>
    <w:p w14:paraId="3CD6030E" w14:textId="77777777" w:rsidR="00876577" w:rsidRPr="008A2937" w:rsidRDefault="00876577" w:rsidP="00876577">
      <w:pPr>
        <w:spacing w:after="160" w:line="259" w:lineRule="auto"/>
        <w:rPr>
          <w:rFonts w:cs="Verdana"/>
          <w:b/>
          <w:vanish/>
          <w:color w:val="E0E0E0"/>
          <w:lang w:val="nl-NL"/>
        </w:rPr>
      </w:pPr>
      <w:r w:rsidRPr="008A2937">
        <w:rPr>
          <w:rFonts w:cs="Verdana"/>
          <w:b/>
          <w:vanish/>
          <w:color w:val="E0E0E0"/>
          <w:lang w:val="nl-NL"/>
        </w:rPr>
        <w:br w:type="page"/>
      </w:r>
    </w:p>
    <w:p w14:paraId="19F8A3BF" w14:textId="5E62C8B1" w:rsidR="005A7830" w:rsidRPr="00967E29" w:rsidRDefault="005A7830">
      <w:pPr>
        <w:rPr>
          <w:lang w:val="nl-NL"/>
        </w:rPr>
      </w:pPr>
    </w:p>
    <w:tbl>
      <w:tblPr>
        <w:tblW w:w="8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6917"/>
        <w:gridCol w:w="1474"/>
      </w:tblGrid>
      <w:tr w:rsidR="00876577" w:rsidRPr="00736A0F" w14:paraId="252364CD" w14:textId="77777777" w:rsidTr="001A5A7C">
        <w:trPr>
          <w:trHeight w:val="255"/>
          <w:tblHeader/>
        </w:trPr>
        <w:tc>
          <w:tcPr>
            <w:tcW w:w="8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3FF192" w14:textId="42C04DC2" w:rsidR="00876577" w:rsidRPr="008A2937" w:rsidRDefault="00876577">
            <w:pPr>
              <w:rPr>
                <w:rFonts w:eastAsia="Times New Roman" w:cs="Arial"/>
                <w:b/>
                <w:sz w:val="16"/>
                <w:szCs w:val="16"/>
                <w:lang w:val="nl-NL" w:eastAsia="nl-NL"/>
              </w:rPr>
            </w:pPr>
            <w:r w:rsidRPr="008A2937">
              <w:rPr>
                <w:rFonts w:eastAsia="Times New Roman" w:cs="Arial"/>
                <w:b/>
                <w:sz w:val="16"/>
                <w:szCs w:val="16"/>
                <w:lang w:val="nl-NL" w:eastAsia="nl-NL"/>
              </w:rPr>
              <w:t xml:space="preserve">Deel 2a: uit te voeren onderzoeken (hoofdstuk 7, in </w:t>
            </w:r>
            <w:r w:rsidR="00B968D3">
              <w:rPr>
                <w:rFonts w:eastAsia="Times New Roman" w:cs="Arial"/>
                <w:b/>
                <w:sz w:val="16"/>
                <w:szCs w:val="16"/>
                <w:lang w:val="nl-NL" w:eastAsia="nl-NL"/>
              </w:rPr>
              <w:t>vaste scope</w:t>
            </w:r>
            <w:r w:rsidR="00B968D3" w:rsidRPr="008A2937">
              <w:rPr>
                <w:rFonts w:eastAsia="Times New Roman" w:cs="Arial"/>
                <w:b/>
                <w:sz w:val="16"/>
                <w:szCs w:val="16"/>
                <w:lang w:val="nl-NL" w:eastAsia="nl-NL"/>
              </w:rPr>
              <w:t xml:space="preserve"> </w:t>
            </w:r>
            <w:r w:rsidR="00F85DE6">
              <w:rPr>
                <w:rFonts w:eastAsia="Times New Roman" w:cs="Arial"/>
                <w:b/>
                <w:sz w:val="16"/>
                <w:szCs w:val="16"/>
                <w:lang w:val="nl-NL" w:eastAsia="nl-NL"/>
              </w:rPr>
              <w:t xml:space="preserve">zie </w:t>
            </w:r>
            <w:r w:rsidRPr="008A2937">
              <w:rPr>
                <w:rFonts w:eastAsia="Times New Roman" w:cs="Arial"/>
                <w:b/>
                <w:sz w:val="16"/>
                <w:szCs w:val="16"/>
                <w:lang w:val="nl-NL" w:eastAsia="nl-NL"/>
              </w:rPr>
              <w:t>vraagspecificatie par. 7.3)</w:t>
            </w:r>
          </w:p>
        </w:tc>
      </w:tr>
      <w:tr w:rsidR="00876577" w:rsidRPr="008A2937" w14:paraId="7840DBBE" w14:textId="77777777" w:rsidTr="001A5A7C">
        <w:trPr>
          <w:trHeight w:val="255"/>
          <w:tblHead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CFC327" w14:textId="77777777" w:rsidR="00876577" w:rsidRPr="008A2937" w:rsidRDefault="00876577" w:rsidP="008A2937">
            <w:pPr>
              <w:rPr>
                <w:rFonts w:eastAsia="Times New Roman" w:cs="Arial"/>
                <w:sz w:val="16"/>
                <w:szCs w:val="16"/>
                <w:lang w:val="nl-NL" w:eastAsia="nl-NL"/>
              </w:rPr>
            </w:pPr>
            <w:r w:rsidRPr="008A2937">
              <w:rPr>
                <w:rFonts w:eastAsia="Times New Roman" w:cs="Arial"/>
                <w:sz w:val="16"/>
                <w:szCs w:val="16"/>
                <w:lang w:val="nl-NL" w:eastAsia="nl-NL"/>
              </w:rPr>
              <w:t>Post</w:t>
            </w:r>
          </w:p>
        </w:tc>
        <w:tc>
          <w:tcPr>
            <w:tcW w:w="6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7E9107" w14:textId="77777777" w:rsidR="00876577" w:rsidRPr="008A2937" w:rsidRDefault="00876577" w:rsidP="008A2937">
            <w:pPr>
              <w:rPr>
                <w:rFonts w:eastAsia="Times New Roman" w:cs="Arial"/>
                <w:sz w:val="16"/>
                <w:szCs w:val="16"/>
                <w:lang w:val="nl-NL" w:eastAsia="nl-NL"/>
              </w:rPr>
            </w:pPr>
            <w:r w:rsidRPr="008A2937">
              <w:rPr>
                <w:rFonts w:eastAsia="Times New Roman" w:cs="Arial"/>
                <w:sz w:val="16"/>
                <w:szCs w:val="16"/>
                <w:lang w:val="nl-NL" w:eastAsia="nl-NL"/>
              </w:rPr>
              <w:t>Referentie vraagspecificatie</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48E758F" w14:textId="77777777" w:rsidR="00876577" w:rsidRPr="008A2937" w:rsidRDefault="00876577" w:rsidP="008A2937">
            <w:pPr>
              <w:rPr>
                <w:rFonts w:eastAsia="Times New Roman" w:cs="Arial"/>
                <w:sz w:val="16"/>
                <w:szCs w:val="16"/>
                <w:lang w:val="nl-NL" w:eastAsia="nl-NL"/>
              </w:rPr>
            </w:pPr>
            <w:r w:rsidRPr="008A2937">
              <w:rPr>
                <w:rFonts w:eastAsia="Times New Roman" w:cs="Arial"/>
                <w:sz w:val="16"/>
                <w:szCs w:val="16"/>
                <w:lang w:val="nl-NL" w:eastAsia="nl-NL"/>
              </w:rPr>
              <w:t>Totaal kosten (€)</w:t>
            </w:r>
          </w:p>
        </w:tc>
      </w:tr>
      <w:tr w:rsidR="00876577" w:rsidRPr="008A2937" w14:paraId="477FA3BB" w14:textId="77777777" w:rsidTr="008A2937">
        <w:trPr>
          <w:trHeight w:val="510"/>
        </w:trPr>
        <w:tc>
          <w:tcPr>
            <w:tcW w:w="562" w:type="dxa"/>
            <w:tcBorders>
              <w:top w:val="single" w:sz="4" w:space="0" w:color="auto"/>
              <w:left w:val="single" w:sz="4" w:space="0" w:color="auto"/>
              <w:bottom w:val="single" w:sz="4" w:space="0" w:color="auto"/>
              <w:right w:val="single" w:sz="4" w:space="0" w:color="auto"/>
            </w:tcBorders>
            <w:hideMark/>
          </w:tcPr>
          <w:p w14:paraId="6B3AFE55" w14:textId="77777777" w:rsidR="00876577" w:rsidRPr="008A2937" w:rsidRDefault="00876577" w:rsidP="008A2937">
            <w:pPr>
              <w:rPr>
                <w:rFonts w:eastAsia="Times New Roman" w:cs="Arial"/>
                <w:b/>
                <w:bCs/>
                <w:sz w:val="16"/>
                <w:szCs w:val="16"/>
                <w:lang w:val="nl-NL" w:eastAsia="nl-NL"/>
              </w:rPr>
            </w:pPr>
            <w:r w:rsidRPr="008A2937">
              <w:rPr>
                <w:rFonts w:eastAsia="Times New Roman" w:cs="Arial"/>
                <w:b/>
                <w:bCs/>
                <w:sz w:val="16"/>
                <w:szCs w:val="16"/>
                <w:lang w:val="nl-NL" w:eastAsia="nl-NL"/>
              </w:rPr>
              <w:t>A</w:t>
            </w:r>
          </w:p>
        </w:tc>
        <w:tc>
          <w:tcPr>
            <w:tcW w:w="6917" w:type="dxa"/>
            <w:tcBorders>
              <w:top w:val="single" w:sz="4" w:space="0" w:color="auto"/>
              <w:left w:val="single" w:sz="4" w:space="0" w:color="auto"/>
              <w:bottom w:val="single" w:sz="4" w:space="0" w:color="auto"/>
              <w:right w:val="single" w:sz="4" w:space="0" w:color="auto"/>
            </w:tcBorders>
            <w:hideMark/>
          </w:tcPr>
          <w:p w14:paraId="513BFBE3" w14:textId="7C44DA16" w:rsidR="00876577" w:rsidRPr="008A2937" w:rsidRDefault="00876577" w:rsidP="00C34A4F">
            <w:pPr>
              <w:rPr>
                <w:rFonts w:eastAsia="Times New Roman" w:cs="Times New Roman"/>
                <w:sz w:val="16"/>
                <w:szCs w:val="16"/>
                <w:lang w:val="nl-NL" w:eastAsia="nl-NL"/>
              </w:rPr>
            </w:pPr>
            <w:r w:rsidRPr="008A2937">
              <w:rPr>
                <w:rFonts w:eastAsia="Times New Roman" w:cs="Arial"/>
                <w:bCs/>
                <w:sz w:val="16"/>
                <w:szCs w:val="16"/>
                <w:lang w:val="nl-NL" w:eastAsia="nl-NL"/>
              </w:rPr>
              <w:t xml:space="preserve">Vergunningenanalyse (vraagspecificatie par. </w:t>
            </w:r>
            <w:r w:rsidRPr="00416AED">
              <w:rPr>
                <w:rFonts w:eastAsia="Times New Roman" w:cs="Arial"/>
                <w:bCs/>
                <w:sz w:val="16"/>
                <w:szCs w:val="16"/>
                <w:lang w:val="nl-NL" w:eastAsia="nl-NL"/>
              </w:rPr>
              <w:t>7.</w:t>
            </w:r>
            <w:r w:rsidR="00C34A4F" w:rsidRPr="00416AED">
              <w:rPr>
                <w:rFonts w:eastAsia="Times New Roman" w:cs="Arial"/>
                <w:bCs/>
                <w:sz w:val="16"/>
                <w:szCs w:val="16"/>
                <w:lang w:val="nl-NL" w:eastAsia="nl-NL"/>
              </w:rPr>
              <w:t>4</w:t>
            </w:r>
            <w:r w:rsidRPr="00416AED">
              <w:rPr>
                <w:rFonts w:eastAsia="Times New Roman" w:cs="Arial"/>
                <w:bCs/>
                <w:sz w:val="16"/>
                <w:szCs w:val="16"/>
                <w:lang w:val="nl-NL" w:eastAsia="nl-NL"/>
              </w:rPr>
              <w:t>.2</w:t>
            </w:r>
            <w:r w:rsidRPr="008A2937">
              <w:rPr>
                <w:rFonts w:eastAsia="Times New Roman" w:cs="Arial"/>
                <w:bCs/>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053B1ACB" w14:textId="77777777" w:rsidR="00876577" w:rsidRPr="008A2937" w:rsidRDefault="00876577" w:rsidP="008A2937">
            <w:pPr>
              <w:rPr>
                <w:rFonts w:eastAsia="Times New Roman" w:cs="Times New Roman"/>
                <w:sz w:val="16"/>
                <w:szCs w:val="16"/>
                <w:lang w:val="nl-NL" w:eastAsia="nl-NL"/>
              </w:rPr>
            </w:pPr>
            <w:r w:rsidRPr="008A2937">
              <w:rPr>
                <w:sz w:val="16"/>
                <w:szCs w:val="16"/>
                <w:lang w:val="nl-NL"/>
              </w:rPr>
              <w:t>€</w:t>
            </w:r>
          </w:p>
        </w:tc>
      </w:tr>
      <w:tr w:rsidR="00876577" w:rsidRPr="008A2937" w14:paraId="53B79960"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06B90970" w14:textId="77777777" w:rsidR="00876577" w:rsidRPr="008A2937" w:rsidRDefault="00876577" w:rsidP="008A2937">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hideMark/>
          </w:tcPr>
          <w:p w14:paraId="03ABD2A0" w14:textId="77777777" w:rsidR="00876577" w:rsidRPr="008A2937" w:rsidRDefault="00876577" w:rsidP="008A2937">
            <w:pPr>
              <w:rPr>
                <w:rFonts w:eastAsia="Times New Roman" w:cs="Arial"/>
                <w:b/>
                <w:bCs/>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hideMark/>
          </w:tcPr>
          <w:p w14:paraId="71BBFBCB" w14:textId="77777777" w:rsidR="00876577" w:rsidRPr="008A2937" w:rsidRDefault="00876577" w:rsidP="008A2937">
            <w:pPr>
              <w:rPr>
                <w:sz w:val="20"/>
                <w:szCs w:val="20"/>
                <w:lang w:val="nl-NL" w:eastAsia="nl-NL"/>
              </w:rPr>
            </w:pPr>
          </w:p>
        </w:tc>
      </w:tr>
      <w:tr w:rsidR="00876577" w:rsidRPr="008A2937" w14:paraId="73D889D0"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hideMark/>
          </w:tcPr>
          <w:p w14:paraId="4583D0D1" w14:textId="77777777" w:rsidR="00876577" w:rsidRPr="008A2937" w:rsidRDefault="00876577" w:rsidP="008A2937">
            <w:pPr>
              <w:rPr>
                <w:rFonts w:eastAsia="Times New Roman" w:cs="Arial"/>
                <w:b/>
                <w:bCs/>
                <w:sz w:val="16"/>
                <w:szCs w:val="16"/>
                <w:lang w:val="nl-NL" w:eastAsia="nl-NL"/>
              </w:rPr>
            </w:pPr>
            <w:r w:rsidRPr="008A2937">
              <w:rPr>
                <w:rFonts w:eastAsia="Times New Roman" w:cs="Arial"/>
                <w:b/>
                <w:bCs/>
                <w:sz w:val="16"/>
                <w:szCs w:val="16"/>
                <w:lang w:val="nl-NL" w:eastAsia="nl-NL"/>
              </w:rPr>
              <w:t>B</w:t>
            </w:r>
          </w:p>
        </w:tc>
        <w:tc>
          <w:tcPr>
            <w:tcW w:w="6917" w:type="dxa"/>
            <w:tcBorders>
              <w:top w:val="single" w:sz="4" w:space="0" w:color="auto"/>
              <w:left w:val="single" w:sz="4" w:space="0" w:color="auto"/>
              <w:bottom w:val="single" w:sz="4" w:space="0" w:color="auto"/>
              <w:right w:val="single" w:sz="4" w:space="0" w:color="auto"/>
            </w:tcBorders>
            <w:hideMark/>
          </w:tcPr>
          <w:p w14:paraId="6CEEACB4" w14:textId="39796668" w:rsidR="00876577" w:rsidRPr="008A2937" w:rsidRDefault="00876577" w:rsidP="00C34A4F">
            <w:pPr>
              <w:rPr>
                <w:rFonts w:eastAsia="Times New Roman" w:cs="Times New Roman"/>
                <w:sz w:val="16"/>
                <w:szCs w:val="16"/>
                <w:lang w:val="nl-NL" w:eastAsia="nl-NL"/>
              </w:rPr>
            </w:pPr>
            <w:r w:rsidRPr="008A2937">
              <w:rPr>
                <w:rFonts w:eastAsia="Times New Roman" w:cs="Times New Roman"/>
                <w:sz w:val="16"/>
                <w:szCs w:val="16"/>
                <w:lang w:val="nl-NL" w:eastAsia="nl-NL"/>
              </w:rPr>
              <w:t>Vastgoed – Opvragen en analyseren funderingen o.b.v. archief (vraagspecificatie par. 7.</w:t>
            </w:r>
            <w:r w:rsidR="00C34A4F">
              <w:rPr>
                <w:rFonts w:eastAsia="Times New Roman" w:cs="Times New Roman"/>
                <w:sz w:val="16"/>
                <w:szCs w:val="16"/>
                <w:lang w:val="nl-NL" w:eastAsia="nl-NL"/>
              </w:rPr>
              <w:t>4</w:t>
            </w:r>
            <w:r w:rsidRPr="008A2937">
              <w:rPr>
                <w:rFonts w:eastAsia="Times New Roman" w:cs="Times New Roman"/>
                <w:sz w:val="16"/>
                <w:szCs w:val="16"/>
                <w:lang w:val="nl-NL" w:eastAsia="nl-NL"/>
              </w:rPr>
              <w:t>.4)</w:t>
            </w:r>
          </w:p>
        </w:tc>
        <w:tc>
          <w:tcPr>
            <w:tcW w:w="1474" w:type="dxa"/>
            <w:tcBorders>
              <w:top w:val="single" w:sz="4" w:space="0" w:color="auto"/>
              <w:left w:val="single" w:sz="4" w:space="0" w:color="auto"/>
              <w:bottom w:val="single" w:sz="4" w:space="0" w:color="auto"/>
              <w:right w:val="single" w:sz="4" w:space="0" w:color="auto"/>
            </w:tcBorders>
            <w:noWrap/>
            <w:hideMark/>
          </w:tcPr>
          <w:p w14:paraId="1B6459DF" w14:textId="77777777" w:rsidR="00876577" w:rsidRPr="008A2937" w:rsidRDefault="00876577" w:rsidP="008A2937">
            <w:pPr>
              <w:rPr>
                <w:rFonts w:eastAsia="Times New Roman" w:cs="Times New Roman"/>
                <w:sz w:val="16"/>
                <w:szCs w:val="16"/>
                <w:lang w:val="nl-NL" w:eastAsia="nl-NL"/>
              </w:rPr>
            </w:pPr>
            <w:r w:rsidRPr="008A2937">
              <w:rPr>
                <w:sz w:val="16"/>
                <w:szCs w:val="16"/>
                <w:lang w:val="nl-NL"/>
              </w:rPr>
              <w:t>€</w:t>
            </w:r>
          </w:p>
        </w:tc>
      </w:tr>
      <w:tr w:rsidR="00876577" w:rsidRPr="008A2937" w14:paraId="67DC96B5"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552BED8B" w14:textId="77777777" w:rsidR="00876577" w:rsidRPr="008A2937" w:rsidRDefault="00876577" w:rsidP="008A2937">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tcPr>
          <w:p w14:paraId="1144C670" w14:textId="77777777" w:rsidR="00876577" w:rsidRPr="008A2937" w:rsidRDefault="00876577" w:rsidP="008A2937">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167D8178" w14:textId="77777777" w:rsidR="00876577" w:rsidRPr="008A2937" w:rsidRDefault="00876577" w:rsidP="008A2937">
            <w:pPr>
              <w:rPr>
                <w:sz w:val="16"/>
                <w:szCs w:val="16"/>
                <w:lang w:val="nl-NL"/>
              </w:rPr>
            </w:pPr>
          </w:p>
        </w:tc>
      </w:tr>
      <w:tr w:rsidR="00876577" w:rsidRPr="0099452D" w14:paraId="10355DCB"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148E8DD9" w14:textId="67751DE3" w:rsidR="00876577" w:rsidRPr="008A2937" w:rsidRDefault="0099452D" w:rsidP="008A2937">
            <w:pPr>
              <w:rPr>
                <w:rFonts w:eastAsia="Times New Roman" w:cs="Arial"/>
                <w:b/>
                <w:bCs/>
                <w:sz w:val="16"/>
                <w:szCs w:val="16"/>
                <w:lang w:val="nl-NL" w:eastAsia="nl-NL"/>
              </w:rPr>
            </w:pPr>
            <w:r>
              <w:rPr>
                <w:rFonts w:eastAsia="Times New Roman" w:cs="Arial"/>
                <w:b/>
                <w:bCs/>
                <w:sz w:val="16"/>
                <w:szCs w:val="16"/>
                <w:lang w:val="nl-NL" w:eastAsia="nl-NL"/>
              </w:rPr>
              <w:t>C</w:t>
            </w:r>
          </w:p>
        </w:tc>
        <w:tc>
          <w:tcPr>
            <w:tcW w:w="6917" w:type="dxa"/>
            <w:tcBorders>
              <w:top w:val="single" w:sz="4" w:space="0" w:color="auto"/>
              <w:left w:val="single" w:sz="4" w:space="0" w:color="auto"/>
              <w:bottom w:val="single" w:sz="4" w:space="0" w:color="auto"/>
              <w:right w:val="single" w:sz="4" w:space="0" w:color="auto"/>
            </w:tcBorders>
          </w:tcPr>
          <w:p w14:paraId="3BE48D7B" w14:textId="67ADFB22" w:rsidR="00876577" w:rsidRPr="008A2937" w:rsidRDefault="0099452D" w:rsidP="00C34A4F">
            <w:pPr>
              <w:rPr>
                <w:rFonts w:eastAsia="Times New Roman" w:cs="Times New Roman"/>
                <w:sz w:val="16"/>
                <w:szCs w:val="16"/>
                <w:lang w:val="nl-NL" w:eastAsia="nl-NL"/>
              </w:rPr>
            </w:pPr>
            <w:r>
              <w:rPr>
                <w:rFonts w:eastAsia="Times New Roman" w:cs="Times New Roman"/>
                <w:sz w:val="16"/>
                <w:szCs w:val="16"/>
                <w:lang w:val="nl-NL" w:eastAsia="nl-NL"/>
              </w:rPr>
              <w:t xml:space="preserve">Kunstwerken - </w:t>
            </w:r>
            <w:r w:rsidR="00876577" w:rsidRPr="008A2937">
              <w:rPr>
                <w:rFonts w:eastAsia="Times New Roman" w:cs="Times New Roman"/>
                <w:sz w:val="16"/>
                <w:szCs w:val="16"/>
                <w:lang w:val="nl-NL" w:eastAsia="nl-NL"/>
              </w:rPr>
              <w:t>Aanvullend archiefonderzoek</w:t>
            </w:r>
            <w:r>
              <w:rPr>
                <w:rFonts w:eastAsia="Times New Roman" w:cs="Times New Roman"/>
                <w:sz w:val="16"/>
                <w:szCs w:val="16"/>
                <w:lang w:val="nl-NL" w:eastAsia="nl-NL"/>
              </w:rPr>
              <w:t xml:space="preserve"> (vraagspecificatie par. </w:t>
            </w:r>
            <w:r w:rsidR="00C34A4F" w:rsidRPr="00634874">
              <w:rPr>
                <w:rFonts w:eastAsia="Times New Roman" w:cs="Times New Roman"/>
                <w:sz w:val="16"/>
                <w:szCs w:val="16"/>
                <w:lang w:val="nl-NL" w:eastAsia="nl-NL"/>
              </w:rPr>
              <w:t>7.4.1</w:t>
            </w:r>
            <w:r w:rsidR="00C34A4F">
              <w:rPr>
                <w:rFonts w:eastAsia="Times New Roman" w:cs="Times New Roman"/>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tcPr>
          <w:p w14:paraId="4A1484BF" w14:textId="41B3CEAE" w:rsidR="00876577" w:rsidRPr="008A2937" w:rsidRDefault="00C34A4F" w:rsidP="008A2937">
            <w:pPr>
              <w:rPr>
                <w:sz w:val="16"/>
                <w:szCs w:val="16"/>
                <w:lang w:val="nl-NL"/>
              </w:rPr>
            </w:pPr>
            <w:r w:rsidRPr="008A2937">
              <w:rPr>
                <w:sz w:val="16"/>
                <w:szCs w:val="16"/>
                <w:lang w:val="nl-NL"/>
              </w:rPr>
              <w:t>€</w:t>
            </w:r>
          </w:p>
        </w:tc>
      </w:tr>
      <w:tr w:rsidR="00876577" w:rsidRPr="0099452D" w14:paraId="39B78309"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6A5BF662" w14:textId="77777777" w:rsidR="00876577" w:rsidRPr="008A2937" w:rsidRDefault="00876577" w:rsidP="008A2937">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tcPr>
          <w:p w14:paraId="6507EBEF" w14:textId="77777777" w:rsidR="00876577" w:rsidRPr="008A2937" w:rsidRDefault="00876577" w:rsidP="008A2937">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7BF323F6" w14:textId="77777777" w:rsidR="00876577" w:rsidRPr="008A2937" w:rsidRDefault="00876577" w:rsidP="008A2937">
            <w:pPr>
              <w:rPr>
                <w:sz w:val="16"/>
                <w:szCs w:val="16"/>
                <w:lang w:val="nl-NL"/>
              </w:rPr>
            </w:pPr>
          </w:p>
        </w:tc>
      </w:tr>
      <w:tr w:rsidR="00876577" w:rsidRPr="0099452D" w14:paraId="1B82CBC1"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502AD50C" w14:textId="528F7BA7" w:rsidR="00876577" w:rsidRPr="008A2937" w:rsidRDefault="0099452D" w:rsidP="008A2937">
            <w:pPr>
              <w:rPr>
                <w:rFonts w:eastAsia="Times New Roman" w:cs="Arial"/>
                <w:b/>
                <w:bCs/>
                <w:sz w:val="16"/>
                <w:szCs w:val="16"/>
                <w:lang w:val="nl-NL" w:eastAsia="nl-NL"/>
              </w:rPr>
            </w:pPr>
            <w:r>
              <w:rPr>
                <w:rFonts w:eastAsia="Times New Roman" w:cs="Arial"/>
                <w:b/>
                <w:bCs/>
                <w:sz w:val="16"/>
                <w:szCs w:val="16"/>
                <w:lang w:val="nl-NL" w:eastAsia="nl-NL"/>
              </w:rPr>
              <w:t>D</w:t>
            </w:r>
          </w:p>
        </w:tc>
        <w:tc>
          <w:tcPr>
            <w:tcW w:w="6917" w:type="dxa"/>
            <w:tcBorders>
              <w:top w:val="single" w:sz="4" w:space="0" w:color="auto"/>
              <w:left w:val="single" w:sz="4" w:space="0" w:color="auto"/>
              <w:bottom w:val="single" w:sz="4" w:space="0" w:color="auto"/>
              <w:right w:val="single" w:sz="4" w:space="0" w:color="auto"/>
            </w:tcBorders>
          </w:tcPr>
          <w:p w14:paraId="163C12F7" w14:textId="39763302" w:rsidR="00876577" w:rsidRPr="008A2937" w:rsidRDefault="0099452D" w:rsidP="008A2937">
            <w:pPr>
              <w:rPr>
                <w:rFonts w:eastAsia="Times New Roman" w:cs="Times New Roman"/>
                <w:sz w:val="16"/>
                <w:szCs w:val="16"/>
                <w:lang w:val="nl-NL" w:eastAsia="nl-NL"/>
              </w:rPr>
            </w:pPr>
            <w:r>
              <w:rPr>
                <w:rFonts w:eastAsia="Times New Roman" w:cs="Times New Roman"/>
                <w:sz w:val="16"/>
                <w:szCs w:val="16"/>
                <w:lang w:val="nl-NL" w:eastAsia="nl-NL"/>
              </w:rPr>
              <w:t xml:space="preserve">Kunstwerken - </w:t>
            </w:r>
            <w:r w:rsidR="00876577" w:rsidRPr="008A2937">
              <w:rPr>
                <w:rFonts w:eastAsia="Times New Roman" w:cs="Times New Roman"/>
                <w:sz w:val="16"/>
                <w:szCs w:val="16"/>
                <w:lang w:val="nl-NL" w:eastAsia="nl-NL"/>
              </w:rPr>
              <w:t>Analyse archiefonderzoek</w:t>
            </w:r>
            <w:r w:rsidR="00C34A4F">
              <w:rPr>
                <w:rFonts w:eastAsia="Times New Roman" w:cs="Times New Roman"/>
                <w:sz w:val="16"/>
                <w:szCs w:val="16"/>
                <w:lang w:val="nl-NL" w:eastAsia="nl-NL"/>
              </w:rPr>
              <w:t xml:space="preserve"> (vraagspecificatie par. </w:t>
            </w:r>
            <w:r w:rsidR="00C34A4F" w:rsidRPr="00634874">
              <w:rPr>
                <w:rFonts w:eastAsia="Times New Roman" w:cs="Times New Roman"/>
                <w:sz w:val="16"/>
                <w:szCs w:val="16"/>
                <w:lang w:val="nl-NL" w:eastAsia="nl-NL"/>
              </w:rPr>
              <w:t>7.4.1</w:t>
            </w:r>
            <w:r w:rsidR="00C34A4F">
              <w:rPr>
                <w:rFonts w:eastAsia="Times New Roman" w:cs="Times New Roman"/>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tcPr>
          <w:p w14:paraId="19B04CE6" w14:textId="39F19ED2" w:rsidR="00876577" w:rsidRPr="008A2937" w:rsidRDefault="00C34A4F" w:rsidP="008A2937">
            <w:pPr>
              <w:rPr>
                <w:sz w:val="16"/>
                <w:szCs w:val="16"/>
                <w:lang w:val="nl-NL"/>
              </w:rPr>
            </w:pPr>
            <w:r w:rsidRPr="008A2937">
              <w:rPr>
                <w:sz w:val="16"/>
                <w:szCs w:val="16"/>
                <w:lang w:val="nl-NL"/>
              </w:rPr>
              <w:t>€</w:t>
            </w:r>
          </w:p>
        </w:tc>
      </w:tr>
      <w:tr w:rsidR="00876577" w:rsidRPr="0099452D" w14:paraId="7AC20479"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03CF676F" w14:textId="77777777" w:rsidR="00876577" w:rsidRPr="008A2937" w:rsidRDefault="00876577" w:rsidP="008A2937">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tcPr>
          <w:p w14:paraId="46BFC944" w14:textId="77777777" w:rsidR="00876577" w:rsidRPr="008A2937" w:rsidRDefault="00876577" w:rsidP="008A2937">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46991B88" w14:textId="77777777" w:rsidR="00876577" w:rsidRPr="008A2937" w:rsidRDefault="00876577" w:rsidP="008A2937">
            <w:pPr>
              <w:rPr>
                <w:rFonts w:eastAsia="Times New Roman" w:cs="Times New Roman"/>
                <w:sz w:val="16"/>
                <w:szCs w:val="16"/>
                <w:lang w:val="nl-NL" w:eastAsia="nl-NL"/>
              </w:rPr>
            </w:pPr>
          </w:p>
        </w:tc>
      </w:tr>
      <w:tr w:rsidR="00876577" w:rsidRPr="00C34A4F" w14:paraId="3709CCE8"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hideMark/>
          </w:tcPr>
          <w:p w14:paraId="00328E85" w14:textId="2B169376" w:rsidR="00876577" w:rsidRPr="008A2937" w:rsidRDefault="0099452D" w:rsidP="008A2937">
            <w:pPr>
              <w:rPr>
                <w:rFonts w:eastAsia="Times New Roman" w:cs="Arial"/>
                <w:b/>
                <w:bCs/>
                <w:sz w:val="16"/>
                <w:szCs w:val="16"/>
                <w:lang w:val="nl-NL" w:eastAsia="nl-NL"/>
              </w:rPr>
            </w:pPr>
            <w:r>
              <w:rPr>
                <w:rFonts w:eastAsia="Times New Roman" w:cs="Arial"/>
                <w:b/>
                <w:bCs/>
                <w:sz w:val="16"/>
                <w:szCs w:val="16"/>
                <w:lang w:val="nl-NL" w:eastAsia="nl-NL"/>
              </w:rPr>
              <w:t>E</w:t>
            </w:r>
          </w:p>
        </w:tc>
        <w:tc>
          <w:tcPr>
            <w:tcW w:w="6917" w:type="dxa"/>
            <w:tcBorders>
              <w:top w:val="single" w:sz="4" w:space="0" w:color="auto"/>
              <w:left w:val="single" w:sz="4" w:space="0" w:color="auto"/>
              <w:bottom w:val="single" w:sz="4" w:space="0" w:color="auto"/>
              <w:right w:val="single" w:sz="4" w:space="0" w:color="auto"/>
            </w:tcBorders>
          </w:tcPr>
          <w:p w14:paraId="2E9241D5" w14:textId="77777777" w:rsidR="00876577" w:rsidRPr="008A2937" w:rsidRDefault="00876577" w:rsidP="008A2937">
            <w:pPr>
              <w:rPr>
                <w:rFonts w:eastAsia="Times New Roman" w:cs="Arial"/>
                <w:bCs/>
                <w:sz w:val="16"/>
                <w:szCs w:val="16"/>
                <w:lang w:val="nl-NL" w:eastAsia="nl-NL"/>
              </w:rPr>
            </w:pPr>
            <w:r w:rsidRPr="008A2937">
              <w:rPr>
                <w:rFonts w:eastAsia="Times New Roman" w:cs="Arial"/>
                <w:bCs/>
                <w:sz w:val="16"/>
                <w:szCs w:val="16"/>
                <w:lang w:val="nl-NL" w:eastAsia="nl-NL"/>
              </w:rPr>
              <w:t>Herberekening kunstwerken (vraagspecificatie par</w:t>
            </w:r>
            <w:r w:rsidRPr="006B6378">
              <w:rPr>
                <w:rFonts w:eastAsia="Times New Roman" w:cs="Arial"/>
                <w:bCs/>
                <w:sz w:val="16"/>
                <w:szCs w:val="16"/>
                <w:lang w:val="nl-NL" w:eastAsia="nl-NL"/>
              </w:rPr>
              <w:t>. 5.6.5)</w:t>
            </w:r>
          </w:p>
          <w:p w14:paraId="3BF46717" w14:textId="77777777" w:rsidR="00876577" w:rsidRPr="008A2937" w:rsidRDefault="00876577" w:rsidP="008A2937">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hideMark/>
          </w:tcPr>
          <w:p w14:paraId="2A23B5FF" w14:textId="77777777" w:rsidR="00876577" w:rsidRPr="008A2937" w:rsidRDefault="00876577" w:rsidP="008A2937">
            <w:pPr>
              <w:rPr>
                <w:rFonts w:eastAsia="Times New Roman" w:cs="Times New Roman"/>
                <w:sz w:val="16"/>
                <w:szCs w:val="16"/>
                <w:lang w:val="nl-NL" w:eastAsia="nl-NL"/>
              </w:rPr>
            </w:pPr>
            <w:r w:rsidRPr="008A2937">
              <w:rPr>
                <w:sz w:val="16"/>
                <w:szCs w:val="16"/>
                <w:lang w:val="nl-NL"/>
              </w:rPr>
              <w:t>€</w:t>
            </w:r>
          </w:p>
        </w:tc>
      </w:tr>
      <w:tr w:rsidR="00876577" w:rsidRPr="00C34A4F" w14:paraId="4A8D17CA"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0E06AEE2" w14:textId="77777777" w:rsidR="00876577" w:rsidRPr="008A2937" w:rsidRDefault="00876577" w:rsidP="008A2937">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tcPr>
          <w:p w14:paraId="316FDC55" w14:textId="77777777" w:rsidR="00876577" w:rsidRPr="008A2937" w:rsidRDefault="00876577" w:rsidP="008A2937">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2B64869E" w14:textId="77777777" w:rsidR="00876577" w:rsidRPr="008A2937" w:rsidRDefault="00876577" w:rsidP="008A2937">
            <w:pPr>
              <w:rPr>
                <w:rFonts w:eastAsia="Times New Roman" w:cs="Times New Roman"/>
                <w:sz w:val="16"/>
                <w:szCs w:val="16"/>
                <w:lang w:val="nl-NL" w:eastAsia="nl-NL"/>
              </w:rPr>
            </w:pPr>
          </w:p>
        </w:tc>
      </w:tr>
      <w:tr w:rsidR="00876577" w:rsidRPr="008A2937" w14:paraId="1CA85440" w14:textId="77777777" w:rsidTr="008A2937">
        <w:trPr>
          <w:trHeight w:val="510"/>
        </w:trPr>
        <w:tc>
          <w:tcPr>
            <w:tcW w:w="562" w:type="dxa"/>
            <w:tcBorders>
              <w:top w:val="single" w:sz="4" w:space="0" w:color="auto"/>
              <w:left w:val="single" w:sz="4" w:space="0" w:color="auto"/>
              <w:bottom w:val="single" w:sz="4" w:space="0" w:color="auto"/>
              <w:right w:val="single" w:sz="4" w:space="0" w:color="auto"/>
            </w:tcBorders>
            <w:hideMark/>
          </w:tcPr>
          <w:p w14:paraId="21D689A9" w14:textId="0319FBF8" w:rsidR="00876577" w:rsidRPr="008A2937" w:rsidRDefault="0099452D" w:rsidP="008A2937">
            <w:pPr>
              <w:rPr>
                <w:rFonts w:eastAsia="Times New Roman" w:cs="Arial"/>
                <w:b/>
                <w:bCs/>
                <w:sz w:val="16"/>
                <w:szCs w:val="16"/>
                <w:lang w:val="nl-NL" w:eastAsia="nl-NL"/>
              </w:rPr>
            </w:pPr>
            <w:r>
              <w:rPr>
                <w:rFonts w:eastAsia="Times New Roman" w:cs="Arial"/>
                <w:b/>
                <w:bCs/>
                <w:sz w:val="16"/>
                <w:szCs w:val="16"/>
                <w:lang w:val="nl-NL" w:eastAsia="nl-NL"/>
              </w:rPr>
              <w:t>F</w:t>
            </w:r>
          </w:p>
        </w:tc>
        <w:tc>
          <w:tcPr>
            <w:tcW w:w="6917" w:type="dxa"/>
            <w:tcBorders>
              <w:top w:val="single" w:sz="4" w:space="0" w:color="auto"/>
              <w:left w:val="single" w:sz="4" w:space="0" w:color="auto"/>
              <w:bottom w:val="single" w:sz="4" w:space="0" w:color="auto"/>
              <w:right w:val="single" w:sz="4" w:space="0" w:color="auto"/>
            </w:tcBorders>
          </w:tcPr>
          <w:p w14:paraId="3E6BD3BD" w14:textId="08DA7717" w:rsidR="00876577" w:rsidRPr="008A2937" w:rsidRDefault="00876577" w:rsidP="008A2937">
            <w:pPr>
              <w:rPr>
                <w:rFonts w:eastAsia="Times New Roman" w:cs="Arial"/>
                <w:bCs/>
                <w:sz w:val="16"/>
                <w:szCs w:val="16"/>
                <w:lang w:val="nl-NL" w:eastAsia="nl-NL"/>
              </w:rPr>
            </w:pPr>
            <w:r w:rsidRPr="008A2937">
              <w:rPr>
                <w:rFonts w:eastAsia="Times New Roman" w:cs="Arial"/>
                <w:bCs/>
                <w:sz w:val="16"/>
                <w:szCs w:val="16"/>
                <w:lang w:val="nl-NL" w:eastAsia="nl-NL"/>
              </w:rPr>
              <w:t>Archeologie archiefonderzoek (vraagspecificatie par. 7.</w:t>
            </w:r>
            <w:r w:rsidR="00C34A4F">
              <w:rPr>
                <w:rFonts w:eastAsia="Times New Roman" w:cs="Arial"/>
                <w:bCs/>
                <w:sz w:val="16"/>
                <w:szCs w:val="16"/>
                <w:lang w:val="nl-NL" w:eastAsia="nl-NL"/>
              </w:rPr>
              <w:t>4</w:t>
            </w:r>
            <w:r w:rsidRPr="008A2937">
              <w:rPr>
                <w:rFonts w:eastAsia="Times New Roman" w:cs="Arial"/>
                <w:bCs/>
                <w:sz w:val="16"/>
                <w:szCs w:val="16"/>
                <w:lang w:val="nl-NL" w:eastAsia="nl-NL"/>
              </w:rPr>
              <w:t>.5)</w:t>
            </w:r>
          </w:p>
          <w:p w14:paraId="49A6CE1B" w14:textId="77777777" w:rsidR="00876577" w:rsidRPr="008A2937" w:rsidRDefault="00876577" w:rsidP="008A2937">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hideMark/>
          </w:tcPr>
          <w:p w14:paraId="1F3DB07C" w14:textId="77777777" w:rsidR="00876577" w:rsidRPr="008A2937" w:rsidRDefault="00876577" w:rsidP="008A2937">
            <w:pPr>
              <w:rPr>
                <w:rFonts w:eastAsia="Times New Roman" w:cs="Times New Roman"/>
                <w:sz w:val="16"/>
                <w:szCs w:val="16"/>
                <w:lang w:val="nl-NL" w:eastAsia="nl-NL"/>
              </w:rPr>
            </w:pPr>
            <w:r w:rsidRPr="008A2937">
              <w:rPr>
                <w:sz w:val="16"/>
                <w:szCs w:val="16"/>
                <w:lang w:val="nl-NL"/>
              </w:rPr>
              <w:t>€</w:t>
            </w:r>
          </w:p>
        </w:tc>
      </w:tr>
      <w:tr w:rsidR="00876577" w:rsidRPr="008A2937" w14:paraId="2C9FB021"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00B4CE81" w14:textId="77777777" w:rsidR="00876577" w:rsidRPr="008A2937" w:rsidRDefault="00876577" w:rsidP="008A2937">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tcPr>
          <w:p w14:paraId="3362E7A2" w14:textId="77777777" w:rsidR="00876577" w:rsidRPr="008A2937" w:rsidRDefault="00876577" w:rsidP="008A2937">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745CF13D" w14:textId="77777777" w:rsidR="00876577" w:rsidRPr="008A2937" w:rsidRDefault="00876577" w:rsidP="008A2937">
            <w:pPr>
              <w:rPr>
                <w:rFonts w:eastAsia="Times New Roman" w:cs="Times New Roman"/>
                <w:sz w:val="16"/>
                <w:szCs w:val="16"/>
                <w:lang w:val="nl-NL" w:eastAsia="nl-NL"/>
              </w:rPr>
            </w:pPr>
          </w:p>
        </w:tc>
      </w:tr>
      <w:tr w:rsidR="00C34A4F" w:rsidRPr="000C327E" w14:paraId="38C51D57" w14:textId="77777777" w:rsidTr="008A2937">
        <w:trPr>
          <w:trHeight w:val="510"/>
        </w:trPr>
        <w:tc>
          <w:tcPr>
            <w:tcW w:w="562" w:type="dxa"/>
            <w:tcBorders>
              <w:top w:val="single" w:sz="4" w:space="0" w:color="auto"/>
              <w:left w:val="single" w:sz="4" w:space="0" w:color="auto"/>
              <w:bottom w:val="single" w:sz="4" w:space="0" w:color="auto"/>
              <w:right w:val="single" w:sz="4" w:space="0" w:color="auto"/>
            </w:tcBorders>
            <w:hideMark/>
          </w:tcPr>
          <w:p w14:paraId="0534A0B5" w14:textId="25B6899A" w:rsidR="00C34A4F" w:rsidRPr="008A2937" w:rsidRDefault="00C34A4F" w:rsidP="00C34A4F">
            <w:pPr>
              <w:rPr>
                <w:rFonts w:eastAsia="Times New Roman" w:cs="Arial"/>
                <w:b/>
                <w:bCs/>
                <w:sz w:val="16"/>
                <w:szCs w:val="16"/>
                <w:lang w:val="nl-NL" w:eastAsia="nl-NL"/>
              </w:rPr>
            </w:pPr>
            <w:r w:rsidRPr="008A2937">
              <w:rPr>
                <w:rFonts w:eastAsia="Times New Roman" w:cs="Arial"/>
                <w:b/>
                <w:bCs/>
                <w:sz w:val="16"/>
                <w:szCs w:val="16"/>
                <w:lang w:val="nl-NL" w:eastAsia="nl-NL"/>
              </w:rPr>
              <w:t>G</w:t>
            </w:r>
          </w:p>
        </w:tc>
        <w:tc>
          <w:tcPr>
            <w:tcW w:w="6917" w:type="dxa"/>
            <w:tcBorders>
              <w:top w:val="single" w:sz="4" w:space="0" w:color="auto"/>
              <w:left w:val="single" w:sz="4" w:space="0" w:color="auto"/>
              <w:bottom w:val="single" w:sz="4" w:space="0" w:color="auto"/>
              <w:right w:val="single" w:sz="4" w:space="0" w:color="auto"/>
            </w:tcBorders>
            <w:hideMark/>
          </w:tcPr>
          <w:p w14:paraId="4F05F481" w14:textId="5EDEF972" w:rsidR="00C34A4F" w:rsidRPr="008A2937" w:rsidRDefault="00C34A4F" w:rsidP="000C327E">
            <w:pPr>
              <w:rPr>
                <w:rFonts w:eastAsia="Times New Roman" w:cs="Times New Roman"/>
                <w:sz w:val="16"/>
                <w:szCs w:val="16"/>
                <w:lang w:val="nl-NL" w:eastAsia="nl-NL"/>
              </w:rPr>
            </w:pPr>
            <w:r w:rsidRPr="008A2937">
              <w:rPr>
                <w:rFonts w:eastAsia="Times New Roman" w:cs="Times New Roman"/>
                <w:sz w:val="16"/>
                <w:szCs w:val="16"/>
                <w:lang w:val="nl-NL" w:eastAsia="nl-NL"/>
              </w:rPr>
              <w:t>Inmeten DTM en dwangpunten (vraagspecificatie par.</w:t>
            </w:r>
            <w:r w:rsidR="000C327E">
              <w:rPr>
                <w:rFonts w:eastAsia="Times New Roman" w:cs="Times New Roman"/>
                <w:sz w:val="16"/>
                <w:szCs w:val="16"/>
                <w:lang w:val="nl-NL" w:eastAsia="nl-NL"/>
              </w:rPr>
              <w:t xml:space="preserve"> 7.6.2 en 7.6.3</w:t>
            </w:r>
            <w:r w:rsidRPr="008A2937">
              <w:rPr>
                <w:rFonts w:eastAsia="Times New Roman" w:cs="Times New Roman"/>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3281CDE8" w14:textId="77777777" w:rsidR="00C34A4F" w:rsidRPr="008A2937" w:rsidRDefault="00C34A4F" w:rsidP="00C34A4F">
            <w:pPr>
              <w:rPr>
                <w:rFonts w:eastAsia="Times New Roman" w:cs="Times New Roman"/>
                <w:sz w:val="16"/>
                <w:szCs w:val="16"/>
                <w:lang w:val="nl-NL" w:eastAsia="nl-NL"/>
              </w:rPr>
            </w:pPr>
            <w:r w:rsidRPr="008A2937">
              <w:rPr>
                <w:sz w:val="16"/>
                <w:szCs w:val="16"/>
                <w:lang w:val="nl-NL"/>
              </w:rPr>
              <w:t>€</w:t>
            </w:r>
          </w:p>
        </w:tc>
      </w:tr>
      <w:tr w:rsidR="00C34A4F" w:rsidRPr="000C327E" w14:paraId="470F7BA2"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7D036732" w14:textId="77777777" w:rsidR="00C34A4F" w:rsidRPr="008A2937" w:rsidRDefault="00C34A4F" w:rsidP="00C34A4F">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tcPr>
          <w:p w14:paraId="069AEC24" w14:textId="77777777" w:rsidR="00C34A4F" w:rsidRPr="008A2937" w:rsidRDefault="00C34A4F" w:rsidP="00C34A4F">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0061E80A" w14:textId="77777777" w:rsidR="00C34A4F" w:rsidRPr="008A2937" w:rsidRDefault="00C34A4F" w:rsidP="00C34A4F">
            <w:pPr>
              <w:rPr>
                <w:rFonts w:eastAsia="Times New Roman" w:cs="Times New Roman"/>
                <w:sz w:val="16"/>
                <w:szCs w:val="16"/>
                <w:lang w:val="nl-NL" w:eastAsia="nl-NL"/>
              </w:rPr>
            </w:pPr>
          </w:p>
        </w:tc>
      </w:tr>
      <w:tr w:rsidR="00C34A4F" w:rsidRPr="000C327E" w14:paraId="422C5913"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hideMark/>
          </w:tcPr>
          <w:p w14:paraId="3806D1F1" w14:textId="5E61AE4A" w:rsidR="00C34A4F" w:rsidRPr="008A2937" w:rsidRDefault="00C34A4F" w:rsidP="00C34A4F">
            <w:pPr>
              <w:rPr>
                <w:rFonts w:eastAsia="Times New Roman" w:cs="Arial"/>
                <w:b/>
                <w:bCs/>
                <w:sz w:val="16"/>
                <w:szCs w:val="16"/>
                <w:lang w:val="nl-NL" w:eastAsia="nl-NL"/>
              </w:rPr>
            </w:pPr>
            <w:r w:rsidRPr="008A2937">
              <w:rPr>
                <w:rFonts w:eastAsia="Times New Roman" w:cs="Arial"/>
                <w:b/>
                <w:bCs/>
                <w:sz w:val="16"/>
                <w:szCs w:val="16"/>
                <w:lang w:val="nl-NL" w:eastAsia="nl-NL"/>
              </w:rPr>
              <w:t>H</w:t>
            </w:r>
          </w:p>
        </w:tc>
        <w:tc>
          <w:tcPr>
            <w:tcW w:w="6917" w:type="dxa"/>
            <w:tcBorders>
              <w:top w:val="single" w:sz="4" w:space="0" w:color="auto"/>
              <w:left w:val="single" w:sz="4" w:space="0" w:color="auto"/>
              <w:bottom w:val="single" w:sz="4" w:space="0" w:color="auto"/>
              <w:right w:val="single" w:sz="4" w:space="0" w:color="auto"/>
            </w:tcBorders>
          </w:tcPr>
          <w:p w14:paraId="78B0D57A" w14:textId="744F5AED" w:rsidR="00C34A4F" w:rsidRPr="008A2937" w:rsidRDefault="00C34A4F" w:rsidP="00C34A4F">
            <w:pPr>
              <w:rPr>
                <w:rFonts w:eastAsia="Times New Roman" w:cs="Times New Roman"/>
                <w:sz w:val="16"/>
                <w:szCs w:val="16"/>
                <w:lang w:val="nl-NL" w:eastAsia="nl-NL"/>
              </w:rPr>
            </w:pPr>
            <w:r w:rsidRPr="008A2937">
              <w:rPr>
                <w:rFonts w:eastAsia="Times New Roman" w:cs="Times New Roman"/>
                <w:sz w:val="16"/>
                <w:szCs w:val="16"/>
                <w:lang w:val="nl-NL" w:eastAsia="nl-NL"/>
              </w:rPr>
              <w:t>Geotechnisch onderzoek (vraagspecificatie par.</w:t>
            </w:r>
            <w:r w:rsidR="000C327E">
              <w:rPr>
                <w:rFonts w:eastAsia="Times New Roman" w:cs="Times New Roman"/>
                <w:sz w:val="16"/>
                <w:szCs w:val="16"/>
                <w:lang w:val="nl-NL" w:eastAsia="nl-NL"/>
              </w:rPr>
              <w:t xml:space="preserve"> 7.6.1</w:t>
            </w:r>
            <w:r w:rsidRPr="008A2937">
              <w:rPr>
                <w:rFonts w:eastAsia="Times New Roman" w:cs="Times New Roman"/>
                <w:sz w:val="16"/>
                <w:szCs w:val="16"/>
                <w:lang w:val="nl-NL" w:eastAsia="nl-NL"/>
              </w:rPr>
              <w:t xml:space="preserve">) </w:t>
            </w:r>
          </w:p>
          <w:p w14:paraId="32FA9BBD" w14:textId="77777777" w:rsidR="00C34A4F" w:rsidRPr="008A2937" w:rsidRDefault="00C34A4F" w:rsidP="00C34A4F">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hideMark/>
          </w:tcPr>
          <w:p w14:paraId="53356339" w14:textId="77777777" w:rsidR="00C34A4F" w:rsidRPr="008A2937" w:rsidRDefault="00C34A4F" w:rsidP="00C34A4F">
            <w:pPr>
              <w:rPr>
                <w:rFonts w:eastAsia="Times New Roman" w:cs="Times New Roman"/>
                <w:sz w:val="16"/>
                <w:szCs w:val="16"/>
                <w:lang w:val="nl-NL" w:eastAsia="nl-NL"/>
              </w:rPr>
            </w:pPr>
            <w:r w:rsidRPr="008A2937">
              <w:rPr>
                <w:sz w:val="16"/>
                <w:szCs w:val="16"/>
                <w:lang w:val="nl-NL"/>
              </w:rPr>
              <w:t>€</w:t>
            </w:r>
          </w:p>
        </w:tc>
      </w:tr>
      <w:tr w:rsidR="00C34A4F" w:rsidRPr="000C327E" w14:paraId="7C249CD1"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3A61FFCD" w14:textId="77777777" w:rsidR="00C34A4F" w:rsidRPr="008A2937" w:rsidRDefault="00C34A4F" w:rsidP="00C34A4F">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tcPr>
          <w:p w14:paraId="5C9F2367" w14:textId="77777777" w:rsidR="00C34A4F" w:rsidRPr="008A2937" w:rsidRDefault="00C34A4F" w:rsidP="00C34A4F">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601E0EA4" w14:textId="77777777" w:rsidR="00C34A4F" w:rsidRPr="008A2937" w:rsidRDefault="00C34A4F" w:rsidP="00C34A4F">
            <w:pPr>
              <w:rPr>
                <w:rFonts w:eastAsia="Times New Roman" w:cs="Times New Roman"/>
                <w:sz w:val="16"/>
                <w:szCs w:val="16"/>
                <w:lang w:val="nl-NL" w:eastAsia="nl-NL"/>
              </w:rPr>
            </w:pPr>
          </w:p>
        </w:tc>
      </w:tr>
      <w:tr w:rsidR="00C34A4F" w:rsidRPr="008A2937" w14:paraId="0B274209" w14:textId="77777777" w:rsidTr="00C34A4F">
        <w:trPr>
          <w:trHeight w:val="255"/>
        </w:trPr>
        <w:tc>
          <w:tcPr>
            <w:tcW w:w="562" w:type="dxa"/>
            <w:tcBorders>
              <w:top w:val="single" w:sz="4" w:space="0" w:color="auto"/>
              <w:left w:val="single" w:sz="4" w:space="0" w:color="auto"/>
              <w:bottom w:val="single" w:sz="4" w:space="0" w:color="auto"/>
              <w:right w:val="single" w:sz="4" w:space="0" w:color="auto"/>
            </w:tcBorders>
          </w:tcPr>
          <w:p w14:paraId="23A0E5B4" w14:textId="0F84C0A0" w:rsidR="00C34A4F" w:rsidRPr="008A2937" w:rsidRDefault="00C34A4F" w:rsidP="00C34A4F">
            <w:pPr>
              <w:rPr>
                <w:rFonts w:eastAsia="Times New Roman" w:cs="Arial"/>
                <w:b/>
                <w:bCs/>
                <w:sz w:val="16"/>
                <w:szCs w:val="16"/>
                <w:lang w:val="nl-NL" w:eastAsia="nl-NL"/>
              </w:rPr>
            </w:pPr>
            <w:r w:rsidRPr="008A2937">
              <w:rPr>
                <w:rFonts w:eastAsia="Times New Roman" w:cs="Arial"/>
                <w:b/>
                <w:bCs/>
                <w:sz w:val="16"/>
                <w:szCs w:val="16"/>
                <w:lang w:val="nl-NL" w:eastAsia="nl-NL"/>
              </w:rPr>
              <w:t>I</w:t>
            </w:r>
          </w:p>
        </w:tc>
        <w:tc>
          <w:tcPr>
            <w:tcW w:w="6917" w:type="dxa"/>
            <w:tcBorders>
              <w:top w:val="single" w:sz="4" w:space="0" w:color="auto"/>
              <w:left w:val="single" w:sz="4" w:space="0" w:color="auto"/>
              <w:bottom w:val="single" w:sz="4" w:space="0" w:color="auto"/>
              <w:right w:val="single" w:sz="4" w:space="0" w:color="auto"/>
            </w:tcBorders>
            <w:hideMark/>
          </w:tcPr>
          <w:p w14:paraId="6E98F3E5" w14:textId="1E243C07" w:rsidR="00C34A4F" w:rsidRPr="008A2937" w:rsidRDefault="00C34A4F" w:rsidP="00663E8E">
            <w:pPr>
              <w:rPr>
                <w:rFonts w:eastAsia="Times New Roman" w:cs="Arial"/>
                <w:bCs/>
                <w:sz w:val="16"/>
                <w:szCs w:val="16"/>
                <w:lang w:val="nl-NL" w:eastAsia="nl-NL"/>
              </w:rPr>
            </w:pPr>
            <w:r w:rsidRPr="008A2937">
              <w:rPr>
                <w:rFonts w:eastAsia="Times New Roman" w:cs="Arial"/>
                <w:bCs/>
                <w:sz w:val="16"/>
                <w:szCs w:val="16"/>
                <w:lang w:val="nl-NL" w:eastAsia="nl-NL"/>
              </w:rPr>
              <w:t xml:space="preserve">Onderzoeken zware metalen – inventariseren </w:t>
            </w:r>
            <w:r w:rsidRPr="00663E8E">
              <w:rPr>
                <w:rFonts w:eastAsia="Times New Roman" w:cs="Arial"/>
                <w:bCs/>
                <w:sz w:val="16"/>
                <w:szCs w:val="16"/>
                <w:lang w:val="nl-NL" w:eastAsia="nl-NL"/>
              </w:rPr>
              <w:t>objecten, inspectierapporten ophalen, bundelen en analyseren (vraagspecificatie par. 7.6</w:t>
            </w:r>
            <w:r w:rsidR="00663E8E" w:rsidRPr="00663E8E">
              <w:rPr>
                <w:rFonts w:eastAsia="Times New Roman" w:cs="Arial"/>
                <w:bCs/>
                <w:sz w:val="16"/>
                <w:szCs w:val="16"/>
                <w:lang w:val="nl-NL" w:eastAsia="nl-NL"/>
              </w:rPr>
              <w:t>.5</w:t>
            </w:r>
            <w:r w:rsidRPr="00663E8E">
              <w:rPr>
                <w:rFonts w:eastAsia="Times New Roman" w:cs="Arial"/>
                <w:bCs/>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7CD1794C" w14:textId="77777777" w:rsidR="00C34A4F" w:rsidRPr="008A2937" w:rsidRDefault="00C34A4F" w:rsidP="00C34A4F">
            <w:pPr>
              <w:rPr>
                <w:rFonts w:eastAsia="Times New Roman" w:cs="Times New Roman"/>
                <w:sz w:val="16"/>
                <w:szCs w:val="16"/>
                <w:lang w:val="nl-NL" w:eastAsia="nl-NL"/>
              </w:rPr>
            </w:pPr>
            <w:r w:rsidRPr="008A2937">
              <w:rPr>
                <w:sz w:val="16"/>
                <w:szCs w:val="16"/>
                <w:lang w:val="nl-NL"/>
              </w:rPr>
              <w:t>€</w:t>
            </w:r>
          </w:p>
        </w:tc>
      </w:tr>
      <w:tr w:rsidR="00C34A4F" w:rsidRPr="008A2937" w14:paraId="3681D048"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7C1D1C9F" w14:textId="77777777" w:rsidR="00C34A4F" w:rsidRPr="008A2937" w:rsidRDefault="00C34A4F" w:rsidP="00C34A4F">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tcPr>
          <w:p w14:paraId="03DFF94D" w14:textId="77777777" w:rsidR="00C34A4F" w:rsidRPr="008A2937" w:rsidRDefault="00C34A4F" w:rsidP="00C34A4F">
            <w:pPr>
              <w:rPr>
                <w:rFonts w:eastAsia="Times New Roman" w:cs="Arial"/>
                <w:bCs/>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426BA410" w14:textId="77777777" w:rsidR="00C34A4F" w:rsidRPr="008A2937" w:rsidRDefault="00C34A4F" w:rsidP="00C34A4F">
            <w:pPr>
              <w:rPr>
                <w:sz w:val="16"/>
                <w:szCs w:val="16"/>
                <w:lang w:val="nl-NL"/>
              </w:rPr>
            </w:pPr>
          </w:p>
        </w:tc>
      </w:tr>
      <w:tr w:rsidR="00C34A4F" w:rsidRPr="000C327E" w14:paraId="3383C7D2" w14:textId="77777777" w:rsidTr="00C34A4F">
        <w:trPr>
          <w:trHeight w:val="255"/>
        </w:trPr>
        <w:tc>
          <w:tcPr>
            <w:tcW w:w="562" w:type="dxa"/>
            <w:tcBorders>
              <w:top w:val="single" w:sz="4" w:space="0" w:color="auto"/>
              <w:left w:val="single" w:sz="4" w:space="0" w:color="auto"/>
              <w:bottom w:val="single" w:sz="4" w:space="0" w:color="auto"/>
              <w:right w:val="single" w:sz="4" w:space="0" w:color="auto"/>
            </w:tcBorders>
          </w:tcPr>
          <w:p w14:paraId="2D202529" w14:textId="5B9DCD6A" w:rsidR="00C34A4F" w:rsidRPr="008A2937" w:rsidRDefault="00C34A4F" w:rsidP="00C34A4F">
            <w:pPr>
              <w:rPr>
                <w:rFonts w:eastAsia="Times New Roman" w:cs="Arial"/>
                <w:b/>
                <w:bCs/>
                <w:sz w:val="16"/>
                <w:szCs w:val="16"/>
                <w:lang w:val="nl-NL" w:eastAsia="nl-NL"/>
              </w:rPr>
            </w:pPr>
            <w:r w:rsidRPr="008A2937">
              <w:rPr>
                <w:rFonts w:eastAsia="Times New Roman" w:cs="Arial"/>
                <w:b/>
                <w:bCs/>
                <w:sz w:val="16"/>
                <w:szCs w:val="16"/>
                <w:lang w:val="nl-NL" w:eastAsia="nl-NL"/>
              </w:rPr>
              <w:t>J</w:t>
            </w:r>
          </w:p>
        </w:tc>
        <w:tc>
          <w:tcPr>
            <w:tcW w:w="6917" w:type="dxa"/>
            <w:tcBorders>
              <w:top w:val="single" w:sz="4" w:space="0" w:color="auto"/>
              <w:left w:val="single" w:sz="4" w:space="0" w:color="auto"/>
              <w:bottom w:val="single" w:sz="4" w:space="0" w:color="auto"/>
              <w:right w:val="single" w:sz="4" w:space="0" w:color="auto"/>
            </w:tcBorders>
          </w:tcPr>
          <w:p w14:paraId="453E68EA" w14:textId="37504E50" w:rsidR="00C34A4F" w:rsidRPr="008A2937" w:rsidRDefault="00C34A4F" w:rsidP="00C34A4F">
            <w:pPr>
              <w:rPr>
                <w:rFonts w:eastAsia="Times New Roman" w:cs="Arial"/>
                <w:bCs/>
                <w:sz w:val="16"/>
                <w:szCs w:val="16"/>
                <w:lang w:val="nl-NL" w:eastAsia="nl-NL"/>
              </w:rPr>
            </w:pPr>
            <w:r w:rsidRPr="008A2937">
              <w:rPr>
                <w:rFonts w:eastAsia="Times New Roman" w:cs="Arial"/>
                <w:bCs/>
                <w:sz w:val="16"/>
                <w:szCs w:val="16"/>
                <w:lang w:val="nl-NL" w:eastAsia="nl-NL"/>
              </w:rPr>
              <w:t>Kabels en leidingen (KLIC en analyse) (vraagspecificatie par.</w:t>
            </w:r>
            <w:r w:rsidR="000C327E">
              <w:rPr>
                <w:rFonts w:eastAsia="Times New Roman" w:cs="Arial"/>
                <w:bCs/>
                <w:sz w:val="16"/>
                <w:szCs w:val="16"/>
                <w:lang w:val="nl-NL" w:eastAsia="nl-NL"/>
              </w:rPr>
              <w:t xml:space="preserve"> 7.4.6)</w:t>
            </w:r>
          </w:p>
          <w:p w14:paraId="064BBCBE" w14:textId="77777777" w:rsidR="00C34A4F" w:rsidRPr="008A2937" w:rsidRDefault="00C34A4F" w:rsidP="00C34A4F">
            <w:pPr>
              <w:rPr>
                <w:rFonts w:eastAsia="Times New Roman" w:cs="Arial"/>
                <w:bCs/>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hideMark/>
          </w:tcPr>
          <w:p w14:paraId="22946F6F" w14:textId="77777777" w:rsidR="00C34A4F" w:rsidRPr="008A2937" w:rsidRDefault="00C34A4F" w:rsidP="00C34A4F">
            <w:pPr>
              <w:rPr>
                <w:sz w:val="16"/>
                <w:szCs w:val="16"/>
                <w:lang w:val="nl-NL"/>
              </w:rPr>
            </w:pPr>
            <w:r w:rsidRPr="008A2937">
              <w:rPr>
                <w:sz w:val="16"/>
                <w:szCs w:val="16"/>
                <w:lang w:val="nl-NL"/>
              </w:rPr>
              <w:t>€</w:t>
            </w:r>
          </w:p>
        </w:tc>
      </w:tr>
      <w:tr w:rsidR="00C34A4F" w:rsidRPr="000C327E" w14:paraId="17F7E3D4"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61959C9A" w14:textId="77777777" w:rsidR="00C34A4F" w:rsidRPr="008A2937" w:rsidRDefault="00C34A4F" w:rsidP="00C34A4F">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hideMark/>
          </w:tcPr>
          <w:p w14:paraId="43A5AD91" w14:textId="77777777" w:rsidR="00C34A4F" w:rsidRPr="008A2937" w:rsidRDefault="00C34A4F" w:rsidP="00C34A4F">
            <w:pPr>
              <w:rPr>
                <w:rFonts w:eastAsia="Times New Roman" w:cs="Arial"/>
                <w:b/>
                <w:bCs/>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hideMark/>
          </w:tcPr>
          <w:p w14:paraId="4600638D" w14:textId="77777777" w:rsidR="00C34A4F" w:rsidRPr="008A2937" w:rsidRDefault="00C34A4F" w:rsidP="00C34A4F">
            <w:pPr>
              <w:rPr>
                <w:sz w:val="20"/>
                <w:szCs w:val="20"/>
                <w:lang w:val="nl-NL" w:eastAsia="nl-NL"/>
              </w:rPr>
            </w:pPr>
          </w:p>
        </w:tc>
      </w:tr>
      <w:tr w:rsidR="00C34A4F" w:rsidRPr="000C327E" w14:paraId="7EA52597" w14:textId="77777777" w:rsidTr="00C34A4F">
        <w:trPr>
          <w:trHeight w:val="255"/>
        </w:trPr>
        <w:tc>
          <w:tcPr>
            <w:tcW w:w="562" w:type="dxa"/>
            <w:tcBorders>
              <w:top w:val="single" w:sz="4" w:space="0" w:color="auto"/>
              <w:left w:val="single" w:sz="4" w:space="0" w:color="auto"/>
              <w:bottom w:val="single" w:sz="4" w:space="0" w:color="auto"/>
              <w:right w:val="single" w:sz="4" w:space="0" w:color="auto"/>
            </w:tcBorders>
          </w:tcPr>
          <w:p w14:paraId="1BEBFA0F" w14:textId="1EBC3A73" w:rsidR="00C34A4F" w:rsidRPr="008A2937" w:rsidRDefault="00C34A4F" w:rsidP="00C34A4F">
            <w:pPr>
              <w:rPr>
                <w:rFonts w:eastAsia="Times New Roman" w:cs="Arial"/>
                <w:b/>
                <w:bCs/>
                <w:sz w:val="16"/>
                <w:szCs w:val="16"/>
                <w:lang w:val="nl-NL" w:eastAsia="nl-NL"/>
              </w:rPr>
            </w:pPr>
            <w:r w:rsidRPr="008A2937">
              <w:rPr>
                <w:rFonts w:eastAsia="Times New Roman" w:cs="Arial"/>
                <w:b/>
                <w:bCs/>
                <w:sz w:val="16"/>
                <w:szCs w:val="16"/>
                <w:lang w:val="nl-NL" w:eastAsia="nl-NL"/>
              </w:rPr>
              <w:t>K</w:t>
            </w:r>
          </w:p>
        </w:tc>
        <w:tc>
          <w:tcPr>
            <w:tcW w:w="6917" w:type="dxa"/>
            <w:tcBorders>
              <w:top w:val="single" w:sz="4" w:space="0" w:color="auto"/>
              <w:left w:val="single" w:sz="4" w:space="0" w:color="auto"/>
              <w:bottom w:val="single" w:sz="4" w:space="0" w:color="auto"/>
              <w:right w:val="single" w:sz="4" w:space="0" w:color="auto"/>
            </w:tcBorders>
          </w:tcPr>
          <w:p w14:paraId="46E4D436" w14:textId="2F723B81" w:rsidR="00C34A4F" w:rsidRPr="008A2937" w:rsidRDefault="00C34A4F" w:rsidP="00C34A4F">
            <w:pPr>
              <w:rPr>
                <w:rFonts w:eastAsia="Times New Roman" w:cs="Times New Roman"/>
                <w:sz w:val="16"/>
                <w:szCs w:val="16"/>
                <w:lang w:val="nl-NL" w:eastAsia="nl-NL"/>
              </w:rPr>
            </w:pPr>
            <w:r w:rsidRPr="008A2937">
              <w:rPr>
                <w:rFonts w:eastAsia="Times New Roman" w:cs="Times New Roman"/>
                <w:sz w:val="16"/>
                <w:szCs w:val="16"/>
                <w:lang w:val="nl-NL" w:eastAsia="nl-NL"/>
              </w:rPr>
              <w:t>Conventionele explosieven (Archiefonderzoek) (vraagspecificatie par.</w:t>
            </w:r>
            <w:r w:rsidR="000C327E">
              <w:rPr>
                <w:rFonts w:eastAsia="Times New Roman" w:cs="Times New Roman"/>
                <w:sz w:val="16"/>
                <w:szCs w:val="16"/>
                <w:lang w:val="nl-NL" w:eastAsia="nl-NL"/>
              </w:rPr>
              <w:t xml:space="preserve"> 7.4.7</w:t>
            </w:r>
            <w:r w:rsidRPr="008A2937">
              <w:rPr>
                <w:rFonts w:eastAsia="Times New Roman" w:cs="Times New Roman"/>
                <w:sz w:val="16"/>
                <w:szCs w:val="16"/>
                <w:lang w:val="nl-NL" w:eastAsia="nl-NL"/>
              </w:rPr>
              <w:t>)</w:t>
            </w:r>
          </w:p>
          <w:p w14:paraId="53ADEF63" w14:textId="77777777" w:rsidR="00C34A4F" w:rsidRPr="008A2937" w:rsidRDefault="00C34A4F" w:rsidP="00C34A4F">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hideMark/>
          </w:tcPr>
          <w:p w14:paraId="52C585A6" w14:textId="77777777" w:rsidR="00C34A4F" w:rsidRPr="008A2937" w:rsidRDefault="00C34A4F" w:rsidP="00C34A4F">
            <w:pPr>
              <w:rPr>
                <w:rFonts w:eastAsia="Times New Roman" w:cs="Times New Roman"/>
                <w:sz w:val="16"/>
                <w:szCs w:val="16"/>
                <w:lang w:val="nl-NL" w:eastAsia="nl-NL"/>
              </w:rPr>
            </w:pPr>
            <w:r w:rsidRPr="008A2937">
              <w:rPr>
                <w:sz w:val="16"/>
                <w:szCs w:val="16"/>
                <w:lang w:val="nl-NL"/>
              </w:rPr>
              <w:t>€</w:t>
            </w:r>
          </w:p>
        </w:tc>
      </w:tr>
      <w:tr w:rsidR="00C34A4F" w:rsidRPr="000C327E" w14:paraId="6DBDAE0C"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20A00E77" w14:textId="77777777" w:rsidR="00C34A4F" w:rsidRPr="008A2937" w:rsidRDefault="00C34A4F" w:rsidP="00C34A4F">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tcPr>
          <w:p w14:paraId="3757A168" w14:textId="77777777" w:rsidR="00C34A4F" w:rsidRPr="008A2937" w:rsidRDefault="00C34A4F" w:rsidP="00C34A4F">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37D7D2C5" w14:textId="77777777" w:rsidR="00C34A4F" w:rsidRPr="008A2937" w:rsidRDefault="00C34A4F" w:rsidP="00C34A4F">
            <w:pPr>
              <w:rPr>
                <w:sz w:val="16"/>
                <w:szCs w:val="16"/>
                <w:lang w:val="nl-NL"/>
              </w:rPr>
            </w:pPr>
          </w:p>
        </w:tc>
      </w:tr>
      <w:tr w:rsidR="00C34A4F" w:rsidRPr="008A2937" w14:paraId="43489D7B" w14:textId="77777777" w:rsidTr="00C34A4F">
        <w:trPr>
          <w:trHeight w:val="255"/>
        </w:trPr>
        <w:tc>
          <w:tcPr>
            <w:tcW w:w="562" w:type="dxa"/>
            <w:tcBorders>
              <w:top w:val="single" w:sz="4" w:space="0" w:color="auto"/>
              <w:left w:val="single" w:sz="4" w:space="0" w:color="auto"/>
              <w:bottom w:val="single" w:sz="4" w:space="0" w:color="auto"/>
              <w:right w:val="single" w:sz="4" w:space="0" w:color="auto"/>
            </w:tcBorders>
          </w:tcPr>
          <w:p w14:paraId="20CB0470" w14:textId="3140A552" w:rsidR="00C34A4F" w:rsidRPr="008A2937" w:rsidRDefault="00C34A4F" w:rsidP="00C34A4F">
            <w:pPr>
              <w:rPr>
                <w:rFonts w:eastAsia="Times New Roman" w:cs="Arial"/>
                <w:b/>
                <w:bCs/>
                <w:sz w:val="16"/>
                <w:szCs w:val="16"/>
                <w:lang w:val="nl-NL" w:eastAsia="nl-NL"/>
              </w:rPr>
            </w:pPr>
            <w:r>
              <w:rPr>
                <w:rFonts w:eastAsia="Times New Roman" w:cs="Arial"/>
                <w:b/>
                <w:bCs/>
                <w:sz w:val="16"/>
                <w:szCs w:val="16"/>
                <w:lang w:val="nl-NL" w:eastAsia="nl-NL"/>
              </w:rPr>
              <w:t>L</w:t>
            </w:r>
          </w:p>
        </w:tc>
        <w:tc>
          <w:tcPr>
            <w:tcW w:w="6917" w:type="dxa"/>
            <w:tcBorders>
              <w:top w:val="single" w:sz="4" w:space="0" w:color="auto"/>
              <w:left w:val="single" w:sz="4" w:space="0" w:color="auto"/>
              <w:bottom w:val="single" w:sz="4" w:space="0" w:color="auto"/>
              <w:right w:val="single" w:sz="4" w:space="0" w:color="auto"/>
            </w:tcBorders>
            <w:hideMark/>
          </w:tcPr>
          <w:p w14:paraId="2775FCC1" w14:textId="15E206EF" w:rsidR="00C34A4F" w:rsidRPr="008A2937" w:rsidRDefault="00C34A4F" w:rsidP="00742B27">
            <w:pPr>
              <w:rPr>
                <w:rFonts w:eastAsia="Times New Roman" w:cs="Times New Roman"/>
                <w:sz w:val="16"/>
                <w:szCs w:val="16"/>
                <w:lang w:val="nl-NL" w:eastAsia="nl-NL"/>
              </w:rPr>
            </w:pPr>
            <w:r w:rsidRPr="008A2937">
              <w:rPr>
                <w:rFonts w:eastAsia="Times New Roman" w:cs="Times New Roman"/>
                <w:sz w:val="16"/>
                <w:szCs w:val="16"/>
                <w:lang w:val="nl-NL" w:eastAsia="nl-NL"/>
              </w:rPr>
              <w:t xml:space="preserve">Verhardingsonderzoek – Inventarisatie bestaande onderzoeken (vraagspecificatie par. </w:t>
            </w:r>
            <w:r w:rsidR="00742B27">
              <w:rPr>
                <w:rFonts w:eastAsia="Times New Roman" w:cs="Times New Roman"/>
                <w:sz w:val="16"/>
                <w:szCs w:val="16"/>
                <w:lang w:val="nl-NL" w:eastAsia="nl-NL"/>
              </w:rPr>
              <w:t>7.4.1)</w:t>
            </w:r>
          </w:p>
        </w:tc>
        <w:tc>
          <w:tcPr>
            <w:tcW w:w="1474" w:type="dxa"/>
            <w:tcBorders>
              <w:top w:val="single" w:sz="4" w:space="0" w:color="auto"/>
              <w:left w:val="single" w:sz="4" w:space="0" w:color="auto"/>
              <w:bottom w:val="single" w:sz="4" w:space="0" w:color="auto"/>
              <w:right w:val="single" w:sz="4" w:space="0" w:color="auto"/>
            </w:tcBorders>
            <w:noWrap/>
            <w:hideMark/>
          </w:tcPr>
          <w:p w14:paraId="746E3733" w14:textId="77777777" w:rsidR="00C34A4F" w:rsidRPr="008A2937" w:rsidRDefault="00C34A4F" w:rsidP="00C34A4F">
            <w:pPr>
              <w:rPr>
                <w:sz w:val="16"/>
                <w:szCs w:val="16"/>
                <w:lang w:val="nl-NL"/>
              </w:rPr>
            </w:pPr>
            <w:r w:rsidRPr="008A2937">
              <w:rPr>
                <w:sz w:val="16"/>
                <w:szCs w:val="16"/>
                <w:lang w:val="nl-NL"/>
              </w:rPr>
              <w:t>€</w:t>
            </w:r>
          </w:p>
        </w:tc>
      </w:tr>
      <w:tr w:rsidR="00C34A4F" w:rsidRPr="008A2937" w14:paraId="6036067F"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53CE5E8F" w14:textId="77777777" w:rsidR="00C34A4F" w:rsidRPr="008A2937" w:rsidRDefault="00C34A4F" w:rsidP="00C34A4F">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tcPr>
          <w:p w14:paraId="2F0E7CDA" w14:textId="77777777" w:rsidR="00C34A4F" w:rsidRPr="008A2937" w:rsidRDefault="00C34A4F" w:rsidP="00C34A4F">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59D8760F" w14:textId="77777777" w:rsidR="00C34A4F" w:rsidRPr="008A2937" w:rsidRDefault="00C34A4F" w:rsidP="00C34A4F">
            <w:pPr>
              <w:rPr>
                <w:rFonts w:eastAsia="Times New Roman" w:cs="Times New Roman"/>
                <w:sz w:val="16"/>
                <w:szCs w:val="16"/>
                <w:lang w:val="nl-NL" w:eastAsia="nl-NL"/>
              </w:rPr>
            </w:pPr>
          </w:p>
        </w:tc>
      </w:tr>
      <w:tr w:rsidR="00C34A4F" w:rsidRPr="008A2937" w14:paraId="584F4A85" w14:textId="77777777" w:rsidTr="00C34A4F">
        <w:trPr>
          <w:trHeight w:val="255"/>
        </w:trPr>
        <w:tc>
          <w:tcPr>
            <w:tcW w:w="562" w:type="dxa"/>
            <w:tcBorders>
              <w:top w:val="single" w:sz="4" w:space="0" w:color="auto"/>
              <w:left w:val="single" w:sz="4" w:space="0" w:color="auto"/>
              <w:bottom w:val="single" w:sz="4" w:space="0" w:color="auto"/>
              <w:right w:val="single" w:sz="4" w:space="0" w:color="auto"/>
            </w:tcBorders>
          </w:tcPr>
          <w:p w14:paraId="13A4294E" w14:textId="1FC7CEF2" w:rsidR="00C34A4F" w:rsidRPr="008A2937" w:rsidRDefault="00C34A4F" w:rsidP="00C34A4F">
            <w:pPr>
              <w:rPr>
                <w:rFonts w:eastAsia="Times New Roman" w:cs="Arial"/>
                <w:b/>
                <w:bCs/>
                <w:sz w:val="16"/>
                <w:szCs w:val="16"/>
                <w:lang w:val="nl-NL" w:eastAsia="nl-NL"/>
              </w:rPr>
            </w:pPr>
            <w:r>
              <w:rPr>
                <w:rFonts w:eastAsia="Times New Roman" w:cs="Arial"/>
                <w:b/>
                <w:bCs/>
                <w:sz w:val="16"/>
                <w:szCs w:val="16"/>
                <w:lang w:val="nl-NL" w:eastAsia="nl-NL"/>
              </w:rPr>
              <w:t>M</w:t>
            </w:r>
          </w:p>
        </w:tc>
        <w:tc>
          <w:tcPr>
            <w:tcW w:w="6917" w:type="dxa"/>
            <w:tcBorders>
              <w:top w:val="single" w:sz="4" w:space="0" w:color="auto"/>
              <w:left w:val="single" w:sz="4" w:space="0" w:color="auto"/>
              <w:bottom w:val="single" w:sz="4" w:space="0" w:color="auto"/>
              <w:right w:val="single" w:sz="4" w:space="0" w:color="auto"/>
            </w:tcBorders>
          </w:tcPr>
          <w:p w14:paraId="1BD14FC8" w14:textId="3C435092" w:rsidR="00C34A4F" w:rsidRPr="008A2937" w:rsidRDefault="00C34A4F" w:rsidP="00C34A4F">
            <w:pPr>
              <w:rPr>
                <w:rFonts w:eastAsia="Times New Roman" w:cs="Times New Roman"/>
                <w:sz w:val="16"/>
                <w:szCs w:val="16"/>
                <w:lang w:val="nl-NL" w:eastAsia="nl-NL"/>
              </w:rPr>
            </w:pPr>
            <w:r w:rsidRPr="008A2937">
              <w:rPr>
                <w:rFonts w:eastAsia="Times New Roman" w:cs="Times New Roman"/>
                <w:sz w:val="16"/>
                <w:szCs w:val="16"/>
                <w:lang w:val="nl-NL" w:eastAsia="nl-NL"/>
              </w:rPr>
              <w:t xml:space="preserve">Milieukundig onderzoek (bureau onderzoek) (vraagspecificatie par. </w:t>
            </w:r>
            <w:r w:rsidR="00742B27">
              <w:rPr>
                <w:rFonts w:eastAsia="Times New Roman" w:cs="Times New Roman"/>
                <w:sz w:val="16"/>
                <w:szCs w:val="16"/>
                <w:lang w:val="nl-NL" w:eastAsia="nl-NL"/>
              </w:rPr>
              <w:t>7.4.1)</w:t>
            </w:r>
          </w:p>
          <w:p w14:paraId="47EE7935" w14:textId="77777777" w:rsidR="00C34A4F" w:rsidRPr="008A2937" w:rsidRDefault="00C34A4F" w:rsidP="00C34A4F">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hideMark/>
          </w:tcPr>
          <w:p w14:paraId="22ACC005" w14:textId="77777777" w:rsidR="00C34A4F" w:rsidRPr="008A2937" w:rsidRDefault="00C34A4F" w:rsidP="00C34A4F">
            <w:pPr>
              <w:rPr>
                <w:rFonts w:eastAsia="Times New Roman" w:cs="Times New Roman"/>
                <w:sz w:val="16"/>
                <w:szCs w:val="16"/>
                <w:lang w:val="nl-NL" w:eastAsia="nl-NL"/>
              </w:rPr>
            </w:pPr>
            <w:r w:rsidRPr="008A2937">
              <w:rPr>
                <w:rFonts w:eastAsia="Times New Roman" w:cs="Times New Roman"/>
                <w:sz w:val="16"/>
                <w:szCs w:val="16"/>
                <w:lang w:val="nl-NL" w:eastAsia="nl-NL"/>
              </w:rPr>
              <w:t>€</w:t>
            </w:r>
          </w:p>
        </w:tc>
      </w:tr>
      <w:tr w:rsidR="00C34A4F" w:rsidRPr="008A2937" w14:paraId="34480830"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74EAADD3" w14:textId="77777777" w:rsidR="00C34A4F" w:rsidRPr="008A2937" w:rsidRDefault="00C34A4F" w:rsidP="00C34A4F">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tcPr>
          <w:p w14:paraId="6A1B6BDD" w14:textId="77777777" w:rsidR="00C34A4F" w:rsidRPr="008A2937" w:rsidRDefault="00C34A4F" w:rsidP="00C34A4F">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3905F300" w14:textId="77777777" w:rsidR="00C34A4F" w:rsidRPr="008A2937" w:rsidRDefault="00C34A4F" w:rsidP="00C34A4F">
            <w:pPr>
              <w:rPr>
                <w:rFonts w:eastAsia="Times New Roman" w:cs="Times New Roman"/>
                <w:sz w:val="16"/>
                <w:szCs w:val="16"/>
                <w:lang w:val="nl-NL" w:eastAsia="nl-NL"/>
              </w:rPr>
            </w:pPr>
          </w:p>
        </w:tc>
      </w:tr>
      <w:tr w:rsidR="00C34A4F" w:rsidRPr="008A2937" w14:paraId="19F643D5"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hideMark/>
          </w:tcPr>
          <w:p w14:paraId="4A6EF453" w14:textId="23EB4080" w:rsidR="00C34A4F" w:rsidRPr="008A2937" w:rsidRDefault="00C34A4F" w:rsidP="00C34A4F">
            <w:pPr>
              <w:rPr>
                <w:rFonts w:eastAsia="Times New Roman" w:cs="Arial"/>
                <w:b/>
                <w:bCs/>
                <w:sz w:val="16"/>
                <w:szCs w:val="16"/>
                <w:lang w:val="nl-NL" w:eastAsia="nl-NL"/>
              </w:rPr>
            </w:pPr>
            <w:r>
              <w:rPr>
                <w:rFonts w:eastAsia="Times New Roman" w:cs="Arial"/>
                <w:b/>
                <w:bCs/>
                <w:sz w:val="16"/>
                <w:szCs w:val="16"/>
                <w:lang w:val="nl-NL" w:eastAsia="nl-NL"/>
              </w:rPr>
              <w:t>N</w:t>
            </w:r>
          </w:p>
        </w:tc>
        <w:tc>
          <w:tcPr>
            <w:tcW w:w="6917" w:type="dxa"/>
            <w:tcBorders>
              <w:top w:val="single" w:sz="4" w:space="0" w:color="auto"/>
              <w:left w:val="single" w:sz="4" w:space="0" w:color="auto"/>
              <w:bottom w:val="single" w:sz="4" w:space="0" w:color="auto"/>
              <w:right w:val="single" w:sz="4" w:space="0" w:color="auto"/>
            </w:tcBorders>
          </w:tcPr>
          <w:p w14:paraId="1D9FFAA8" w14:textId="62FA0B50" w:rsidR="00C34A4F" w:rsidRPr="008A2937" w:rsidRDefault="00C34A4F" w:rsidP="00C34A4F">
            <w:pPr>
              <w:rPr>
                <w:rFonts w:eastAsia="Times New Roman" w:cs="Times New Roman"/>
                <w:sz w:val="16"/>
                <w:szCs w:val="16"/>
                <w:lang w:val="nl-NL" w:eastAsia="nl-NL"/>
              </w:rPr>
            </w:pPr>
            <w:r w:rsidRPr="008A2937">
              <w:rPr>
                <w:rFonts w:eastAsia="Times New Roman" w:cs="Times New Roman"/>
                <w:sz w:val="16"/>
                <w:szCs w:val="16"/>
                <w:lang w:val="nl-NL" w:eastAsia="nl-NL"/>
              </w:rPr>
              <w:t xml:space="preserve">Natuuronderzoek – Controle meegeleverde onderzoeken (vraagspecificatie par. </w:t>
            </w:r>
            <w:r w:rsidR="00742B27">
              <w:rPr>
                <w:rFonts w:eastAsia="Times New Roman" w:cs="Times New Roman"/>
                <w:sz w:val="16"/>
                <w:szCs w:val="16"/>
                <w:lang w:val="nl-NL" w:eastAsia="nl-NL"/>
              </w:rPr>
              <w:t>7.4.1</w:t>
            </w:r>
            <w:r w:rsidRPr="008A2937">
              <w:rPr>
                <w:rFonts w:eastAsia="Times New Roman" w:cs="Times New Roman"/>
                <w:sz w:val="16"/>
                <w:szCs w:val="16"/>
                <w:lang w:val="nl-NL" w:eastAsia="nl-NL"/>
              </w:rPr>
              <w:t>)</w:t>
            </w:r>
          </w:p>
          <w:p w14:paraId="1D5FC517" w14:textId="77777777" w:rsidR="00C34A4F" w:rsidRPr="008A2937" w:rsidRDefault="00C34A4F" w:rsidP="00C34A4F">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hideMark/>
          </w:tcPr>
          <w:p w14:paraId="7E18D6D2" w14:textId="77777777" w:rsidR="00C34A4F" w:rsidRPr="008A2937" w:rsidRDefault="00C34A4F" w:rsidP="00C34A4F">
            <w:pPr>
              <w:rPr>
                <w:rFonts w:eastAsia="Times New Roman" w:cs="Times New Roman"/>
                <w:sz w:val="16"/>
                <w:szCs w:val="16"/>
                <w:lang w:val="nl-NL" w:eastAsia="nl-NL"/>
              </w:rPr>
            </w:pPr>
            <w:r w:rsidRPr="008A2937">
              <w:rPr>
                <w:rFonts w:eastAsia="Times New Roman" w:cs="Times New Roman"/>
                <w:sz w:val="16"/>
                <w:szCs w:val="16"/>
                <w:lang w:val="nl-NL" w:eastAsia="nl-NL"/>
              </w:rPr>
              <w:t>€</w:t>
            </w:r>
          </w:p>
        </w:tc>
      </w:tr>
      <w:tr w:rsidR="00C34A4F" w:rsidRPr="008A2937" w14:paraId="60258D73"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1794FA81" w14:textId="77777777" w:rsidR="00C34A4F" w:rsidRPr="008A2937" w:rsidRDefault="00C34A4F" w:rsidP="00C34A4F">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tcPr>
          <w:p w14:paraId="495ADC36" w14:textId="77777777" w:rsidR="00C34A4F" w:rsidRPr="008A2937" w:rsidRDefault="00C34A4F" w:rsidP="00C34A4F">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3DBEEA0B" w14:textId="77777777" w:rsidR="00C34A4F" w:rsidRPr="008A2937" w:rsidRDefault="00C34A4F" w:rsidP="00C34A4F">
            <w:pPr>
              <w:rPr>
                <w:rFonts w:eastAsia="Times New Roman" w:cs="Times New Roman"/>
                <w:sz w:val="16"/>
                <w:szCs w:val="16"/>
                <w:lang w:val="nl-NL" w:eastAsia="nl-NL"/>
              </w:rPr>
            </w:pPr>
          </w:p>
        </w:tc>
      </w:tr>
      <w:tr w:rsidR="00C34A4F" w:rsidRPr="00C34A4F" w14:paraId="56CCD29E"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hideMark/>
          </w:tcPr>
          <w:p w14:paraId="1BB04C5F" w14:textId="03B59374" w:rsidR="00C34A4F" w:rsidRPr="008A2937" w:rsidRDefault="00C34A4F" w:rsidP="00C34A4F">
            <w:pPr>
              <w:rPr>
                <w:rFonts w:eastAsia="Times New Roman" w:cs="Arial"/>
                <w:b/>
                <w:bCs/>
                <w:sz w:val="16"/>
                <w:szCs w:val="16"/>
                <w:lang w:val="nl-NL" w:eastAsia="nl-NL"/>
              </w:rPr>
            </w:pPr>
            <w:r>
              <w:rPr>
                <w:rFonts w:eastAsia="Times New Roman" w:cs="Arial"/>
                <w:b/>
                <w:bCs/>
                <w:sz w:val="16"/>
                <w:szCs w:val="16"/>
                <w:lang w:val="nl-NL" w:eastAsia="nl-NL"/>
              </w:rPr>
              <w:t>O</w:t>
            </w:r>
          </w:p>
        </w:tc>
        <w:tc>
          <w:tcPr>
            <w:tcW w:w="6917" w:type="dxa"/>
            <w:tcBorders>
              <w:top w:val="single" w:sz="4" w:space="0" w:color="auto"/>
              <w:left w:val="single" w:sz="4" w:space="0" w:color="auto"/>
              <w:bottom w:val="single" w:sz="4" w:space="0" w:color="auto"/>
              <w:right w:val="single" w:sz="4" w:space="0" w:color="auto"/>
            </w:tcBorders>
          </w:tcPr>
          <w:p w14:paraId="0EEE8436" w14:textId="16A24625" w:rsidR="00C34A4F" w:rsidRPr="008A2937" w:rsidRDefault="00C34A4F" w:rsidP="00C34A4F">
            <w:pPr>
              <w:rPr>
                <w:rFonts w:eastAsia="Times New Roman" w:cs="Times New Roman"/>
                <w:sz w:val="16"/>
                <w:szCs w:val="16"/>
                <w:lang w:val="nl-NL" w:eastAsia="nl-NL"/>
              </w:rPr>
            </w:pPr>
            <w:r>
              <w:rPr>
                <w:rFonts w:eastAsia="Times New Roman" w:cs="Times New Roman"/>
                <w:sz w:val="16"/>
                <w:szCs w:val="16"/>
                <w:lang w:val="nl-NL" w:eastAsia="nl-NL"/>
              </w:rPr>
              <w:t>ProRail – Inventarisatie kabels en leidingen spoor/ProRail (</w:t>
            </w:r>
            <w:r w:rsidRPr="008A7CEF">
              <w:rPr>
                <w:rFonts w:eastAsia="Times New Roman" w:cs="Times New Roman"/>
                <w:sz w:val="16"/>
                <w:szCs w:val="16"/>
                <w:lang w:val="nl-NL" w:eastAsia="nl-NL"/>
              </w:rPr>
              <w:t>vraagspecificatie par. 6.3</w:t>
            </w:r>
            <w:r>
              <w:rPr>
                <w:rFonts w:eastAsia="Times New Roman" w:cs="Times New Roman"/>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6F52CE9A" w14:textId="77777777" w:rsidR="00C34A4F" w:rsidRPr="008A2937" w:rsidRDefault="00C34A4F" w:rsidP="00C34A4F">
            <w:pPr>
              <w:rPr>
                <w:rFonts w:eastAsia="Times New Roman" w:cs="Times New Roman"/>
                <w:sz w:val="16"/>
                <w:szCs w:val="16"/>
                <w:lang w:val="nl-NL" w:eastAsia="nl-NL"/>
              </w:rPr>
            </w:pPr>
            <w:r w:rsidRPr="008A2937">
              <w:rPr>
                <w:rFonts w:eastAsia="Times New Roman" w:cs="Times New Roman"/>
                <w:sz w:val="16"/>
                <w:szCs w:val="16"/>
                <w:lang w:val="nl-NL" w:eastAsia="nl-NL"/>
              </w:rPr>
              <w:t>€</w:t>
            </w:r>
          </w:p>
        </w:tc>
      </w:tr>
      <w:tr w:rsidR="00C34A4F" w:rsidRPr="00C34A4F" w14:paraId="3998E823"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0AB8EE2A" w14:textId="77777777" w:rsidR="00C34A4F" w:rsidRPr="008A2937" w:rsidRDefault="00C34A4F" w:rsidP="00C34A4F">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tcPr>
          <w:p w14:paraId="739570E9" w14:textId="77777777" w:rsidR="00C34A4F" w:rsidRPr="008A2937" w:rsidRDefault="00C34A4F" w:rsidP="00C34A4F">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47198890" w14:textId="77777777" w:rsidR="00C34A4F" w:rsidRPr="008A2937" w:rsidRDefault="00C34A4F" w:rsidP="00C34A4F">
            <w:pPr>
              <w:rPr>
                <w:rFonts w:eastAsia="Times New Roman" w:cs="Times New Roman"/>
                <w:sz w:val="16"/>
                <w:szCs w:val="16"/>
                <w:lang w:val="nl-NL" w:eastAsia="nl-NL"/>
              </w:rPr>
            </w:pPr>
          </w:p>
        </w:tc>
      </w:tr>
      <w:tr w:rsidR="00C34A4F" w:rsidRPr="00C34A4F" w14:paraId="5B6EBE18"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3A0E48CD" w14:textId="77777777" w:rsidR="00C34A4F" w:rsidRPr="008A2937" w:rsidRDefault="00C34A4F" w:rsidP="00C34A4F">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hideMark/>
          </w:tcPr>
          <w:p w14:paraId="510BC241" w14:textId="6673EA42" w:rsidR="00C34A4F" w:rsidRPr="008A2937" w:rsidRDefault="00C34A4F" w:rsidP="00C34A4F">
            <w:pPr>
              <w:rPr>
                <w:rFonts w:eastAsia="Times New Roman" w:cs="Times New Roman"/>
                <w:b/>
                <w:sz w:val="16"/>
                <w:szCs w:val="16"/>
                <w:lang w:val="nl-NL" w:eastAsia="nl-NL"/>
              </w:rPr>
            </w:pPr>
            <w:r w:rsidRPr="008A2937">
              <w:rPr>
                <w:rFonts w:eastAsia="Times New Roman" w:cs="Times New Roman"/>
                <w:b/>
                <w:sz w:val="16"/>
                <w:szCs w:val="16"/>
                <w:lang w:val="nl-NL" w:eastAsia="nl-NL"/>
              </w:rPr>
              <w:t>Subtotaal deel 2a</w:t>
            </w:r>
          </w:p>
        </w:tc>
        <w:tc>
          <w:tcPr>
            <w:tcW w:w="1474" w:type="dxa"/>
            <w:tcBorders>
              <w:top w:val="single" w:sz="4" w:space="0" w:color="auto"/>
              <w:left w:val="single" w:sz="4" w:space="0" w:color="auto"/>
              <w:bottom w:val="single" w:sz="4" w:space="0" w:color="auto"/>
              <w:right w:val="single" w:sz="4" w:space="0" w:color="auto"/>
            </w:tcBorders>
            <w:noWrap/>
            <w:hideMark/>
          </w:tcPr>
          <w:p w14:paraId="4B281307" w14:textId="77777777" w:rsidR="00C34A4F" w:rsidRPr="008A2937" w:rsidRDefault="00C34A4F" w:rsidP="00C34A4F">
            <w:pPr>
              <w:rPr>
                <w:rFonts w:eastAsia="Times New Roman" w:cs="Times New Roman"/>
                <w:b/>
                <w:sz w:val="16"/>
                <w:szCs w:val="16"/>
                <w:lang w:val="nl-NL" w:eastAsia="nl-NL"/>
              </w:rPr>
            </w:pPr>
            <w:r w:rsidRPr="008A2937">
              <w:rPr>
                <w:b/>
                <w:sz w:val="16"/>
                <w:szCs w:val="16"/>
                <w:lang w:val="nl-NL"/>
              </w:rPr>
              <w:t>€</w:t>
            </w:r>
          </w:p>
        </w:tc>
      </w:tr>
    </w:tbl>
    <w:p w14:paraId="3376C720" w14:textId="77777777" w:rsidR="00876577" w:rsidRPr="008A2937" w:rsidRDefault="00876577" w:rsidP="00876577">
      <w:pPr>
        <w:spacing w:after="160" w:line="259" w:lineRule="auto"/>
        <w:rPr>
          <w:rFonts w:cs="Verdana"/>
          <w:b/>
          <w:vanish/>
          <w:color w:val="E0E0E0"/>
          <w:lang w:val="nl-NL"/>
        </w:rPr>
      </w:pPr>
      <w:r w:rsidRPr="008A2937">
        <w:rPr>
          <w:rFonts w:cs="Verdana"/>
          <w:b/>
          <w:vanish/>
          <w:color w:val="E0E0E0"/>
          <w:lang w:val="nl-NL"/>
        </w:rPr>
        <w:br w:type="page"/>
      </w:r>
    </w:p>
    <w:p w14:paraId="66AA5B0C" w14:textId="44F819EF" w:rsidR="00307902" w:rsidRPr="00967E29" w:rsidRDefault="00307902">
      <w:pPr>
        <w:rPr>
          <w:lang w:val="nl-NL"/>
        </w:rPr>
      </w:pPr>
    </w:p>
    <w:tbl>
      <w:tblPr>
        <w:tblW w:w="8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6917"/>
        <w:gridCol w:w="1474"/>
      </w:tblGrid>
      <w:tr w:rsidR="00876577" w:rsidRPr="00736A0F" w14:paraId="1F80CA6F" w14:textId="77777777" w:rsidTr="001A5A7C">
        <w:trPr>
          <w:trHeight w:val="255"/>
          <w:tblHeader/>
        </w:trPr>
        <w:tc>
          <w:tcPr>
            <w:tcW w:w="8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C1E526" w14:textId="03CB21A3" w:rsidR="00876577" w:rsidRPr="008A2937" w:rsidRDefault="00876577">
            <w:pPr>
              <w:rPr>
                <w:rFonts w:eastAsia="Times New Roman" w:cs="Arial"/>
                <w:b/>
                <w:sz w:val="16"/>
                <w:szCs w:val="16"/>
                <w:lang w:val="nl-NL" w:eastAsia="nl-NL"/>
              </w:rPr>
            </w:pPr>
            <w:r w:rsidRPr="008A2937">
              <w:rPr>
                <w:rFonts w:eastAsia="Times New Roman" w:cs="Arial"/>
                <w:b/>
                <w:sz w:val="16"/>
                <w:szCs w:val="16"/>
                <w:lang w:val="nl-NL" w:eastAsia="nl-NL"/>
              </w:rPr>
              <w:lastRenderedPageBreak/>
              <w:t xml:space="preserve">Deel 2b: optioneel uit te voeren onderzoeken (hoofdstuk 7, </w:t>
            </w:r>
            <w:r w:rsidR="00B968D3">
              <w:rPr>
                <w:rFonts w:eastAsia="Times New Roman" w:cs="Arial"/>
                <w:b/>
                <w:sz w:val="16"/>
                <w:szCs w:val="16"/>
                <w:lang w:val="nl-NL" w:eastAsia="nl-NL"/>
              </w:rPr>
              <w:t xml:space="preserve">optionele scope </w:t>
            </w:r>
            <w:r w:rsidR="00F85DE6">
              <w:rPr>
                <w:rFonts w:eastAsia="Times New Roman" w:cs="Arial"/>
                <w:b/>
                <w:sz w:val="16"/>
                <w:szCs w:val="16"/>
                <w:lang w:val="nl-NL" w:eastAsia="nl-NL"/>
              </w:rPr>
              <w:t xml:space="preserve">zie </w:t>
            </w:r>
            <w:r w:rsidRPr="008A2937">
              <w:rPr>
                <w:rFonts w:eastAsia="Times New Roman" w:cs="Arial"/>
                <w:b/>
                <w:sz w:val="16"/>
                <w:szCs w:val="16"/>
                <w:lang w:val="nl-NL" w:eastAsia="nl-NL"/>
              </w:rPr>
              <w:t>vraagspecificatie par. 7.3)</w:t>
            </w:r>
          </w:p>
        </w:tc>
      </w:tr>
      <w:tr w:rsidR="00876577" w:rsidRPr="008A2937" w14:paraId="4A5BD081" w14:textId="77777777" w:rsidTr="001A5A7C">
        <w:trPr>
          <w:trHeight w:val="255"/>
          <w:tblHead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E2BFE5" w14:textId="77777777" w:rsidR="00876577" w:rsidRPr="008A2937" w:rsidRDefault="00876577" w:rsidP="008A2937">
            <w:pPr>
              <w:rPr>
                <w:rFonts w:eastAsia="Times New Roman" w:cs="Arial"/>
                <w:sz w:val="16"/>
                <w:szCs w:val="16"/>
                <w:lang w:val="nl-NL" w:eastAsia="nl-NL"/>
              </w:rPr>
            </w:pPr>
            <w:r w:rsidRPr="008A2937">
              <w:rPr>
                <w:rFonts w:eastAsia="Times New Roman" w:cs="Arial"/>
                <w:sz w:val="16"/>
                <w:szCs w:val="16"/>
                <w:lang w:val="nl-NL" w:eastAsia="nl-NL"/>
              </w:rPr>
              <w:t>Post</w:t>
            </w:r>
          </w:p>
        </w:tc>
        <w:tc>
          <w:tcPr>
            <w:tcW w:w="6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E8772D" w14:textId="77777777" w:rsidR="00876577" w:rsidRPr="008A2937" w:rsidRDefault="00876577" w:rsidP="008A2937">
            <w:pPr>
              <w:rPr>
                <w:rFonts w:eastAsia="Times New Roman" w:cs="Arial"/>
                <w:sz w:val="16"/>
                <w:szCs w:val="16"/>
                <w:lang w:val="nl-NL" w:eastAsia="nl-NL"/>
              </w:rPr>
            </w:pPr>
            <w:r w:rsidRPr="008A2937">
              <w:rPr>
                <w:rFonts w:eastAsia="Times New Roman" w:cs="Arial"/>
                <w:sz w:val="16"/>
                <w:szCs w:val="16"/>
                <w:lang w:val="nl-NL" w:eastAsia="nl-NL"/>
              </w:rPr>
              <w:t>Referentie vraagspecificatie</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C30E207" w14:textId="77777777" w:rsidR="00876577" w:rsidRPr="008A2937" w:rsidRDefault="00876577" w:rsidP="008A2937">
            <w:pPr>
              <w:rPr>
                <w:rFonts w:eastAsia="Times New Roman" w:cs="Arial"/>
                <w:sz w:val="16"/>
                <w:szCs w:val="16"/>
                <w:lang w:val="nl-NL" w:eastAsia="nl-NL"/>
              </w:rPr>
            </w:pPr>
            <w:r w:rsidRPr="008A2937">
              <w:rPr>
                <w:rFonts w:eastAsia="Times New Roman" w:cs="Arial"/>
                <w:sz w:val="16"/>
                <w:szCs w:val="16"/>
                <w:lang w:val="nl-NL" w:eastAsia="nl-NL"/>
              </w:rPr>
              <w:t>Totaal kosten (€)</w:t>
            </w:r>
          </w:p>
        </w:tc>
      </w:tr>
      <w:tr w:rsidR="00C34A4F" w:rsidRPr="00252D62" w14:paraId="46B00709" w14:textId="77777777" w:rsidTr="00C34A4F">
        <w:trPr>
          <w:trHeight w:val="510"/>
        </w:trPr>
        <w:tc>
          <w:tcPr>
            <w:tcW w:w="562" w:type="dxa"/>
            <w:tcBorders>
              <w:top w:val="single" w:sz="4" w:space="0" w:color="auto"/>
              <w:left w:val="single" w:sz="4" w:space="0" w:color="auto"/>
              <w:bottom w:val="single" w:sz="4" w:space="0" w:color="auto"/>
              <w:right w:val="single" w:sz="4" w:space="0" w:color="auto"/>
            </w:tcBorders>
          </w:tcPr>
          <w:p w14:paraId="205954B1" w14:textId="6344586E" w:rsidR="00C34A4F" w:rsidRPr="008A2937" w:rsidRDefault="00885AD3" w:rsidP="00C34A4F">
            <w:pPr>
              <w:rPr>
                <w:rFonts w:eastAsia="Times New Roman" w:cs="Arial"/>
                <w:b/>
                <w:bCs/>
                <w:sz w:val="16"/>
                <w:szCs w:val="16"/>
                <w:lang w:val="nl-NL" w:eastAsia="nl-NL"/>
              </w:rPr>
            </w:pPr>
            <w:r>
              <w:rPr>
                <w:rFonts w:eastAsia="Times New Roman" w:cs="Arial"/>
                <w:b/>
                <w:bCs/>
                <w:sz w:val="16"/>
                <w:szCs w:val="16"/>
                <w:lang w:val="nl-NL" w:eastAsia="nl-NL"/>
              </w:rPr>
              <w:t>P</w:t>
            </w:r>
          </w:p>
        </w:tc>
        <w:tc>
          <w:tcPr>
            <w:tcW w:w="6917" w:type="dxa"/>
            <w:tcBorders>
              <w:top w:val="single" w:sz="4" w:space="0" w:color="auto"/>
              <w:left w:val="single" w:sz="4" w:space="0" w:color="auto"/>
              <w:bottom w:val="single" w:sz="4" w:space="0" w:color="auto"/>
              <w:right w:val="single" w:sz="4" w:space="0" w:color="auto"/>
            </w:tcBorders>
            <w:hideMark/>
          </w:tcPr>
          <w:p w14:paraId="1E12CCEA" w14:textId="4FB720F5" w:rsidR="00C34A4F" w:rsidRPr="008A2937" w:rsidRDefault="00C34A4F">
            <w:pPr>
              <w:rPr>
                <w:rFonts w:eastAsia="Times New Roman" w:cs="Times New Roman"/>
                <w:sz w:val="16"/>
                <w:szCs w:val="16"/>
                <w:lang w:val="nl-NL" w:eastAsia="nl-NL"/>
              </w:rPr>
            </w:pPr>
            <w:r w:rsidRPr="008A2937">
              <w:rPr>
                <w:rFonts w:eastAsia="Times New Roman" w:cs="Times New Roman"/>
                <w:sz w:val="16"/>
                <w:szCs w:val="16"/>
                <w:lang w:val="nl-NL" w:eastAsia="nl-NL"/>
              </w:rPr>
              <w:t xml:space="preserve">Archeologie – Proefsleuven/boringen (vraagspecificatie par. </w:t>
            </w:r>
            <w:r w:rsidR="00252D62">
              <w:rPr>
                <w:rFonts w:eastAsia="Times New Roman" w:cs="Times New Roman"/>
                <w:sz w:val="16"/>
                <w:szCs w:val="16"/>
                <w:lang w:val="nl-NL" w:eastAsia="nl-NL"/>
              </w:rPr>
              <w:t>7.6.9</w:t>
            </w:r>
            <w:r w:rsidRPr="008A2937">
              <w:rPr>
                <w:rFonts w:eastAsia="Times New Roman" w:cs="Times New Roman"/>
                <w:sz w:val="16"/>
                <w:szCs w:val="16"/>
                <w:lang w:val="nl-NL" w:eastAsia="nl-NL"/>
              </w:rPr>
              <w:t xml:space="preserve">) </w:t>
            </w:r>
          </w:p>
        </w:tc>
        <w:tc>
          <w:tcPr>
            <w:tcW w:w="1474" w:type="dxa"/>
            <w:tcBorders>
              <w:top w:val="single" w:sz="4" w:space="0" w:color="auto"/>
              <w:left w:val="single" w:sz="4" w:space="0" w:color="auto"/>
              <w:bottom w:val="single" w:sz="4" w:space="0" w:color="auto"/>
              <w:right w:val="single" w:sz="4" w:space="0" w:color="auto"/>
            </w:tcBorders>
            <w:noWrap/>
            <w:hideMark/>
          </w:tcPr>
          <w:p w14:paraId="524BF2D7" w14:textId="0571B2B4" w:rsidR="00C34A4F" w:rsidRPr="008A2937" w:rsidRDefault="00C34A4F" w:rsidP="00C34A4F">
            <w:pPr>
              <w:rPr>
                <w:rFonts w:eastAsia="Times New Roman" w:cs="Times New Roman"/>
                <w:sz w:val="16"/>
                <w:szCs w:val="16"/>
                <w:lang w:val="nl-NL" w:eastAsia="nl-NL"/>
              </w:rPr>
            </w:pPr>
            <w:r w:rsidRPr="008A2937">
              <w:rPr>
                <w:sz w:val="16"/>
                <w:szCs w:val="16"/>
                <w:lang w:val="nl-NL"/>
              </w:rPr>
              <w:t>€</w:t>
            </w:r>
          </w:p>
        </w:tc>
      </w:tr>
      <w:tr w:rsidR="00C34A4F" w:rsidRPr="00252D62" w14:paraId="209BDFE2"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6A0AB172" w14:textId="0FCEA3E1" w:rsidR="00C34A4F" w:rsidRPr="008A2937" w:rsidRDefault="00C34A4F" w:rsidP="00C34A4F">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hideMark/>
          </w:tcPr>
          <w:p w14:paraId="37463FB3" w14:textId="77777777" w:rsidR="00C34A4F" w:rsidRPr="008A2937" w:rsidRDefault="00C34A4F" w:rsidP="00C34A4F">
            <w:pPr>
              <w:rPr>
                <w:rFonts w:eastAsia="Times New Roman" w:cs="Arial"/>
                <w:b/>
                <w:bCs/>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hideMark/>
          </w:tcPr>
          <w:p w14:paraId="1D069557" w14:textId="36AFC2BD" w:rsidR="00C34A4F" w:rsidRPr="008A2937" w:rsidRDefault="00C34A4F" w:rsidP="00C34A4F">
            <w:pPr>
              <w:rPr>
                <w:sz w:val="20"/>
                <w:szCs w:val="20"/>
                <w:lang w:val="nl-NL" w:eastAsia="nl-NL"/>
              </w:rPr>
            </w:pPr>
          </w:p>
        </w:tc>
      </w:tr>
      <w:tr w:rsidR="006229D2" w:rsidRPr="00252D62" w14:paraId="339F5D87" w14:textId="77777777" w:rsidTr="00C34A4F">
        <w:trPr>
          <w:trHeight w:val="255"/>
        </w:trPr>
        <w:tc>
          <w:tcPr>
            <w:tcW w:w="562" w:type="dxa"/>
            <w:tcBorders>
              <w:top w:val="single" w:sz="4" w:space="0" w:color="auto"/>
              <w:left w:val="single" w:sz="4" w:space="0" w:color="auto"/>
              <w:bottom w:val="single" w:sz="4" w:space="0" w:color="auto"/>
              <w:right w:val="single" w:sz="4" w:space="0" w:color="auto"/>
            </w:tcBorders>
          </w:tcPr>
          <w:p w14:paraId="4A586857" w14:textId="2A298BC2" w:rsidR="006229D2" w:rsidRPr="008A2937" w:rsidRDefault="006229D2" w:rsidP="006229D2">
            <w:pPr>
              <w:rPr>
                <w:rFonts w:eastAsia="Times New Roman" w:cs="Arial"/>
                <w:b/>
                <w:bCs/>
                <w:sz w:val="16"/>
                <w:szCs w:val="16"/>
                <w:lang w:val="nl-NL" w:eastAsia="nl-NL"/>
              </w:rPr>
            </w:pPr>
            <w:r>
              <w:rPr>
                <w:rFonts w:eastAsia="Times New Roman" w:cs="Arial"/>
                <w:b/>
                <w:bCs/>
                <w:sz w:val="16"/>
                <w:szCs w:val="16"/>
                <w:lang w:val="nl-NL" w:eastAsia="nl-NL"/>
              </w:rPr>
              <w:t>Q</w:t>
            </w:r>
          </w:p>
        </w:tc>
        <w:tc>
          <w:tcPr>
            <w:tcW w:w="6917" w:type="dxa"/>
            <w:tcBorders>
              <w:top w:val="single" w:sz="4" w:space="0" w:color="auto"/>
              <w:left w:val="single" w:sz="4" w:space="0" w:color="auto"/>
              <w:bottom w:val="single" w:sz="4" w:space="0" w:color="auto"/>
              <w:right w:val="single" w:sz="4" w:space="0" w:color="auto"/>
            </w:tcBorders>
          </w:tcPr>
          <w:p w14:paraId="16E362C7" w14:textId="77777777" w:rsidR="006229D2" w:rsidRPr="008A2937" w:rsidRDefault="006229D2" w:rsidP="006229D2">
            <w:pPr>
              <w:rPr>
                <w:rFonts w:eastAsia="Times New Roman" w:cs="Times New Roman"/>
                <w:sz w:val="16"/>
                <w:szCs w:val="16"/>
                <w:lang w:val="nl-NL" w:eastAsia="nl-NL"/>
              </w:rPr>
            </w:pPr>
            <w:r w:rsidRPr="008A2937">
              <w:rPr>
                <w:rFonts w:eastAsia="Times New Roman" w:cs="Times New Roman"/>
                <w:sz w:val="16"/>
                <w:szCs w:val="16"/>
                <w:lang w:val="nl-NL" w:eastAsia="nl-NL"/>
              </w:rPr>
              <w:t xml:space="preserve">Onderzoeken zware metalen - bemonstering en analyse (vraagspecificatie par. </w:t>
            </w:r>
            <w:r>
              <w:rPr>
                <w:rFonts w:eastAsia="Times New Roman" w:cs="Times New Roman"/>
                <w:sz w:val="16"/>
                <w:szCs w:val="16"/>
                <w:lang w:val="nl-NL" w:eastAsia="nl-NL"/>
              </w:rPr>
              <w:t>7.6.5</w:t>
            </w:r>
            <w:r w:rsidRPr="008A2937">
              <w:rPr>
                <w:rFonts w:eastAsia="Times New Roman" w:cs="Times New Roman"/>
                <w:sz w:val="16"/>
                <w:szCs w:val="16"/>
                <w:lang w:val="nl-NL" w:eastAsia="nl-NL"/>
              </w:rPr>
              <w:t>)</w:t>
            </w:r>
          </w:p>
          <w:p w14:paraId="07018ABF" w14:textId="77777777" w:rsidR="006229D2" w:rsidRPr="008A2937" w:rsidRDefault="006229D2" w:rsidP="006229D2">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hideMark/>
          </w:tcPr>
          <w:p w14:paraId="61346F51" w14:textId="3FB274F0" w:rsidR="006229D2" w:rsidRPr="008A2937" w:rsidRDefault="006229D2" w:rsidP="006229D2">
            <w:pPr>
              <w:rPr>
                <w:rFonts w:eastAsia="Times New Roman" w:cs="Times New Roman"/>
                <w:sz w:val="16"/>
                <w:szCs w:val="16"/>
                <w:lang w:val="nl-NL" w:eastAsia="nl-NL"/>
              </w:rPr>
            </w:pPr>
            <w:r w:rsidRPr="008A2937">
              <w:rPr>
                <w:rFonts w:eastAsia="Times New Roman" w:cs="Times New Roman"/>
                <w:sz w:val="16"/>
                <w:szCs w:val="16"/>
                <w:lang w:val="nl-NL" w:eastAsia="nl-NL"/>
              </w:rPr>
              <w:t>€</w:t>
            </w:r>
          </w:p>
        </w:tc>
      </w:tr>
      <w:tr w:rsidR="006229D2" w:rsidRPr="00252D62" w14:paraId="7E651A99"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03D3DB7D" w14:textId="44CC6A61" w:rsidR="006229D2" w:rsidRPr="008A2937" w:rsidRDefault="006229D2" w:rsidP="006229D2">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tcPr>
          <w:p w14:paraId="7197FCE9" w14:textId="77777777" w:rsidR="006229D2" w:rsidRPr="008A2937" w:rsidRDefault="006229D2" w:rsidP="006229D2">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6ECE60D1" w14:textId="49AE7507" w:rsidR="006229D2" w:rsidRPr="008A2937" w:rsidRDefault="006229D2" w:rsidP="006229D2">
            <w:pPr>
              <w:rPr>
                <w:sz w:val="16"/>
                <w:szCs w:val="16"/>
                <w:lang w:val="nl-NL"/>
              </w:rPr>
            </w:pPr>
          </w:p>
        </w:tc>
      </w:tr>
      <w:tr w:rsidR="006229D2" w:rsidRPr="008A2937" w14:paraId="61C8B081" w14:textId="77777777" w:rsidTr="006229D2">
        <w:trPr>
          <w:trHeight w:val="255"/>
        </w:trPr>
        <w:tc>
          <w:tcPr>
            <w:tcW w:w="562" w:type="dxa"/>
            <w:tcBorders>
              <w:top w:val="single" w:sz="4" w:space="0" w:color="auto"/>
              <w:left w:val="single" w:sz="4" w:space="0" w:color="auto"/>
              <w:bottom w:val="single" w:sz="4" w:space="0" w:color="auto"/>
              <w:right w:val="single" w:sz="4" w:space="0" w:color="auto"/>
            </w:tcBorders>
          </w:tcPr>
          <w:p w14:paraId="07BA5659" w14:textId="072C9AC4" w:rsidR="006229D2" w:rsidRPr="008A2937" w:rsidRDefault="006229D2" w:rsidP="006229D2">
            <w:pPr>
              <w:rPr>
                <w:rFonts w:eastAsia="Times New Roman" w:cs="Arial"/>
                <w:b/>
                <w:bCs/>
                <w:sz w:val="16"/>
                <w:szCs w:val="16"/>
                <w:lang w:val="nl-NL" w:eastAsia="nl-NL"/>
              </w:rPr>
            </w:pPr>
            <w:r>
              <w:rPr>
                <w:rFonts w:eastAsia="Times New Roman" w:cs="Arial"/>
                <w:b/>
                <w:bCs/>
                <w:sz w:val="16"/>
                <w:szCs w:val="16"/>
                <w:lang w:val="nl-NL" w:eastAsia="nl-NL"/>
              </w:rPr>
              <w:t>R</w:t>
            </w:r>
          </w:p>
        </w:tc>
        <w:tc>
          <w:tcPr>
            <w:tcW w:w="6917" w:type="dxa"/>
            <w:tcBorders>
              <w:top w:val="single" w:sz="4" w:space="0" w:color="auto"/>
              <w:left w:val="single" w:sz="4" w:space="0" w:color="auto"/>
              <w:bottom w:val="single" w:sz="4" w:space="0" w:color="auto"/>
              <w:right w:val="single" w:sz="4" w:space="0" w:color="auto"/>
            </w:tcBorders>
          </w:tcPr>
          <w:p w14:paraId="5539FFA8" w14:textId="3F783DCE" w:rsidR="006229D2" w:rsidRPr="008A2937" w:rsidRDefault="006229D2" w:rsidP="006229D2">
            <w:pPr>
              <w:rPr>
                <w:rFonts w:eastAsia="Times New Roman" w:cs="Times New Roman"/>
                <w:sz w:val="16"/>
                <w:szCs w:val="16"/>
                <w:lang w:val="nl-NL" w:eastAsia="nl-NL"/>
              </w:rPr>
            </w:pPr>
            <w:r w:rsidRPr="008A2937">
              <w:rPr>
                <w:rFonts w:eastAsia="Times New Roman" w:cs="Times New Roman"/>
                <w:sz w:val="16"/>
                <w:szCs w:val="16"/>
                <w:lang w:val="nl-NL" w:eastAsia="nl-NL"/>
              </w:rPr>
              <w:t xml:space="preserve">Kabels en leidingen – Proefsleuven (vraagspecificatie par. </w:t>
            </w:r>
            <w:r w:rsidR="003C51D6">
              <w:rPr>
                <w:rFonts w:eastAsia="Times New Roman" w:cs="Times New Roman"/>
                <w:sz w:val="16"/>
                <w:szCs w:val="16"/>
                <w:lang w:val="nl-NL" w:eastAsia="nl-NL"/>
              </w:rPr>
              <w:t>7.6.8</w:t>
            </w:r>
            <w:r w:rsidRPr="008A2937">
              <w:rPr>
                <w:rFonts w:eastAsia="Times New Roman" w:cs="Times New Roman"/>
                <w:sz w:val="16"/>
                <w:szCs w:val="16"/>
                <w:lang w:val="nl-NL" w:eastAsia="nl-NL"/>
              </w:rPr>
              <w:t>)</w:t>
            </w:r>
          </w:p>
          <w:p w14:paraId="1D32E857" w14:textId="77777777" w:rsidR="006229D2" w:rsidRPr="008A2937" w:rsidRDefault="006229D2" w:rsidP="006229D2">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450812DE" w14:textId="0D3BC509" w:rsidR="006229D2" w:rsidRPr="008A2937" w:rsidRDefault="006229D2" w:rsidP="006229D2">
            <w:pPr>
              <w:rPr>
                <w:sz w:val="16"/>
                <w:szCs w:val="16"/>
                <w:lang w:val="nl-NL"/>
              </w:rPr>
            </w:pPr>
            <w:r w:rsidRPr="008A2937">
              <w:rPr>
                <w:rFonts w:eastAsia="Times New Roman" w:cs="Times New Roman"/>
                <w:sz w:val="16"/>
                <w:szCs w:val="16"/>
                <w:lang w:val="nl-NL" w:eastAsia="nl-NL"/>
              </w:rPr>
              <w:t>€</w:t>
            </w:r>
          </w:p>
        </w:tc>
      </w:tr>
      <w:tr w:rsidR="006229D2" w:rsidRPr="008A2937" w14:paraId="7C4A2C4D"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6B28273E" w14:textId="49028F5C" w:rsidR="006229D2" w:rsidRPr="008A2937" w:rsidRDefault="006229D2" w:rsidP="006229D2">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tcPr>
          <w:p w14:paraId="7E766251" w14:textId="77777777" w:rsidR="006229D2" w:rsidRPr="008A2937" w:rsidRDefault="006229D2" w:rsidP="006229D2">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1EA6B3BD" w14:textId="024292E5" w:rsidR="006229D2" w:rsidRPr="008A2937" w:rsidRDefault="006229D2" w:rsidP="006229D2">
            <w:pPr>
              <w:rPr>
                <w:sz w:val="16"/>
                <w:szCs w:val="16"/>
                <w:lang w:val="nl-NL"/>
              </w:rPr>
            </w:pPr>
          </w:p>
        </w:tc>
      </w:tr>
      <w:tr w:rsidR="006229D2" w:rsidRPr="008A2937" w14:paraId="4D1F2BF7" w14:textId="77777777" w:rsidTr="006229D2">
        <w:trPr>
          <w:trHeight w:val="255"/>
        </w:trPr>
        <w:tc>
          <w:tcPr>
            <w:tcW w:w="562" w:type="dxa"/>
            <w:tcBorders>
              <w:top w:val="single" w:sz="4" w:space="0" w:color="auto"/>
              <w:left w:val="single" w:sz="4" w:space="0" w:color="auto"/>
              <w:bottom w:val="single" w:sz="4" w:space="0" w:color="auto"/>
              <w:right w:val="single" w:sz="4" w:space="0" w:color="auto"/>
            </w:tcBorders>
          </w:tcPr>
          <w:p w14:paraId="44929396" w14:textId="4DA86167" w:rsidR="006229D2" w:rsidRPr="008A2937" w:rsidRDefault="006229D2" w:rsidP="006229D2">
            <w:pPr>
              <w:rPr>
                <w:rFonts w:eastAsia="Times New Roman" w:cs="Arial"/>
                <w:b/>
                <w:bCs/>
                <w:sz w:val="16"/>
                <w:szCs w:val="16"/>
                <w:lang w:val="nl-NL" w:eastAsia="nl-NL"/>
              </w:rPr>
            </w:pPr>
            <w:r>
              <w:rPr>
                <w:rFonts w:eastAsia="Times New Roman" w:cs="Arial"/>
                <w:b/>
                <w:bCs/>
                <w:sz w:val="16"/>
                <w:szCs w:val="16"/>
                <w:lang w:val="nl-NL" w:eastAsia="nl-NL"/>
              </w:rPr>
              <w:t>S</w:t>
            </w:r>
          </w:p>
        </w:tc>
        <w:tc>
          <w:tcPr>
            <w:tcW w:w="6917" w:type="dxa"/>
            <w:tcBorders>
              <w:top w:val="single" w:sz="4" w:space="0" w:color="auto"/>
              <w:left w:val="single" w:sz="4" w:space="0" w:color="auto"/>
              <w:bottom w:val="single" w:sz="4" w:space="0" w:color="auto"/>
              <w:right w:val="single" w:sz="4" w:space="0" w:color="auto"/>
            </w:tcBorders>
          </w:tcPr>
          <w:p w14:paraId="74FD5C7C" w14:textId="02E7E9C5" w:rsidR="00663E8E" w:rsidRDefault="006229D2" w:rsidP="006229D2">
            <w:pPr>
              <w:rPr>
                <w:rFonts w:eastAsia="Times New Roman" w:cs="Times New Roman"/>
                <w:sz w:val="16"/>
                <w:szCs w:val="16"/>
                <w:lang w:val="nl-NL" w:eastAsia="nl-NL"/>
              </w:rPr>
            </w:pPr>
            <w:r w:rsidRPr="008A2937">
              <w:rPr>
                <w:rFonts w:eastAsia="Times New Roman" w:cs="Times New Roman"/>
                <w:sz w:val="16"/>
                <w:szCs w:val="16"/>
                <w:lang w:val="nl-NL" w:eastAsia="nl-NL"/>
              </w:rPr>
              <w:t xml:space="preserve">Conventionele explosieven – Veldonderzoek (vraagspecificatie par. </w:t>
            </w:r>
            <w:r w:rsidR="00162310">
              <w:rPr>
                <w:rFonts w:eastAsia="Times New Roman" w:cs="Times New Roman"/>
                <w:sz w:val="16"/>
                <w:szCs w:val="16"/>
                <w:lang w:val="nl-NL" w:eastAsia="nl-NL"/>
              </w:rPr>
              <w:t>7.6.10</w:t>
            </w:r>
            <w:r w:rsidRPr="008A2937">
              <w:rPr>
                <w:rFonts w:eastAsia="Times New Roman" w:cs="Times New Roman"/>
                <w:sz w:val="16"/>
                <w:szCs w:val="16"/>
                <w:lang w:val="nl-NL" w:eastAsia="nl-NL"/>
              </w:rPr>
              <w:t>)</w:t>
            </w:r>
          </w:p>
          <w:p w14:paraId="71C3E960" w14:textId="59DC56DE" w:rsidR="006229D2" w:rsidRPr="008A2937" w:rsidRDefault="006229D2" w:rsidP="006229D2">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03DCEA8F" w14:textId="33660EA5" w:rsidR="006229D2" w:rsidRPr="008A2937" w:rsidRDefault="006229D2" w:rsidP="006229D2">
            <w:pPr>
              <w:rPr>
                <w:sz w:val="16"/>
                <w:szCs w:val="16"/>
                <w:lang w:val="nl-NL"/>
              </w:rPr>
            </w:pPr>
            <w:r w:rsidRPr="008A2937">
              <w:rPr>
                <w:rFonts w:eastAsia="Times New Roman" w:cs="Times New Roman"/>
                <w:sz w:val="16"/>
                <w:szCs w:val="16"/>
                <w:lang w:val="nl-NL" w:eastAsia="nl-NL"/>
              </w:rPr>
              <w:t>€</w:t>
            </w:r>
          </w:p>
        </w:tc>
      </w:tr>
      <w:tr w:rsidR="006229D2" w:rsidRPr="008A2937" w14:paraId="7A1641DA"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44A60685" w14:textId="6D4CA3EF" w:rsidR="006229D2" w:rsidRPr="008A2937" w:rsidRDefault="006229D2" w:rsidP="006229D2">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tcPr>
          <w:p w14:paraId="3054F256" w14:textId="77777777" w:rsidR="006229D2" w:rsidRPr="008A2937" w:rsidRDefault="006229D2" w:rsidP="006229D2">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45E194CC" w14:textId="3039F96B" w:rsidR="006229D2" w:rsidRPr="008A2937" w:rsidRDefault="006229D2" w:rsidP="006229D2">
            <w:pPr>
              <w:rPr>
                <w:sz w:val="16"/>
                <w:szCs w:val="16"/>
                <w:lang w:val="nl-NL"/>
              </w:rPr>
            </w:pPr>
          </w:p>
        </w:tc>
      </w:tr>
      <w:tr w:rsidR="006229D2" w:rsidRPr="008A2937" w14:paraId="140B93D1" w14:textId="77777777" w:rsidTr="006229D2">
        <w:trPr>
          <w:trHeight w:val="255"/>
        </w:trPr>
        <w:tc>
          <w:tcPr>
            <w:tcW w:w="562" w:type="dxa"/>
            <w:tcBorders>
              <w:top w:val="single" w:sz="4" w:space="0" w:color="auto"/>
              <w:left w:val="single" w:sz="4" w:space="0" w:color="auto"/>
              <w:bottom w:val="single" w:sz="4" w:space="0" w:color="auto"/>
              <w:right w:val="single" w:sz="4" w:space="0" w:color="auto"/>
            </w:tcBorders>
          </w:tcPr>
          <w:p w14:paraId="42E9500A" w14:textId="2BE85CB1" w:rsidR="006229D2" w:rsidRPr="008A2937" w:rsidRDefault="006229D2" w:rsidP="006229D2">
            <w:pPr>
              <w:rPr>
                <w:rFonts w:eastAsia="Times New Roman" w:cs="Arial"/>
                <w:b/>
                <w:bCs/>
                <w:sz w:val="16"/>
                <w:szCs w:val="16"/>
                <w:lang w:val="nl-NL" w:eastAsia="nl-NL"/>
              </w:rPr>
            </w:pPr>
            <w:r>
              <w:rPr>
                <w:rFonts w:eastAsia="Times New Roman" w:cs="Arial"/>
                <w:b/>
                <w:bCs/>
                <w:sz w:val="16"/>
                <w:szCs w:val="16"/>
                <w:lang w:val="nl-NL" w:eastAsia="nl-NL"/>
              </w:rPr>
              <w:t>T</w:t>
            </w:r>
          </w:p>
        </w:tc>
        <w:tc>
          <w:tcPr>
            <w:tcW w:w="6917" w:type="dxa"/>
            <w:tcBorders>
              <w:top w:val="single" w:sz="4" w:space="0" w:color="auto"/>
              <w:left w:val="single" w:sz="4" w:space="0" w:color="auto"/>
              <w:bottom w:val="single" w:sz="4" w:space="0" w:color="auto"/>
              <w:right w:val="single" w:sz="4" w:space="0" w:color="auto"/>
            </w:tcBorders>
          </w:tcPr>
          <w:p w14:paraId="1BE1EB5F" w14:textId="77777777" w:rsidR="006229D2" w:rsidRDefault="006229D2" w:rsidP="006229D2">
            <w:pPr>
              <w:rPr>
                <w:rFonts w:eastAsia="Times New Roman" w:cs="Times New Roman"/>
                <w:sz w:val="16"/>
                <w:szCs w:val="16"/>
                <w:lang w:val="nl-NL" w:eastAsia="nl-NL"/>
              </w:rPr>
            </w:pPr>
            <w:r>
              <w:rPr>
                <w:rFonts w:eastAsia="Times New Roman" w:cs="Times New Roman"/>
                <w:sz w:val="16"/>
                <w:szCs w:val="16"/>
                <w:lang w:val="nl-NL" w:eastAsia="nl-NL"/>
              </w:rPr>
              <w:t xml:space="preserve">Verhardingsonderzoek </w:t>
            </w:r>
            <w:r w:rsidRPr="008A2937">
              <w:rPr>
                <w:rFonts w:eastAsia="Times New Roman" w:cs="Times New Roman"/>
                <w:sz w:val="16"/>
                <w:szCs w:val="16"/>
                <w:lang w:val="nl-NL" w:eastAsia="nl-NL"/>
              </w:rPr>
              <w:t>(vraagspecificatie par.</w:t>
            </w:r>
            <w:r>
              <w:rPr>
                <w:rFonts w:eastAsia="Times New Roman" w:cs="Times New Roman"/>
                <w:sz w:val="16"/>
                <w:szCs w:val="16"/>
                <w:lang w:val="nl-NL" w:eastAsia="nl-NL"/>
              </w:rPr>
              <w:t xml:space="preserve"> 7.6.6</w:t>
            </w:r>
            <w:r w:rsidRPr="008A2937">
              <w:rPr>
                <w:rFonts w:eastAsia="Times New Roman" w:cs="Times New Roman"/>
                <w:sz w:val="16"/>
                <w:szCs w:val="16"/>
                <w:lang w:val="nl-NL" w:eastAsia="nl-NL"/>
              </w:rPr>
              <w:t>)</w:t>
            </w:r>
          </w:p>
          <w:p w14:paraId="0B9CC3AE" w14:textId="69AFE49B" w:rsidR="00663E8E" w:rsidRPr="008A2937" w:rsidRDefault="00663E8E" w:rsidP="006229D2">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180BB42B" w14:textId="36D790BB" w:rsidR="006229D2" w:rsidRPr="008A2937" w:rsidRDefault="006229D2" w:rsidP="006229D2">
            <w:pPr>
              <w:rPr>
                <w:sz w:val="16"/>
                <w:szCs w:val="16"/>
                <w:lang w:val="nl-NL"/>
              </w:rPr>
            </w:pPr>
            <w:r w:rsidRPr="008A2937">
              <w:rPr>
                <w:rFonts w:eastAsia="Times New Roman" w:cs="Times New Roman"/>
                <w:sz w:val="16"/>
                <w:szCs w:val="16"/>
                <w:lang w:val="nl-NL" w:eastAsia="nl-NL"/>
              </w:rPr>
              <w:t>€</w:t>
            </w:r>
          </w:p>
        </w:tc>
      </w:tr>
      <w:tr w:rsidR="006229D2" w:rsidRPr="008A2937" w14:paraId="0EE26BF4"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2F1CB920" w14:textId="06D822E4" w:rsidR="006229D2" w:rsidRPr="008A2937" w:rsidRDefault="006229D2" w:rsidP="006229D2">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tcPr>
          <w:p w14:paraId="7BF6C841" w14:textId="77777777" w:rsidR="006229D2" w:rsidRPr="008A2937" w:rsidRDefault="006229D2" w:rsidP="006229D2">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456D5854" w14:textId="2CBF26D9" w:rsidR="006229D2" w:rsidRPr="008A2937" w:rsidRDefault="006229D2" w:rsidP="006229D2">
            <w:pPr>
              <w:rPr>
                <w:rFonts w:eastAsia="Times New Roman" w:cs="Times New Roman"/>
                <w:sz w:val="16"/>
                <w:szCs w:val="16"/>
                <w:lang w:val="nl-NL" w:eastAsia="nl-NL"/>
              </w:rPr>
            </w:pPr>
          </w:p>
        </w:tc>
      </w:tr>
      <w:tr w:rsidR="006229D2" w:rsidRPr="000C327E" w14:paraId="5E307FB3" w14:textId="77777777" w:rsidTr="006229D2">
        <w:trPr>
          <w:trHeight w:val="255"/>
        </w:trPr>
        <w:tc>
          <w:tcPr>
            <w:tcW w:w="562" w:type="dxa"/>
            <w:tcBorders>
              <w:top w:val="single" w:sz="4" w:space="0" w:color="auto"/>
              <w:left w:val="single" w:sz="4" w:space="0" w:color="auto"/>
              <w:bottom w:val="single" w:sz="4" w:space="0" w:color="auto"/>
              <w:right w:val="single" w:sz="4" w:space="0" w:color="auto"/>
            </w:tcBorders>
          </w:tcPr>
          <w:p w14:paraId="1F543686" w14:textId="1A86BAF4" w:rsidR="006229D2" w:rsidRPr="008A2937" w:rsidRDefault="006229D2" w:rsidP="006229D2">
            <w:pPr>
              <w:rPr>
                <w:rFonts w:eastAsia="Times New Roman" w:cs="Arial"/>
                <w:b/>
                <w:bCs/>
                <w:sz w:val="16"/>
                <w:szCs w:val="16"/>
                <w:lang w:val="nl-NL" w:eastAsia="nl-NL"/>
              </w:rPr>
            </w:pPr>
            <w:r>
              <w:rPr>
                <w:rFonts w:eastAsia="Times New Roman" w:cs="Arial"/>
                <w:b/>
                <w:bCs/>
                <w:sz w:val="16"/>
                <w:szCs w:val="16"/>
                <w:lang w:val="nl-NL" w:eastAsia="nl-NL"/>
              </w:rPr>
              <w:t>U</w:t>
            </w:r>
          </w:p>
        </w:tc>
        <w:tc>
          <w:tcPr>
            <w:tcW w:w="6917" w:type="dxa"/>
            <w:tcBorders>
              <w:top w:val="single" w:sz="4" w:space="0" w:color="auto"/>
              <w:left w:val="single" w:sz="4" w:space="0" w:color="auto"/>
              <w:bottom w:val="single" w:sz="4" w:space="0" w:color="auto"/>
              <w:right w:val="single" w:sz="4" w:space="0" w:color="auto"/>
            </w:tcBorders>
          </w:tcPr>
          <w:p w14:paraId="1D88064A" w14:textId="77777777" w:rsidR="00663E8E" w:rsidRDefault="006229D2" w:rsidP="006229D2">
            <w:pPr>
              <w:rPr>
                <w:rFonts w:eastAsia="Times New Roman" w:cs="Times New Roman"/>
                <w:sz w:val="16"/>
                <w:szCs w:val="16"/>
                <w:lang w:val="nl-NL" w:eastAsia="nl-NL"/>
              </w:rPr>
            </w:pPr>
            <w:r w:rsidRPr="008A2937">
              <w:rPr>
                <w:rFonts w:eastAsia="Times New Roman" w:cs="Times New Roman"/>
                <w:sz w:val="16"/>
                <w:szCs w:val="16"/>
                <w:lang w:val="nl-NL" w:eastAsia="nl-NL"/>
              </w:rPr>
              <w:t xml:space="preserve">Milieukundig onderzoek – vervolgonderzoek (vraagspecificatie par. </w:t>
            </w:r>
            <w:r>
              <w:rPr>
                <w:rFonts w:eastAsia="Times New Roman" w:cs="Times New Roman"/>
                <w:sz w:val="16"/>
                <w:szCs w:val="16"/>
                <w:lang w:val="nl-NL" w:eastAsia="nl-NL"/>
              </w:rPr>
              <w:t>7.6.7</w:t>
            </w:r>
            <w:r w:rsidRPr="008A2937">
              <w:rPr>
                <w:rFonts w:eastAsia="Times New Roman" w:cs="Times New Roman"/>
                <w:sz w:val="16"/>
                <w:szCs w:val="16"/>
                <w:lang w:val="nl-NL" w:eastAsia="nl-NL"/>
              </w:rPr>
              <w:t>)</w:t>
            </w:r>
          </w:p>
          <w:p w14:paraId="7CBC8612" w14:textId="041E67FD" w:rsidR="006229D2" w:rsidRPr="008A2937" w:rsidRDefault="006229D2" w:rsidP="006229D2">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6770671C" w14:textId="77628B4B" w:rsidR="006229D2" w:rsidRPr="008A2937" w:rsidRDefault="006229D2" w:rsidP="006229D2">
            <w:pPr>
              <w:rPr>
                <w:rFonts w:eastAsia="Times New Roman" w:cs="Times New Roman"/>
                <w:sz w:val="16"/>
                <w:szCs w:val="16"/>
                <w:lang w:val="nl-NL" w:eastAsia="nl-NL"/>
              </w:rPr>
            </w:pPr>
            <w:r w:rsidRPr="008A2937">
              <w:rPr>
                <w:rFonts w:eastAsia="Times New Roman" w:cs="Times New Roman"/>
                <w:sz w:val="16"/>
                <w:szCs w:val="16"/>
                <w:lang w:val="nl-NL" w:eastAsia="nl-NL"/>
              </w:rPr>
              <w:t>€</w:t>
            </w:r>
          </w:p>
        </w:tc>
      </w:tr>
      <w:tr w:rsidR="006229D2" w:rsidRPr="000C327E" w14:paraId="39623B4D"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1511A72D" w14:textId="64010CE1" w:rsidR="006229D2" w:rsidRPr="008A2937" w:rsidRDefault="006229D2" w:rsidP="006229D2">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tcPr>
          <w:p w14:paraId="61472ECE" w14:textId="77777777" w:rsidR="006229D2" w:rsidRPr="008A2937" w:rsidRDefault="006229D2" w:rsidP="006229D2">
            <w:pPr>
              <w:rPr>
                <w:rFonts w:eastAsia="Times New Roman" w:cs="Arial"/>
                <w:b/>
                <w:bCs/>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02DB7D4A" w14:textId="642469F0" w:rsidR="006229D2" w:rsidRPr="008A2937" w:rsidRDefault="006229D2" w:rsidP="006229D2">
            <w:pPr>
              <w:rPr>
                <w:sz w:val="20"/>
                <w:szCs w:val="20"/>
                <w:lang w:val="nl-NL" w:eastAsia="nl-NL"/>
              </w:rPr>
            </w:pPr>
          </w:p>
        </w:tc>
      </w:tr>
      <w:tr w:rsidR="006229D2" w:rsidRPr="000C327E" w14:paraId="4AA2EA23" w14:textId="77777777" w:rsidTr="008A2937">
        <w:trPr>
          <w:trHeight w:val="255"/>
        </w:trPr>
        <w:tc>
          <w:tcPr>
            <w:tcW w:w="562" w:type="dxa"/>
            <w:tcBorders>
              <w:top w:val="single" w:sz="4" w:space="0" w:color="auto"/>
              <w:left w:val="single" w:sz="4" w:space="0" w:color="auto"/>
              <w:bottom w:val="single" w:sz="4" w:space="0" w:color="auto"/>
              <w:right w:val="single" w:sz="4" w:space="0" w:color="auto"/>
            </w:tcBorders>
          </w:tcPr>
          <w:p w14:paraId="561F77C5" w14:textId="69BF1F66" w:rsidR="006229D2" w:rsidRPr="008A2937" w:rsidRDefault="006229D2" w:rsidP="006229D2">
            <w:pPr>
              <w:rPr>
                <w:rFonts w:eastAsia="Times New Roman" w:cs="Arial"/>
                <w:b/>
                <w:bCs/>
                <w:sz w:val="16"/>
                <w:szCs w:val="16"/>
                <w:lang w:val="nl-NL" w:eastAsia="nl-NL"/>
              </w:rPr>
            </w:pPr>
          </w:p>
        </w:tc>
        <w:tc>
          <w:tcPr>
            <w:tcW w:w="6917" w:type="dxa"/>
            <w:tcBorders>
              <w:top w:val="single" w:sz="4" w:space="0" w:color="auto"/>
              <w:left w:val="single" w:sz="4" w:space="0" w:color="auto"/>
              <w:bottom w:val="single" w:sz="4" w:space="0" w:color="auto"/>
              <w:right w:val="single" w:sz="4" w:space="0" w:color="auto"/>
            </w:tcBorders>
            <w:hideMark/>
          </w:tcPr>
          <w:p w14:paraId="104297F0" w14:textId="77777777" w:rsidR="006229D2" w:rsidRPr="008A2937" w:rsidRDefault="006229D2" w:rsidP="006229D2">
            <w:pPr>
              <w:rPr>
                <w:rFonts w:eastAsia="Times New Roman" w:cs="Times New Roman"/>
                <w:b/>
                <w:sz w:val="16"/>
                <w:szCs w:val="16"/>
                <w:lang w:val="nl-NL" w:eastAsia="nl-NL"/>
              </w:rPr>
            </w:pPr>
            <w:r w:rsidRPr="008A2937">
              <w:rPr>
                <w:rFonts w:eastAsia="Times New Roman" w:cs="Times New Roman"/>
                <w:b/>
                <w:sz w:val="16"/>
                <w:szCs w:val="16"/>
                <w:lang w:val="nl-NL" w:eastAsia="nl-NL"/>
              </w:rPr>
              <w:t>Subtotaal deel 2b</w:t>
            </w:r>
          </w:p>
        </w:tc>
        <w:tc>
          <w:tcPr>
            <w:tcW w:w="1474" w:type="dxa"/>
            <w:tcBorders>
              <w:top w:val="single" w:sz="4" w:space="0" w:color="auto"/>
              <w:left w:val="single" w:sz="4" w:space="0" w:color="auto"/>
              <w:bottom w:val="single" w:sz="4" w:space="0" w:color="auto"/>
              <w:right w:val="single" w:sz="4" w:space="0" w:color="auto"/>
            </w:tcBorders>
            <w:noWrap/>
            <w:hideMark/>
          </w:tcPr>
          <w:p w14:paraId="65CB7DB8" w14:textId="1A0C6D05" w:rsidR="006229D2" w:rsidRPr="008A2937" w:rsidRDefault="006229D2" w:rsidP="006229D2">
            <w:pPr>
              <w:rPr>
                <w:rFonts w:eastAsia="Times New Roman" w:cs="Times New Roman"/>
                <w:b/>
                <w:sz w:val="16"/>
                <w:szCs w:val="16"/>
                <w:lang w:val="nl-NL" w:eastAsia="nl-NL"/>
              </w:rPr>
            </w:pPr>
            <w:r w:rsidRPr="008A2937">
              <w:rPr>
                <w:b/>
                <w:sz w:val="16"/>
                <w:szCs w:val="16"/>
                <w:lang w:val="nl-NL"/>
              </w:rPr>
              <w:t>€</w:t>
            </w:r>
          </w:p>
        </w:tc>
      </w:tr>
    </w:tbl>
    <w:p w14:paraId="66FD28F0" w14:textId="673C2E07" w:rsidR="00876577" w:rsidRDefault="00876577" w:rsidP="00876577">
      <w:pPr>
        <w:tabs>
          <w:tab w:val="left" w:pos="1134"/>
        </w:tabs>
        <w:spacing w:line="260" w:lineRule="atLeast"/>
        <w:rPr>
          <w:rFonts w:cs="Verdana"/>
          <w:b/>
          <w:color w:val="E0E0E0"/>
          <w:lang w:val="nl-NL"/>
        </w:rPr>
      </w:pPr>
    </w:p>
    <w:p w14:paraId="0ABEAE25" w14:textId="77777777" w:rsidR="00736A0F" w:rsidRPr="008A2937" w:rsidRDefault="00736A0F" w:rsidP="00876577">
      <w:pPr>
        <w:tabs>
          <w:tab w:val="left" w:pos="1134"/>
        </w:tabs>
        <w:spacing w:line="260" w:lineRule="atLeast"/>
        <w:rPr>
          <w:rFonts w:cs="Verdana"/>
          <w:b/>
          <w:vanish/>
          <w:color w:val="E0E0E0"/>
          <w:lang w:val="nl-NL"/>
        </w:rPr>
      </w:pPr>
    </w:p>
    <w:p w14:paraId="42541190" w14:textId="089A66E4" w:rsidR="005A7830" w:rsidRDefault="00B968D3">
      <w:pPr>
        <w:spacing w:after="160" w:line="259" w:lineRule="auto"/>
        <w:rPr>
          <w:rFonts w:cs="Verdana"/>
          <w:b/>
          <w:color w:val="E0E0E0"/>
          <w:lang w:val="nl-NL"/>
        </w:rPr>
      </w:pPr>
      <w:r>
        <w:rPr>
          <w:rFonts w:eastAsia="Times New Roman" w:cs="Times New Roman"/>
          <w:sz w:val="16"/>
          <w:szCs w:val="16"/>
          <w:lang w:val="nl-NL" w:eastAsia="nl-NL"/>
        </w:rPr>
        <w:t>De niet te beprijzen optionele scope is opgenomen in de Vraagspecificatie.</w:t>
      </w:r>
      <w:r w:rsidR="005A7830">
        <w:rPr>
          <w:rFonts w:cs="Verdana"/>
          <w:b/>
          <w:color w:val="E0E0E0"/>
          <w:lang w:val="nl-NL"/>
        </w:rPr>
        <w:br w:type="page"/>
      </w:r>
    </w:p>
    <w:p w14:paraId="3CD7C7B5" w14:textId="3DB402A3" w:rsidR="00CB20B1" w:rsidRDefault="00CB20B1" w:rsidP="00CB20B1">
      <w:pPr>
        <w:pStyle w:val="BijlageGenummerdKop"/>
        <w:numPr>
          <w:ilvl w:val="0"/>
          <w:numId w:val="0"/>
        </w:numPr>
      </w:pPr>
      <w:r>
        <w:lastRenderedPageBreak/>
        <w:t>Bijlage 2</w:t>
      </w:r>
      <w:r w:rsidRPr="008A2937">
        <w:t xml:space="preserve"> </w:t>
      </w:r>
      <w:r w:rsidRPr="008A2937">
        <w:tab/>
        <w:t xml:space="preserve">Staat van ontleding </w:t>
      </w:r>
      <w:r>
        <w:t>behorende bij deel 2 a en 2b</w:t>
      </w:r>
    </w:p>
    <w:p w14:paraId="13B1D487" w14:textId="10997D11" w:rsidR="009C194B" w:rsidRPr="009C194B" w:rsidRDefault="009C194B" w:rsidP="00967E29">
      <w:pPr>
        <w:pStyle w:val="Broodtekst"/>
        <w:rPr>
          <w:lang w:val="nl-NL"/>
        </w:rPr>
      </w:pPr>
      <w:r w:rsidRPr="009C194B">
        <w:rPr>
          <w:lang w:val="nl-NL"/>
        </w:rPr>
        <w:t>Deel 2a</w:t>
      </w:r>
      <w:r w:rsidRPr="009C194B">
        <w:rPr>
          <w:rFonts w:eastAsia="Times New Roman" w:cs="Arial"/>
          <w:sz w:val="16"/>
          <w:szCs w:val="16"/>
          <w:lang w:val="nl-NL" w:eastAsia="nl-NL"/>
        </w:rPr>
        <w:t xml:space="preserve"> uit te voeren onderzoeken (hoofdstuk 7, in vaste scope zie vraagspecificatie par. 7.3)</w:t>
      </w:r>
      <w:r>
        <w:rPr>
          <w:rFonts w:eastAsia="Times New Roman" w:cs="Arial"/>
          <w:sz w:val="16"/>
          <w:szCs w:val="16"/>
          <w:lang w:val="nl-NL" w:eastAsia="nl-NL"/>
        </w:rPr>
        <w:t>.</w:t>
      </w:r>
    </w:p>
    <w:p w14:paraId="53A97120" w14:textId="4CAFEA06" w:rsidR="00876577" w:rsidRPr="00967E29" w:rsidRDefault="00876577" w:rsidP="00967E29">
      <w:pPr>
        <w:pStyle w:val="Broodtekst"/>
        <w:rPr>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876577" w:rsidRPr="00A07D0F" w14:paraId="0186E498" w14:textId="77777777" w:rsidTr="001A5A7C">
        <w:trPr>
          <w:trHeight w:val="255"/>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8C0ACA" w14:textId="3792DCE5" w:rsidR="00876577" w:rsidRPr="00A07D0F" w:rsidRDefault="00876577" w:rsidP="0042092A">
            <w:pPr>
              <w:rPr>
                <w:rFonts w:eastAsia="Times New Roman" w:cs="Arial"/>
                <w:b/>
                <w:sz w:val="16"/>
                <w:szCs w:val="16"/>
                <w:lang w:val="nl-NL" w:eastAsia="nl-NL"/>
              </w:rPr>
            </w:pPr>
            <w:r w:rsidRPr="00A07D0F">
              <w:rPr>
                <w:rFonts w:eastAsia="Times New Roman" w:cs="Arial"/>
                <w:b/>
                <w:sz w:val="16"/>
                <w:szCs w:val="16"/>
                <w:lang w:val="nl-NL" w:eastAsia="nl-NL"/>
              </w:rPr>
              <w:t xml:space="preserve">A. </w:t>
            </w:r>
            <w:r w:rsidRPr="00A07D0F">
              <w:rPr>
                <w:rFonts w:eastAsia="Times New Roman" w:cs="Arial"/>
                <w:b/>
                <w:bCs/>
                <w:sz w:val="16"/>
                <w:szCs w:val="16"/>
                <w:lang w:val="nl-NL" w:eastAsia="nl-NL"/>
              </w:rPr>
              <w:t>Vergunningenanalyse (vraagspecificatie par. 7.</w:t>
            </w:r>
            <w:r w:rsidR="0042092A">
              <w:rPr>
                <w:rFonts w:eastAsia="Times New Roman" w:cs="Arial"/>
                <w:b/>
                <w:bCs/>
                <w:sz w:val="16"/>
                <w:szCs w:val="16"/>
                <w:lang w:val="nl-NL" w:eastAsia="nl-NL"/>
              </w:rPr>
              <w:t>4</w:t>
            </w:r>
            <w:r w:rsidRPr="00A07D0F">
              <w:rPr>
                <w:rFonts w:eastAsia="Times New Roman" w:cs="Arial"/>
                <w:b/>
                <w:bCs/>
                <w:sz w:val="16"/>
                <w:szCs w:val="16"/>
                <w:lang w:val="nl-NL" w:eastAsia="nl-NL"/>
              </w:rPr>
              <w:t>.2)</w:t>
            </w:r>
          </w:p>
        </w:tc>
      </w:tr>
      <w:tr w:rsidR="00876577" w:rsidRPr="00A07D0F" w14:paraId="268FA4E4" w14:textId="77777777" w:rsidTr="001A5A7C">
        <w:trPr>
          <w:trHeight w:val="255"/>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FC3C6A"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A673E5"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Onderdeel*</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B8DED0"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0489FBF"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D256434"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E81D9DD"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3F3E79" w:rsidRPr="00A07D0F" w14:paraId="20272554"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tcPr>
          <w:p w14:paraId="6FB57BBE" w14:textId="77777777"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20591BB7" w14:textId="179075F1"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tariefgroep I</w:t>
            </w:r>
          </w:p>
        </w:tc>
        <w:tc>
          <w:tcPr>
            <w:tcW w:w="1384" w:type="dxa"/>
            <w:tcBorders>
              <w:top w:val="single" w:sz="4" w:space="0" w:color="auto"/>
              <w:left w:val="single" w:sz="4" w:space="0" w:color="auto"/>
              <w:bottom w:val="single" w:sz="4" w:space="0" w:color="auto"/>
              <w:right w:val="single" w:sz="4" w:space="0" w:color="auto"/>
            </w:tcBorders>
          </w:tcPr>
          <w:p w14:paraId="15890058"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43DEE0AC" w14:textId="09626262"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585E02DF" w14:textId="375C4942" w:rsidR="003F3E79" w:rsidRPr="00A07D0F" w:rsidRDefault="003F3E79" w:rsidP="003F3E79">
            <w:pPr>
              <w:rPr>
                <w:rFonts w:eastAsia="Times New Roman" w:cs="Times New Roman"/>
                <w:sz w:val="16"/>
                <w:szCs w:val="16"/>
                <w:lang w:val="nl-NL" w:eastAsia="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29A0FD6E" w14:textId="6A7336FA" w:rsidR="003F3E79" w:rsidRPr="00A07D0F" w:rsidRDefault="003F3E79" w:rsidP="003F3E79">
            <w:pPr>
              <w:rPr>
                <w:rFonts w:eastAsia="Times New Roman" w:cs="Times New Roman"/>
                <w:sz w:val="16"/>
                <w:szCs w:val="16"/>
                <w:lang w:val="nl-NL" w:eastAsia="nl-NL"/>
              </w:rPr>
            </w:pPr>
            <w:r w:rsidRPr="00A07D0F">
              <w:rPr>
                <w:sz w:val="16"/>
                <w:szCs w:val="16"/>
                <w:lang w:val="nl-NL"/>
              </w:rPr>
              <w:t>€</w:t>
            </w:r>
          </w:p>
        </w:tc>
      </w:tr>
      <w:tr w:rsidR="003F3E79" w:rsidRPr="00A07D0F" w14:paraId="6192F44C"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58802B32" w14:textId="032F8A1E"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4805F44E" w14:textId="77A44A90"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tariefgroep II</w:t>
            </w:r>
          </w:p>
        </w:tc>
        <w:tc>
          <w:tcPr>
            <w:tcW w:w="1384" w:type="dxa"/>
            <w:tcBorders>
              <w:top w:val="single" w:sz="4" w:space="0" w:color="auto"/>
              <w:left w:val="single" w:sz="4" w:space="0" w:color="auto"/>
              <w:bottom w:val="single" w:sz="4" w:space="0" w:color="auto"/>
              <w:right w:val="single" w:sz="4" w:space="0" w:color="auto"/>
            </w:tcBorders>
          </w:tcPr>
          <w:p w14:paraId="277A37B1"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16B75599" w14:textId="212C6CB9"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125B8F53" w14:textId="6221F53F" w:rsidR="003F3E79" w:rsidRPr="00A07D0F" w:rsidRDefault="003F3E79" w:rsidP="003F3E79">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5D96143B" w14:textId="4BCA51A5" w:rsidR="003F3E79" w:rsidRPr="00A07D0F" w:rsidRDefault="003F3E79" w:rsidP="003F3E79">
            <w:pPr>
              <w:rPr>
                <w:sz w:val="16"/>
                <w:szCs w:val="16"/>
                <w:lang w:val="nl-NL"/>
              </w:rPr>
            </w:pPr>
            <w:r w:rsidRPr="00A07D0F">
              <w:rPr>
                <w:sz w:val="16"/>
                <w:szCs w:val="16"/>
                <w:lang w:val="nl-NL"/>
              </w:rPr>
              <w:t>€</w:t>
            </w:r>
          </w:p>
        </w:tc>
      </w:tr>
      <w:tr w:rsidR="003F3E79" w:rsidRPr="00A07D0F" w14:paraId="1750D0DC"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5B10D87C" w14:textId="330AF26E"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304E03F6" w14:textId="6958C936"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tariefgroep III</w:t>
            </w:r>
          </w:p>
        </w:tc>
        <w:tc>
          <w:tcPr>
            <w:tcW w:w="1384" w:type="dxa"/>
            <w:tcBorders>
              <w:top w:val="single" w:sz="4" w:space="0" w:color="auto"/>
              <w:left w:val="single" w:sz="4" w:space="0" w:color="auto"/>
              <w:bottom w:val="single" w:sz="4" w:space="0" w:color="auto"/>
              <w:right w:val="single" w:sz="4" w:space="0" w:color="auto"/>
            </w:tcBorders>
          </w:tcPr>
          <w:p w14:paraId="3BFAB1F5"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1B89E9AF" w14:textId="24320C69"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14D6A4B6" w14:textId="5B130146" w:rsidR="003F3E79" w:rsidRPr="00A07D0F" w:rsidRDefault="003F3E79" w:rsidP="003F3E79">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09798E32" w14:textId="0324C641" w:rsidR="003F3E79" w:rsidRPr="00A07D0F" w:rsidRDefault="003F3E79" w:rsidP="003F3E79">
            <w:pPr>
              <w:rPr>
                <w:sz w:val="16"/>
                <w:szCs w:val="16"/>
                <w:lang w:val="nl-NL"/>
              </w:rPr>
            </w:pPr>
            <w:r w:rsidRPr="00A07D0F">
              <w:rPr>
                <w:sz w:val="16"/>
                <w:szCs w:val="16"/>
                <w:lang w:val="nl-NL"/>
              </w:rPr>
              <w:t>€</w:t>
            </w:r>
          </w:p>
        </w:tc>
      </w:tr>
      <w:tr w:rsidR="003F3E79" w:rsidRPr="00A07D0F" w14:paraId="424818B1"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78D7B3B0" w14:textId="3B8839C9"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061556F6" w14:textId="116D504B"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tariefgroep IV</w:t>
            </w:r>
          </w:p>
        </w:tc>
        <w:tc>
          <w:tcPr>
            <w:tcW w:w="1384" w:type="dxa"/>
            <w:tcBorders>
              <w:top w:val="single" w:sz="4" w:space="0" w:color="auto"/>
              <w:left w:val="single" w:sz="4" w:space="0" w:color="auto"/>
              <w:bottom w:val="single" w:sz="4" w:space="0" w:color="auto"/>
              <w:right w:val="single" w:sz="4" w:space="0" w:color="auto"/>
            </w:tcBorders>
          </w:tcPr>
          <w:p w14:paraId="7BB5BDC2"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063DA3A1" w14:textId="48D1C1C6"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05BB1D8D" w14:textId="213B4DD0" w:rsidR="003F3E79" w:rsidRPr="00A07D0F" w:rsidRDefault="003F3E79" w:rsidP="003F3E79">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76695754" w14:textId="7B24F09D" w:rsidR="003F3E79" w:rsidRPr="00A07D0F" w:rsidRDefault="003F3E79" w:rsidP="003F3E79">
            <w:pPr>
              <w:rPr>
                <w:sz w:val="16"/>
                <w:szCs w:val="16"/>
                <w:lang w:val="nl-NL"/>
              </w:rPr>
            </w:pPr>
            <w:r w:rsidRPr="00A07D0F">
              <w:rPr>
                <w:sz w:val="16"/>
                <w:szCs w:val="16"/>
                <w:lang w:val="nl-NL"/>
              </w:rPr>
              <w:t>€</w:t>
            </w:r>
          </w:p>
        </w:tc>
      </w:tr>
      <w:tr w:rsidR="003F3E79" w:rsidRPr="00A07D0F" w14:paraId="7986050F"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24A227DF" w14:textId="6DB64E83"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7BE057CC" w14:textId="46B530D0"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w:t>
            </w:r>
            <w:r w:rsidRPr="00A07D0F">
              <w:rPr>
                <w:rFonts w:eastAsia="Times New Roman" w:cs="Times New Roman"/>
                <w:sz w:val="16"/>
                <w:szCs w:val="16"/>
                <w:lang w:val="nl-NL" w:eastAsia="nl-NL"/>
              </w:rPr>
              <w:t>ariefgroep V</w:t>
            </w:r>
          </w:p>
        </w:tc>
        <w:tc>
          <w:tcPr>
            <w:tcW w:w="1384" w:type="dxa"/>
            <w:tcBorders>
              <w:top w:val="single" w:sz="4" w:space="0" w:color="auto"/>
              <w:left w:val="single" w:sz="4" w:space="0" w:color="auto"/>
              <w:bottom w:val="single" w:sz="4" w:space="0" w:color="auto"/>
              <w:right w:val="single" w:sz="4" w:space="0" w:color="auto"/>
            </w:tcBorders>
          </w:tcPr>
          <w:p w14:paraId="68951961"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3AFB8A36" w14:textId="6427AEE1"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5EF209A4" w14:textId="64EF3B03" w:rsidR="003F3E79" w:rsidRPr="00A07D0F" w:rsidRDefault="003F3E79" w:rsidP="003F3E79">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0668B21F" w14:textId="48B7C60B" w:rsidR="003F3E79" w:rsidRPr="00A07D0F" w:rsidRDefault="003F3E79" w:rsidP="003F3E79">
            <w:pPr>
              <w:rPr>
                <w:sz w:val="16"/>
                <w:szCs w:val="16"/>
                <w:lang w:val="nl-NL"/>
              </w:rPr>
            </w:pPr>
            <w:r w:rsidRPr="00A07D0F">
              <w:rPr>
                <w:sz w:val="16"/>
                <w:szCs w:val="16"/>
                <w:lang w:val="nl-NL"/>
              </w:rPr>
              <w:t>€</w:t>
            </w:r>
          </w:p>
        </w:tc>
      </w:tr>
      <w:tr w:rsidR="003F3E79" w:rsidRPr="00A07D0F" w14:paraId="2F4F8AA6"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2315B516" w14:textId="1B935A70"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12D0CCC2" w14:textId="7DF2E523"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tariefgroep VI</w:t>
            </w:r>
          </w:p>
        </w:tc>
        <w:tc>
          <w:tcPr>
            <w:tcW w:w="1384" w:type="dxa"/>
            <w:tcBorders>
              <w:top w:val="single" w:sz="4" w:space="0" w:color="auto"/>
              <w:left w:val="single" w:sz="4" w:space="0" w:color="auto"/>
              <w:bottom w:val="single" w:sz="4" w:space="0" w:color="auto"/>
              <w:right w:val="single" w:sz="4" w:space="0" w:color="auto"/>
            </w:tcBorders>
          </w:tcPr>
          <w:p w14:paraId="6F4BF80E"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50781929" w14:textId="3B51F1A3"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2A6A1F46" w14:textId="1789A7FC" w:rsidR="003F3E79" w:rsidRPr="00A07D0F" w:rsidRDefault="003F3E79" w:rsidP="003F3E79">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443E910D" w14:textId="16FE22A0" w:rsidR="003F3E79" w:rsidRPr="00A07D0F" w:rsidRDefault="003F3E79" w:rsidP="003F3E79">
            <w:pPr>
              <w:rPr>
                <w:sz w:val="16"/>
                <w:szCs w:val="16"/>
                <w:lang w:val="nl-NL"/>
              </w:rPr>
            </w:pPr>
            <w:r w:rsidRPr="00A07D0F">
              <w:rPr>
                <w:sz w:val="16"/>
                <w:szCs w:val="16"/>
                <w:lang w:val="nl-NL"/>
              </w:rPr>
              <w:t>€</w:t>
            </w:r>
          </w:p>
        </w:tc>
      </w:tr>
      <w:tr w:rsidR="003F3E79" w:rsidRPr="00A07D0F" w14:paraId="5525059A"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18CFBC1E" w14:textId="77777777" w:rsidR="003F3E79" w:rsidRPr="00A07D0F" w:rsidRDefault="003F3E79" w:rsidP="003F3E79">
            <w:pPr>
              <w:rPr>
                <w:rFonts w:eastAsia="Times New Roman" w:cs="Arial"/>
                <w:b/>
                <w:bCs/>
                <w:sz w:val="16"/>
                <w:szCs w:val="16"/>
                <w:lang w:val="nl-NL" w:eastAsia="nl-NL"/>
              </w:rPr>
            </w:pPr>
          </w:p>
        </w:tc>
        <w:tc>
          <w:tcPr>
            <w:tcW w:w="7051" w:type="dxa"/>
            <w:gridSpan w:val="4"/>
            <w:tcBorders>
              <w:top w:val="single" w:sz="4" w:space="0" w:color="auto"/>
              <w:left w:val="single" w:sz="4" w:space="0" w:color="auto"/>
              <w:bottom w:val="single" w:sz="4" w:space="0" w:color="auto"/>
              <w:right w:val="single" w:sz="4" w:space="0" w:color="auto"/>
            </w:tcBorders>
            <w:hideMark/>
          </w:tcPr>
          <w:p w14:paraId="74709201" w14:textId="77777777" w:rsidR="003F3E79" w:rsidRPr="00A07D0F" w:rsidRDefault="003F3E79" w:rsidP="003F3E79">
            <w:pPr>
              <w:rPr>
                <w:sz w:val="16"/>
                <w:szCs w:val="16"/>
                <w:lang w:val="nl-NL"/>
              </w:rPr>
            </w:pPr>
            <w:r w:rsidRPr="00A07D0F">
              <w:rPr>
                <w:rFonts w:eastAsia="Times New Roman" w:cs="Times New Roman"/>
                <w:sz w:val="16"/>
                <w:szCs w:val="16"/>
                <w:lang w:val="nl-NL" w:eastAsia="nl-NL"/>
              </w:rPr>
              <w:t>Totaal aanbieding</w:t>
            </w:r>
          </w:p>
        </w:tc>
        <w:tc>
          <w:tcPr>
            <w:tcW w:w="1474" w:type="dxa"/>
            <w:tcBorders>
              <w:top w:val="single" w:sz="4" w:space="0" w:color="auto"/>
              <w:left w:val="single" w:sz="4" w:space="0" w:color="auto"/>
              <w:bottom w:val="single" w:sz="4" w:space="0" w:color="auto"/>
              <w:right w:val="single" w:sz="4" w:space="0" w:color="auto"/>
            </w:tcBorders>
            <w:noWrap/>
            <w:hideMark/>
          </w:tcPr>
          <w:p w14:paraId="1D9E18AA" w14:textId="77777777" w:rsidR="003F3E79" w:rsidRPr="00A07D0F" w:rsidRDefault="003F3E79" w:rsidP="003F3E79">
            <w:pPr>
              <w:rPr>
                <w:sz w:val="16"/>
                <w:szCs w:val="16"/>
                <w:lang w:val="nl-NL"/>
              </w:rPr>
            </w:pPr>
            <w:r w:rsidRPr="00A07D0F">
              <w:rPr>
                <w:sz w:val="16"/>
                <w:szCs w:val="16"/>
                <w:lang w:val="nl-NL"/>
              </w:rPr>
              <w:t>€</w:t>
            </w:r>
          </w:p>
        </w:tc>
      </w:tr>
    </w:tbl>
    <w:p w14:paraId="0854C89B" w14:textId="77777777" w:rsidR="00876577" w:rsidRPr="00A07D0F" w:rsidRDefault="00876577" w:rsidP="00876577">
      <w:pPr>
        <w:rPr>
          <w:sz w:val="16"/>
          <w:szCs w:val="16"/>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876577" w:rsidRPr="00736A0F" w14:paraId="2437ED5E" w14:textId="77777777" w:rsidTr="001A5A7C">
        <w:trPr>
          <w:trHeight w:val="255"/>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A085C0" w14:textId="0161929C" w:rsidR="00876577" w:rsidRPr="00A07D0F" w:rsidRDefault="00876577" w:rsidP="0042092A">
            <w:pPr>
              <w:rPr>
                <w:rFonts w:eastAsia="Times New Roman" w:cs="Arial"/>
                <w:b/>
                <w:sz w:val="16"/>
                <w:szCs w:val="16"/>
                <w:lang w:val="nl-NL" w:eastAsia="nl-NL"/>
              </w:rPr>
            </w:pPr>
            <w:r w:rsidRPr="00A07D0F">
              <w:rPr>
                <w:rFonts w:eastAsia="Times New Roman" w:cs="Arial"/>
                <w:b/>
                <w:sz w:val="16"/>
                <w:szCs w:val="16"/>
                <w:lang w:val="nl-NL" w:eastAsia="nl-NL"/>
              </w:rPr>
              <w:t xml:space="preserve">B. </w:t>
            </w:r>
            <w:r w:rsidRPr="00A07D0F">
              <w:rPr>
                <w:rFonts w:eastAsia="Times New Roman" w:cs="Times New Roman"/>
                <w:b/>
                <w:sz w:val="16"/>
                <w:szCs w:val="16"/>
                <w:lang w:val="nl-NL" w:eastAsia="nl-NL"/>
              </w:rPr>
              <w:t>Vastgoed – Opvragen en analyseren funderingen o.b.v. archief (vraagspecificatie par. 7.</w:t>
            </w:r>
            <w:r w:rsidR="0042092A">
              <w:rPr>
                <w:rFonts w:eastAsia="Times New Roman" w:cs="Times New Roman"/>
                <w:b/>
                <w:sz w:val="16"/>
                <w:szCs w:val="16"/>
                <w:lang w:val="nl-NL" w:eastAsia="nl-NL"/>
              </w:rPr>
              <w:t>4</w:t>
            </w:r>
            <w:r w:rsidRPr="00A07D0F">
              <w:rPr>
                <w:rFonts w:eastAsia="Times New Roman" w:cs="Times New Roman"/>
                <w:b/>
                <w:sz w:val="16"/>
                <w:szCs w:val="16"/>
                <w:lang w:val="nl-NL" w:eastAsia="nl-NL"/>
              </w:rPr>
              <w:t>.4)</w:t>
            </w:r>
          </w:p>
        </w:tc>
      </w:tr>
      <w:tr w:rsidR="00876577" w:rsidRPr="00A07D0F" w14:paraId="0DE1FF9B" w14:textId="77777777" w:rsidTr="001A5A7C">
        <w:trPr>
          <w:trHeight w:val="255"/>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9A0817"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352523"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Onderdeel*</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DE6DD5"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D284E1D"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E496631"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0E21F92"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3F3E79" w:rsidRPr="00A07D0F" w14:paraId="0C7AA9D7"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tcPr>
          <w:p w14:paraId="0AB748E2" w14:textId="452AB8D3"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3473C68A" w14:textId="77777777"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tariefgroep I</w:t>
            </w:r>
          </w:p>
        </w:tc>
        <w:tc>
          <w:tcPr>
            <w:tcW w:w="1384" w:type="dxa"/>
            <w:tcBorders>
              <w:top w:val="single" w:sz="4" w:space="0" w:color="auto"/>
              <w:left w:val="single" w:sz="4" w:space="0" w:color="auto"/>
              <w:bottom w:val="single" w:sz="4" w:space="0" w:color="auto"/>
              <w:right w:val="single" w:sz="4" w:space="0" w:color="auto"/>
            </w:tcBorders>
          </w:tcPr>
          <w:p w14:paraId="58947E10"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53B51529" w14:textId="5E27F869"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64F9AE91" w14:textId="67AD8C99" w:rsidR="003F3E79" w:rsidRPr="00A07D0F" w:rsidRDefault="003F3E79" w:rsidP="003F3E79">
            <w:pPr>
              <w:rPr>
                <w:rFonts w:eastAsia="Times New Roman" w:cs="Times New Roman"/>
                <w:sz w:val="16"/>
                <w:szCs w:val="16"/>
                <w:lang w:val="nl-NL" w:eastAsia="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59AAE75C" w14:textId="7FB45B97" w:rsidR="003F3E79" w:rsidRPr="00A07D0F" w:rsidRDefault="003F3E79" w:rsidP="003F3E79">
            <w:pPr>
              <w:rPr>
                <w:rFonts w:eastAsia="Times New Roman" w:cs="Times New Roman"/>
                <w:sz w:val="16"/>
                <w:szCs w:val="16"/>
                <w:lang w:val="nl-NL" w:eastAsia="nl-NL"/>
              </w:rPr>
            </w:pPr>
            <w:r w:rsidRPr="00A07D0F">
              <w:rPr>
                <w:sz w:val="16"/>
                <w:szCs w:val="16"/>
                <w:lang w:val="nl-NL"/>
              </w:rPr>
              <w:t>€</w:t>
            </w:r>
          </w:p>
        </w:tc>
      </w:tr>
      <w:tr w:rsidR="003F3E79" w:rsidRPr="00A07D0F" w14:paraId="6333837E"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58D2426B" w14:textId="17FA7DAF"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154AEE3F" w14:textId="77777777"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tariefgroep II</w:t>
            </w:r>
          </w:p>
        </w:tc>
        <w:tc>
          <w:tcPr>
            <w:tcW w:w="1384" w:type="dxa"/>
            <w:tcBorders>
              <w:top w:val="single" w:sz="4" w:space="0" w:color="auto"/>
              <w:left w:val="single" w:sz="4" w:space="0" w:color="auto"/>
              <w:bottom w:val="single" w:sz="4" w:space="0" w:color="auto"/>
              <w:right w:val="single" w:sz="4" w:space="0" w:color="auto"/>
            </w:tcBorders>
          </w:tcPr>
          <w:p w14:paraId="76A2A586"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58B50030" w14:textId="3E71AE22"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32D50AAE" w14:textId="5031A0B4" w:rsidR="003F3E79" w:rsidRPr="00A07D0F" w:rsidRDefault="003F3E79" w:rsidP="003F3E79">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32077580" w14:textId="0DD0A299" w:rsidR="003F3E79" w:rsidRPr="00A07D0F" w:rsidRDefault="003F3E79" w:rsidP="003F3E79">
            <w:pPr>
              <w:rPr>
                <w:sz w:val="16"/>
                <w:szCs w:val="16"/>
                <w:lang w:val="nl-NL"/>
              </w:rPr>
            </w:pPr>
            <w:r w:rsidRPr="00A07D0F">
              <w:rPr>
                <w:sz w:val="16"/>
                <w:szCs w:val="16"/>
                <w:lang w:val="nl-NL"/>
              </w:rPr>
              <w:t>€</w:t>
            </w:r>
          </w:p>
        </w:tc>
      </w:tr>
      <w:tr w:rsidR="003F3E79" w:rsidRPr="00A07D0F" w14:paraId="20459A9E"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4A486A5D" w14:textId="25E64422"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572559B6" w14:textId="77777777"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tariefgroep III</w:t>
            </w:r>
          </w:p>
        </w:tc>
        <w:tc>
          <w:tcPr>
            <w:tcW w:w="1384" w:type="dxa"/>
            <w:tcBorders>
              <w:top w:val="single" w:sz="4" w:space="0" w:color="auto"/>
              <w:left w:val="single" w:sz="4" w:space="0" w:color="auto"/>
              <w:bottom w:val="single" w:sz="4" w:space="0" w:color="auto"/>
              <w:right w:val="single" w:sz="4" w:space="0" w:color="auto"/>
            </w:tcBorders>
          </w:tcPr>
          <w:p w14:paraId="4EEF727C"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5307D0F1" w14:textId="2A322DF6"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6DE79BD8" w14:textId="5797003B" w:rsidR="003F3E79" w:rsidRPr="00A07D0F" w:rsidRDefault="003F3E79" w:rsidP="003F3E79">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695295B1" w14:textId="30BEE1B9" w:rsidR="003F3E79" w:rsidRPr="00A07D0F" w:rsidRDefault="003F3E79" w:rsidP="003F3E79">
            <w:pPr>
              <w:rPr>
                <w:sz w:val="16"/>
                <w:szCs w:val="16"/>
                <w:lang w:val="nl-NL"/>
              </w:rPr>
            </w:pPr>
            <w:r w:rsidRPr="00A07D0F">
              <w:rPr>
                <w:sz w:val="16"/>
                <w:szCs w:val="16"/>
                <w:lang w:val="nl-NL"/>
              </w:rPr>
              <w:t>€</w:t>
            </w:r>
          </w:p>
        </w:tc>
      </w:tr>
      <w:tr w:rsidR="003F3E79" w:rsidRPr="00A07D0F" w14:paraId="2E1EF639"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294967C8" w14:textId="49A0969D"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001F28F8" w14:textId="77777777"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tariefgroep IV</w:t>
            </w:r>
          </w:p>
        </w:tc>
        <w:tc>
          <w:tcPr>
            <w:tcW w:w="1384" w:type="dxa"/>
            <w:tcBorders>
              <w:top w:val="single" w:sz="4" w:space="0" w:color="auto"/>
              <w:left w:val="single" w:sz="4" w:space="0" w:color="auto"/>
              <w:bottom w:val="single" w:sz="4" w:space="0" w:color="auto"/>
              <w:right w:val="single" w:sz="4" w:space="0" w:color="auto"/>
            </w:tcBorders>
          </w:tcPr>
          <w:p w14:paraId="4673663E"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5426428C" w14:textId="621A0783"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5AD3DDE8" w14:textId="450DE4F4" w:rsidR="003F3E79" w:rsidRPr="00A07D0F" w:rsidRDefault="003F3E79" w:rsidP="003F3E79">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0CF50073" w14:textId="6A75F0B7" w:rsidR="003F3E79" w:rsidRPr="00A07D0F" w:rsidRDefault="003F3E79" w:rsidP="003F3E79">
            <w:pPr>
              <w:rPr>
                <w:sz w:val="16"/>
                <w:szCs w:val="16"/>
                <w:lang w:val="nl-NL"/>
              </w:rPr>
            </w:pPr>
            <w:r w:rsidRPr="00A07D0F">
              <w:rPr>
                <w:sz w:val="16"/>
                <w:szCs w:val="16"/>
                <w:lang w:val="nl-NL"/>
              </w:rPr>
              <w:t>€</w:t>
            </w:r>
          </w:p>
        </w:tc>
      </w:tr>
      <w:tr w:rsidR="003F3E79" w:rsidRPr="00A07D0F" w14:paraId="09C25D54"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74D8B641" w14:textId="1FAA7C79"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38D4DBBE" w14:textId="77777777"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w:t>
            </w:r>
            <w:r w:rsidRPr="00A07D0F">
              <w:rPr>
                <w:rFonts w:eastAsia="Times New Roman" w:cs="Times New Roman"/>
                <w:sz w:val="16"/>
                <w:szCs w:val="16"/>
                <w:lang w:val="nl-NL" w:eastAsia="nl-NL"/>
              </w:rPr>
              <w:t>ariefgroep V</w:t>
            </w:r>
          </w:p>
        </w:tc>
        <w:tc>
          <w:tcPr>
            <w:tcW w:w="1384" w:type="dxa"/>
            <w:tcBorders>
              <w:top w:val="single" w:sz="4" w:space="0" w:color="auto"/>
              <w:left w:val="single" w:sz="4" w:space="0" w:color="auto"/>
              <w:bottom w:val="single" w:sz="4" w:space="0" w:color="auto"/>
              <w:right w:val="single" w:sz="4" w:space="0" w:color="auto"/>
            </w:tcBorders>
          </w:tcPr>
          <w:p w14:paraId="58FED2E0"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42ECC6D3" w14:textId="1B9F21EE"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10945244" w14:textId="7DD01FF3" w:rsidR="003F3E79" w:rsidRPr="00A07D0F" w:rsidRDefault="003F3E79" w:rsidP="003F3E79">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2524A45D" w14:textId="7DE04455" w:rsidR="003F3E79" w:rsidRPr="00A07D0F" w:rsidRDefault="003F3E79" w:rsidP="003F3E79">
            <w:pPr>
              <w:rPr>
                <w:sz w:val="16"/>
                <w:szCs w:val="16"/>
                <w:lang w:val="nl-NL"/>
              </w:rPr>
            </w:pPr>
            <w:r w:rsidRPr="00A07D0F">
              <w:rPr>
                <w:sz w:val="16"/>
                <w:szCs w:val="16"/>
                <w:lang w:val="nl-NL"/>
              </w:rPr>
              <w:t>€</w:t>
            </w:r>
          </w:p>
        </w:tc>
      </w:tr>
      <w:tr w:rsidR="003F3E79" w:rsidRPr="00A07D0F" w14:paraId="5E2376DC"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00831551" w14:textId="37A63231"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3FD587F0" w14:textId="77777777"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tariefgroep VI</w:t>
            </w:r>
          </w:p>
        </w:tc>
        <w:tc>
          <w:tcPr>
            <w:tcW w:w="1384" w:type="dxa"/>
            <w:tcBorders>
              <w:top w:val="single" w:sz="4" w:space="0" w:color="auto"/>
              <w:left w:val="single" w:sz="4" w:space="0" w:color="auto"/>
              <w:bottom w:val="single" w:sz="4" w:space="0" w:color="auto"/>
              <w:right w:val="single" w:sz="4" w:space="0" w:color="auto"/>
            </w:tcBorders>
          </w:tcPr>
          <w:p w14:paraId="7DCCCEE9"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352ACC50" w14:textId="42E56C2C"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45ECE2B8" w14:textId="10DC37E6" w:rsidR="003F3E79" w:rsidRPr="00A07D0F" w:rsidRDefault="003F3E79" w:rsidP="003F3E79">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2BC27587" w14:textId="56092390" w:rsidR="003F3E79" w:rsidRPr="00A07D0F" w:rsidRDefault="003F3E79" w:rsidP="003F3E79">
            <w:pPr>
              <w:rPr>
                <w:sz w:val="16"/>
                <w:szCs w:val="16"/>
                <w:lang w:val="nl-NL"/>
              </w:rPr>
            </w:pPr>
            <w:r w:rsidRPr="00A07D0F">
              <w:rPr>
                <w:sz w:val="16"/>
                <w:szCs w:val="16"/>
                <w:lang w:val="nl-NL"/>
              </w:rPr>
              <w:t>€</w:t>
            </w:r>
          </w:p>
        </w:tc>
      </w:tr>
      <w:tr w:rsidR="003F3E79" w:rsidRPr="00A07D0F" w14:paraId="41200153"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260799C7" w14:textId="650D9B3B" w:rsidR="003F3E79" w:rsidRPr="00A07D0F" w:rsidRDefault="003F3E79" w:rsidP="003F3E79">
            <w:pPr>
              <w:rPr>
                <w:rFonts w:eastAsia="Times New Roman" w:cs="Arial"/>
                <w:b/>
                <w:bCs/>
                <w:sz w:val="16"/>
                <w:szCs w:val="16"/>
                <w:lang w:val="nl-NL" w:eastAsia="nl-NL"/>
              </w:rPr>
            </w:pPr>
          </w:p>
        </w:tc>
        <w:tc>
          <w:tcPr>
            <w:tcW w:w="7051" w:type="dxa"/>
            <w:gridSpan w:val="4"/>
            <w:tcBorders>
              <w:top w:val="single" w:sz="4" w:space="0" w:color="auto"/>
              <w:left w:val="single" w:sz="4" w:space="0" w:color="auto"/>
              <w:bottom w:val="single" w:sz="4" w:space="0" w:color="auto"/>
              <w:right w:val="single" w:sz="4" w:space="0" w:color="auto"/>
            </w:tcBorders>
            <w:hideMark/>
          </w:tcPr>
          <w:p w14:paraId="0CA32D6E" w14:textId="77777777" w:rsidR="003F3E79" w:rsidRPr="00A07D0F" w:rsidRDefault="003F3E79" w:rsidP="003F3E79">
            <w:pPr>
              <w:rPr>
                <w:sz w:val="16"/>
                <w:szCs w:val="16"/>
                <w:lang w:val="nl-NL"/>
              </w:rPr>
            </w:pPr>
            <w:r w:rsidRPr="00A07D0F">
              <w:rPr>
                <w:rFonts w:eastAsia="Times New Roman" w:cs="Times New Roman"/>
                <w:sz w:val="16"/>
                <w:szCs w:val="16"/>
                <w:lang w:val="nl-NL" w:eastAsia="nl-NL"/>
              </w:rPr>
              <w:t>Totaal aanbieding</w:t>
            </w:r>
          </w:p>
        </w:tc>
        <w:tc>
          <w:tcPr>
            <w:tcW w:w="1474" w:type="dxa"/>
            <w:tcBorders>
              <w:top w:val="single" w:sz="4" w:space="0" w:color="auto"/>
              <w:left w:val="single" w:sz="4" w:space="0" w:color="auto"/>
              <w:bottom w:val="single" w:sz="4" w:space="0" w:color="auto"/>
              <w:right w:val="single" w:sz="4" w:space="0" w:color="auto"/>
            </w:tcBorders>
            <w:noWrap/>
            <w:hideMark/>
          </w:tcPr>
          <w:p w14:paraId="6B128909" w14:textId="09964624" w:rsidR="003F3E79" w:rsidRPr="00A07D0F" w:rsidRDefault="003F3E79" w:rsidP="003F3E79">
            <w:pPr>
              <w:rPr>
                <w:sz w:val="16"/>
                <w:szCs w:val="16"/>
                <w:lang w:val="nl-NL"/>
              </w:rPr>
            </w:pPr>
            <w:r w:rsidRPr="00A07D0F">
              <w:rPr>
                <w:sz w:val="16"/>
                <w:szCs w:val="16"/>
                <w:lang w:val="nl-NL"/>
              </w:rPr>
              <w:t>€</w:t>
            </w:r>
          </w:p>
        </w:tc>
      </w:tr>
    </w:tbl>
    <w:p w14:paraId="445B8419" w14:textId="78DA97DC" w:rsidR="00876577" w:rsidRPr="00A07D0F" w:rsidRDefault="00876577" w:rsidP="00876577">
      <w:pPr>
        <w:rPr>
          <w:sz w:val="16"/>
          <w:szCs w:val="16"/>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9C194B" w:rsidRPr="00736A0F" w14:paraId="19C4BA1B" w14:textId="77777777" w:rsidTr="001A5A7C">
        <w:trPr>
          <w:trHeight w:val="255"/>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C9EE38" w14:textId="10EEAF50" w:rsidR="009C194B" w:rsidRPr="00A07D0F" w:rsidRDefault="009C194B" w:rsidP="009C194B">
            <w:pPr>
              <w:rPr>
                <w:rFonts w:eastAsia="Times New Roman" w:cs="Arial"/>
                <w:b/>
                <w:sz w:val="16"/>
                <w:szCs w:val="16"/>
                <w:lang w:val="nl-NL" w:eastAsia="nl-NL"/>
              </w:rPr>
            </w:pPr>
            <w:r w:rsidRPr="00A07D0F">
              <w:rPr>
                <w:rFonts w:eastAsia="Times New Roman" w:cs="Arial"/>
                <w:b/>
                <w:sz w:val="16"/>
                <w:szCs w:val="16"/>
                <w:lang w:val="nl-NL" w:eastAsia="nl-NL"/>
              </w:rPr>
              <w:t>C</w:t>
            </w:r>
            <w:r w:rsidRPr="001A5A7C">
              <w:rPr>
                <w:rFonts w:eastAsia="Times New Roman" w:cs="Times New Roman"/>
                <w:b/>
                <w:sz w:val="16"/>
                <w:szCs w:val="16"/>
                <w:shd w:val="clear" w:color="auto" w:fill="D9D9D9" w:themeFill="background1" w:themeFillShade="D9"/>
                <w:lang w:val="nl-NL" w:eastAsia="nl-NL"/>
              </w:rPr>
              <w:t>. Kunstwerken - Aanvullend archiefonderzoek (vraagspecificatie par. 7.4.1)</w:t>
            </w:r>
          </w:p>
        </w:tc>
      </w:tr>
      <w:tr w:rsidR="009C194B" w:rsidRPr="00A07D0F" w14:paraId="692D53A5" w14:textId="77777777" w:rsidTr="001A5A7C">
        <w:trPr>
          <w:trHeight w:val="255"/>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2456AE" w14:textId="77777777" w:rsidR="009C194B" w:rsidRPr="00A07D0F" w:rsidRDefault="009C194B" w:rsidP="00984475">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1E25E2" w14:textId="77777777" w:rsidR="009C194B" w:rsidRPr="00A07D0F" w:rsidRDefault="009C194B" w:rsidP="00984475">
            <w:pPr>
              <w:rPr>
                <w:rFonts w:eastAsia="Times New Roman" w:cs="Arial"/>
                <w:sz w:val="16"/>
                <w:szCs w:val="16"/>
                <w:lang w:val="nl-NL" w:eastAsia="nl-NL"/>
              </w:rPr>
            </w:pPr>
            <w:r w:rsidRPr="00A07D0F">
              <w:rPr>
                <w:rFonts w:eastAsia="Times New Roman" w:cs="Arial"/>
                <w:sz w:val="16"/>
                <w:szCs w:val="16"/>
                <w:lang w:val="nl-NL" w:eastAsia="nl-NL"/>
              </w:rPr>
              <w:t>Onderdeel*</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A00C52" w14:textId="77777777" w:rsidR="009C194B" w:rsidRPr="00A07D0F" w:rsidRDefault="009C194B" w:rsidP="00984475">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60568A0" w14:textId="77777777" w:rsidR="009C194B" w:rsidRPr="00A07D0F" w:rsidRDefault="009C194B" w:rsidP="00984475">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88B9CDC" w14:textId="77777777" w:rsidR="009C194B" w:rsidRPr="00A07D0F" w:rsidRDefault="009C194B" w:rsidP="00984475">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F0DA2DA" w14:textId="77777777" w:rsidR="009C194B" w:rsidRPr="00A07D0F" w:rsidRDefault="009C194B" w:rsidP="00984475">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3F3E79" w:rsidRPr="00A07D0F" w14:paraId="465BAE45"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tcPr>
          <w:p w14:paraId="79C70754" w14:textId="7DD4DDB6"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63710B16" w14:textId="77777777"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tariefgroep I</w:t>
            </w:r>
          </w:p>
        </w:tc>
        <w:tc>
          <w:tcPr>
            <w:tcW w:w="1384" w:type="dxa"/>
            <w:tcBorders>
              <w:top w:val="single" w:sz="4" w:space="0" w:color="auto"/>
              <w:left w:val="single" w:sz="4" w:space="0" w:color="auto"/>
              <w:bottom w:val="single" w:sz="4" w:space="0" w:color="auto"/>
              <w:right w:val="single" w:sz="4" w:space="0" w:color="auto"/>
            </w:tcBorders>
          </w:tcPr>
          <w:p w14:paraId="02C348A7"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18C6D33C" w14:textId="47B95E0F"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1EA270DB" w14:textId="5A3DF571" w:rsidR="003F3E79" w:rsidRPr="00A07D0F" w:rsidRDefault="003F3E79" w:rsidP="003F3E79">
            <w:pPr>
              <w:rPr>
                <w:rFonts w:eastAsia="Times New Roman" w:cs="Times New Roman"/>
                <w:sz w:val="16"/>
                <w:szCs w:val="16"/>
                <w:lang w:val="nl-NL" w:eastAsia="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58D033AF" w14:textId="4BD3223A" w:rsidR="003F3E79" w:rsidRPr="00A07D0F" w:rsidRDefault="003F3E79" w:rsidP="003F3E79">
            <w:pPr>
              <w:rPr>
                <w:rFonts w:eastAsia="Times New Roman" w:cs="Times New Roman"/>
                <w:sz w:val="16"/>
                <w:szCs w:val="16"/>
                <w:lang w:val="nl-NL" w:eastAsia="nl-NL"/>
              </w:rPr>
            </w:pPr>
            <w:r w:rsidRPr="00A07D0F">
              <w:rPr>
                <w:sz w:val="16"/>
                <w:szCs w:val="16"/>
                <w:lang w:val="nl-NL"/>
              </w:rPr>
              <w:t>€</w:t>
            </w:r>
          </w:p>
        </w:tc>
      </w:tr>
      <w:tr w:rsidR="003F3E79" w:rsidRPr="00A07D0F" w14:paraId="46548EB9"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463963E9" w14:textId="5B64F9E1"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22BAA921" w14:textId="77777777"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tariefgroep II</w:t>
            </w:r>
          </w:p>
        </w:tc>
        <w:tc>
          <w:tcPr>
            <w:tcW w:w="1384" w:type="dxa"/>
            <w:tcBorders>
              <w:top w:val="single" w:sz="4" w:space="0" w:color="auto"/>
              <w:left w:val="single" w:sz="4" w:space="0" w:color="auto"/>
              <w:bottom w:val="single" w:sz="4" w:space="0" w:color="auto"/>
              <w:right w:val="single" w:sz="4" w:space="0" w:color="auto"/>
            </w:tcBorders>
          </w:tcPr>
          <w:p w14:paraId="6DF71567"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3AFCF605" w14:textId="2D5A3746"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15770359" w14:textId="321F00BF" w:rsidR="003F3E79" w:rsidRPr="00A07D0F" w:rsidRDefault="003F3E79" w:rsidP="003F3E79">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11C82588" w14:textId="371929CA" w:rsidR="003F3E79" w:rsidRPr="00A07D0F" w:rsidRDefault="003F3E79" w:rsidP="003F3E79">
            <w:pPr>
              <w:rPr>
                <w:sz w:val="16"/>
                <w:szCs w:val="16"/>
                <w:lang w:val="nl-NL"/>
              </w:rPr>
            </w:pPr>
            <w:r w:rsidRPr="00A07D0F">
              <w:rPr>
                <w:sz w:val="16"/>
                <w:szCs w:val="16"/>
                <w:lang w:val="nl-NL"/>
              </w:rPr>
              <w:t>€</w:t>
            </w:r>
          </w:p>
        </w:tc>
      </w:tr>
      <w:tr w:rsidR="003F3E79" w:rsidRPr="00A07D0F" w14:paraId="70699BDE"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34F43184" w14:textId="0A9FFF7E"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171C546C" w14:textId="77777777"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tariefgroep III</w:t>
            </w:r>
          </w:p>
        </w:tc>
        <w:tc>
          <w:tcPr>
            <w:tcW w:w="1384" w:type="dxa"/>
            <w:tcBorders>
              <w:top w:val="single" w:sz="4" w:space="0" w:color="auto"/>
              <w:left w:val="single" w:sz="4" w:space="0" w:color="auto"/>
              <w:bottom w:val="single" w:sz="4" w:space="0" w:color="auto"/>
              <w:right w:val="single" w:sz="4" w:space="0" w:color="auto"/>
            </w:tcBorders>
          </w:tcPr>
          <w:p w14:paraId="34DF60F1"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7896CFBE" w14:textId="79073964"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4CACB631" w14:textId="5BFC2393" w:rsidR="003F3E79" w:rsidRPr="00A07D0F" w:rsidRDefault="003F3E79" w:rsidP="003F3E79">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18D64D8B" w14:textId="2E764774" w:rsidR="003F3E79" w:rsidRPr="00A07D0F" w:rsidRDefault="003F3E79" w:rsidP="003F3E79">
            <w:pPr>
              <w:rPr>
                <w:sz w:val="16"/>
                <w:szCs w:val="16"/>
                <w:lang w:val="nl-NL"/>
              </w:rPr>
            </w:pPr>
            <w:r w:rsidRPr="00A07D0F">
              <w:rPr>
                <w:sz w:val="16"/>
                <w:szCs w:val="16"/>
                <w:lang w:val="nl-NL"/>
              </w:rPr>
              <w:t>€</w:t>
            </w:r>
          </w:p>
        </w:tc>
      </w:tr>
      <w:tr w:rsidR="003F3E79" w:rsidRPr="00A07D0F" w14:paraId="0A465B23"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1E8D93B4" w14:textId="6ED2F7B8"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38682434" w14:textId="77777777"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tariefgroep IV</w:t>
            </w:r>
          </w:p>
        </w:tc>
        <w:tc>
          <w:tcPr>
            <w:tcW w:w="1384" w:type="dxa"/>
            <w:tcBorders>
              <w:top w:val="single" w:sz="4" w:space="0" w:color="auto"/>
              <w:left w:val="single" w:sz="4" w:space="0" w:color="auto"/>
              <w:bottom w:val="single" w:sz="4" w:space="0" w:color="auto"/>
              <w:right w:val="single" w:sz="4" w:space="0" w:color="auto"/>
            </w:tcBorders>
          </w:tcPr>
          <w:p w14:paraId="0E41A121"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06CF3859" w14:textId="25319DAD"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56B15B23" w14:textId="2BF30587" w:rsidR="003F3E79" w:rsidRPr="00A07D0F" w:rsidRDefault="003F3E79" w:rsidP="003F3E79">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6D023F61" w14:textId="7D4F85F5" w:rsidR="003F3E79" w:rsidRPr="00A07D0F" w:rsidRDefault="003F3E79" w:rsidP="003F3E79">
            <w:pPr>
              <w:rPr>
                <w:sz w:val="16"/>
                <w:szCs w:val="16"/>
                <w:lang w:val="nl-NL"/>
              </w:rPr>
            </w:pPr>
            <w:r w:rsidRPr="00A07D0F">
              <w:rPr>
                <w:sz w:val="16"/>
                <w:szCs w:val="16"/>
                <w:lang w:val="nl-NL"/>
              </w:rPr>
              <w:t>€</w:t>
            </w:r>
          </w:p>
        </w:tc>
      </w:tr>
      <w:tr w:rsidR="003F3E79" w:rsidRPr="00A07D0F" w14:paraId="6B9E31B5"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4822FA99" w14:textId="2D75050D"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00F491DC" w14:textId="77777777"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w:t>
            </w:r>
            <w:r w:rsidRPr="00A07D0F">
              <w:rPr>
                <w:rFonts w:eastAsia="Times New Roman" w:cs="Times New Roman"/>
                <w:sz w:val="16"/>
                <w:szCs w:val="16"/>
                <w:lang w:val="nl-NL" w:eastAsia="nl-NL"/>
              </w:rPr>
              <w:t>ariefgroep V</w:t>
            </w:r>
          </w:p>
        </w:tc>
        <w:tc>
          <w:tcPr>
            <w:tcW w:w="1384" w:type="dxa"/>
            <w:tcBorders>
              <w:top w:val="single" w:sz="4" w:space="0" w:color="auto"/>
              <w:left w:val="single" w:sz="4" w:space="0" w:color="auto"/>
              <w:bottom w:val="single" w:sz="4" w:space="0" w:color="auto"/>
              <w:right w:val="single" w:sz="4" w:space="0" w:color="auto"/>
            </w:tcBorders>
          </w:tcPr>
          <w:p w14:paraId="418C42F8"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3CF1F7B7" w14:textId="7B7AC27F"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29B901B2" w14:textId="0C1C30FD" w:rsidR="003F3E79" w:rsidRPr="00A07D0F" w:rsidRDefault="003F3E79" w:rsidP="003F3E79">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3982D7D1" w14:textId="3BB51861" w:rsidR="003F3E79" w:rsidRPr="00A07D0F" w:rsidRDefault="003F3E79" w:rsidP="003F3E79">
            <w:pPr>
              <w:rPr>
                <w:sz w:val="16"/>
                <w:szCs w:val="16"/>
                <w:lang w:val="nl-NL"/>
              </w:rPr>
            </w:pPr>
            <w:r w:rsidRPr="00A07D0F">
              <w:rPr>
                <w:sz w:val="16"/>
                <w:szCs w:val="16"/>
                <w:lang w:val="nl-NL"/>
              </w:rPr>
              <w:t>€</w:t>
            </w:r>
          </w:p>
        </w:tc>
      </w:tr>
      <w:tr w:rsidR="003F3E79" w:rsidRPr="00A07D0F" w14:paraId="1E3D34C3"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2EE5E338" w14:textId="4AFBDF5F"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444A9590" w14:textId="77777777"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tariefgroep VI</w:t>
            </w:r>
          </w:p>
        </w:tc>
        <w:tc>
          <w:tcPr>
            <w:tcW w:w="1384" w:type="dxa"/>
            <w:tcBorders>
              <w:top w:val="single" w:sz="4" w:space="0" w:color="auto"/>
              <w:left w:val="single" w:sz="4" w:space="0" w:color="auto"/>
              <w:bottom w:val="single" w:sz="4" w:space="0" w:color="auto"/>
              <w:right w:val="single" w:sz="4" w:space="0" w:color="auto"/>
            </w:tcBorders>
          </w:tcPr>
          <w:p w14:paraId="7C589451"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6D3EF3EA" w14:textId="2F847B5F"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23204807" w14:textId="57CB13ED" w:rsidR="003F3E79" w:rsidRPr="00A07D0F" w:rsidRDefault="003F3E79" w:rsidP="003F3E79">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2877FD4D" w14:textId="5BC90CC6" w:rsidR="003F3E79" w:rsidRPr="00A07D0F" w:rsidRDefault="003F3E79" w:rsidP="003F3E79">
            <w:pPr>
              <w:rPr>
                <w:sz w:val="16"/>
                <w:szCs w:val="16"/>
                <w:lang w:val="nl-NL"/>
              </w:rPr>
            </w:pPr>
            <w:r w:rsidRPr="00A07D0F">
              <w:rPr>
                <w:sz w:val="16"/>
                <w:szCs w:val="16"/>
                <w:lang w:val="nl-NL"/>
              </w:rPr>
              <w:t>€</w:t>
            </w:r>
          </w:p>
        </w:tc>
      </w:tr>
      <w:tr w:rsidR="003F3E79" w:rsidRPr="00A07D0F" w14:paraId="3819D37E"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09DC4582" w14:textId="7A6DA7BE" w:rsidR="003F3E79" w:rsidRPr="00A07D0F" w:rsidRDefault="003F3E79" w:rsidP="003F3E79">
            <w:pPr>
              <w:rPr>
                <w:rFonts w:eastAsia="Times New Roman" w:cs="Arial"/>
                <w:b/>
                <w:bCs/>
                <w:sz w:val="16"/>
                <w:szCs w:val="16"/>
                <w:lang w:val="nl-NL" w:eastAsia="nl-NL"/>
              </w:rPr>
            </w:pPr>
          </w:p>
        </w:tc>
        <w:tc>
          <w:tcPr>
            <w:tcW w:w="7051" w:type="dxa"/>
            <w:gridSpan w:val="4"/>
            <w:tcBorders>
              <w:top w:val="single" w:sz="4" w:space="0" w:color="auto"/>
              <w:left w:val="single" w:sz="4" w:space="0" w:color="auto"/>
              <w:bottom w:val="single" w:sz="4" w:space="0" w:color="auto"/>
              <w:right w:val="single" w:sz="4" w:space="0" w:color="auto"/>
            </w:tcBorders>
            <w:hideMark/>
          </w:tcPr>
          <w:p w14:paraId="62633489" w14:textId="77777777" w:rsidR="003F3E79" w:rsidRPr="00A07D0F" w:rsidRDefault="003F3E79" w:rsidP="003F3E79">
            <w:pPr>
              <w:rPr>
                <w:sz w:val="16"/>
                <w:szCs w:val="16"/>
                <w:lang w:val="nl-NL"/>
              </w:rPr>
            </w:pPr>
            <w:r w:rsidRPr="00A07D0F">
              <w:rPr>
                <w:rFonts w:eastAsia="Times New Roman" w:cs="Times New Roman"/>
                <w:sz w:val="16"/>
                <w:szCs w:val="16"/>
                <w:lang w:val="nl-NL" w:eastAsia="nl-NL"/>
              </w:rPr>
              <w:t>Totaal aanbieding</w:t>
            </w:r>
          </w:p>
        </w:tc>
        <w:tc>
          <w:tcPr>
            <w:tcW w:w="1474" w:type="dxa"/>
            <w:tcBorders>
              <w:top w:val="single" w:sz="4" w:space="0" w:color="auto"/>
              <w:left w:val="single" w:sz="4" w:space="0" w:color="auto"/>
              <w:bottom w:val="single" w:sz="4" w:space="0" w:color="auto"/>
              <w:right w:val="single" w:sz="4" w:space="0" w:color="auto"/>
            </w:tcBorders>
            <w:noWrap/>
            <w:hideMark/>
          </w:tcPr>
          <w:p w14:paraId="12E36156" w14:textId="04E25899" w:rsidR="003F3E79" w:rsidRPr="00A07D0F" w:rsidRDefault="003F3E79" w:rsidP="003F3E79">
            <w:pPr>
              <w:rPr>
                <w:sz w:val="16"/>
                <w:szCs w:val="16"/>
                <w:lang w:val="nl-NL"/>
              </w:rPr>
            </w:pPr>
            <w:r w:rsidRPr="00A07D0F">
              <w:rPr>
                <w:sz w:val="16"/>
                <w:szCs w:val="16"/>
                <w:lang w:val="nl-NL"/>
              </w:rPr>
              <w:t>€</w:t>
            </w:r>
          </w:p>
        </w:tc>
      </w:tr>
    </w:tbl>
    <w:p w14:paraId="1703A399" w14:textId="72342252" w:rsidR="006D3E3D" w:rsidRPr="00A07D0F" w:rsidRDefault="006D3E3D">
      <w:pPr>
        <w:spacing w:after="160" w:line="259" w:lineRule="auto"/>
        <w:rPr>
          <w:sz w:val="16"/>
          <w:szCs w:val="16"/>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9C194B" w:rsidRPr="00736A0F" w14:paraId="22F059C8" w14:textId="77777777" w:rsidTr="001A5A7C">
        <w:trPr>
          <w:trHeight w:val="255"/>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CB43AF" w14:textId="4A9ED1AD" w:rsidR="009C194B" w:rsidRPr="00A07D0F" w:rsidRDefault="009C194B" w:rsidP="009C194B">
            <w:pPr>
              <w:rPr>
                <w:rFonts w:eastAsia="Times New Roman" w:cs="Times New Roman"/>
                <w:b/>
                <w:sz w:val="16"/>
                <w:szCs w:val="16"/>
                <w:lang w:val="nl-NL" w:eastAsia="nl-NL"/>
              </w:rPr>
            </w:pPr>
            <w:r w:rsidRPr="00A07D0F">
              <w:rPr>
                <w:rFonts w:eastAsia="Times New Roman" w:cs="Times New Roman"/>
                <w:b/>
                <w:sz w:val="16"/>
                <w:szCs w:val="16"/>
                <w:lang w:val="nl-NL" w:eastAsia="nl-NL"/>
              </w:rPr>
              <w:t>D. Kunstwerken - Analyse archiefonderzoek (vraagspecificatie par. 7.4.1)</w:t>
            </w:r>
          </w:p>
        </w:tc>
      </w:tr>
      <w:tr w:rsidR="009C194B" w:rsidRPr="00A07D0F" w14:paraId="0688808C" w14:textId="77777777" w:rsidTr="001A5A7C">
        <w:trPr>
          <w:trHeight w:val="255"/>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B112E3" w14:textId="77777777" w:rsidR="009C194B" w:rsidRPr="00A07D0F" w:rsidRDefault="009C194B" w:rsidP="00984475">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2E8860" w14:textId="77777777" w:rsidR="009C194B" w:rsidRPr="00A07D0F" w:rsidRDefault="009C194B" w:rsidP="00984475">
            <w:pPr>
              <w:rPr>
                <w:rFonts w:eastAsia="Times New Roman" w:cs="Arial"/>
                <w:sz w:val="16"/>
                <w:szCs w:val="16"/>
                <w:lang w:val="nl-NL" w:eastAsia="nl-NL"/>
              </w:rPr>
            </w:pPr>
            <w:r w:rsidRPr="00A07D0F">
              <w:rPr>
                <w:rFonts w:eastAsia="Times New Roman" w:cs="Arial"/>
                <w:sz w:val="16"/>
                <w:szCs w:val="16"/>
                <w:lang w:val="nl-NL" w:eastAsia="nl-NL"/>
              </w:rPr>
              <w:t>Onderdeel*</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3292BC" w14:textId="77777777" w:rsidR="009C194B" w:rsidRPr="00A07D0F" w:rsidRDefault="009C194B" w:rsidP="00984475">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433F132" w14:textId="77777777" w:rsidR="009C194B" w:rsidRPr="00A07D0F" w:rsidRDefault="009C194B" w:rsidP="00984475">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7B8B5CD" w14:textId="77777777" w:rsidR="009C194B" w:rsidRPr="00A07D0F" w:rsidRDefault="009C194B" w:rsidP="00984475">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4233A82" w14:textId="77777777" w:rsidR="009C194B" w:rsidRPr="00A07D0F" w:rsidRDefault="009C194B" w:rsidP="00984475">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3F3E79" w:rsidRPr="00A07D0F" w14:paraId="6E813AE7"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tcPr>
          <w:p w14:paraId="7B9637B6" w14:textId="7A701EEE"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4CE42FB6" w14:textId="77777777"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tariefgroep I</w:t>
            </w:r>
          </w:p>
        </w:tc>
        <w:tc>
          <w:tcPr>
            <w:tcW w:w="1384" w:type="dxa"/>
            <w:tcBorders>
              <w:top w:val="single" w:sz="4" w:space="0" w:color="auto"/>
              <w:left w:val="single" w:sz="4" w:space="0" w:color="auto"/>
              <w:bottom w:val="single" w:sz="4" w:space="0" w:color="auto"/>
              <w:right w:val="single" w:sz="4" w:space="0" w:color="auto"/>
            </w:tcBorders>
          </w:tcPr>
          <w:p w14:paraId="690736DA"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54D02BF3" w14:textId="5146DBAD"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5132F28D" w14:textId="0C7DAA80" w:rsidR="003F3E79" w:rsidRPr="00A07D0F" w:rsidRDefault="003F3E79" w:rsidP="003F3E79">
            <w:pPr>
              <w:rPr>
                <w:rFonts w:eastAsia="Times New Roman" w:cs="Times New Roman"/>
                <w:sz w:val="16"/>
                <w:szCs w:val="16"/>
                <w:lang w:val="nl-NL" w:eastAsia="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2A8FECEE" w14:textId="0CC19B51" w:rsidR="003F3E79" w:rsidRPr="00A07D0F" w:rsidRDefault="003F3E79" w:rsidP="003F3E79">
            <w:pPr>
              <w:rPr>
                <w:rFonts w:eastAsia="Times New Roman" w:cs="Times New Roman"/>
                <w:sz w:val="16"/>
                <w:szCs w:val="16"/>
                <w:lang w:val="nl-NL" w:eastAsia="nl-NL"/>
              </w:rPr>
            </w:pPr>
            <w:r w:rsidRPr="00A07D0F">
              <w:rPr>
                <w:sz w:val="16"/>
                <w:szCs w:val="16"/>
                <w:lang w:val="nl-NL"/>
              </w:rPr>
              <w:t>€</w:t>
            </w:r>
          </w:p>
        </w:tc>
      </w:tr>
      <w:tr w:rsidR="003F3E79" w:rsidRPr="00A07D0F" w14:paraId="473341B8"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6EBDA4F4" w14:textId="55FAACBC"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7C6E1A5A" w14:textId="77777777"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tariefgroep II</w:t>
            </w:r>
          </w:p>
        </w:tc>
        <w:tc>
          <w:tcPr>
            <w:tcW w:w="1384" w:type="dxa"/>
            <w:tcBorders>
              <w:top w:val="single" w:sz="4" w:space="0" w:color="auto"/>
              <w:left w:val="single" w:sz="4" w:space="0" w:color="auto"/>
              <w:bottom w:val="single" w:sz="4" w:space="0" w:color="auto"/>
              <w:right w:val="single" w:sz="4" w:space="0" w:color="auto"/>
            </w:tcBorders>
          </w:tcPr>
          <w:p w14:paraId="26F5D653"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402BE9B8" w14:textId="26666739"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6FB22131" w14:textId="50032525" w:rsidR="003F3E79" w:rsidRPr="00A07D0F" w:rsidRDefault="003F3E79" w:rsidP="003F3E79">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1FB03D7A" w14:textId="6ED75592" w:rsidR="003F3E79" w:rsidRPr="00A07D0F" w:rsidRDefault="003F3E79" w:rsidP="003F3E79">
            <w:pPr>
              <w:rPr>
                <w:sz w:val="16"/>
                <w:szCs w:val="16"/>
                <w:lang w:val="nl-NL"/>
              </w:rPr>
            </w:pPr>
            <w:r w:rsidRPr="00A07D0F">
              <w:rPr>
                <w:sz w:val="16"/>
                <w:szCs w:val="16"/>
                <w:lang w:val="nl-NL"/>
              </w:rPr>
              <w:t>€</w:t>
            </w:r>
          </w:p>
        </w:tc>
      </w:tr>
      <w:tr w:rsidR="003F3E79" w:rsidRPr="00A07D0F" w14:paraId="391FE275"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146D05DD" w14:textId="3EAC30C2"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3586B6D8" w14:textId="77777777"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tariefgroep III</w:t>
            </w:r>
          </w:p>
        </w:tc>
        <w:tc>
          <w:tcPr>
            <w:tcW w:w="1384" w:type="dxa"/>
            <w:tcBorders>
              <w:top w:val="single" w:sz="4" w:space="0" w:color="auto"/>
              <w:left w:val="single" w:sz="4" w:space="0" w:color="auto"/>
              <w:bottom w:val="single" w:sz="4" w:space="0" w:color="auto"/>
              <w:right w:val="single" w:sz="4" w:space="0" w:color="auto"/>
            </w:tcBorders>
          </w:tcPr>
          <w:p w14:paraId="0C2141DB"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72E829AD" w14:textId="4192B459"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4F93B7C0" w14:textId="0E8D014C" w:rsidR="003F3E79" w:rsidRPr="00A07D0F" w:rsidRDefault="003F3E79" w:rsidP="003F3E79">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70FD1BC9" w14:textId="572EEFA3" w:rsidR="003F3E79" w:rsidRPr="00A07D0F" w:rsidRDefault="003F3E79" w:rsidP="003F3E79">
            <w:pPr>
              <w:rPr>
                <w:sz w:val="16"/>
                <w:szCs w:val="16"/>
                <w:lang w:val="nl-NL"/>
              </w:rPr>
            </w:pPr>
            <w:r w:rsidRPr="00A07D0F">
              <w:rPr>
                <w:sz w:val="16"/>
                <w:szCs w:val="16"/>
                <w:lang w:val="nl-NL"/>
              </w:rPr>
              <w:t>€</w:t>
            </w:r>
          </w:p>
        </w:tc>
      </w:tr>
      <w:tr w:rsidR="003F3E79" w:rsidRPr="00A07D0F" w14:paraId="126B12AB"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173F86D6" w14:textId="5D3BB8D7"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7B247B88" w14:textId="77777777"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tariefgroep IV</w:t>
            </w:r>
          </w:p>
        </w:tc>
        <w:tc>
          <w:tcPr>
            <w:tcW w:w="1384" w:type="dxa"/>
            <w:tcBorders>
              <w:top w:val="single" w:sz="4" w:space="0" w:color="auto"/>
              <w:left w:val="single" w:sz="4" w:space="0" w:color="auto"/>
              <w:bottom w:val="single" w:sz="4" w:space="0" w:color="auto"/>
              <w:right w:val="single" w:sz="4" w:space="0" w:color="auto"/>
            </w:tcBorders>
          </w:tcPr>
          <w:p w14:paraId="41A40EA9"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4DD345C8" w14:textId="341D8E7A"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3D28E212" w14:textId="50FB2A5C" w:rsidR="003F3E79" w:rsidRPr="00A07D0F" w:rsidRDefault="003F3E79" w:rsidP="003F3E79">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6475B344" w14:textId="6F59A5D4" w:rsidR="003F3E79" w:rsidRPr="00A07D0F" w:rsidRDefault="003F3E79" w:rsidP="003F3E79">
            <w:pPr>
              <w:rPr>
                <w:sz w:val="16"/>
                <w:szCs w:val="16"/>
                <w:lang w:val="nl-NL"/>
              </w:rPr>
            </w:pPr>
            <w:r w:rsidRPr="00A07D0F">
              <w:rPr>
                <w:sz w:val="16"/>
                <w:szCs w:val="16"/>
                <w:lang w:val="nl-NL"/>
              </w:rPr>
              <w:t>€</w:t>
            </w:r>
          </w:p>
        </w:tc>
      </w:tr>
      <w:tr w:rsidR="003F3E79" w:rsidRPr="00A07D0F" w14:paraId="59001CF4"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30B7F13B" w14:textId="656F0682"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1BAE265F" w14:textId="77777777"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w:t>
            </w:r>
            <w:r w:rsidRPr="00A07D0F">
              <w:rPr>
                <w:rFonts w:eastAsia="Times New Roman" w:cs="Times New Roman"/>
                <w:sz w:val="16"/>
                <w:szCs w:val="16"/>
                <w:lang w:val="nl-NL" w:eastAsia="nl-NL"/>
              </w:rPr>
              <w:t>ariefgroep V</w:t>
            </w:r>
          </w:p>
        </w:tc>
        <w:tc>
          <w:tcPr>
            <w:tcW w:w="1384" w:type="dxa"/>
            <w:tcBorders>
              <w:top w:val="single" w:sz="4" w:space="0" w:color="auto"/>
              <w:left w:val="single" w:sz="4" w:space="0" w:color="auto"/>
              <w:bottom w:val="single" w:sz="4" w:space="0" w:color="auto"/>
              <w:right w:val="single" w:sz="4" w:space="0" w:color="auto"/>
            </w:tcBorders>
          </w:tcPr>
          <w:p w14:paraId="0302DE5C"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20192CB7" w14:textId="6CEFB77C"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00D5324B" w14:textId="28389B89" w:rsidR="003F3E79" w:rsidRPr="00A07D0F" w:rsidRDefault="003F3E79" w:rsidP="003F3E79">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0DF70825" w14:textId="58AFA58D" w:rsidR="003F3E79" w:rsidRPr="00A07D0F" w:rsidRDefault="003F3E79" w:rsidP="003F3E79">
            <w:pPr>
              <w:rPr>
                <w:sz w:val="16"/>
                <w:szCs w:val="16"/>
                <w:lang w:val="nl-NL"/>
              </w:rPr>
            </w:pPr>
            <w:r w:rsidRPr="00A07D0F">
              <w:rPr>
                <w:sz w:val="16"/>
                <w:szCs w:val="16"/>
                <w:lang w:val="nl-NL"/>
              </w:rPr>
              <w:t>€</w:t>
            </w:r>
          </w:p>
        </w:tc>
      </w:tr>
      <w:tr w:rsidR="003F3E79" w:rsidRPr="00A07D0F" w14:paraId="3D756613"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746393BE" w14:textId="094FE277" w:rsidR="003F3E79" w:rsidRPr="00A07D0F" w:rsidRDefault="003F3E79" w:rsidP="003F3E79">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2B27D31D" w14:textId="77777777" w:rsidR="003F3E79" w:rsidRPr="00A07D0F" w:rsidRDefault="003F3E79" w:rsidP="003F3E79">
            <w:pPr>
              <w:rPr>
                <w:rFonts w:eastAsia="Times New Roman" w:cs="Arial"/>
                <w:b/>
                <w:bCs/>
                <w:sz w:val="16"/>
                <w:szCs w:val="16"/>
                <w:lang w:val="nl-NL" w:eastAsia="nl-NL"/>
              </w:rPr>
            </w:pPr>
            <w:r w:rsidRPr="00A07D0F">
              <w:rPr>
                <w:rFonts w:eastAsia="Times New Roman" w:cs="Arial"/>
                <w:iCs/>
                <w:sz w:val="16"/>
                <w:szCs w:val="16"/>
                <w:lang w:val="nl-NL" w:eastAsia="nl-NL"/>
              </w:rPr>
              <w:t>Functie tariefgroep VI</w:t>
            </w:r>
          </w:p>
        </w:tc>
        <w:tc>
          <w:tcPr>
            <w:tcW w:w="1384" w:type="dxa"/>
            <w:tcBorders>
              <w:top w:val="single" w:sz="4" w:space="0" w:color="auto"/>
              <w:left w:val="single" w:sz="4" w:space="0" w:color="auto"/>
              <w:bottom w:val="single" w:sz="4" w:space="0" w:color="auto"/>
              <w:right w:val="single" w:sz="4" w:space="0" w:color="auto"/>
            </w:tcBorders>
          </w:tcPr>
          <w:p w14:paraId="31DAD960" w14:textId="77777777" w:rsidR="003F3E79" w:rsidRPr="00A07D0F" w:rsidRDefault="003F3E79" w:rsidP="003F3E79">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33D2098C" w14:textId="435EEFBB" w:rsidR="003F3E79" w:rsidRPr="00A07D0F" w:rsidRDefault="003F3E79" w:rsidP="003F3E79">
            <w:pPr>
              <w:rPr>
                <w:rFonts w:eastAsia="Times New Roman" w:cs="Times New Roman"/>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1BC51940" w14:textId="3B96A48B" w:rsidR="003F3E79" w:rsidRPr="00A07D0F" w:rsidRDefault="003F3E79" w:rsidP="003F3E79">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73667A79" w14:textId="366CDC65" w:rsidR="003F3E79" w:rsidRPr="00A07D0F" w:rsidRDefault="003F3E79" w:rsidP="003F3E79">
            <w:pPr>
              <w:rPr>
                <w:sz w:val="16"/>
                <w:szCs w:val="16"/>
                <w:lang w:val="nl-NL"/>
              </w:rPr>
            </w:pPr>
            <w:r w:rsidRPr="00A07D0F">
              <w:rPr>
                <w:sz w:val="16"/>
                <w:szCs w:val="16"/>
                <w:lang w:val="nl-NL"/>
              </w:rPr>
              <w:t>€</w:t>
            </w:r>
          </w:p>
        </w:tc>
      </w:tr>
      <w:tr w:rsidR="003F3E79" w:rsidRPr="00A07D0F" w14:paraId="50D29995"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6F035523" w14:textId="367B620A" w:rsidR="003F3E79" w:rsidRPr="00A07D0F" w:rsidRDefault="003F3E79" w:rsidP="003F3E79">
            <w:pPr>
              <w:rPr>
                <w:rFonts w:eastAsia="Times New Roman" w:cs="Arial"/>
                <w:b/>
                <w:bCs/>
                <w:sz w:val="16"/>
                <w:szCs w:val="16"/>
                <w:lang w:val="nl-NL" w:eastAsia="nl-NL"/>
              </w:rPr>
            </w:pPr>
          </w:p>
        </w:tc>
        <w:tc>
          <w:tcPr>
            <w:tcW w:w="7051" w:type="dxa"/>
            <w:gridSpan w:val="4"/>
            <w:tcBorders>
              <w:top w:val="single" w:sz="4" w:space="0" w:color="auto"/>
              <w:left w:val="single" w:sz="4" w:space="0" w:color="auto"/>
              <w:bottom w:val="single" w:sz="4" w:space="0" w:color="auto"/>
              <w:right w:val="single" w:sz="4" w:space="0" w:color="auto"/>
            </w:tcBorders>
            <w:hideMark/>
          </w:tcPr>
          <w:p w14:paraId="6DE6211D" w14:textId="77777777" w:rsidR="003F3E79" w:rsidRPr="00A07D0F" w:rsidRDefault="003F3E79" w:rsidP="003F3E79">
            <w:pPr>
              <w:rPr>
                <w:sz w:val="16"/>
                <w:szCs w:val="16"/>
                <w:lang w:val="nl-NL"/>
              </w:rPr>
            </w:pPr>
            <w:r w:rsidRPr="00A07D0F">
              <w:rPr>
                <w:rFonts w:eastAsia="Times New Roman" w:cs="Times New Roman"/>
                <w:sz w:val="16"/>
                <w:szCs w:val="16"/>
                <w:lang w:val="nl-NL" w:eastAsia="nl-NL"/>
              </w:rPr>
              <w:t>Totaal aanbieding</w:t>
            </w:r>
          </w:p>
        </w:tc>
        <w:tc>
          <w:tcPr>
            <w:tcW w:w="1474" w:type="dxa"/>
            <w:tcBorders>
              <w:top w:val="single" w:sz="4" w:space="0" w:color="auto"/>
              <w:left w:val="single" w:sz="4" w:space="0" w:color="auto"/>
              <w:bottom w:val="single" w:sz="4" w:space="0" w:color="auto"/>
              <w:right w:val="single" w:sz="4" w:space="0" w:color="auto"/>
            </w:tcBorders>
            <w:noWrap/>
            <w:hideMark/>
          </w:tcPr>
          <w:p w14:paraId="30914A0D" w14:textId="716B251B" w:rsidR="003F3E79" w:rsidRPr="00A07D0F" w:rsidRDefault="003F3E79" w:rsidP="003F3E79">
            <w:pPr>
              <w:rPr>
                <w:sz w:val="16"/>
                <w:szCs w:val="16"/>
                <w:lang w:val="nl-NL"/>
              </w:rPr>
            </w:pPr>
            <w:r w:rsidRPr="00A07D0F">
              <w:rPr>
                <w:sz w:val="16"/>
                <w:szCs w:val="16"/>
                <w:lang w:val="nl-NL"/>
              </w:rPr>
              <w:t>€</w:t>
            </w:r>
          </w:p>
        </w:tc>
      </w:tr>
    </w:tbl>
    <w:p w14:paraId="4D36D22C" w14:textId="7E4F31C1" w:rsidR="00F4737E" w:rsidRDefault="00F4737E" w:rsidP="00876577">
      <w:pPr>
        <w:rPr>
          <w:sz w:val="16"/>
          <w:szCs w:val="16"/>
          <w:lang w:val="nl-NL"/>
        </w:rPr>
      </w:pPr>
    </w:p>
    <w:p w14:paraId="3F34BD70" w14:textId="77777777" w:rsidR="00F4737E" w:rsidRDefault="00F4737E">
      <w:pPr>
        <w:spacing w:after="160" w:line="259" w:lineRule="auto"/>
        <w:rPr>
          <w:sz w:val="16"/>
          <w:szCs w:val="16"/>
          <w:lang w:val="nl-NL"/>
        </w:rPr>
      </w:pPr>
      <w:r>
        <w:rPr>
          <w:sz w:val="16"/>
          <w:szCs w:val="16"/>
          <w:lang w:val="nl-NL"/>
        </w:rPr>
        <w:br w:type="page"/>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876577" w:rsidRPr="00736A0F" w14:paraId="1CE2A4C2" w14:textId="77777777" w:rsidTr="001A5A7C">
        <w:trPr>
          <w:trHeight w:val="255"/>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E77E3D" w14:textId="203821E5" w:rsidR="00876577" w:rsidRPr="00A07D0F" w:rsidRDefault="009C194B" w:rsidP="008A2937">
            <w:pPr>
              <w:rPr>
                <w:rFonts w:eastAsia="Times New Roman" w:cs="Arial"/>
                <w:b/>
                <w:bCs/>
                <w:sz w:val="16"/>
                <w:szCs w:val="16"/>
                <w:lang w:val="nl-NL" w:eastAsia="nl-NL"/>
              </w:rPr>
            </w:pPr>
            <w:r w:rsidRPr="00A07D0F">
              <w:rPr>
                <w:rFonts w:eastAsia="Times New Roman" w:cs="Arial"/>
                <w:b/>
                <w:sz w:val="16"/>
                <w:szCs w:val="16"/>
                <w:lang w:val="nl-NL" w:eastAsia="nl-NL"/>
              </w:rPr>
              <w:lastRenderedPageBreak/>
              <w:t>E</w:t>
            </w:r>
            <w:r w:rsidR="00876577" w:rsidRPr="00A07D0F">
              <w:rPr>
                <w:rFonts w:eastAsia="Times New Roman" w:cs="Arial"/>
                <w:b/>
                <w:sz w:val="16"/>
                <w:szCs w:val="16"/>
                <w:lang w:val="nl-NL" w:eastAsia="nl-NL"/>
              </w:rPr>
              <w:t xml:space="preserve">. </w:t>
            </w:r>
            <w:r w:rsidR="00876577" w:rsidRPr="00A07D0F">
              <w:rPr>
                <w:rFonts w:eastAsia="Times New Roman" w:cs="Arial"/>
                <w:b/>
                <w:bCs/>
                <w:sz w:val="16"/>
                <w:szCs w:val="16"/>
                <w:lang w:val="nl-NL" w:eastAsia="nl-NL"/>
              </w:rPr>
              <w:t>Herberekening kunstwerken (vraagspecificatie par. 5.6.5)</w:t>
            </w:r>
          </w:p>
        </w:tc>
      </w:tr>
      <w:tr w:rsidR="00876577" w:rsidRPr="00A07D0F" w14:paraId="6E7D9478" w14:textId="77777777" w:rsidTr="001A5A7C">
        <w:trPr>
          <w:trHeight w:val="255"/>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D75B9A"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E1F479"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Onderdeel *</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6C6B0C"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65381D4"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CA86D04"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46B2BD7"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3F3E79" w:rsidRPr="00A07D0F" w14:paraId="692DD8C3"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7AF5C98B" w14:textId="0A8A1E74"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4241E1CA"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I</w:t>
            </w:r>
          </w:p>
        </w:tc>
        <w:tc>
          <w:tcPr>
            <w:tcW w:w="1384" w:type="dxa"/>
            <w:tcBorders>
              <w:top w:val="single" w:sz="4" w:space="0" w:color="auto"/>
              <w:left w:val="single" w:sz="4" w:space="0" w:color="auto"/>
              <w:bottom w:val="single" w:sz="4" w:space="0" w:color="auto"/>
              <w:right w:val="single" w:sz="4" w:space="0" w:color="auto"/>
            </w:tcBorders>
            <w:hideMark/>
          </w:tcPr>
          <w:p w14:paraId="747FEBCE"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6A862D7A" w14:textId="045B98F4"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388B9409" w14:textId="7B471894"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5DBAFAA1" w14:textId="3C1B9E06"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66E9FD88"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1EE1AEB9" w14:textId="261CDB73"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52F8A8AD"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II</w:t>
            </w:r>
          </w:p>
        </w:tc>
        <w:tc>
          <w:tcPr>
            <w:tcW w:w="1384" w:type="dxa"/>
            <w:tcBorders>
              <w:top w:val="single" w:sz="4" w:space="0" w:color="auto"/>
              <w:left w:val="single" w:sz="4" w:space="0" w:color="auto"/>
              <w:bottom w:val="single" w:sz="4" w:space="0" w:color="auto"/>
              <w:right w:val="single" w:sz="4" w:space="0" w:color="auto"/>
            </w:tcBorders>
            <w:hideMark/>
          </w:tcPr>
          <w:p w14:paraId="286BDAE7"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4CB99287" w14:textId="490784CF"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0637313E" w14:textId="3DC3C0C9"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0E68D618" w14:textId="4841F9E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11F22960"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39B027B1" w14:textId="3C98AD6D"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35EF909C"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III</w:t>
            </w:r>
          </w:p>
        </w:tc>
        <w:tc>
          <w:tcPr>
            <w:tcW w:w="1384" w:type="dxa"/>
            <w:tcBorders>
              <w:top w:val="single" w:sz="4" w:space="0" w:color="auto"/>
              <w:left w:val="single" w:sz="4" w:space="0" w:color="auto"/>
              <w:bottom w:val="single" w:sz="4" w:space="0" w:color="auto"/>
              <w:right w:val="single" w:sz="4" w:space="0" w:color="auto"/>
            </w:tcBorders>
            <w:hideMark/>
          </w:tcPr>
          <w:p w14:paraId="428B8C4F"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7E929228" w14:textId="407ECD92"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57FDF21B" w14:textId="2BE0DDA6"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443DCD1A" w14:textId="3C62FD35"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11CA36E7"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122A13EE" w14:textId="12DCD1A2"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734B52F2"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IV</w:t>
            </w:r>
          </w:p>
        </w:tc>
        <w:tc>
          <w:tcPr>
            <w:tcW w:w="1384" w:type="dxa"/>
            <w:tcBorders>
              <w:top w:val="single" w:sz="4" w:space="0" w:color="auto"/>
              <w:left w:val="single" w:sz="4" w:space="0" w:color="auto"/>
              <w:bottom w:val="single" w:sz="4" w:space="0" w:color="auto"/>
              <w:right w:val="single" w:sz="4" w:space="0" w:color="auto"/>
            </w:tcBorders>
            <w:hideMark/>
          </w:tcPr>
          <w:p w14:paraId="2BBA04AD"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1A5236F1" w14:textId="5BA121BE"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5F128A13" w14:textId="3EA28944"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6547E287" w14:textId="0E2DECA9"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368B0AB8"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15A8F7F0" w14:textId="10B86CAD"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0E3C78A0"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V</w:t>
            </w:r>
          </w:p>
        </w:tc>
        <w:tc>
          <w:tcPr>
            <w:tcW w:w="1384" w:type="dxa"/>
            <w:tcBorders>
              <w:top w:val="single" w:sz="4" w:space="0" w:color="auto"/>
              <w:left w:val="single" w:sz="4" w:space="0" w:color="auto"/>
              <w:bottom w:val="single" w:sz="4" w:space="0" w:color="auto"/>
              <w:right w:val="single" w:sz="4" w:space="0" w:color="auto"/>
            </w:tcBorders>
            <w:hideMark/>
          </w:tcPr>
          <w:p w14:paraId="40EC3BB6"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41BB87B0" w14:textId="4F986FB5"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52514B38" w14:textId="521A9496"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13BF8CD9" w14:textId="41BD281B"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0546C2BC"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0F26FCEE" w14:textId="3FC9F4B2"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65C1DFE5"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VI</w:t>
            </w:r>
          </w:p>
        </w:tc>
        <w:tc>
          <w:tcPr>
            <w:tcW w:w="1384" w:type="dxa"/>
            <w:tcBorders>
              <w:top w:val="single" w:sz="4" w:space="0" w:color="auto"/>
              <w:left w:val="single" w:sz="4" w:space="0" w:color="auto"/>
              <w:bottom w:val="single" w:sz="4" w:space="0" w:color="auto"/>
              <w:right w:val="single" w:sz="4" w:space="0" w:color="auto"/>
            </w:tcBorders>
            <w:hideMark/>
          </w:tcPr>
          <w:p w14:paraId="59B73F30"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65FFFCF6" w14:textId="26024BFF"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2898521E" w14:textId="2BD4D96C"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76932030" w14:textId="75184989"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02F815EC"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4E445ACC" w14:textId="732532BC" w:rsidR="003F3E79" w:rsidRPr="00A07D0F" w:rsidRDefault="003F3E79" w:rsidP="003F3E79">
            <w:pPr>
              <w:rPr>
                <w:rFonts w:eastAsia="Times New Roman" w:cs="Arial"/>
                <w:b/>
                <w:bCs/>
                <w:sz w:val="16"/>
                <w:szCs w:val="16"/>
                <w:lang w:val="nl-NL" w:eastAsia="nl-NL"/>
              </w:rPr>
            </w:pPr>
          </w:p>
        </w:tc>
        <w:tc>
          <w:tcPr>
            <w:tcW w:w="7051" w:type="dxa"/>
            <w:gridSpan w:val="4"/>
            <w:tcBorders>
              <w:top w:val="single" w:sz="4" w:space="0" w:color="auto"/>
              <w:left w:val="single" w:sz="4" w:space="0" w:color="auto"/>
              <w:bottom w:val="single" w:sz="4" w:space="0" w:color="auto"/>
              <w:right w:val="single" w:sz="4" w:space="0" w:color="auto"/>
            </w:tcBorders>
            <w:hideMark/>
          </w:tcPr>
          <w:p w14:paraId="2F5C1F26" w14:textId="77777777" w:rsidR="003F3E79" w:rsidRPr="00A07D0F" w:rsidRDefault="003F3E79" w:rsidP="003F3E79">
            <w:pPr>
              <w:rPr>
                <w:sz w:val="16"/>
                <w:szCs w:val="16"/>
                <w:lang w:val="nl-NL"/>
              </w:rPr>
            </w:pPr>
            <w:r w:rsidRPr="00A07D0F">
              <w:rPr>
                <w:rFonts w:eastAsia="Times New Roman" w:cs="Times New Roman"/>
                <w:sz w:val="16"/>
                <w:szCs w:val="16"/>
                <w:lang w:val="nl-NL" w:eastAsia="nl-NL"/>
              </w:rPr>
              <w:t>Totaal aanbieding</w:t>
            </w:r>
          </w:p>
        </w:tc>
        <w:tc>
          <w:tcPr>
            <w:tcW w:w="1474" w:type="dxa"/>
            <w:tcBorders>
              <w:top w:val="single" w:sz="4" w:space="0" w:color="auto"/>
              <w:left w:val="single" w:sz="4" w:space="0" w:color="auto"/>
              <w:bottom w:val="single" w:sz="4" w:space="0" w:color="auto"/>
              <w:right w:val="single" w:sz="4" w:space="0" w:color="auto"/>
            </w:tcBorders>
            <w:noWrap/>
            <w:hideMark/>
          </w:tcPr>
          <w:p w14:paraId="7C23C2E0" w14:textId="3DB5665F" w:rsidR="003F3E79" w:rsidRPr="00A07D0F" w:rsidRDefault="003F3E79" w:rsidP="003F3E79">
            <w:pPr>
              <w:rPr>
                <w:sz w:val="16"/>
                <w:szCs w:val="16"/>
                <w:lang w:val="nl-NL"/>
              </w:rPr>
            </w:pPr>
            <w:r w:rsidRPr="00A07D0F">
              <w:rPr>
                <w:sz w:val="16"/>
                <w:szCs w:val="16"/>
                <w:lang w:val="nl-NL"/>
              </w:rPr>
              <w:t>€</w:t>
            </w:r>
          </w:p>
        </w:tc>
      </w:tr>
    </w:tbl>
    <w:p w14:paraId="6E4D6AF9" w14:textId="77777777" w:rsidR="00876577" w:rsidRPr="00A07D0F" w:rsidRDefault="00876577" w:rsidP="00876577">
      <w:pPr>
        <w:rPr>
          <w:sz w:val="16"/>
          <w:szCs w:val="16"/>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876577" w:rsidRPr="00736A0F" w14:paraId="4C6E6E1B" w14:textId="77777777" w:rsidTr="001A5A7C">
        <w:trPr>
          <w:trHeight w:val="255"/>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0DD343" w14:textId="0B212619" w:rsidR="00876577" w:rsidRPr="00A07D0F" w:rsidRDefault="009C194B" w:rsidP="0042092A">
            <w:pPr>
              <w:rPr>
                <w:rFonts w:eastAsia="Times New Roman" w:cs="Arial"/>
                <w:b/>
                <w:bCs/>
                <w:sz w:val="16"/>
                <w:szCs w:val="16"/>
                <w:lang w:val="nl-NL" w:eastAsia="nl-NL"/>
              </w:rPr>
            </w:pPr>
            <w:r w:rsidRPr="00A07D0F">
              <w:rPr>
                <w:rFonts w:eastAsia="Times New Roman" w:cs="Arial"/>
                <w:b/>
                <w:sz w:val="16"/>
                <w:szCs w:val="16"/>
                <w:lang w:val="nl-NL" w:eastAsia="nl-NL"/>
              </w:rPr>
              <w:t>F</w:t>
            </w:r>
            <w:r w:rsidR="00876577" w:rsidRPr="00A07D0F">
              <w:rPr>
                <w:rFonts w:eastAsia="Times New Roman" w:cs="Arial"/>
                <w:b/>
                <w:sz w:val="16"/>
                <w:szCs w:val="16"/>
                <w:lang w:val="nl-NL" w:eastAsia="nl-NL"/>
              </w:rPr>
              <w:t xml:space="preserve">. </w:t>
            </w:r>
            <w:r w:rsidR="00876577" w:rsidRPr="00A07D0F">
              <w:rPr>
                <w:rFonts w:eastAsia="Times New Roman" w:cs="Arial"/>
                <w:b/>
                <w:bCs/>
                <w:sz w:val="16"/>
                <w:szCs w:val="16"/>
                <w:lang w:val="nl-NL" w:eastAsia="nl-NL"/>
              </w:rPr>
              <w:t>Archeologie archiefonderzoek (vraagspecificatie par. 7.</w:t>
            </w:r>
            <w:r w:rsidR="0042092A">
              <w:rPr>
                <w:rFonts w:eastAsia="Times New Roman" w:cs="Arial"/>
                <w:b/>
                <w:bCs/>
                <w:sz w:val="16"/>
                <w:szCs w:val="16"/>
                <w:lang w:val="nl-NL" w:eastAsia="nl-NL"/>
              </w:rPr>
              <w:t>4</w:t>
            </w:r>
            <w:r w:rsidR="00876577" w:rsidRPr="00A07D0F">
              <w:rPr>
                <w:rFonts w:eastAsia="Times New Roman" w:cs="Arial"/>
                <w:b/>
                <w:bCs/>
                <w:sz w:val="16"/>
                <w:szCs w:val="16"/>
                <w:lang w:val="nl-NL" w:eastAsia="nl-NL"/>
              </w:rPr>
              <w:t>.5)</w:t>
            </w:r>
          </w:p>
        </w:tc>
      </w:tr>
      <w:tr w:rsidR="00876577" w:rsidRPr="00A07D0F" w14:paraId="6D32B403" w14:textId="77777777" w:rsidTr="001A5A7C">
        <w:trPr>
          <w:trHeight w:val="255"/>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82E790"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FA4C6B"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Onderdeel *</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5254D4"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18D0615"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A2F2EE4"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F26C3CF"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3F3E79" w:rsidRPr="00A07D0F" w14:paraId="51D3BA36"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0FB9457F" w14:textId="23B111C0"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51ABC651"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I</w:t>
            </w:r>
          </w:p>
        </w:tc>
        <w:tc>
          <w:tcPr>
            <w:tcW w:w="1384" w:type="dxa"/>
            <w:tcBorders>
              <w:top w:val="single" w:sz="4" w:space="0" w:color="auto"/>
              <w:left w:val="single" w:sz="4" w:space="0" w:color="auto"/>
              <w:bottom w:val="single" w:sz="4" w:space="0" w:color="auto"/>
              <w:right w:val="single" w:sz="4" w:space="0" w:color="auto"/>
            </w:tcBorders>
            <w:hideMark/>
          </w:tcPr>
          <w:p w14:paraId="45E3FF92"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56D05E54" w14:textId="6926B3F8"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12BF91A3" w14:textId="2F59EDC4"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5A42DAE0" w14:textId="370A5D7B"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41028C29"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429B869A" w14:textId="65C0F881"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6387ABBE"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II</w:t>
            </w:r>
          </w:p>
        </w:tc>
        <w:tc>
          <w:tcPr>
            <w:tcW w:w="1384" w:type="dxa"/>
            <w:tcBorders>
              <w:top w:val="single" w:sz="4" w:space="0" w:color="auto"/>
              <w:left w:val="single" w:sz="4" w:space="0" w:color="auto"/>
              <w:bottom w:val="single" w:sz="4" w:space="0" w:color="auto"/>
              <w:right w:val="single" w:sz="4" w:space="0" w:color="auto"/>
            </w:tcBorders>
            <w:hideMark/>
          </w:tcPr>
          <w:p w14:paraId="66D48425"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01DE5D68" w14:textId="0CD31C3F"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4AB209B7" w14:textId="2C58810D"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2B2B8E65" w14:textId="48EDCC3C"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1A29C01A"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19C7E813" w14:textId="49CFEE17"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251ED8F3"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III</w:t>
            </w:r>
          </w:p>
        </w:tc>
        <w:tc>
          <w:tcPr>
            <w:tcW w:w="1384" w:type="dxa"/>
            <w:tcBorders>
              <w:top w:val="single" w:sz="4" w:space="0" w:color="auto"/>
              <w:left w:val="single" w:sz="4" w:space="0" w:color="auto"/>
              <w:bottom w:val="single" w:sz="4" w:space="0" w:color="auto"/>
              <w:right w:val="single" w:sz="4" w:space="0" w:color="auto"/>
            </w:tcBorders>
            <w:hideMark/>
          </w:tcPr>
          <w:p w14:paraId="2B75B706"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5DFB255D" w14:textId="19EF46A0"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06D545DE" w14:textId="0BF77642"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3EE60A66" w14:textId="73136328"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3EB4C41D"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4EBB5F24" w14:textId="2004CC03"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053DBCAD"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IV</w:t>
            </w:r>
          </w:p>
        </w:tc>
        <w:tc>
          <w:tcPr>
            <w:tcW w:w="1384" w:type="dxa"/>
            <w:tcBorders>
              <w:top w:val="single" w:sz="4" w:space="0" w:color="auto"/>
              <w:left w:val="single" w:sz="4" w:space="0" w:color="auto"/>
              <w:bottom w:val="single" w:sz="4" w:space="0" w:color="auto"/>
              <w:right w:val="single" w:sz="4" w:space="0" w:color="auto"/>
            </w:tcBorders>
            <w:hideMark/>
          </w:tcPr>
          <w:p w14:paraId="2C7BEF19"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2990590A" w14:textId="0B752246"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21B4AF00" w14:textId="5A25A0D3"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2BAA48BA" w14:textId="4F44DDFB"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30E4F516"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37D45D62" w14:textId="17E53592"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690F5210"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V</w:t>
            </w:r>
          </w:p>
        </w:tc>
        <w:tc>
          <w:tcPr>
            <w:tcW w:w="1384" w:type="dxa"/>
            <w:tcBorders>
              <w:top w:val="single" w:sz="4" w:space="0" w:color="auto"/>
              <w:left w:val="single" w:sz="4" w:space="0" w:color="auto"/>
              <w:bottom w:val="single" w:sz="4" w:space="0" w:color="auto"/>
              <w:right w:val="single" w:sz="4" w:space="0" w:color="auto"/>
            </w:tcBorders>
            <w:hideMark/>
          </w:tcPr>
          <w:p w14:paraId="0BCC2B5F"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32A8A325" w14:textId="27B0891C"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0A878ECC" w14:textId="07E57A0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0D7DDF1C" w14:textId="2D184A40"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15AC9E56"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5A9B2482" w14:textId="5694FF70"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0CD46F10"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VI</w:t>
            </w:r>
          </w:p>
        </w:tc>
        <w:tc>
          <w:tcPr>
            <w:tcW w:w="1384" w:type="dxa"/>
            <w:tcBorders>
              <w:top w:val="single" w:sz="4" w:space="0" w:color="auto"/>
              <w:left w:val="single" w:sz="4" w:space="0" w:color="auto"/>
              <w:bottom w:val="single" w:sz="4" w:space="0" w:color="auto"/>
              <w:right w:val="single" w:sz="4" w:space="0" w:color="auto"/>
            </w:tcBorders>
            <w:hideMark/>
          </w:tcPr>
          <w:p w14:paraId="4CB57880"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68DCAF79" w14:textId="3A88BB0F"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7544A127" w14:textId="03FA4028"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64E73A18" w14:textId="4867F0FD"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1135AE51"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463AE503" w14:textId="1BF95CC0" w:rsidR="003F3E79" w:rsidRPr="00A07D0F" w:rsidRDefault="003F3E79" w:rsidP="003F3E79">
            <w:pPr>
              <w:rPr>
                <w:rFonts w:eastAsia="Times New Roman" w:cs="Arial"/>
                <w:b/>
                <w:bCs/>
                <w:sz w:val="16"/>
                <w:szCs w:val="16"/>
                <w:lang w:val="nl-NL" w:eastAsia="nl-NL"/>
              </w:rPr>
            </w:pPr>
          </w:p>
        </w:tc>
        <w:tc>
          <w:tcPr>
            <w:tcW w:w="7051" w:type="dxa"/>
            <w:gridSpan w:val="4"/>
            <w:tcBorders>
              <w:top w:val="single" w:sz="4" w:space="0" w:color="auto"/>
              <w:left w:val="single" w:sz="4" w:space="0" w:color="auto"/>
              <w:bottom w:val="single" w:sz="4" w:space="0" w:color="auto"/>
              <w:right w:val="single" w:sz="4" w:space="0" w:color="auto"/>
            </w:tcBorders>
            <w:hideMark/>
          </w:tcPr>
          <w:p w14:paraId="5C709169" w14:textId="77777777" w:rsidR="003F3E79" w:rsidRPr="00A07D0F" w:rsidRDefault="003F3E79" w:rsidP="003F3E79">
            <w:pPr>
              <w:rPr>
                <w:sz w:val="16"/>
                <w:szCs w:val="16"/>
                <w:lang w:val="nl-NL"/>
              </w:rPr>
            </w:pPr>
            <w:r w:rsidRPr="00A07D0F">
              <w:rPr>
                <w:rFonts w:eastAsia="Times New Roman" w:cs="Times New Roman"/>
                <w:sz w:val="16"/>
                <w:szCs w:val="16"/>
                <w:lang w:val="nl-NL" w:eastAsia="nl-NL"/>
              </w:rPr>
              <w:t>Totaal aanbieding</w:t>
            </w:r>
          </w:p>
        </w:tc>
        <w:tc>
          <w:tcPr>
            <w:tcW w:w="1474" w:type="dxa"/>
            <w:tcBorders>
              <w:top w:val="single" w:sz="4" w:space="0" w:color="auto"/>
              <w:left w:val="single" w:sz="4" w:space="0" w:color="auto"/>
              <w:bottom w:val="single" w:sz="4" w:space="0" w:color="auto"/>
              <w:right w:val="single" w:sz="4" w:space="0" w:color="auto"/>
            </w:tcBorders>
            <w:noWrap/>
            <w:hideMark/>
          </w:tcPr>
          <w:p w14:paraId="65874382" w14:textId="5ED7E858" w:rsidR="003F3E79" w:rsidRPr="00A07D0F" w:rsidRDefault="003F3E79" w:rsidP="003F3E79">
            <w:pPr>
              <w:rPr>
                <w:sz w:val="16"/>
                <w:szCs w:val="16"/>
                <w:lang w:val="nl-NL"/>
              </w:rPr>
            </w:pPr>
            <w:r w:rsidRPr="00A07D0F">
              <w:rPr>
                <w:sz w:val="16"/>
                <w:szCs w:val="16"/>
                <w:lang w:val="nl-NL"/>
              </w:rPr>
              <w:t>€</w:t>
            </w:r>
          </w:p>
        </w:tc>
      </w:tr>
    </w:tbl>
    <w:p w14:paraId="47AA951F" w14:textId="77777777" w:rsidR="006D3E3D" w:rsidRPr="00A07D0F" w:rsidRDefault="006D3E3D" w:rsidP="00876577">
      <w:pPr>
        <w:rPr>
          <w:sz w:val="16"/>
          <w:szCs w:val="16"/>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876577" w:rsidRPr="00736A0F" w14:paraId="1B5D45EA" w14:textId="77777777" w:rsidTr="001A5A7C">
        <w:trPr>
          <w:trHeight w:val="255"/>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97E5F1" w14:textId="16FBB50C" w:rsidR="00876577" w:rsidRPr="00A07D0F" w:rsidRDefault="009C194B" w:rsidP="00736A0F">
            <w:pPr>
              <w:rPr>
                <w:rFonts w:eastAsia="Times New Roman" w:cs="Times New Roman"/>
                <w:b/>
                <w:sz w:val="16"/>
                <w:szCs w:val="16"/>
                <w:lang w:val="nl-NL" w:eastAsia="nl-NL"/>
              </w:rPr>
            </w:pPr>
            <w:r w:rsidRPr="00A07D0F">
              <w:rPr>
                <w:rFonts w:eastAsia="Times New Roman" w:cs="Times New Roman"/>
                <w:b/>
                <w:sz w:val="16"/>
                <w:szCs w:val="16"/>
                <w:lang w:val="nl-NL" w:eastAsia="nl-NL"/>
              </w:rPr>
              <w:t>G</w:t>
            </w:r>
            <w:r w:rsidR="00876577" w:rsidRPr="00A07D0F">
              <w:rPr>
                <w:rFonts w:eastAsia="Times New Roman" w:cs="Times New Roman"/>
                <w:b/>
                <w:sz w:val="16"/>
                <w:szCs w:val="16"/>
                <w:lang w:val="nl-NL" w:eastAsia="nl-NL"/>
              </w:rPr>
              <w:t>. Inmeten DTM en dwangpunten (vraagspecificatie par. 7.</w:t>
            </w:r>
            <w:r w:rsidR="0042092A">
              <w:rPr>
                <w:rFonts w:eastAsia="Times New Roman" w:cs="Times New Roman"/>
                <w:b/>
                <w:sz w:val="16"/>
                <w:szCs w:val="16"/>
                <w:lang w:val="nl-NL" w:eastAsia="nl-NL"/>
              </w:rPr>
              <w:t>6</w:t>
            </w:r>
            <w:r w:rsidR="00876577" w:rsidRPr="00A07D0F">
              <w:rPr>
                <w:rFonts w:eastAsia="Times New Roman" w:cs="Times New Roman"/>
                <w:b/>
                <w:sz w:val="16"/>
                <w:szCs w:val="16"/>
                <w:lang w:val="nl-NL" w:eastAsia="nl-NL"/>
              </w:rPr>
              <w:t>.</w:t>
            </w:r>
            <w:r w:rsidR="0042092A">
              <w:rPr>
                <w:rFonts w:eastAsia="Times New Roman" w:cs="Times New Roman"/>
                <w:b/>
                <w:sz w:val="16"/>
                <w:szCs w:val="16"/>
                <w:lang w:val="nl-NL" w:eastAsia="nl-NL"/>
              </w:rPr>
              <w:t>2</w:t>
            </w:r>
            <w:r w:rsidR="00876577" w:rsidRPr="00A07D0F">
              <w:rPr>
                <w:rFonts w:eastAsia="Times New Roman" w:cs="Times New Roman"/>
                <w:b/>
                <w:sz w:val="16"/>
                <w:szCs w:val="16"/>
                <w:lang w:val="nl-NL" w:eastAsia="nl-NL"/>
              </w:rPr>
              <w:t xml:space="preserve"> en 7.</w:t>
            </w:r>
            <w:r w:rsidR="00736A0F">
              <w:rPr>
                <w:rFonts w:eastAsia="Times New Roman" w:cs="Times New Roman"/>
                <w:b/>
                <w:sz w:val="16"/>
                <w:szCs w:val="16"/>
                <w:lang w:val="nl-NL" w:eastAsia="nl-NL"/>
              </w:rPr>
              <w:t>6</w:t>
            </w:r>
            <w:r w:rsidR="00876577" w:rsidRPr="00A07D0F">
              <w:rPr>
                <w:rFonts w:eastAsia="Times New Roman" w:cs="Times New Roman"/>
                <w:b/>
                <w:sz w:val="16"/>
                <w:szCs w:val="16"/>
                <w:lang w:val="nl-NL" w:eastAsia="nl-NL"/>
              </w:rPr>
              <w:t>.</w:t>
            </w:r>
            <w:r w:rsidR="0042092A">
              <w:rPr>
                <w:rFonts w:eastAsia="Times New Roman" w:cs="Times New Roman"/>
                <w:b/>
                <w:sz w:val="16"/>
                <w:szCs w:val="16"/>
                <w:lang w:val="nl-NL" w:eastAsia="nl-NL"/>
              </w:rPr>
              <w:t>3</w:t>
            </w:r>
            <w:r w:rsidR="00876577" w:rsidRPr="00A07D0F">
              <w:rPr>
                <w:rFonts w:eastAsia="Times New Roman" w:cs="Times New Roman"/>
                <w:b/>
                <w:sz w:val="16"/>
                <w:szCs w:val="16"/>
                <w:lang w:val="nl-NL" w:eastAsia="nl-NL"/>
              </w:rPr>
              <w:t>)</w:t>
            </w:r>
          </w:p>
        </w:tc>
      </w:tr>
      <w:tr w:rsidR="00876577" w:rsidRPr="00A07D0F" w14:paraId="142B7D51" w14:textId="77777777" w:rsidTr="001A5A7C">
        <w:trPr>
          <w:trHeight w:val="255"/>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4FE30B"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C6104F"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Onderdeel *</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6C9572"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4ADFBB9"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19EC2B8"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2A0F6DF"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876577" w:rsidRPr="00A07D0F" w14:paraId="6A1864D0"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637337A8" w14:textId="77777777" w:rsidR="00876577" w:rsidRPr="00A07D0F" w:rsidRDefault="00876577" w:rsidP="008A2937">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562B20D1" w14:textId="77777777" w:rsidR="00876577" w:rsidRPr="00A07D0F" w:rsidRDefault="00876577" w:rsidP="008A2937">
            <w:pPr>
              <w:rPr>
                <w:rFonts w:eastAsia="Times New Roman" w:cs="Times New Roman"/>
                <w:sz w:val="16"/>
                <w:szCs w:val="16"/>
                <w:lang w:val="nl-NL" w:eastAsia="nl-NL"/>
              </w:rPr>
            </w:pPr>
            <w:proofErr w:type="spellStart"/>
            <w:r w:rsidRPr="00A07D0F">
              <w:rPr>
                <w:rFonts w:eastAsia="Times New Roman" w:cs="Times New Roman"/>
                <w:sz w:val="16"/>
                <w:szCs w:val="16"/>
                <w:lang w:val="nl-NL" w:eastAsia="nl-NL"/>
              </w:rPr>
              <w:t>Inmeting</w:t>
            </w:r>
            <w:proofErr w:type="spellEnd"/>
            <w:r w:rsidRPr="00A07D0F">
              <w:rPr>
                <w:rFonts w:eastAsia="Times New Roman" w:cs="Times New Roman"/>
                <w:sz w:val="16"/>
                <w:szCs w:val="16"/>
                <w:lang w:val="nl-NL" w:eastAsia="nl-NL"/>
              </w:rPr>
              <w:t xml:space="preserve"> DTM incl. dwangpunten</w:t>
            </w:r>
          </w:p>
        </w:tc>
        <w:tc>
          <w:tcPr>
            <w:tcW w:w="1384" w:type="dxa"/>
            <w:tcBorders>
              <w:top w:val="single" w:sz="4" w:space="0" w:color="auto"/>
              <w:left w:val="single" w:sz="4" w:space="0" w:color="auto"/>
              <w:bottom w:val="single" w:sz="4" w:space="0" w:color="auto"/>
              <w:right w:val="single" w:sz="4" w:space="0" w:color="auto"/>
            </w:tcBorders>
            <w:hideMark/>
          </w:tcPr>
          <w:p w14:paraId="4F96C445" w14:textId="77777777" w:rsidR="00876577" w:rsidRPr="00A07D0F" w:rsidRDefault="00876577" w:rsidP="008A2937">
            <w:pPr>
              <w:rPr>
                <w:rFonts w:eastAsia="Times New Roman" w:cs="Times New Roman"/>
                <w:sz w:val="16"/>
                <w:szCs w:val="16"/>
                <w:lang w:val="nl-NL" w:eastAsia="nl-NL"/>
              </w:rPr>
            </w:pPr>
            <w:r w:rsidRPr="00A07D0F">
              <w:rPr>
                <w:rFonts w:eastAsia="Times New Roman" w:cs="Times New Roman"/>
                <w:sz w:val="16"/>
                <w:szCs w:val="16"/>
                <w:lang w:val="nl-NL" w:eastAsia="nl-NL"/>
              </w:rPr>
              <w:t>1</w:t>
            </w:r>
          </w:p>
        </w:tc>
        <w:tc>
          <w:tcPr>
            <w:tcW w:w="1474" w:type="dxa"/>
            <w:tcBorders>
              <w:top w:val="single" w:sz="4" w:space="0" w:color="auto"/>
              <w:left w:val="single" w:sz="4" w:space="0" w:color="auto"/>
              <w:bottom w:val="single" w:sz="4" w:space="0" w:color="auto"/>
              <w:right w:val="single" w:sz="4" w:space="0" w:color="auto"/>
            </w:tcBorders>
            <w:noWrap/>
            <w:hideMark/>
          </w:tcPr>
          <w:p w14:paraId="65F47CCE" w14:textId="77777777" w:rsidR="00876577" w:rsidRPr="00A07D0F" w:rsidRDefault="00876577" w:rsidP="008A2937">
            <w:pPr>
              <w:rPr>
                <w:rFonts w:eastAsia="Times New Roman" w:cs="Times New Roman"/>
                <w:sz w:val="16"/>
                <w:szCs w:val="16"/>
                <w:lang w:val="nl-NL" w:eastAsia="nl-NL"/>
              </w:rPr>
            </w:pPr>
            <w:r w:rsidRPr="00A07D0F">
              <w:rPr>
                <w:rFonts w:eastAsia="Times New Roman" w:cs="Times New Roman"/>
                <w:sz w:val="16"/>
                <w:szCs w:val="16"/>
                <w:lang w:val="nl-NL" w:eastAsia="nl-NL"/>
              </w:rPr>
              <w:t>meting</w:t>
            </w:r>
          </w:p>
        </w:tc>
        <w:tc>
          <w:tcPr>
            <w:tcW w:w="1474" w:type="dxa"/>
            <w:tcBorders>
              <w:top w:val="single" w:sz="4" w:space="0" w:color="auto"/>
              <w:left w:val="single" w:sz="4" w:space="0" w:color="auto"/>
              <w:bottom w:val="single" w:sz="4" w:space="0" w:color="auto"/>
              <w:right w:val="single" w:sz="4" w:space="0" w:color="auto"/>
            </w:tcBorders>
            <w:noWrap/>
            <w:hideMark/>
          </w:tcPr>
          <w:p w14:paraId="6F64E0B2" w14:textId="77777777" w:rsidR="00876577" w:rsidRPr="00A07D0F" w:rsidRDefault="00876577" w:rsidP="008A2937">
            <w:pPr>
              <w:rPr>
                <w:rFonts w:eastAsia="Times New Roman" w:cs="Times New Roman"/>
                <w:sz w:val="16"/>
                <w:szCs w:val="16"/>
                <w:lang w:val="nl-NL" w:eastAsia="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0C0D0228" w14:textId="77777777" w:rsidR="00876577" w:rsidRPr="00A07D0F" w:rsidRDefault="00876577" w:rsidP="008A2937">
            <w:pPr>
              <w:rPr>
                <w:rFonts w:eastAsia="Times New Roman" w:cs="Times New Roman"/>
                <w:sz w:val="16"/>
                <w:szCs w:val="16"/>
                <w:lang w:val="nl-NL" w:eastAsia="nl-NL"/>
              </w:rPr>
            </w:pPr>
            <w:r w:rsidRPr="00A07D0F">
              <w:rPr>
                <w:sz w:val="16"/>
                <w:szCs w:val="16"/>
                <w:lang w:val="nl-NL"/>
              </w:rPr>
              <w:t>€</w:t>
            </w:r>
          </w:p>
        </w:tc>
      </w:tr>
      <w:tr w:rsidR="00876577" w:rsidRPr="00A07D0F" w14:paraId="46A886E8"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44E066D0" w14:textId="77777777" w:rsidR="00876577" w:rsidRPr="00A07D0F" w:rsidRDefault="00876577" w:rsidP="008A2937">
            <w:pPr>
              <w:rPr>
                <w:rFonts w:eastAsia="Times New Roman" w:cs="Arial"/>
                <w:b/>
                <w:bCs/>
                <w:sz w:val="16"/>
                <w:szCs w:val="16"/>
                <w:lang w:val="nl-NL" w:eastAsia="nl-NL"/>
              </w:rPr>
            </w:pPr>
          </w:p>
        </w:tc>
        <w:tc>
          <w:tcPr>
            <w:tcW w:w="7051" w:type="dxa"/>
            <w:gridSpan w:val="4"/>
            <w:tcBorders>
              <w:top w:val="single" w:sz="4" w:space="0" w:color="auto"/>
              <w:left w:val="single" w:sz="4" w:space="0" w:color="auto"/>
              <w:bottom w:val="single" w:sz="4" w:space="0" w:color="auto"/>
              <w:right w:val="single" w:sz="4" w:space="0" w:color="auto"/>
            </w:tcBorders>
            <w:hideMark/>
          </w:tcPr>
          <w:p w14:paraId="6FD51EF0" w14:textId="77777777" w:rsidR="00876577" w:rsidRPr="00A07D0F" w:rsidRDefault="00876577" w:rsidP="008A2937">
            <w:pPr>
              <w:rPr>
                <w:sz w:val="16"/>
                <w:szCs w:val="16"/>
                <w:lang w:val="nl-NL"/>
              </w:rPr>
            </w:pPr>
            <w:r w:rsidRPr="00A07D0F">
              <w:rPr>
                <w:rFonts w:eastAsia="Times New Roman" w:cs="Times New Roman"/>
                <w:sz w:val="16"/>
                <w:szCs w:val="16"/>
                <w:lang w:val="nl-NL" w:eastAsia="nl-NL"/>
              </w:rPr>
              <w:t>Totaal aanbieding</w:t>
            </w:r>
          </w:p>
        </w:tc>
        <w:tc>
          <w:tcPr>
            <w:tcW w:w="1474" w:type="dxa"/>
            <w:tcBorders>
              <w:top w:val="single" w:sz="4" w:space="0" w:color="auto"/>
              <w:left w:val="single" w:sz="4" w:space="0" w:color="auto"/>
              <w:bottom w:val="single" w:sz="4" w:space="0" w:color="auto"/>
              <w:right w:val="single" w:sz="4" w:space="0" w:color="auto"/>
            </w:tcBorders>
            <w:noWrap/>
            <w:hideMark/>
          </w:tcPr>
          <w:p w14:paraId="5E10D42C" w14:textId="77777777" w:rsidR="00876577" w:rsidRPr="00A07D0F" w:rsidRDefault="00876577" w:rsidP="008A2937">
            <w:pPr>
              <w:rPr>
                <w:sz w:val="16"/>
                <w:szCs w:val="16"/>
                <w:lang w:val="nl-NL"/>
              </w:rPr>
            </w:pPr>
            <w:r w:rsidRPr="00A07D0F">
              <w:rPr>
                <w:sz w:val="16"/>
                <w:szCs w:val="16"/>
                <w:lang w:val="nl-NL"/>
              </w:rPr>
              <w:t>€</w:t>
            </w:r>
          </w:p>
        </w:tc>
      </w:tr>
    </w:tbl>
    <w:p w14:paraId="4A4C53D6" w14:textId="77777777" w:rsidR="00876577" w:rsidRPr="00A07D0F" w:rsidRDefault="00876577" w:rsidP="00876577">
      <w:pPr>
        <w:rPr>
          <w:sz w:val="16"/>
          <w:szCs w:val="16"/>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876577" w:rsidRPr="00736A0F" w14:paraId="4464CEF4" w14:textId="77777777" w:rsidTr="001A5A7C">
        <w:trPr>
          <w:trHeight w:val="255"/>
          <w:tblHeader/>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39259C" w14:textId="10B44140" w:rsidR="00876577" w:rsidRPr="00A07D0F" w:rsidRDefault="009C194B" w:rsidP="0042092A">
            <w:pPr>
              <w:rPr>
                <w:rFonts w:eastAsia="Times New Roman" w:cs="Arial"/>
                <w:b/>
                <w:sz w:val="16"/>
                <w:szCs w:val="16"/>
                <w:lang w:val="nl-NL" w:eastAsia="nl-NL"/>
              </w:rPr>
            </w:pPr>
            <w:r w:rsidRPr="00A07D0F">
              <w:rPr>
                <w:rFonts w:eastAsia="Times New Roman" w:cs="Arial"/>
                <w:b/>
                <w:sz w:val="16"/>
                <w:szCs w:val="16"/>
                <w:lang w:val="nl-NL" w:eastAsia="nl-NL"/>
              </w:rPr>
              <w:t>H</w:t>
            </w:r>
            <w:r w:rsidR="00876577" w:rsidRPr="00A07D0F">
              <w:rPr>
                <w:rFonts w:eastAsia="Times New Roman" w:cs="Arial"/>
                <w:b/>
                <w:sz w:val="16"/>
                <w:szCs w:val="16"/>
                <w:lang w:val="nl-NL" w:eastAsia="nl-NL"/>
              </w:rPr>
              <w:t xml:space="preserve">. </w:t>
            </w:r>
            <w:r w:rsidR="00876577" w:rsidRPr="00A07D0F">
              <w:rPr>
                <w:rFonts w:eastAsia="Times New Roman" w:cs="Times New Roman"/>
                <w:b/>
                <w:sz w:val="16"/>
                <w:szCs w:val="16"/>
                <w:lang w:val="nl-NL" w:eastAsia="nl-NL"/>
              </w:rPr>
              <w:t>Geotechnisch onderzoek (vraagspecificatie par. 7.</w:t>
            </w:r>
            <w:r w:rsidR="0042092A">
              <w:rPr>
                <w:rFonts w:eastAsia="Times New Roman" w:cs="Times New Roman"/>
                <w:b/>
                <w:sz w:val="16"/>
                <w:szCs w:val="16"/>
                <w:lang w:val="nl-NL" w:eastAsia="nl-NL"/>
              </w:rPr>
              <w:t>6</w:t>
            </w:r>
            <w:r w:rsidR="00876577" w:rsidRPr="00A07D0F">
              <w:rPr>
                <w:rFonts w:eastAsia="Times New Roman" w:cs="Times New Roman"/>
                <w:b/>
                <w:sz w:val="16"/>
                <w:szCs w:val="16"/>
                <w:lang w:val="nl-NL" w:eastAsia="nl-NL"/>
              </w:rPr>
              <w:t>.</w:t>
            </w:r>
            <w:r w:rsidR="0042092A">
              <w:rPr>
                <w:rFonts w:eastAsia="Times New Roman" w:cs="Times New Roman"/>
                <w:b/>
                <w:sz w:val="16"/>
                <w:szCs w:val="16"/>
                <w:lang w:val="nl-NL" w:eastAsia="nl-NL"/>
              </w:rPr>
              <w:t>1</w:t>
            </w:r>
            <w:r w:rsidR="00876577" w:rsidRPr="00A07D0F">
              <w:rPr>
                <w:rFonts w:eastAsia="Times New Roman" w:cs="Times New Roman"/>
                <w:b/>
                <w:sz w:val="16"/>
                <w:szCs w:val="16"/>
                <w:lang w:val="nl-NL" w:eastAsia="nl-NL"/>
              </w:rPr>
              <w:t>)</w:t>
            </w:r>
            <w:r w:rsidR="00876577" w:rsidRPr="00A07D0F">
              <w:rPr>
                <w:rFonts w:eastAsia="Times New Roman" w:cs="Times New Roman"/>
                <w:sz w:val="16"/>
                <w:szCs w:val="16"/>
                <w:lang w:val="nl-NL" w:eastAsia="nl-NL"/>
              </w:rPr>
              <w:t xml:space="preserve"> </w:t>
            </w:r>
          </w:p>
        </w:tc>
      </w:tr>
      <w:tr w:rsidR="00876577" w:rsidRPr="00A07D0F" w14:paraId="73962CC7" w14:textId="77777777" w:rsidTr="001A5A7C">
        <w:trPr>
          <w:trHeight w:val="255"/>
          <w:tblHeader/>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643517"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559404"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Onderdeel *</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1C1D11"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093F72F"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77E9007"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D68411A"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9D5CEE" w:rsidRPr="00A07D0F" w14:paraId="13D295E4"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1B14ADAA"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tcPr>
          <w:p w14:paraId="03570EC8" w14:textId="77777777" w:rsidR="009D5CEE" w:rsidRPr="00A07D0F" w:rsidRDefault="009D5CEE" w:rsidP="009A70D4">
            <w:pPr>
              <w:rPr>
                <w:rFonts w:cs="Arial"/>
                <w:sz w:val="16"/>
                <w:szCs w:val="16"/>
              </w:rPr>
            </w:pPr>
            <w:proofErr w:type="spellStart"/>
            <w:r w:rsidRPr="00A07D0F">
              <w:rPr>
                <w:rFonts w:eastAsia="Times New Roman" w:cs="Arial"/>
                <w:b/>
                <w:bCs/>
                <w:sz w:val="16"/>
                <w:szCs w:val="16"/>
                <w:lang w:eastAsia="nl-NL"/>
              </w:rPr>
              <w:t>Bureauonderzoek</w:t>
            </w:r>
            <w:proofErr w:type="spellEnd"/>
            <w:r w:rsidRPr="00A07D0F">
              <w:rPr>
                <w:rFonts w:eastAsia="Times New Roman" w:cs="Arial"/>
                <w:b/>
                <w:bCs/>
                <w:sz w:val="16"/>
                <w:szCs w:val="16"/>
                <w:lang w:eastAsia="nl-NL"/>
              </w:rPr>
              <w:t xml:space="preserve"> met </w:t>
            </w:r>
            <w:proofErr w:type="spellStart"/>
            <w:r w:rsidRPr="00A07D0F">
              <w:rPr>
                <w:rFonts w:eastAsia="Times New Roman" w:cs="Arial"/>
                <w:b/>
                <w:bCs/>
                <w:sz w:val="16"/>
                <w:szCs w:val="16"/>
                <w:lang w:eastAsia="nl-NL"/>
              </w:rPr>
              <w:t>historisch</w:t>
            </w:r>
            <w:proofErr w:type="spellEnd"/>
            <w:r w:rsidRPr="00A07D0F">
              <w:rPr>
                <w:rFonts w:eastAsia="Times New Roman" w:cs="Arial"/>
                <w:b/>
                <w:bCs/>
                <w:sz w:val="16"/>
                <w:szCs w:val="16"/>
                <w:lang w:eastAsia="nl-NL"/>
              </w:rPr>
              <w:t xml:space="preserve"> </w:t>
            </w:r>
            <w:proofErr w:type="spellStart"/>
            <w:r w:rsidRPr="00A07D0F">
              <w:rPr>
                <w:rFonts w:eastAsia="Times New Roman" w:cs="Arial"/>
                <w:b/>
                <w:bCs/>
                <w:sz w:val="16"/>
                <w:szCs w:val="16"/>
                <w:lang w:eastAsia="nl-NL"/>
              </w:rPr>
              <w:t>onderzoek</w:t>
            </w:r>
            <w:proofErr w:type="spellEnd"/>
          </w:p>
        </w:tc>
        <w:tc>
          <w:tcPr>
            <w:tcW w:w="1384" w:type="dxa"/>
            <w:tcBorders>
              <w:top w:val="single" w:sz="4" w:space="0" w:color="auto"/>
              <w:left w:val="single" w:sz="4" w:space="0" w:color="auto"/>
              <w:bottom w:val="single" w:sz="4" w:space="0" w:color="auto"/>
              <w:right w:val="single" w:sz="4" w:space="0" w:color="auto"/>
            </w:tcBorders>
          </w:tcPr>
          <w:p w14:paraId="3DDEAEBA" w14:textId="77777777" w:rsidR="009D5CEE" w:rsidRPr="00A07D0F" w:rsidRDefault="009D5CEE" w:rsidP="009A70D4">
            <w:pPr>
              <w:rPr>
                <w:rFonts w:cs="Arial"/>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22E1E585" w14:textId="77777777" w:rsidR="009D5CEE" w:rsidRPr="00A07D0F" w:rsidRDefault="009D5CEE" w:rsidP="009A70D4">
            <w:pPr>
              <w:rPr>
                <w:rFonts w:cs="Arial"/>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4F2EF1E3" w14:textId="77777777" w:rsidR="009D5CEE" w:rsidRPr="00A07D0F" w:rsidRDefault="009D5CEE" w:rsidP="009A70D4">
            <w:pPr>
              <w:rPr>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570271BF" w14:textId="77777777" w:rsidR="009D5CEE" w:rsidRPr="00A07D0F" w:rsidRDefault="009D5CEE" w:rsidP="009A70D4">
            <w:pPr>
              <w:rPr>
                <w:sz w:val="16"/>
                <w:szCs w:val="16"/>
              </w:rPr>
            </w:pPr>
          </w:p>
        </w:tc>
      </w:tr>
      <w:tr w:rsidR="009D5CEE" w:rsidRPr="00A07D0F" w14:paraId="206D4318"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10CCF5B7"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21FB3590" w14:textId="77777777" w:rsidR="009D5CEE" w:rsidRPr="00A07D0F" w:rsidRDefault="009D5CEE" w:rsidP="009A70D4">
            <w:pPr>
              <w:rPr>
                <w:rFonts w:cs="Arial"/>
                <w:sz w:val="16"/>
                <w:szCs w:val="16"/>
              </w:rPr>
            </w:pPr>
            <w:proofErr w:type="spellStart"/>
            <w:r w:rsidRPr="00A07D0F">
              <w:rPr>
                <w:rFonts w:eastAsia="Times New Roman" w:cs="Arial"/>
                <w:sz w:val="16"/>
                <w:szCs w:val="16"/>
                <w:lang w:eastAsia="nl-NL"/>
              </w:rPr>
              <w:t>Inventarisatie</w:t>
            </w:r>
            <w:proofErr w:type="spellEnd"/>
            <w:r w:rsidRPr="00A07D0F">
              <w:rPr>
                <w:rFonts w:eastAsia="Times New Roman" w:cs="Arial"/>
                <w:sz w:val="16"/>
                <w:szCs w:val="16"/>
                <w:lang w:eastAsia="nl-NL"/>
              </w:rPr>
              <w:t xml:space="preserve"> </w:t>
            </w:r>
            <w:proofErr w:type="spellStart"/>
            <w:r w:rsidRPr="00A07D0F">
              <w:rPr>
                <w:rFonts w:eastAsia="Times New Roman" w:cs="Arial"/>
                <w:sz w:val="16"/>
                <w:szCs w:val="16"/>
                <w:lang w:eastAsia="nl-NL"/>
              </w:rPr>
              <w:t>beschikbare</w:t>
            </w:r>
            <w:proofErr w:type="spellEnd"/>
            <w:r w:rsidRPr="00A07D0F">
              <w:rPr>
                <w:rFonts w:eastAsia="Times New Roman" w:cs="Arial"/>
                <w:sz w:val="16"/>
                <w:szCs w:val="16"/>
                <w:lang w:eastAsia="nl-NL"/>
              </w:rPr>
              <w:t xml:space="preserve"> </w:t>
            </w:r>
            <w:proofErr w:type="spellStart"/>
            <w:r w:rsidRPr="00A07D0F">
              <w:rPr>
                <w:rFonts w:eastAsia="Times New Roman" w:cs="Arial"/>
                <w:sz w:val="16"/>
                <w:szCs w:val="16"/>
                <w:lang w:eastAsia="nl-NL"/>
              </w:rPr>
              <w:t>gegevens</w:t>
            </w:r>
            <w:proofErr w:type="spellEnd"/>
          </w:p>
        </w:tc>
        <w:tc>
          <w:tcPr>
            <w:tcW w:w="1384" w:type="dxa"/>
            <w:tcBorders>
              <w:top w:val="single" w:sz="4" w:space="0" w:color="auto"/>
              <w:left w:val="single" w:sz="4" w:space="0" w:color="auto"/>
              <w:bottom w:val="single" w:sz="4" w:space="0" w:color="auto"/>
              <w:right w:val="single" w:sz="4" w:space="0" w:color="auto"/>
            </w:tcBorders>
          </w:tcPr>
          <w:p w14:paraId="3D42A51D" w14:textId="77777777" w:rsidR="009D5CEE" w:rsidRPr="00A07D0F" w:rsidRDefault="009D5CEE" w:rsidP="009A70D4">
            <w:pPr>
              <w:rPr>
                <w:rFonts w:cs="Arial"/>
                <w:sz w:val="16"/>
                <w:szCs w:val="16"/>
              </w:rPr>
            </w:pPr>
            <w:r w:rsidRPr="00A07D0F">
              <w:rPr>
                <w:rFonts w:cs="Arial"/>
                <w:sz w:val="16"/>
                <w:szCs w:val="16"/>
              </w:rPr>
              <w:t>1</w:t>
            </w:r>
          </w:p>
        </w:tc>
        <w:tc>
          <w:tcPr>
            <w:tcW w:w="1474" w:type="dxa"/>
            <w:tcBorders>
              <w:top w:val="single" w:sz="4" w:space="0" w:color="auto"/>
              <w:left w:val="single" w:sz="4" w:space="0" w:color="auto"/>
              <w:bottom w:val="single" w:sz="4" w:space="0" w:color="auto"/>
              <w:right w:val="single" w:sz="4" w:space="0" w:color="auto"/>
            </w:tcBorders>
            <w:noWrap/>
          </w:tcPr>
          <w:p w14:paraId="40C50E2B" w14:textId="77777777" w:rsidR="009D5CEE" w:rsidRPr="00A07D0F" w:rsidRDefault="009D5CEE" w:rsidP="009A70D4">
            <w:pPr>
              <w:rPr>
                <w:rFonts w:cs="Arial"/>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62BD7025"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18842432" w14:textId="77777777" w:rsidR="009D5CEE" w:rsidRPr="00A07D0F" w:rsidRDefault="009D5CEE" w:rsidP="009A70D4">
            <w:pPr>
              <w:rPr>
                <w:sz w:val="16"/>
                <w:szCs w:val="16"/>
              </w:rPr>
            </w:pPr>
            <w:r w:rsidRPr="00A07D0F">
              <w:rPr>
                <w:sz w:val="16"/>
                <w:szCs w:val="16"/>
              </w:rPr>
              <w:t>€</w:t>
            </w:r>
          </w:p>
        </w:tc>
      </w:tr>
      <w:tr w:rsidR="009D5CEE" w:rsidRPr="00A07D0F" w14:paraId="4E2E92EB"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1AB3BAA6"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7C0C3E5B" w14:textId="77777777" w:rsidR="009D5CEE" w:rsidRPr="00A07D0F" w:rsidRDefault="009D5CEE" w:rsidP="009A70D4">
            <w:pPr>
              <w:rPr>
                <w:rFonts w:cs="Arial"/>
                <w:sz w:val="16"/>
                <w:szCs w:val="16"/>
              </w:rPr>
            </w:pPr>
            <w:proofErr w:type="spellStart"/>
            <w:r w:rsidRPr="00A07D0F">
              <w:rPr>
                <w:rFonts w:eastAsia="Times New Roman" w:cs="Arial"/>
                <w:sz w:val="16"/>
                <w:szCs w:val="16"/>
                <w:lang w:eastAsia="nl-NL"/>
              </w:rPr>
              <w:t>Indeling</w:t>
            </w:r>
            <w:proofErr w:type="spellEnd"/>
            <w:r w:rsidRPr="00A07D0F">
              <w:rPr>
                <w:rFonts w:eastAsia="Times New Roman" w:cs="Arial"/>
                <w:sz w:val="16"/>
                <w:szCs w:val="16"/>
                <w:lang w:eastAsia="nl-NL"/>
              </w:rPr>
              <w:t xml:space="preserve"> in </w:t>
            </w:r>
            <w:proofErr w:type="spellStart"/>
            <w:r w:rsidRPr="00A07D0F">
              <w:rPr>
                <w:rFonts w:eastAsia="Times New Roman" w:cs="Arial"/>
                <w:sz w:val="16"/>
                <w:szCs w:val="16"/>
                <w:lang w:eastAsia="nl-NL"/>
              </w:rPr>
              <w:t>vergelijkbare</w:t>
            </w:r>
            <w:proofErr w:type="spellEnd"/>
            <w:r w:rsidRPr="00A07D0F">
              <w:rPr>
                <w:rFonts w:eastAsia="Times New Roman" w:cs="Arial"/>
                <w:sz w:val="16"/>
                <w:szCs w:val="16"/>
                <w:lang w:eastAsia="nl-NL"/>
              </w:rPr>
              <w:t xml:space="preserve"> </w:t>
            </w:r>
            <w:proofErr w:type="spellStart"/>
            <w:r w:rsidRPr="00A07D0F">
              <w:rPr>
                <w:rFonts w:eastAsia="Times New Roman" w:cs="Arial"/>
                <w:sz w:val="16"/>
                <w:szCs w:val="16"/>
                <w:lang w:eastAsia="nl-NL"/>
              </w:rPr>
              <w:t>secties</w:t>
            </w:r>
            <w:proofErr w:type="spellEnd"/>
          </w:p>
        </w:tc>
        <w:tc>
          <w:tcPr>
            <w:tcW w:w="1384" w:type="dxa"/>
            <w:tcBorders>
              <w:top w:val="single" w:sz="4" w:space="0" w:color="auto"/>
              <w:left w:val="single" w:sz="4" w:space="0" w:color="auto"/>
              <w:bottom w:val="single" w:sz="4" w:space="0" w:color="auto"/>
              <w:right w:val="single" w:sz="4" w:space="0" w:color="auto"/>
            </w:tcBorders>
          </w:tcPr>
          <w:p w14:paraId="7CC110E8" w14:textId="77777777" w:rsidR="009D5CEE" w:rsidRPr="00A07D0F" w:rsidRDefault="009D5CEE" w:rsidP="009A70D4">
            <w:pPr>
              <w:rPr>
                <w:rFonts w:cs="Arial"/>
                <w:sz w:val="16"/>
                <w:szCs w:val="16"/>
              </w:rPr>
            </w:pPr>
            <w:r w:rsidRPr="00A07D0F">
              <w:rPr>
                <w:rFonts w:cs="Arial"/>
                <w:sz w:val="16"/>
                <w:szCs w:val="16"/>
              </w:rPr>
              <w:t>1</w:t>
            </w:r>
          </w:p>
        </w:tc>
        <w:tc>
          <w:tcPr>
            <w:tcW w:w="1474" w:type="dxa"/>
            <w:tcBorders>
              <w:top w:val="single" w:sz="4" w:space="0" w:color="auto"/>
              <w:left w:val="single" w:sz="4" w:space="0" w:color="auto"/>
              <w:bottom w:val="single" w:sz="4" w:space="0" w:color="auto"/>
              <w:right w:val="single" w:sz="4" w:space="0" w:color="auto"/>
            </w:tcBorders>
            <w:noWrap/>
          </w:tcPr>
          <w:p w14:paraId="15B28B32" w14:textId="77777777" w:rsidR="009D5CEE" w:rsidRPr="00A07D0F" w:rsidRDefault="009D5CEE" w:rsidP="009A70D4">
            <w:pPr>
              <w:rPr>
                <w:rFonts w:cs="Arial"/>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7D92BAD4"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011643AA" w14:textId="77777777" w:rsidR="009D5CEE" w:rsidRPr="00A07D0F" w:rsidRDefault="009D5CEE" w:rsidP="009A70D4">
            <w:pPr>
              <w:rPr>
                <w:sz w:val="16"/>
                <w:szCs w:val="16"/>
              </w:rPr>
            </w:pPr>
            <w:r w:rsidRPr="00A07D0F">
              <w:rPr>
                <w:sz w:val="16"/>
                <w:szCs w:val="16"/>
              </w:rPr>
              <w:t>€</w:t>
            </w:r>
          </w:p>
        </w:tc>
      </w:tr>
      <w:tr w:rsidR="009D5CEE" w:rsidRPr="00A07D0F" w14:paraId="22F27A8D"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6BC72A1F"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52A7CA04" w14:textId="77777777" w:rsidR="009D5CEE" w:rsidRPr="00A07D0F" w:rsidRDefault="009D5CEE" w:rsidP="009A70D4">
            <w:pPr>
              <w:rPr>
                <w:rFonts w:cs="Arial"/>
                <w:sz w:val="16"/>
                <w:szCs w:val="16"/>
                <w:lang w:val="nl-NL"/>
              </w:rPr>
            </w:pPr>
            <w:r w:rsidRPr="00A07D0F">
              <w:rPr>
                <w:rFonts w:eastAsia="Times New Roman" w:cs="Arial"/>
                <w:sz w:val="16"/>
                <w:szCs w:val="16"/>
                <w:lang w:val="nl-NL" w:eastAsia="nl-NL"/>
              </w:rPr>
              <w:t>Onderzoeksplan, inclusief 1 concept, incl. advies over risico gestuurde aanpassingen navolgende fasen</w:t>
            </w:r>
          </w:p>
        </w:tc>
        <w:tc>
          <w:tcPr>
            <w:tcW w:w="1384" w:type="dxa"/>
            <w:tcBorders>
              <w:top w:val="single" w:sz="4" w:space="0" w:color="auto"/>
              <w:left w:val="single" w:sz="4" w:space="0" w:color="auto"/>
              <w:bottom w:val="single" w:sz="4" w:space="0" w:color="auto"/>
              <w:right w:val="single" w:sz="4" w:space="0" w:color="auto"/>
            </w:tcBorders>
          </w:tcPr>
          <w:p w14:paraId="09FDE4E1" w14:textId="77777777" w:rsidR="009D5CEE" w:rsidRPr="00A07D0F" w:rsidRDefault="009D5CEE" w:rsidP="009A70D4">
            <w:pPr>
              <w:rPr>
                <w:rFonts w:cs="Arial"/>
                <w:sz w:val="16"/>
                <w:szCs w:val="16"/>
              </w:rPr>
            </w:pPr>
            <w:r w:rsidRPr="00A07D0F">
              <w:rPr>
                <w:rFonts w:cs="Arial"/>
                <w:sz w:val="16"/>
                <w:szCs w:val="16"/>
              </w:rPr>
              <w:t>1</w:t>
            </w:r>
          </w:p>
        </w:tc>
        <w:tc>
          <w:tcPr>
            <w:tcW w:w="1474" w:type="dxa"/>
            <w:tcBorders>
              <w:top w:val="single" w:sz="4" w:space="0" w:color="auto"/>
              <w:left w:val="single" w:sz="4" w:space="0" w:color="auto"/>
              <w:bottom w:val="single" w:sz="4" w:space="0" w:color="auto"/>
              <w:right w:val="single" w:sz="4" w:space="0" w:color="auto"/>
            </w:tcBorders>
            <w:noWrap/>
          </w:tcPr>
          <w:p w14:paraId="6C425504" w14:textId="77777777" w:rsidR="009D5CEE" w:rsidRPr="00A07D0F" w:rsidRDefault="009D5CEE" w:rsidP="009A70D4">
            <w:pPr>
              <w:rPr>
                <w:rFonts w:cs="Arial"/>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47C46D05"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55972850" w14:textId="77777777" w:rsidR="009D5CEE" w:rsidRPr="00A07D0F" w:rsidRDefault="009D5CEE" w:rsidP="009A70D4">
            <w:pPr>
              <w:rPr>
                <w:sz w:val="16"/>
                <w:szCs w:val="16"/>
              </w:rPr>
            </w:pPr>
            <w:r w:rsidRPr="00A07D0F">
              <w:rPr>
                <w:sz w:val="16"/>
                <w:szCs w:val="16"/>
              </w:rPr>
              <w:t>€</w:t>
            </w:r>
          </w:p>
        </w:tc>
      </w:tr>
      <w:tr w:rsidR="009D5CEE" w:rsidRPr="00A07D0F" w14:paraId="750805D0"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04626E79"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tcPr>
          <w:p w14:paraId="4F34D1CD" w14:textId="77777777" w:rsidR="009D5CEE" w:rsidRPr="00A07D0F" w:rsidRDefault="009D5CEE" w:rsidP="009A70D4">
            <w:pPr>
              <w:rPr>
                <w:rFonts w:cs="Arial"/>
                <w:sz w:val="16"/>
                <w:szCs w:val="16"/>
              </w:rPr>
            </w:pPr>
            <w:proofErr w:type="spellStart"/>
            <w:r w:rsidRPr="00A07D0F">
              <w:rPr>
                <w:rFonts w:eastAsia="Times New Roman" w:cs="Arial"/>
                <w:b/>
                <w:bCs/>
                <w:sz w:val="16"/>
                <w:szCs w:val="16"/>
                <w:lang w:eastAsia="nl-NL"/>
              </w:rPr>
              <w:t>Werkvoorbereiding</w:t>
            </w:r>
            <w:proofErr w:type="spellEnd"/>
            <w:r w:rsidRPr="00A07D0F">
              <w:rPr>
                <w:rFonts w:eastAsia="Times New Roman" w:cs="Arial"/>
                <w:b/>
                <w:bCs/>
                <w:sz w:val="16"/>
                <w:szCs w:val="16"/>
                <w:lang w:eastAsia="nl-NL"/>
              </w:rPr>
              <w:t xml:space="preserve"> </w:t>
            </w:r>
            <w:proofErr w:type="spellStart"/>
            <w:r w:rsidRPr="00A07D0F">
              <w:rPr>
                <w:rFonts w:eastAsia="Times New Roman" w:cs="Arial"/>
                <w:b/>
                <w:bCs/>
                <w:sz w:val="16"/>
                <w:szCs w:val="16"/>
                <w:lang w:eastAsia="nl-NL"/>
              </w:rPr>
              <w:t>en</w:t>
            </w:r>
            <w:proofErr w:type="spellEnd"/>
            <w:r w:rsidRPr="00A07D0F">
              <w:rPr>
                <w:rFonts w:eastAsia="Times New Roman" w:cs="Arial"/>
                <w:b/>
                <w:bCs/>
                <w:sz w:val="16"/>
                <w:szCs w:val="16"/>
                <w:lang w:eastAsia="nl-NL"/>
              </w:rPr>
              <w:t xml:space="preserve"> </w:t>
            </w:r>
            <w:proofErr w:type="spellStart"/>
            <w:r w:rsidRPr="00A07D0F">
              <w:rPr>
                <w:rFonts w:eastAsia="Times New Roman" w:cs="Arial"/>
                <w:b/>
                <w:bCs/>
                <w:sz w:val="16"/>
                <w:szCs w:val="16"/>
                <w:lang w:eastAsia="nl-NL"/>
              </w:rPr>
              <w:t>landmeten</w:t>
            </w:r>
            <w:proofErr w:type="spellEnd"/>
          </w:p>
        </w:tc>
        <w:tc>
          <w:tcPr>
            <w:tcW w:w="1384" w:type="dxa"/>
            <w:tcBorders>
              <w:top w:val="single" w:sz="4" w:space="0" w:color="auto"/>
              <w:left w:val="single" w:sz="4" w:space="0" w:color="auto"/>
              <w:bottom w:val="single" w:sz="4" w:space="0" w:color="auto"/>
              <w:right w:val="single" w:sz="4" w:space="0" w:color="auto"/>
            </w:tcBorders>
          </w:tcPr>
          <w:p w14:paraId="38618801" w14:textId="77777777" w:rsidR="009D5CEE" w:rsidRPr="00A07D0F" w:rsidRDefault="009D5CEE" w:rsidP="009A70D4">
            <w:pPr>
              <w:rPr>
                <w:rFonts w:cs="Arial"/>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10AB62BC" w14:textId="77777777" w:rsidR="009D5CEE" w:rsidRPr="00A07D0F" w:rsidRDefault="009D5CEE" w:rsidP="009A70D4">
            <w:pPr>
              <w:rPr>
                <w:rFonts w:cs="Arial"/>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19F78E02" w14:textId="77777777" w:rsidR="009D5CEE" w:rsidRPr="00A07D0F" w:rsidRDefault="009D5CEE" w:rsidP="009A70D4">
            <w:pPr>
              <w:rPr>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490F8FAF" w14:textId="77777777" w:rsidR="009D5CEE" w:rsidRPr="00A07D0F" w:rsidRDefault="009D5CEE" w:rsidP="009A70D4">
            <w:pPr>
              <w:rPr>
                <w:sz w:val="16"/>
                <w:szCs w:val="16"/>
              </w:rPr>
            </w:pPr>
          </w:p>
        </w:tc>
      </w:tr>
      <w:tr w:rsidR="009D5CEE" w:rsidRPr="00A07D0F" w14:paraId="54E296EA"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4FD3E337"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0EC08921" w14:textId="77777777" w:rsidR="009D5CEE" w:rsidRPr="00A07D0F" w:rsidRDefault="009D5CEE" w:rsidP="009A70D4">
            <w:pPr>
              <w:rPr>
                <w:rFonts w:cs="Arial"/>
                <w:sz w:val="16"/>
                <w:szCs w:val="16"/>
              </w:rPr>
            </w:pPr>
            <w:r w:rsidRPr="00A07D0F">
              <w:rPr>
                <w:rFonts w:eastAsia="Times New Roman" w:cs="Arial"/>
                <w:sz w:val="16"/>
                <w:szCs w:val="16"/>
                <w:lang w:eastAsia="nl-NL"/>
              </w:rPr>
              <w:t>KLIC melding</w:t>
            </w:r>
          </w:p>
        </w:tc>
        <w:tc>
          <w:tcPr>
            <w:tcW w:w="1384" w:type="dxa"/>
            <w:tcBorders>
              <w:top w:val="single" w:sz="4" w:space="0" w:color="auto"/>
              <w:left w:val="single" w:sz="4" w:space="0" w:color="auto"/>
              <w:bottom w:val="single" w:sz="4" w:space="0" w:color="auto"/>
              <w:right w:val="single" w:sz="4" w:space="0" w:color="auto"/>
            </w:tcBorders>
          </w:tcPr>
          <w:p w14:paraId="0B5969CB" w14:textId="77777777" w:rsidR="009D5CEE" w:rsidRPr="00A07D0F" w:rsidRDefault="009D5CEE" w:rsidP="009A70D4">
            <w:pPr>
              <w:rPr>
                <w:rFonts w:cs="Arial"/>
                <w:sz w:val="16"/>
                <w:szCs w:val="16"/>
              </w:rPr>
            </w:pPr>
            <w:r w:rsidRPr="00A07D0F">
              <w:rPr>
                <w:rFonts w:cs="Arial"/>
                <w:sz w:val="16"/>
                <w:szCs w:val="16"/>
              </w:rPr>
              <w:t>50</w:t>
            </w:r>
          </w:p>
        </w:tc>
        <w:tc>
          <w:tcPr>
            <w:tcW w:w="1474" w:type="dxa"/>
            <w:tcBorders>
              <w:top w:val="single" w:sz="4" w:space="0" w:color="auto"/>
              <w:left w:val="single" w:sz="4" w:space="0" w:color="auto"/>
              <w:bottom w:val="single" w:sz="4" w:space="0" w:color="auto"/>
              <w:right w:val="single" w:sz="4" w:space="0" w:color="auto"/>
            </w:tcBorders>
            <w:noWrap/>
          </w:tcPr>
          <w:p w14:paraId="003C4A12" w14:textId="77777777" w:rsidR="009D5CEE" w:rsidRPr="00A07D0F" w:rsidRDefault="009D5CEE" w:rsidP="009A70D4">
            <w:pPr>
              <w:rPr>
                <w:rFonts w:cs="Arial"/>
                <w:sz w:val="16"/>
                <w:szCs w:val="16"/>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23F2464B"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207F761A" w14:textId="77777777" w:rsidR="009D5CEE" w:rsidRPr="00A07D0F" w:rsidRDefault="009D5CEE" w:rsidP="009A70D4">
            <w:pPr>
              <w:rPr>
                <w:sz w:val="16"/>
                <w:szCs w:val="16"/>
              </w:rPr>
            </w:pPr>
            <w:r w:rsidRPr="00A07D0F">
              <w:rPr>
                <w:sz w:val="16"/>
                <w:szCs w:val="16"/>
              </w:rPr>
              <w:t>€</w:t>
            </w:r>
          </w:p>
        </w:tc>
      </w:tr>
      <w:tr w:rsidR="009D5CEE" w:rsidRPr="00A07D0F" w14:paraId="2DD00C4B"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13C47630"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72F6C77B" w14:textId="77777777" w:rsidR="009D5CEE" w:rsidRPr="00A07D0F" w:rsidRDefault="009D5CEE" w:rsidP="009A70D4">
            <w:pPr>
              <w:rPr>
                <w:rFonts w:cs="Arial"/>
                <w:sz w:val="16"/>
                <w:szCs w:val="16"/>
              </w:rPr>
            </w:pPr>
            <w:proofErr w:type="spellStart"/>
            <w:r w:rsidRPr="00A07D0F">
              <w:rPr>
                <w:rFonts w:eastAsia="Times New Roman" w:cs="Arial"/>
                <w:sz w:val="16"/>
                <w:szCs w:val="16"/>
                <w:lang w:eastAsia="nl-NL"/>
              </w:rPr>
              <w:t>Aanvragen</w:t>
            </w:r>
            <w:proofErr w:type="spellEnd"/>
            <w:r w:rsidRPr="00A07D0F">
              <w:rPr>
                <w:rFonts w:eastAsia="Times New Roman" w:cs="Arial"/>
                <w:sz w:val="16"/>
                <w:szCs w:val="16"/>
                <w:lang w:eastAsia="nl-NL"/>
              </w:rPr>
              <w:t xml:space="preserve"> </w:t>
            </w:r>
            <w:proofErr w:type="spellStart"/>
            <w:r w:rsidRPr="00A07D0F">
              <w:rPr>
                <w:rFonts w:eastAsia="Times New Roman" w:cs="Arial"/>
                <w:sz w:val="16"/>
                <w:szCs w:val="16"/>
                <w:lang w:eastAsia="nl-NL"/>
              </w:rPr>
              <w:t>toestemmingen</w:t>
            </w:r>
            <w:proofErr w:type="spellEnd"/>
          </w:p>
        </w:tc>
        <w:tc>
          <w:tcPr>
            <w:tcW w:w="1384" w:type="dxa"/>
            <w:tcBorders>
              <w:top w:val="single" w:sz="4" w:space="0" w:color="auto"/>
              <w:left w:val="single" w:sz="4" w:space="0" w:color="auto"/>
              <w:bottom w:val="single" w:sz="4" w:space="0" w:color="auto"/>
              <w:right w:val="single" w:sz="4" w:space="0" w:color="auto"/>
            </w:tcBorders>
          </w:tcPr>
          <w:p w14:paraId="004FB4CC" w14:textId="77777777" w:rsidR="009D5CEE" w:rsidRPr="00A07D0F" w:rsidRDefault="009D5CEE" w:rsidP="009A70D4">
            <w:pPr>
              <w:rPr>
                <w:rFonts w:cs="Arial"/>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0CD79402" w14:textId="77777777" w:rsidR="009D5CEE" w:rsidRPr="00A07D0F" w:rsidRDefault="009D5CEE" w:rsidP="009A70D4">
            <w:pPr>
              <w:rPr>
                <w:rFonts w:cs="Arial"/>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4555D669"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090F5F84" w14:textId="77777777" w:rsidR="009D5CEE" w:rsidRPr="00A07D0F" w:rsidRDefault="009D5CEE" w:rsidP="009A70D4">
            <w:pPr>
              <w:rPr>
                <w:sz w:val="16"/>
                <w:szCs w:val="16"/>
              </w:rPr>
            </w:pPr>
            <w:r w:rsidRPr="00A07D0F">
              <w:rPr>
                <w:sz w:val="16"/>
                <w:szCs w:val="16"/>
              </w:rPr>
              <w:t>€</w:t>
            </w:r>
          </w:p>
        </w:tc>
      </w:tr>
      <w:tr w:rsidR="009D5CEE" w:rsidRPr="00A07D0F" w14:paraId="1DE6A848"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21745BB6"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07EF0D04" w14:textId="77777777" w:rsidR="009D5CEE" w:rsidRPr="00A07D0F" w:rsidRDefault="009D5CEE" w:rsidP="009A70D4">
            <w:pPr>
              <w:rPr>
                <w:rFonts w:eastAsia="Times New Roman" w:cs="Arial"/>
                <w:sz w:val="16"/>
                <w:szCs w:val="16"/>
                <w:lang w:eastAsia="nl-NL"/>
              </w:rPr>
            </w:pPr>
            <w:proofErr w:type="spellStart"/>
            <w:r w:rsidRPr="00A07D0F">
              <w:rPr>
                <w:rFonts w:eastAsia="Times New Roman" w:cs="Arial"/>
                <w:sz w:val="16"/>
                <w:szCs w:val="16"/>
                <w:lang w:eastAsia="nl-NL"/>
              </w:rPr>
              <w:t>Verkeersmaatregelen</w:t>
            </w:r>
            <w:proofErr w:type="spellEnd"/>
            <w:r w:rsidRPr="00A07D0F">
              <w:rPr>
                <w:rFonts w:eastAsia="Times New Roman" w:cs="Arial"/>
                <w:sz w:val="16"/>
                <w:szCs w:val="16"/>
                <w:lang w:eastAsia="nl-NL"/>
              </w:rPr>
              <w:t>;</w:t>
            </w:r>
          </w:p>
          <w:p w14:paraId="78D31942" w14:textId="77777777" w:rsidR="009D5CEE" w:rsidRPr="00A07D0F" w:rsidRDefault="009D5CEE" w:rsidP="009A70D4">
            <w:pPr>
              <w:rPr>
                <w:rFonts w:cs="Arial"/>
                <w:sz w:val="16"/>
                <w:szCs w:val="16"/>
              </w:rPr>
            </w:pPr>
            <w:proofErr w:type="spellStart"/>
            <w:r w:rsidRPr="00A07D0F">
              <w:rPr>
                <w:rFonts w:eastAsia="Times New Roman" w:cs="Arial"/>
                <w:sz w:val="16"/>
                <w:szCs w:val="16"/>
                <w:lang w:eastAsia="nl-NL"/>
              </w:rPr>
              <w:t>rij</w:t>
            </w:r>
            <w:proofErr w:type="spellEnd"/>
            <w:r w:rsidRPr="00A07D0F">
              <w:rPr>
                <w:rFonts w:eastAsia="Times New Roman" w:cs="Arial"/>
                <w:sz w:val="16"/>
                <w:szCs w:val="16"/>
                <w:lang w:eastAsia="nl-NL"/>
              </w:rPr>
              <w:t xml:space="preserve">- of </w:t>
            </w:r>
            <w:proofErr w:type="spellStart"/>
            <w:r w:rsidRPr="00A07D0F">
              <w:rPr>
                <w:rFonts w:eastAsia="Times New Roman" w:cs="Arial"/>
                <w:sz w:val="16"/>
                <w:szCs w:val="16"/>
                <w:lang w:eastAsia="nl-NL"/>
              </w:rPr>
              <w:t>vluchtstrookafzetting</w:t>
            </w:r>
            <w:proofErr w:type="spellEnd"/>
            <w:r w:rsidRPr="00A07D0F">
              <w:rPr>
                <w:rFonts w:eastAsia="Times New Roman" w:cs="Arial"/>
                <w:sz w:val="16"/>
                <w:szCs w:val="16"/>
                <w:lang w:eastAsia="nl-NL"/>
              </w:rPr>
              <w:t xml:space="preserve"> </w:t>
            </w:r>
          </w:p>
        </w:tc>
        <w:tc>
          <w:tcPr>
            <w:tcW w:w="1384" w:type="dxa"/>
            <w:tcBorders>
              <w:top w:val="single" w:sz="4" w:space="0" w:color="auto"/>
              <w:left w:val="single" w:sz="4" w:space="0" w:color="auto"/>
              <w:bottom w:val="single" w:sz="4" w:space="0" w:color="auto"/>
              <w:right w:val="single" w:sz="4" w:space="0" w:color="auto"/>
            </w:tcBorders>
          </w:tcPr>
          <w:p w14:paraId="557CEBC4" w14:textId="77777777" w:rsidR="009D5CEE" w:rsidRPr="00A07D0F" w:rsidRDefault="009D5CEE" w:rsidP="009A70D4">
            <w:pPr>
              <w:rPr>
                <w:rFonts w:cs="Arial"/>
                <w:sz w:val="16"/>
                <w:szCs w:val="16"/>
              </w:rPr>
            </w:pPr>
            <w:r w:rsidRPr="00A07D0F">
              <w:rPr>
                <w:rFonts w:cs="Arial"/>
                <w:sz w:val="16"/>
                <w:szCs w:val="16"/>
              </w:rPr>
              <w:t>5</w:t>
            </w:r>
          </w:p>
        </w:tc>
        <w:tc>
          <w:tcPr>
            <w:tcW w:w="1474" w:type="dxa"/>
            <w:tcBorders>
              <w:top w:val="single" w:sz="4" w:space="0" w:color="auto"/>
              <w:left w:val="single" w:sz="4" w:space="0" w:color="auto"/>
              <w:bottom w:val="single" w:sz="4" w:space="0" w:color="auto"/>
              <w:right w:val="single" w:sz="4" w:space="0" w:color="auto"/>
            </w:tcBorders>
            <w:noWrap/>
          </w:tcPr>
          <w:p w14:paraId="346DA288" w14:textId="77777777" w:rsidR="009D5CEE" w:rsidRPr="00A07D0F" w:rsidRDefault="009D5CEE" w:rsidP="009A70D4">
            <w:pPr>
              <w:rPr>
                <w:rFonts w:cs="Arial"/>
                <w:sz w:val="16"/>
                <w:szCs w:val="16"/>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6D011D8F"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5ED7F534" w14:textId="77777777" w:rsidR="009D5CEE" w:rsidRPr="00A07D0F" w:rsidRDefault="009D5CEE" w:rsidP="009A70D4">
            <w:pPr>
              <w:rPr>
                <w:sz w:val="16"/>
                <w:szCs w:val="16"/>
              </w:rPr>
            </w:pPr>
            <w:r w:rsidRPr="00A07D0F">
              <w:rPr>
                <w:sz w:val="16"/>
                <w:szCs w:val="16"/>
              </w:rPr>
              <w:t>€</w:t>
            </w:r>
          </w:p>
        </w:tc>
      </w:tr>
      <w:tr w:rsidR="009D5CEE" w:rsidRPr="00A07D0F" w14:paraId="43957222"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34D28436"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0B26CBFC" w14:textId="77777777" w:rsidR="009D5CEE" w:rsidRPr="00A07D0F" w:rsidRDefault="009D5CEE" w:rsidP="009A70D4">
            <w:pPr>
              <w:rPr>
                <w:rFonts w:cs="Arial"/>
                <w:sz w:val="16"/>
                <w:szCs w:val="16"/>
              </w:rPr>
            </w:pPr>
            <w:proofErr w:type="spellStart"/>
            <w:r w:rsidRPr="00A07D0F">
              <w:rPr>
                <w:rFonts w:eastAsia="Times New Roman" w:cs="Arial"/>
                <w:sz w:val="16"/>
                <w:szCs w:val="16"/>
                <w:lang w:eastAsia="nl-NL"/>
              </w:rPr>
              <w:t>Inmeten</w:t>
            </w:r>
            <w:proofErr w:type="spellEnd"/>
            <w:r w:rsidRPr="00A07D0F">
              <w:rPr>
                <w:rFonts w:eastAsia="Times New Roman" w:cs="Arial"/>
                <w:sz w:val="16"/>
                <w:szCs w:val="16"/>
                <w:lang w:eastAsia="nl-NL"/>
              </w:rPr>
              <w:t xml:space="preserve"> </w:t>
            </w:r>
            <w:proofErr w:type="spellStart"/>
            <w:r w:rsidRPr="00A07D0F">
              <w:rPr>
                <w:rFonts w:eastAsia="Times New Roman" w:cs="Arial"/>
                <w:sz w:val="16"/>
                <w:szCs w:val="16"/>
                <w:lang w:eastAsia="nl-NL"/>
              </w:rPr>
              <w:t>dwarsprofielen</w:t>
            </w:r>
            <w:proofErr w:type="spellEnd"/>
            <w:r w:rsidRPr="00A07D0F">
              <w:rPr>
                <w:rFonts w:eastAsia="Times New Roman" w:cs="Arial"/>
                <w:sz w:val="16"/>
                <w:szCs w:val="16"/>
                <w:lang w:eastAsia="nl-NL"/>
              </w:rPr>
              <w:br/>
            </w:r>
            <w:proofErr w:type="spellStart"/>
            <w:r w:rsidRPr="00A07D0F">
              <w:rPr>
                <w:rFonts w:eastAsia="Times New Roman" w:cs="Arial"/>
                <w:sz w:val="16"/>
                <w:szCs w:val="16"/>
                <w:lang w:eastAsia="nl-NL"/>
              </w:rPr>
              <w:t>maatgevende</w:t>
            </w:r>
            <w:proofErr w:type="spellEnd"/>
            <w:r w:rsidRPr="00A07D0F">
              <w:rPr>
                <w:rFonts w:eastAsia="Times New Roman" w:cs="Arial"/>
                <w:sz w:val="16"/>
                <w:szCs w:val="16"/>
                <w:lang w:eastAsia="nl-NL"/>
              </w:rPr>
              <w:t xml:space="preserve"> </w:t>
            </w:r>
            <w:proofErr w:type="spellStart"/>
            <w:r w:rsidRPr="00A07D0F">
              <w:rPr>
                <w:rFonts w:eastAsia="Times New Roman" w:cs="Arial"/>
                <w:sz w:val="16"/>
                <w:szCs w:val="16"/>
                <w:lang w:eastAsia="nl-NL"/>
              </w:rPr>
              <w:t>doorsneden</w:t>
            </w:r>
            <w:proofErr w:type="spellEnd"/>
          </w:p>
        </w:tc>
        <w:tc>
          <w:tcPr>
            <w:tcW w:w="1384" w:type="dxa"/>
            <w:tcBorders>
              <w:top w:val="single" w:sz="4" w:space="0" w:color="auto"/>
              <w:left w:val="single" w:sz="4" w:space="0" w:color="auto"/>
              <w:bottom w:val="single" w:sz="4" w:space="0" w:color="auto"/>
              <w:right w:val="single" w:sz="4" w:space="0" w:color="auto"/>
            </w:tcBorders>
          </w:tcPr>
          <w:p w14:paraId="6A6C3725" w14:textId="77777777" w:rsidR="009D5CEE" w:rsidRPr="00A07D0F" w:rsidRDefault="009D5CEE" w:rsidP="009A70D4">
            <w:pPr>
              <w:rPr>
                <w:rFonts w:cs="Arial"/>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548C73E9" w14:textId="77777777" w:rsidR="009D5CEE" w:rsidRPr="00A07D0F" w:rsidRDefault="009D5CEE" w:rsidP="009A70D4">
            <w:pPr>
              <w:rPr>
                <w:rFonts w:cs="Arial"/>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2B4799F2"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74E9ACC2" w14:textId="77777777" w:rsidR="009D5CEE" w:rsidRPr="00A07D0F" w:rsidRDefault="009D5CEE" w:rsidP="009A70D4">
            <w:pPr>
              <w:rPr>
                <w:sz w:val="16"/>
                <w:szCs w:val="16"/>
              </w:rPr>
            </w:pPr>
            <w:r w:rsidRPr="00A07D0F">
              <w:rPr>
                <w:sz w:val="16"/>
                <w:szCs w:val="16"/>
              </w:rPr>
              <w:t>€</w:t>
            </w:r>
          </w:p>
        </w:tc>
      </w:tr>
      <w:tr w:rsidR="009D5CEE" w:rsidRPr="00A07D0F" w14:paraId="0111B84A"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57484C4E"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tcPr>
          <w:p w14:paraId="0BA430E5" w14:textId="77777777" w:rsidR="009D5CEE" w:rsidRPr="00A07D0F" w:rsidRDefault="009D5CEE" w:rsidP="009A70D4">
            <w:pPr>
              <w:rPr>
                <w:rFonts w:eastAsia="Times New Roman" w:cs="Arial"/>
                <w:sz w:val="16"/>
                <w:szCs w:val="16"/>
                <w:lang w:val="nl-NL" w:eastAsia="nl-NL"/>
              </w:rPr>
            </w:pPr>
            <w:r w:rsidRPr="00A07D0F">
              <w:rPr>
                <w:rFonts w:cs="Arial"/>
                <w:sz w:val="16"/>
                <w:szCs w:val="16"/>
                <w:lang w:val="nl-NL"/>
              </w:rPr>
              <w:t>Mobilisatie en demobilisatie sondeer-/boorwagen naar/van projectgebied</w:t>
            </w:r>
          </w:p>
        </w:tc>
        <w:tc>
          <w:tcPr>
            <w:tcW w:w="1384" w:type="dxa"/>
            <w:tcBorders>
              <w:top w:val="single" w:sz="4" w:space="0" w:color="auto"/>
              <w:left w:val="single" w:sz="4" w:space="0" w:color="auto"/>
              <w:bottom w:val="single" w:sz="4" w:space="0" w:color="auto"/>
              <w:right w:val="single" w:sz="4" w:space="0" w:color="auto"/>
            </w:tcBorders>
          </w:tcPr>
          <w:p w14:paraId="34F46B87" w14:textId="77777777" w:rsidR="009D5CEE" w:rsidRPr="00A07D0F" w:rsidRDefault="009D5CEE" w:rsidP="009A70D4">
            <w:pPr>
              <w:rPr>
                <w:rFonts w:cs="Arial"/>
                <w:sz w:val="16"/>
                <w:szCs w:val="16"/>
              </w:rPr>
            </w:pPr>
            <w:r w:rsidRPr="00A07D0F">
              <w:rPr>
                <w:rFonts w:cs="Arial"/>
                <w:sz w:val="16"/>
                <w:szCs w:val="16"/>
              </w:rPr>
              <w:t>4</w:t>
            </w:r>
          </w:p>
        </w:tc>
        <w:tc>
          <w:tcPr>
            <w:tcW w:w="1474" w:type="dxa"/>
            <w:tcBorders>
              <w:top w:val="single" w:sz="4" w:space="0" w:color="auto"/>
              <w:left w:val="single" w:sz="4" w:space="0" w:color="auto"/>
              <w:bottom w:val="single" w:sz="4" w:space="0" w:color="auto"/>
              <w:right w:val="single" w:sz="4" w:space="0" w:color="auto"/>
            </w:tcBorders>
            <w:noWrap/>
          </w:tcPr>
          <w:p w14:paraId="1FCDE593" w14:textId="77777777" w:rsidR="009D5CEE" w:rsidRPr="00A07D0F" w:rsidRDefault="009D5CEE" w:rsidP="009A70D4">
            <w:pPr>
              <w:rPr>
                <w:rFonts w:cs="Arial"/>
                <w:sz w:val="16"/>
                <w:szCs w:val="16"/>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38ECEF7A"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74ABE233" w14:textId="77777777" w:rsidR="009D5CEE" w:rsidRPr="00A07D0F" w:rsidRDefault="009D5CEE" w:rsidP="009A70D4">
            <w:pPr>
              <w:rPr>
                <w:sz w:val="16"/>
                <w:szCs w:val="16"/>
              </w:rPr>
            </w:pPr>
            <w:r w:rsidRPr="00A07D0F">
              <w:rPr>
                <w:sz w:val="16"/>
                <w:szCs w:val="16"/>
              </w:rPr>
              <w:t>€</w:t>
            </w:r>
          </w:p>
        </w:tc>
      </w:tr>
      <w:tr w:rsidR="009D5CEE" w:rsidRPr="00A07D0F" w14:paraId="31843CB1"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4AC284D9"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tcPr>
          <w:p w14:paraId="236F4DE1" w14:textId="77777777" w:rsidR="009D5CEE" w:rsidRPr="00A07D0F" w:rsidRDefault="009D5CEE" w:rsidP="009A70D4">
            <w:pPr>
              <w:rPr>
                <w:rFonts w:cs="Arial"/>
                <w:b/>
                <w:sz w:val="16"/>
                <w:szCs w:val="16"/>
              </w:rPr>
            </w:pPr>
            <w:proofErr w:type="spellStart"/>
            <w:r w:rsidRPr="00A07D0F">
              <w:rPr>
                <w:rFonts w:cs="Arial"/>
                <w:b/>
                <w:sz w:val="16"/>
                <w:szCs w:val="16"/>
              </w:rPr>
              <w:t>Sonderingen</w:t>
            </w:r>
            <w:proofErr w:type="spellEnd"/>
          </w:p>
        </w:tc>
        <w:tc>
          <w:tcPr>
            <w:tcW w:w="1384" w:type="dxa"/>
            <w:tcBorders>
              <w:top w:val="single" w:sz="4" w:space="0" w:color="auto"/>
              <w:left w:val="single" w:sz="4" w:space="0" w:color="auto"/>
              <w:bottom w:val="single" w:sz="4" w:space="0" w:color="auto"/>
              <w:right w:val="single" w:sz="4" w:space="0" w:color="auto"/>
            </w:tcBorders>
          </w:tcPr>
          <w:p w14:paraId="000B6A70" w14:textId="77777777" w:rsidR="009D5CEE" w:rsidRPr="00A07D0F" w:rsidRDefault="009D5CEE" w:rsidP="009A70D4">
            <w:pPr>
              <w:rPr>
                <w:rFonts w:cs="Arial"/>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50FEF8EB" w14:textId="77777777" w:rsidR="009D5CEE" w:rsidRPr="00A07D0F" w:rsidRDefault="009D5CEE" w:rsidP="009A70D4">
            <w:pPr>
              <w:rPr>
                <w:rFonts w:cs="Arial"/>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60A02BFB" w14:textId="77777777" w:rsidR="009D5CEE" w:rsidRPr="00A07D0F" w:rsidRDefault="009D5CEE" w:rsidP="009A70D4">
            <w:pPr>
              <w:rPr>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7BC43723" w14:textId="77777777" w:rsidR="009D5CEE" w:rsidRPr="00A07D0F" w:rsidRDefault="009D5CEE" w:rsidP="009A70D4">
            <w:pPr>
              <w:rPr>
                <w:sz w:val="16"/>
                <w:szCs w:val="16"/>
              </w:rPr>
            </w:pPr>
          </w:p>
        </w:tc>
      </w:tr>
      <w:tr w:rsidR="009D5CEE" w:rsidRPr="00A07D0F" w14:paraId="2E7819A1"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39191942"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12EAD358"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Kernboringen + voorboren</w:t>
            </w:r>
          </w:p>
          <w:p w14:paraId="55BA8CB1" w14:textId="77777777" w:rsidR="009D5CEE" w:rsidRPr="00A07D0F" w:rsidRDefault="009D5CEE" w:rsidP="009A70D4">
            <w:pPr>
              <w:rPr>
                <w:rFonts w:cs="Arial"/>
                <w:sz w:val="16"/>
                <w:szCs w:val="16"/>
                <w:lang w:val="nl-NL"/>
              </w:rPr>
            </w:pPr>
            <w:r w:rsidRPr="00A07D0F">
              <w:rPr>
                <w:rFonts w:eastAsia="Times New Roman" w:cs="Arial"/>
                <w:sz w:val="16"/>
                <w:szCs w:val="16"/>
                <w:lang w:val="nl-NL" w:eastAsia="nl-NL"/>
              </w:rPr>
              <w:t>incl. herstel verharding</w:t>
            </w:r>
          </w:p>
        </w:tc>
        <w:tc>
          <w:tcPr>
            <w:tcW w:w="1384" w:type="dxa"/>
            <w:tcBorders>
              <w:top w:val="single" w:sz="4" w:space="0" w:color="auto"/>
              <w:left w:val="single" w:sz="4" w:space="0" w:color="auto"/>
              <w:bottom w:val="single" w:sz="4" w:space="0" w:color="auto"/>
              <w:right w:val="single" w:sz="4" w:space="0" w:color="auto"/>
            </w:tcBorders>
          </w:tcPr>
          <w:p w14:paraId="70B44534" w14:textId="77777777" w:rsidR="009D5CEE" w:rsidRPr="00A07D0F" w:rsidRDefault="009D5CEE" w:rsidP="009A70D4">
            <w:pPr>
              <w:rPr>
                <w:rFonts w:cs="Arial"/>
                <w:sz w:val="16"/>
                <w:szCs w:val="16"/>
              </w:rPr>
            </w:pPr>
            <w:r w:rsidRPr="00A07D0F">
              <w:rPr>
                <w:rFonts w:cs="Arial"/>
                <w:sz w:val="16"/>
                <w:szCs w:val="16"/>
              </w:rPr>
              <w:t>10</w:t>
            </w:r>
          </w:p>
        </w:tc>
        <w:tc>
          <w:tcPr>
            <w:tcW w:w="1474" w:type="dxa"/>
            <w:tcBorders>
              <w:top w:val="single" w:sz="4" w:space="0" w:color="auto"/>
              <w:left w:val="single" w:sz="4" w:space="0" w:color="auto"/>
              <w:bottom w:val="single" w:sz="4" w:space="0" w:color="auto"/>
              <w:right w:val="single" w:sz="4" w:space="0" w:color="auto"/>
            </w:tcBorders>
            <w:noWrap/>
          </w:tcPr>
          <w:p w14:paraId="4ECFD31A" w14:textId="77777777" w:rsidR="009D5CEE" w:rsidRPr="00A07D0F" w:rsidRDefault="009D5CEE" w:rsidP="009A70D4">
            <w:pPr>
              <w:rPr>
                <w:rFonts w:cs="Arial"/>
                <w:sz w:val="16"/>
                <w:szCs w:val="16"/>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15E265FD"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296F50B6" w14:textId="77777777" w:rsidR="009D5CEE" w:rsidRPr="00A07D0F" w:rsidRDefault="009D5CEE" w:rsidP="009A70D4">
            <w:pPr>
              <w:rPr>
                <w:sz w:val="16"/>
                <w:szCs w:val="16"/>
              </w:rPr>
            </w:pPr>
            <w:r w:rsidRPr="00A07D0F">
              <w:rPr>
                <w:sz w:val="16"/>
                <w:szCs w:val="16"/>
              </w:rPr>
              <w:t>€</w:t>
            </w:r>
          </w:p>
        </w:tc>
      </w:tr>
      <w:tr w:rsidR="009D5CEE" w:rsidRPr="00A07D0F" w14:paraId="11B231A3"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507C0237"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406DD1D2"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Sondering type Baan</w:t>
            </w:r>
          </w:p>
          <w:p w14:paraId="501736F6"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&gt;15 m in pleistocene zand</w:t>
            </w:r>
          </w:p>
          <w:p w14:paraId="25A454C2" w14:textId="77777777" w:rsidR="009D5CEE" w:rsidRPr="00A07D0F" w:rsidRDefault="009D5CEE" w:rsidP="009A70D4">
            <w:pPr>
              <w:rPr>
                <w:rFonts w:cs="Arial"/>
                <w:sz w:val="16"/>
                <w:szCs w:val="16"/>
                <w:lang w:val="nl-NL"/>
              </w:rPr>
            </w:pPr>
            <w:r w:rsidRPr="00A07D0F">
              <w:rPr>
                <w:rFonts w:eastAsia="Times New Roman" w:cs="Arial"/>
                <w:sz w:val="16"/>
                <w:szCs w:val="16"/>
                <w:lang w:val="nl-NL" w:eastAsia="nl-NL"/>
              </w:rPr>
              <w:t>NEN-EN-ISO 22476-1/C1 klasse 2</w:t>
            </w:r>
          </w:p>
        </w:tc>
        <w:tc>
          <w:tcPr>
            <w:tcW w:w="1384" w:type="dxa"/>
            <w:tcBorders>
              <w:top w:val="single" w:sz="4" w:space="0" w:color="auto"/>
              <w:left w:val="single" w:sz="4" w:space="0" w:color="auto"/>
              <w:bottom w:val="single" w:sz="4" w:space="0" w:color="auto"/>
              <w:right w:val="single" w:sz="4" w:space="0" w:color="auto"/>
            </w:tcBorders>
          </w:tcPr>
          <w:p w14:paraId="2C5464B4" w14:textId="77777777" w:rsidR="009D5CEE" w:rsidRPr="00A07D0F" w:rsidRDefault="009D5CEE" w:rsidP="009A70D4">
            <w:pPr>
              <w:rPr>
                <w:rFonts w:cs="Arial"/>
                <w:sz w:val="16"/>
                <w:szCs w:val="16"/>
              </w:rPr>
            </w:pPr>
            <w:r w:rsidRPr="00A07D0F">
              <w:rPr>
                <w:rFonts w:cs="Arial"/>
                <w:sz w:val="16"/>
                <w:szCs w:val="16"/>
              </w:rPr>
              <w:t>10</w:t>
            </w:r>
          </w:p>
        </w:tc>
        <w:tc>
          <w:tcPr>
            <w:tcW w:w="1474" w:type="dxa"/>
            <w:tcBorders>
              <w:top w:val="single" w:sz="4" w:space="0" w:color="auto"/>
              <w:left w:val="single" w:sz="4" w:space="0" w:color="auto"/>
              <w:bottom w:val="single" w:sz="4" w:space="0" w:color="auto"/>
              <w:right w:val="single" w:sz="4" w:space="0" w:color="auto"/>
            </w:tcBorders>
            <w:noWrap/>
          </w:tcPr>
          <w:p w14:paraId="3CA81925" w14:textId="77777777" w:rsidR="009D5CEE" w:rsidRPr="00A07D0F" w:rsidRDefault="009D5CEE" w:rsidP="009A70D4">
            <w:pPr>
              <w:rPr>
                <w:rFonts w:cs="Arial"/>
                <w:sz w:val="16"/>
                <w:szCs w:val="16"/>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17D96C6C"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0B2125C2" w14:textId="77777777" w:rsidR="009D5CEE" w:rsidRPr="00A07D0F" w:rsidRDefault="009D5CEE" w:rsidP="009A70D4">
            <w:pPr>
              <w:rPr>
                <w:sz w:val="16"/>
                <w:szCs w:val="16"/>
              </w:rPr>
            </w:pPr>
            <w:r w:rsidRPr="00A07D0F">
              <w:rPr>
                <w:sz w:val="16"/>
                <w:szCs w:val="16"/>
              </w:rPr>
              <w:t>€</w:t>
            </w:r>
          </w:p>
        </w:tc>
      </w:tr>
      <w:tr w:rsidR="009D5CEE" w:rsidRPr="00A07D0F" w14:paraId="56DA2E48"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7C26E97E"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7BD87836"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Sondering type Flank</w:t>
            </w:r>
          </w:p>
          <w:p w14:paraId="3A88B01F"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&gt;15 m in pleistocene zand</w:t>
            </w:r>
          </w:p>
          <w:p w14:paraId="28D95C85" w14:textId="77777777" w:rsidR="009D5CEE" w:rsidRPr="00A07D0F" w:rsidRDefault="009D5CEE" w:rsidP="009A70D4">
            <w:pPr>
              <w:rPr>
                <w:rFonts w:cs="Arial"/>
                <w:sz w:val="16"/>
                <w:szCs w:val="16"/>
                <w:lang w:val="nl-NL"/>
              </w:rPr>
            </w:pPr>
            <w:r w:rsidRPr="00A07D0F">
              <w:rPr>
                <w:rFonts w:eastAsia="Times New Roman" w:cs="Arial"/>
                <w:sz w:val="16"/>
                <w:szCs w:val="16"/>
                <w:lang w:val="nl-NL" w:eastAsia="nl-NL"/>
              </w:rPr>
              <w:t>NEN-EN-ISO 22476-1/C1 klasse 2</w:t>
            </w:r>
          </w:p>
        </w:tc>
        <w:tc>
          <w:tcPr>
            <w:tcW w:w="1384" w:type="dxa"/>
            <w:tcBorders>
              <w:top w:val="single" w:sz="4" w:space="0" w:color="auto"/>
              <w:left w:val="single" w:sz="4" w:space="0" w:color="auto"/>
              <w:bottom w:val="single" w:sz="4" w:space="0" w:color="auto"/>
              <w:right w:val="single" w:sz="4" w:space="0" w:color="auto"/>
            </w:tcBorders>
          </w:tcPr>
          <w:p w14:paraId="35BF2A31" w14:textId="77777777" w:rsidR="009D5CEE" w:rsidRPr="00A07D0F" w:rsidRDefault="009D5CEE" w:rsidP="009A70D4">
            <w:pPr>
              <w:rPr>
                <w:rFonts w:cs="Arial"/>
                <w:sz w:val="16"/>
                <w:szCs w:val="16"/>
              </w:rPr>
            </w:pPr>
            <w:r w:rsidRPr="00A07D0F">
              <w:rPr>
                <w:rFonts w:cs="Arial"/>
                <w:sz w:val="16"/>
                <w:szCs w:val="16"/>
              </w:rPr>
              <w:t>10</w:t>
            </w:r>
          </w:p>
        </w:tc>
        <w:tc>
          <w:tcPr>
            <w:tcW w:w="1474" w:type="dxa"/>
            <w:tcBorders>
              <w:top w:val="single" w:sz="4" w:space="0" w:color="auto"/>
              <w:left w:val="single" w:sz="4" w:space="0" w:color="auto"/>
              <w:bottom w:val="single" w:sz="4" w:space="0" w:color="auto"/>
              <w:right w:val="single" w:sz="4" w:space="0" w:color="auto"/>
            </w:tcBorders>
            <w:noWrap/>
          </w:tcPr>
          <w:p w14:paraId="01C26568" w14:textId="77777777" w:rsidR="009D5CEE" w:rsidRPr="00A07D0F" w:rsidRDefault="009D5CEE" w:rsidP="009A70D4">
            <w:pPr>
              <w:rPr>
                <w:rFonts w:cs="Arial"/>
                <w:sz w:val="16"/>
                <w:szCs w:val="16"/>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19B904D3"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69FAD56A" w14:textId="77777777" w:rsidR="009D5CEE" w:rsidRPr="00A07D0F" w:rsidRDefault="009D5CEE" w:rsidP="009A70D4">
            <w:pPr>
              <w:rPr>
                <w:sz w:val="16"/>
                <w:szCs w:val="16"/>
              </w:rPr>
            </w:pPr>
            <w:r w:rsidRPr="00A07D0F">
              <w:rPr>
                <w:sz w:val="16"/>
                <w:szCs w:val="16"/>
              </w:rPr>
              <w:t>€</w:t>
            </w:r>
          </w:p>
        </w:tc>
      </w:tr>
      <w:tr w:rsidR="009D5CEE" w:rsidRPr="00A07D0F" w14:paraId="56A904A6"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0B2E53C8"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0B50C80C"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Sondering type Kunstwerk</w:t>
            </w:r>
          </w:p>
          <w:p w14:paraId="3517242A"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&gt;15 meter in pleistocene zand</w:t>
            </w:r>
          </w:p>
          <w:p w14:paraId="53D334C0" w14:textId="77777777" w:rsidR="009D5CEE" w:rsidRPr="00A07D0F" w:rsidRDefault="009D5CEE" w:rsidP="009A70D4">
            <w:pPr>
              <w:rPr>
                <w:rFonts w:cs="Arial"/>
                <w:sz w:val="16"/>
                <w:szCs w:val="16"/>
                <w:lang w:val="nl-NL"/>
              </w:rPr>
            </w:pPr>
            <w:r w:rsidRPr="00A07D0F">
              <w:rPr>
                <w:rFonts w:eastAsia="Times New Roman" w:cs="Arial"/>
                <w:sz w:val="16"/>
                <w:szCs w:val="16"/>
                <w:lang w:val="nl-NL" w:eastAsia="nl-NL"/>
              </w:rPr>
              <w:t>NEN-EN-ISO 22476-1/C1 klasse 2</w:t>
            </w:r>
          </w:p>
        </w:tc>
        <w:tc>
          <w:tcPr>
            <w:tcW w:w="1384" w:type="dxa"/>
            <w:tcBorders>
              <w:top w:val="single" w:sz="4" w:space="0" w:color="auto"/>
              <w:left w:val="single" w:sz="4" w:space="0" w:color="auto"/>
              <w:bottom w:val="single" w:sz="4" w:space="0" w:color="auto"/>
              <w:right w:val="single" w:sz="4" w:space="0" w:color="auto"/>
            </w:tcBorders>
          </w:tcPr>
          <w:p w14:paraId="689B8D41" w14:textId="77777777" w:rsidR="009D5CEE" w:rsidRPr="00A07D0F" w:rsidRDefault="009D5CEE" w:rsidP="009A70D4">
            <w:pPr>
              <w:rPr>
                <w:rFonts w:cs="Arial"/>
                <w:sz w:val="16"/>
                <w:szCs w:val="16"/>
              </w:rPr>
            </w:pPr>
            <w:r w:rsidRPr="00A07D0F">
              <w:rPr>
                <w:rFonts w:cs="Arial"/>
                <w:sz w:val="16"/>
                <w:szCs w:val="16"/>
              </w:rPr>
              <w:t>10</w:t>
            </w:r>
          </w:p>
        </w:tc>
        <w:tc>
          <w:tcPr>
            <w:tcW w:w="1474" w:type="dxa"/>
            <w:tcBorders>
              <w:top w:val="single" w:sz="4" w:space="0" w:color="auto"/>
              <w:left w:val="single" w:sz="4" w:space="0" w:color="auto"/>
              <w:bottom w:val="single" w:sz="4" w:space="0" w:color="auto"/>
              <w:right w:val="single" w:sz="4" w:space="0" w:color="auto"/>
            </w:tcBorders>
            <w:noWrap/>
          </w:tcPr>
          <w:p w14:paraId="3286D8D8" w14:textId="77777777" w:rsidR="009D5CEE" w:rsidRPr="00A07D0F" w:rsidRDefault="009D5CEE" w:rsidP="009A70D4">
            <w:pPr>
              <w:rPr>
                <w:rFonts w:cs="Arial"/>
                <w:sz w:val="16"/>
                <w:szCs w:val="16"/>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7A39B553"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12EE2FB6" w14:textId="77777777" w:rsidR="009D5CEE" w:rsidRPr="00A07D0F" w:rsidRDefault="009D5CEE" w:rsidP="009A70D4">
            <w:pPr>
              <w:rPr>
                <w:sz w:val="16"/>
                <w:szCs w:val="16"/>
              </w:rPr>
            </w:pPr>
            <w:r w:rsidRPr="00A07D0F">
              <w:rPr>
                <w:sz w:val="16"/>
                <w:szCs w:val="16"/>
              </w:rPr>
              <w:t>€</w:t>
            </w:r>
          </w:p>
        </w:tc>
      </w:tr>
      <w:tr w:rsidR="009D5CEE" w:rsidRPr="00A07D0F" w14:paraId="435CC973"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2D24429A"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631BCFCE"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Bespreking fase 3</w:t>
            </w:r>
          </w:p>
          <w:p w14:paraId="3D000513" w14:textId="77777777" w:rsidR="009D5CEE" w:rsidRPr="00A07D0F" w:rsidRDefault="009D5CEE" w:rsidP="009A70D4">
            <w:pPr>
              <w:rPr>
                <w:rFonts w:cs="Arial"/>
                <w:sz w:val="16"/>
                <w:szCs w:val="16"/>
                <w:lang w:val="nl-NL"/>
              </w:rPr>
            </w:pPr>
            <w:r w:rsidRPr="00A07D0F">
              <w:rPr>
                <w:rFonts w:eastAsia="Times New Roman" w:cs="Arial"/>
                <w:sz w:val="16"/>
                <w:szCs w:val="16"/>
                <w:lang w:val="nl-NL" w:eastAsia="nl-NL"/>
              </w:rPr>
              <w:t xml:space="preserve">Incl. advies over </w:t>
            </w:r>
            <w:proofErr w:type="spellStart"/>
            <w:r w:rsidRPr="00A07D0F">
              <w:rPr>
                <w:rFonts w:eastAsia="Times New Roman" w:cs="Arial"/>
                <w:sz w:val="16"/>
                <w:szCs w:val="16"/>
                <w:lang w:val="nl-NL" w:eastAsia="nl-NL"/>
              </w:rPr>
              <w:t>risicogestuurde</w:t>
            </w:r>
            <w:proofErr w:type="spellEnd"/>
            <w:r w:rsidRPr="00A07D0F">
              <w:rPr>
                <w:rFonts w:eastAsia="Times New Roman" w:cs="Arial"/>
                <w:sz w:val="16"/>
                <w:szCs w:val="16"/>
                <w:lang w:val="nl-NL" w:eastAsia="nl-NL"/>
              </w:rPr>
              <w:t xml:space="preserve"> aanpassingen navolgende fasen</w:t>
            </w:r>
          </w:p>
        </w:tc>
        <w:tc>
          <w:tcPr>
            <w:tcW w:w="1384" w:type="dxa"/>
            <w:tcBorders>
              <w:top w:val="single" w:sz="4" w:space="0" w:color="auto"/>
              <w:left w:val="single" w:sz="4" w:space="0" w:color="auto"/>
              <w:bottom w:val="single" w:sz="4" w:space="0" w:color="auto"/>
              <w:right w:val="single" w:sz="4" w:space="0" w:color="auto"/>
            </w:tcBorders>
          </w:tcPr>
          <w:p w14:paraId="44CF91AE" w14:textId="77777777" w:rsidR="009D5CEE" w:rsidRPr="00A07D0F" w:rsidRDefault="009D5CEE" w:rsidP="009A70D4">
            <w:pPr>
              <w:rPr>
                <w:rFonts w:cs="Arial"/>
                <w:sz w:val="16"/>
                <w:szCs w:val="16"/>
              </w:rPr>
            </w:pPr>
            <w:r w:rsidRPr="00A07D0F">
              <w:rPr>
                <w:rFonts w:cs="Arial"/>
                <w:sz w:val="16"/>
                <w:szCs w:val="16"/>
              </w:rPr>
              <w:t>1</w:t>
            </w:r>
          </w:p>
        </w:tc>
        <w:tc>
          <w:tcPr>
            <w:tcW w:w="1474" w:type="dxa"/>
            <w:tcBorders>
              <w:top w:val="single" w:sz="4" w:space="0" w:color="auto"/>
              <w:left w:val="single" w:sz="4" w:space="0" w:color="auto"/>
              <w:bottom w:val="single" w:sz="4" w:space="0" w:color="auto"/>
              <w:right w:val="single" w:sz="4" w:space="0" w:color="auto"/>
            </w:tcBorders>
            <w:noWrap/>
          </w:tcPr>
          <w:p w14:paraId="6A1489A3" w14:textId="77777777" w:rsidR="009D5CEE" w:rsidRPr="00A07D0F" w:rsidRDefault="009D5CEE" w:rsidP="009A70D4">
            <w:pPr>
              <w:rPr>
                <w:rFonts w:cs="Arial"/>
                <w:sz w:val="16"/>
                <w:szCs w:val="16"/>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30F132B8"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30338407" w14:textId="77777777" w:rsidR="009D5CEE" w:rsidRPr="00A07D0F" w:rsidRDefault="009D5CEE" w:rsidP="009A70D4">
            <w:pPr>
              <w:rPr>
                <w:sz w:val="16"/>
                <w:szCs w:val="16"/>
              </w:rPr>
            </w:pPr>
            <w:r w:rsidRPr="00A07D0F">
              <w:rPr>
                <w:sz w:val="16"/>
                <w:szCs w:val="16"/>
              </w:rPr>
              <w:t>€</w:t>
            </w:r>
          </w:p>
        </w:tc>
      </w:tr>
      <w:tr w:rsidR="009D5CEE" w:rsidRPr="00A07D0F" w14:paraId="7094BAA5"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6BC1EDBF"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tcPr>
          <w:p w14:paraId="09CAA317" w14:textId="77777777" w:rsidR="009D5CEE" w:rsidRPr="00A07D0F" w:rsidRDefault="009D5CEE" w:rsidP="009A70D4">
            <w:pPr>
              <w:rPr>
                <w:rFonts w:cs="Arial"/>
                <w:b/>
                <w:sz w:val="16"/>
                <w:szCs w:val="16"/>
              </w:rPr>
            </w:pPr>
            <w:proofErr w:type="spellStart"/>
            <w:r w:rsidRPr="00A07D0F">
              <w:rPr>
                <w:rFonts w:cs="Arial"/>
                <w:b/>
                <w:sz w:val="16"/>
                <w:szCs w:val="16"/>
              </w:rPr>
              <w:t>Boringen</w:t>
            </w:r>
            <w:proofErr w:type="spellEnd"/>
          </w:p>
        </w:tc>
        <w:tc>
          <w:tcPr>
            <w:tcW w:w="1384" w:type="dxa"/>
            <w:tcBorders>
              <w:top w:val="single" w:sz="4" w:space="0" w:color="auto"/>
              <w:left w:val="single" w:sz="4" w:space="0" w:color="auto"/>
              <w:bottom w:val="single" w:sz="4" w:space="0" w:color="auto"/>
              <w:right w:val="single" w:sz="4" w:space="0" w:color="auto"/>
            </w:tcBorders>
          </w:tcPr>
          <w:p w14:paraId="3DDF4FA5" w14:textId="77777777" w:rsidR="009D5CEE" w:rsidRPr="00A07D0F" w:rsidRDefault="009D5CEE" w:rsidP="009A70D4">
            <w:pPr>
              <w:rPr>
                <w:rFonts w:cs="Arial"/>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3AFF3FD0" w14:textId="77777777" w:rsidR="009D5CEE" w:rsidRPr="00A07D0F" w:rsidRDefault="009D5CEE" w:rsidP="009A70D4">
            <w:pPr>
              <w:rPr>
                <w:rFonts w:cs="Arial"/>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6D3FE45A" w14:textId="77777777" w:rsidR="009D5CEE" w:rsidRPr="00A07D0F" w:rsidRDefault="009D5CEE" w:rsidP="009A70D4">
            <w:pPr>
              <w:rPr>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47285013" w14:textId="77777777" w:rsidR="009D5CEE" w:rsidRPr="00A07D0F" w:rsidRDefault="009D5CEE" w:rsidP="009A70D4">
            <w:pPr>
              <w:rPr>
                <w:sz w:val="16"/>
                <w:szCs w:val="16"/>
              </w:rPr>
            </w:pPr>
          </w:p>
        </w:tc>
      </w:tr>
      <w:tr w:rsidR="009D5CEE" w:rsidRPr="00A07D0F" w14:paraId="18B7BBD8"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14C952AA"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0A750E04"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Handboringen met veldbeschrijving;</w:t>
            </w:r>
          </w:p>
          <w:p w14:paraId="47A76327"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&lt; 4 m in talud aardenbaan</w:t>
            </w:r>
          </w:p>
          <w:p w14:paraId="7B93B5BE" w14:textId="77777777" w:rsidR="009D5CEE" w:rsidRPr="00A07D0F" w:rsidRDefault="009D5CEE" w:rsidP="009A70D4">
            <w:pPr>
              <w:rPr>
                <w:rFonts w:cs="Arial"/>
                <w:sz w:val="16"/>
                <w:szCs w:val="16"/>
              </w:rPr>
            </w:pPr>
            <w:r w:rsidRPr="00A07D0F">
              <w:rPr>
                <w:rFonts w:eastAsia="Times New Roman" w:cs="Arial"/>
                <w:sz w:val="16"/>
                <w:szCs w:val="16"/>
                <w:lang w:eastAsia="nl-NL"/>
              </w:rPr>
              <w:t>NEN-ISO 14688</w:t>
            </w:r>
          </w:p>
        </w:tc>
        <w:tc>
          <w:tcPr>
            <w:tcW w:w="1384" w:type="dxa"/>
            <w:tcBorders>
              <w:top w:val="single" w:sz="4" w:space="0" w:color="auto"/>
              <w:left w:val="single" w:sz="4" w:space="0" w:color="auto"/>
              <w:bottom w:val="single" w:sz="4" w:space="0" w:color="auto"/>
              <w:right w:val="single" w:sz="4" w:space="0" w:color="auto"/>
            </w:tcBorders>
          </w:tcPr>
          <w:p w14:paraId="6CB02D69" w14:textId="77777777" w:rsidR="009D5CEE" w:rsidRPr="00A07D0F" w:rsidRDefault="009D5CEE" w:rsidP="009A70D4">
            <w:pPr>
              <w:rPr>
                <w:rFonts w:cs="Arial"/>
                <w:sz w:val="16"/>
                <w:szCs w:val="16"/>
              </w:rPr>
            </w:pPr>
            <w:r w:rsidRPr="00A07D0F">
              <w:rPr>
                <w:rFonts w:cs="Arial"/>
                <w:sz w:val="16"/>
                <w:szCs w:val="16"/>
              </w:rPr>
              <w:t>10</w:t>
            </w:r>
          </w:p>
        </w:tc>
        <w:tc>
          <w:tcPr>
            <w:tcW w:w="1474" w:type="dxa"/>
            <w:tcBorders>
              <w:top w:val="single" w:sz="4" w:space="0" w:color="auto"/>
              <w:left w:val="single" w:sz="4" w:space="0" w:color="auto"/>
              <w:bottom w:val="single" w:sz="4" w:space="0" w:color="auto"/>
              <w:right w:val="single" w:sz="4" w:space="0" w:color="auto"/>
            </w:tcBorders>
            <w:noWrap/>
          </w:tcPr>
          <w:p w14:paraId="3DCB0ADB" w14:textId="77777777" w:rsidR="009D5CEE" w:rsidRPr="00A07D0F" w:rsidRDefault="009D5CEE" w:rsidP="009A70D4">
            <w:pPr>
              <w:rPr>
                <w:rFonts w:cs="Arial"/>
                <w:sz w:val="16"/>
                <w:szCs w:val="16"/>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316C5B30"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24F2FBEF" w14:textId="77777777" w:rsidR="009D5CEE" w:rsidRPr="00A07D0F" w:rsidRDefault="009D5CEE" w:rsidP="009A70D4">
            <w:pPr>
              <w:rPr>
                <w:sz w:val="16"/>
                <w:szCs w:val="16"/>
              </w:rPr>
            </w:pPr>
            <w:r w:rsidRPr="00A07D0F">
              <w:rPr>
                <w:sz w:val="16"/>
                <w:szCs w:val="16"/>
              </w:rPr>
              <w:t>€</w:t>
            </w:r>
          </w:p>
        </w:tc>
      </w:tr>
      <w:tr w:rsidR="009D5CEE" w:rsidRPr="00A07D0F" w14:paraId="1D36A78C"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5BAE13E6"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403E54DE"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Machineboringen;</w:t>
            </w:r>
          </w:p>
          <w:p w14:paraId="324A9B38"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&gt; 3 m in pleistocene zand</w:t>
            </w:r>
          </w:p>
          <w:p w14:paraId="733193A0" w14:textId="77777777" w:rsidR="009D5CEE" w:rsidRPr="00A07D0F" w:rsidRDefault="009D5CEE" w:rsidP="009A70D4">
            <w:pPr>
              <w:rPr>
                <w:rFonts w:cs="Arial"/>
                <w:sz w:val="16"/>
                <w:szCs w:val="16"/>
                <w:lang w:val="nl-NL"/>
              </w:rPr>
            </w:pPr>
            <w:r w:rsidRPr="00A07D0F">
              <w:rPr>
                <w:rFonts w:eastAsia="Times New Roman" w:cs="Arial"/>
                <w:sz w:val="16"/>
                <w:szCs w:val="16"/>
                <w:lang w:val="nl-NL" w:eastAsia="nl-NL"/>
              </w:rPr>
              <w:t xml:space="preserve">NEN-EN-ISO 22475-1:2006 </w:t>
            </w:r>
          </w:p>
        </w:tc>
        <w:tc>
          <w:tcPr>
            <w:tcW w:w="1384" w:type="dxa"/>
            <w:tcBorders>
              <w:top w:val="single" w:sz="4" w:space="0" w:color="auto"/>
              <w:left w:val="single" w:sz="4" w:space="0" w:color="auto"/>
              <w:bottom w:val="single" w:sz="4" w:space="0" w:color="auto"/>
              <w:right w:val="single" w:sz="4" w:space="0" w:color="auto"/>
            </w:tcBorders>
          </w:tcPr>
          <w:p w14:paraId="4FF94AA0" w14:textId="77777777" w:rsidR="009D5CEE" w:rsidRPr="00A07D0F" w:rsidRDefault="009D5CEE" w:rsidP="009A70D4">
            <w:pPr>
              <w:rPr>
                <w:rFonts w:cs="Arial"/>
                <w:sz w:val="16"/>
                <w:szCs w:val="16"/>
              </w:rPr>
            </w:pPr>
            <w:r w:rsidRPr="00A07D0F">
              <w:rPr>
                <w:rFonts w:cs="Arial"/>
                <w:sz w:val="16"/>
                <w:szCs w:val="16"/>
              </w:rPr>
              <w:t>10</w:t>
            </w:r>
          </w:p>
        </w:tc>
        <w:tc>
          <w:tcPr>
            <w:tcW w:w="1474" w:type="dxa"/>
            <w:tcBorders>
              <w:top w:val="single" w:sz="4" w:space="0" w:color="auto"/>
              <w:left w:val="single" w:sz="4" w:space="0" w:color="auto"/>
              <w:bottom w:val="single" w:sz="4" w:space="0" w:color="auto"/>
              <w:right w:val="single" w:sz="4" w:space="0" w:color="auto"/>
            </w:tcBorders>
            <w:noWrap/>
          </w:tcPr>
          <w:p w14:paraId="29B0AC60" w14:textId="77777777" w:rsidR="009D5CEE" w:rsidRPr="00A07D0F" w:rsidRDefault="009D5CEE" w:rsidP="009A70D4">
            <w:pPr>
              <w:rPr>
                <w:rFonts w:cs="Arial"/>
                <w:sz w:val="16"/>
                <w:szCs w:val="16"/>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79D1A6F4"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7AFED4CD" w14:textId="77777777" w:rsidR="009D5CEE" w:rsidRPr="00A07D0F" w:rsidRDefault="009D5CEE" w:rsidP="009A70D4">
            <w:pPr>
              <w:rPr>
                <w:sz w:val="16"/>
                <w:szCs w:val="16"/>
              </w:rPr>
            </w:pPr>
            <w:r w:rsidRPr="00A07D0F">
              <w:rPr>
                <w:sz w:val="16"/>
                <w:szCs w:val="16"/>
              </w:rPr>
              <w:t>€</w:t>
            </w:r>
          </w:p>
        </w:tc>
      </w:tr>
      <w:tr w:rsidR="009D5CEE" w:rsidRPr="00A07D0F" w14:paraId="2C4BD508"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54C66F10"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5B9FA468"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Nemen van ongeroerde monsters;</w:t>
            </w:r>
          </w:p>
          <w:p w14:paraId="167323B1"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over gehele boorlengte</w:t>
            </w:r>
          </w:p>
          <w:p w14:paraId="5A2D0515" w14:textId="77777777" w:rsidR="009D5CEE" w:rsidRPr="00A07D0F" w:rsidRDefault="009D5CEE" w:rsidP="009A70D4">
            <w:pPr>
              <w:rPr>
                <w:rFonts w:cs="Arial"/>
                <w:sz w:val="16"/>
                <w:szCs w:val="16"/>
              </w:rPr>
            </w:pPr>
            <w:r w:rsidRPr="00A07D0F">
              <w:rPr>
                <w:rFonts w:eastAsia="Times New Roman" w:cs="Arial"/>
                <w:sz w:val="16"/>
                <w:szCs w:val="16"/>
                <w:lang w:eastAsia="nl-NL"/>
              </w:rPr>
              <w:t>NEN-EN-ISO 22475-1:2006</w:t>
            </w:r>
          </w:p>
        </w:tc>
        <w:tc>
          <w:tcPr>
            <w:tcW w:w="1384" w:type="dxa"/>
            <w:tcBorders>
              <w:top w:val="single" w:sz="4" w:space="0" w:color="auto"/>
              <w:left w:val="single" w:sz="4" w:space="0" w:color="auto"/>
              <w:bottom w:val="single" w:sz="4" w:space="0" w:color="auto"/>
              <w:right w:val="single" w:sz="4" w:space="0" w:color="auto"/>
            </w:tcBorders>
          </w:tcPr>
          <w:p w14:paraId="0C28D0EC" w14:textId="77777777" w:rsidR="009D5CEE" w:rsidRPr="00A07D0F" w:rsidRDefault="009D5CEE" w:rsidP="009A70D4">
            <w:pPr>
              <w:rPr>
                <w:rFonts w:cs="Arial"/>
                <w:sz w:val="16"/>
                <w:szCs w:val="16"/>
              </w:rPr>
            </w:pPr>
            <w:r w:rsidRPr="00A07D0F">
              <w:rPr>
                <w:rFonts w:cs="Arial"/>
                <w:sz w:val="16"/>
                <w:szCs w:val="16"/>
              </w:rPr>
              <w:t>10</w:t>
            </w:r>
          </w:p>
        </w:tc>
        <w:tc>
          <w:tcPr>
            <w:tcW w:w="1474" w:type="dxa"/>
            <w:tcBorders>
              <w:top w:val="single" w:sz="4" w:space="0" w:color="auto"/>
              <w:left w:val="single" w:sz="4" w:space="0" w:color="auto"/>
              <w:bottom w:val="single" w:sz="4" w:space="0" w:color="auto"/>
              <w:right w:val="single" w:sz="4" w:space="0" w:color="auto"/>
            </w:tcBorders>
            <w:noWrap/>
          </w:tcPr>
          <w:p w14:paraId="14E39C7E" w14:textId="77777777" w:rsidR="009D5CEE" w:rsidRPr="00A07D0F" w:rsidRDefault="009D5CEE" w:rsidP="009A70D4">
            <w:pPr>
              <w:rPr>
                <w:rFonts w:cs="Arial"/>
                <w:sz w:val="16"/>
                <w:szCs w:val="16"/>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7AF74E6F"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7C88EF28" w14:textId="77777777" w:rsidR="009D5CEE" w:rsidRPr="00A07D0F" w:rsidRDefault="009D5CEE" w:rsidP="009A70D4">
            <w:pPr>
              <w:rPr>
                <w:sz w:val="16"/>
                <w:szCs w:val="16"/>
              </w:rPr>
            </w:pPr>
            <w:r w:rsidRPr="00A07D0F">
              <w:rPr>
                <w:sz w:val="16"/>
                <w:szCs w:val="16"/>
              </w:rPr>
              <w:t>€</w:t>
            </w:r>
          </w:p>
        </w:tc>
      </w:tr>
      <w:tr w:rsidR="009D5CEE" w:rsidRPr="00A07D0F" w14:paraId="7CDFFD7F"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7438655A"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3295188B"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Plaatsen van peilbuizen;</w:t>
            </w:r>
          </w:p>
          <w:p w14:paraId="1CDB673D" w14:textId="77777777" w:rsidR="009D5CEE" w:rsidRPr="00A07D0F" w:rsidRDefault="009D5CEE" w:rsidP="009A70D4">
            <w:pPr>
              <w:rPr>
                <w:rFonts w:cs="Arial"/>
                <w:sz w:val="16"/>
                <w:szCs w:val="16"/>
                <w:lang w:val="nl-NL"/>
              </w:rPr>
            </w:pPr>
            <w:r w:rsidRPr="00A07D0F">
              <w:rPr>
                <w:rFonts w:eastAsia="Times New Roman" w:cs="Arial"/>
                <w:sz w:val="16"/>
                <w:szCs w:val="16"/>
                <w:lang w:val="nl-NL" w:eastAsia="nl-NL"/>
              </w:rPr>
              <w:t>NPR 5741 en NEN-EN-ISO 22475</w:t>
            </w:r>
          </w:p>
        </w:tc>
        <w:tc>
          <w:tcPr>
            <w:tcW w:w="1384" w:type="dxa"/>
            <w:tcBorders>
              <w:top w:val="single" w:sz="4" w:space="0" w:color="auto"/>
              <w:left w:val="single" w:sz="4" w:space="0" w:color="auto"/>
              <w:bottom w:val="single" w:sz="4" w:space="0" w:color="auto"/>
              <w:right w:val="single" w:sz="4" w:space="0" w:color="auto"/>
            </w:tcBorders>
          </w:tcPr>
          <w:p w14:paraId="2814415D" w14:textId="77777777" w:rsidR="009D5CEE" w:rsidRPr="00A07D0F" w:rsidRDefault="009D5CEE" w:rsidP="009A70D4">
            <w:pPr>
              <w:rPr>
                <w:rFonts w:cs="Arial"/>
                <w:sz w:val="16"/>
                <w:szCs w:val="16"/>
              </w:rPr>
            </w:pPr>
            <w:r w:rsidRPr="00A07D0F">
              <w:rPr>
                <w:rFonts w:cs="Arial"/>
                <w:sz w:val="16"/>
                <w:szCs w:val="16"/>
              </w:rPr>
              <w:t>50</w:t>
            </w:r>
          </w:p>
        </w:tc>
        <w:tc>
          <w:tcPr>
            <w:tcW w:w="1474" w:type="dxa"/>
            <w:tcBorders>
              <w:top w:val="single" w:sz="4" w:space="0" w:color="auto"/>
              <w:left w:val="single" w:sz="4" w:space="0" w:color="auto"/>
              <w:bottom w:val="single" w:sz="4" w:space="0" w:color="auto"/>
              <w:right w:val="single" w:sz="4" w:space="0" w:color="auto"/>
            </w:tcBorders>
            <w:noWrap/>
          </w:tcPr>
          <w:p w14:paraId="2C1C5B16" w14:textId="77777777" w:rsidR="009D5CEE" w:rsidRPr="00A07D0F" w:rsidRDefault="009D5CEE" w:rsidP="009A70D4">
            <w:pPr>
              <w:rPr>
                <w:rFonts w:cs="Arial"/>
                <w:sz w:val="16"/>
                <w:szCs w:val="16"/>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56DF2DB6"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4AE98D56" w14:textId="77777777" w:rsidR="009D5CEE" w:rsidRPr="00A07D0F" w:rsidRDefault="009D5CEE" w:rsidP="009A70D4">
            <w:pPr>
              <w:rPr>
                <w:sz w:val="16"/>
                <w:szCs w:val="16"/>
              </w:rPr>
            </w:pPr>
            <w:r w:rsidRPr="00A07D0F">
              <w:rPr>
                <w:sz w:val="16"/>
                <w:szCs w:val="16"/>
              </w:rPr>
              <w:t>€</w:t>
            </w:r>
          </w:p>
        </w:tc>
      </w:tr>
      <w:tr w:rsidR="009D5CEE" w:rsidRPr="00A07D0F" w14:paraId="20E55567"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380CE880"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6240379C"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Opnemen van peilbuis,</w:t>
            </w:r>
          </w:p>
          <w:p w14:paraId="54A255F4"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1 jaar, 2 keer/maand  (NITG-ritme),</w:t>
            </w:r>
          </w:p>
          <w:p w14:paraId="72C85C43" w14:textId="77777777" w:rsidR="009D5CEE" w:rsidRPr="00A07D0F" w:rsidRDefault="009D5CEE" w:rsidP="009A70D4">
            <w:pPr>
              <w:rPr>
                <w:rFonts w:cs="Arial"/>
                <w:sz w:val="16"/>
                <w:szCs w:val="16"/>
              </w:rPr>
            </w:pPr>
            <w:r w:rsidRPr="00A07D0F">
              <w:rPr>
                <w:rFonts w:eastAsia="Times New Roman" w:cs="Arial"/>
                <w:sz w:val="16"/>
                <w:szCs w:val="16"/>
                <w:lang w:eastAsia="nl-NL"/>
              </w:rPr>
              <w:t>NEN 5120</w:t>
            </w:r>
          </w:p>
        </w:tc>
        <w:tc>
          <w:tcPr>
            <w:tcW w:w="1384" w:type="dxa"/>
            <w:tcBorders>
              <w:top w:val="single" w:sz="4" w:space="0" w:color="auto"/>
              <w:left w:val="single" w:sz="4" w:space="0" w:color="auto"/>
              <w:bottom w:val="single" w:sz="4" w:space="0" w:color="auto"/>
              <w:right w:val="single" w:sz="4" w:space="0" w:color="auto"/>
            </w:tcBorders>
          </w:tcPr>
          <w:p w14:paraId="0B886264" w14:textId="77777777" w:rsidR="009D5CEE" w:rsidRPr="00A07D0F" w:rsidRDefault="009D5CEE" w:rsidP="009A70D4">
            <w:pPr>
              <w:rPr>
                <w:rFonts w:cs="Arial"/>
                <w:sz w:val="16"/>
                <w:szCs w:val="16"/>
              </w:rPr>
            </w:pPr>
            <w:r w:rsidRPr="00A07D0F">
              <w:rPr>
                <w:rFonts w:cs="Arial"/>
                <w:sz w:val="16"/>
                <w:szCs w:val="16"/>
              </w:rPr>
              <w:t>50</w:t>
            </w:r>
          </w:p>
        </w:tc>
        <w:tc>
          <w:tcPr>
            <w:tcW w:w="1474" w:type="dxa"/>
            <w:tcBorders>
              <w:top w:val="single" w:sz="4" w:space="0" w:color="auto"/>
              <w:left w:val="single" w:sz="4" w:space="0" w:color="auto"/>
              <w:bottom w:val="single" w:sz="4" w:space="0" w:color="auto"/>
              <w:right w:val="single" w:sz="4" w:space="0" w:color="auto"/>
            </w:tcBorders>
            <w:noWrap/>
          </w:tcPr>
          <w:p w14:paraId="0A33471C" w14:textId="77777777" w:rsidR="009D5CEE" w:rsidRPr="00A07D0F" w:rsidRDefault="009D5CEE" w:rsidP="009A70D4">
            <w:pPr>
              <w:rPr>
                <w:rFonts w:cs="Arial"/>
                <w:sz w:val="16"/>
                <w:szCs w:val="16"/>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6C3BBA29"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4A61B18D" w14:textId="77777777" w:rsidR="009D5CEE" w:rsidRPr="00A07D0F" w:rsidRDefault="009D5CEE" w:rsidP="009A70D4">
            <w:pPr>
              <w:rPr>
                <w:sz w:val="16"/>
                <w:szCs w:val="16"/>
              </w:rPr>
            </w:pPr>
            <w:r w:rsidRPr="00A07D0F">
              <w:rPr>
                <w:sz w:val="16"/>
                <w:szCs w:val="16"/>
              </w:rPr>
              <w:t>€</w:t>
            </w:r>
          </w:p>
        </w:tc>
      </w:tr>
      <w:tr w:rsidR="009D5CEE" w:rsidRPr="00A07D0F" w14:paraId="01325EA8"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190A0878"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30F391FA"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Bespreking fase 4,</w:t>
            </w:r>
          </w:p>
          <w:p w14:paraId="0B33E802" w14:textId="77777777" w:rsidR="009D5CEE" w:rsidRPr="00A07D0F" w:rsidRDefault="009D5CEE" w:rsidP="009A70D4">
            <w:pPr>
              <w:rPr>
                <w:rFonts w:eastAsia="Times New Roman" w:cs="Times New Roman"/>
                <w:sz w:val="16"/>
                <w:szCs w:val="16"/>
                <w:lang w:val="nl-NL" w:eastAsia="nl-NL"/>
              </w:rPr>
            </w:pPr>
            <w:r w:rsidRPr="00A07D0F">
              <w:rPr>
                <w:rFonts w:eastAsia="Times New Roman" w:cs="Arial"/>
                <w:sz w:val="16"/>
                <w:szCs w:val="16"/>
                <w:lang w:val="nl-NL" w:eastAsia="nl-NL"/>
              </w:rPr>
              <w:t xml:space="preserve">Incl. advies over </w:t>
            </w:r>
            <w:proofErr w:type="spellStart"/>
            <w:r w:rsidRPr="00A07D0F">
              <w:rPr>
                <w:rFonts w:eastAsia="Times New Roman" w:cs="Arial"/>
                <w:sz w:val="16"/>
                <w:szCs w:val="16"/>
                <w:lang w:val="nl-NL" w:eastAsia="nl-NL"/>
              </w:rPr>
              <w:t>risicogestuurde</w:t>
            </w:r>
            <w:proofErr w:type="spellEnd"/>
            <w:r w:rsidRPr="00A07D0F">
              <w:rPr>
                <w:rFonts w:eastAsia="Times New Roman" w:cs="Arial"/>
                <w:sz w:val="16"/>
                <w:szCs w:val="16"/>
                <w:lang w:val="nl-NL" w:eastAsia="nl-NL"/>
              </w:rPr>
              <w:t xml:space="preserve"> aanpassingen navolgende fasen</w:t>
            </w:r>
          </w:p>
        </w:tc>
        <w:tc>
          <w:tcPr>
            <w:tcW w:w="1384" w:type="dxa"/>
            <w:tcBorders>
              <w:top w:val="single" w:sz="4" w:space="0" w:color="auto"/>
              <w:left w:val="single" w:sz="4" w:space="0" w:color="auto"/>
              <w:bottom w:val="single" w:sz="4" w:space="0" w:color="auto"/>
              <w:right w:val="single" w:sz="4" w:space="0" w:color="auto"/>
            </w:tcBorders>
          </w:tcPr>
          <w:p w14:paraId="61585371" w14:textId="77777777" w:rsidR="009D5CEE" w:rsidRPr="00A07D0F" w:rsidRDefault="009D5CEE" w:rsidP="009A70D4">
            <w:pPr>
              <w:rPr>
                <w:rFonts w:eastAsia="Times New Roman" w:cs="Times New Roman"/>
                <w:sz w:val="16"/>
                <w:szCs w:val="16"/>
                <w:lang w:eastAsia="nl-NL"/>
              </w:rPr>
            </w:pPr>
            <w:r w:rsidRPr="00A07D0F">
              <w:rPr>
                <w:rFonts w:eastAsia="Times New Roman" w:cs="Times New Roman"/>
                <w:sz w:val="16"/>
                <w:szCs w:val="16"/>
                <w:lang w:eastAsia="nl-NL"/>
              </w:rPr>
              <w:t>1</w:t>
            </w:r>
          </w:p>
        </w:tc>
        <w:tc>
          <w:tcPr>
            <w:tcW w:w="1474" w:type="dxa"/>
            <w:tcBorders>
              <w:top w:val="single" w:sz="4" w:space="0" w:color="auto"/>
              <w:left w:val="single" w:sz="4" w:space="0" w:color="auto"/>
              <w:bottom w:val="single" w:sz="4" w:space="0" w:color="auto"/>
              <w:right w:val="single" w:sz="4" w:space="0" w:color="auto"/>
            </w:tcBorders>
            <w:noWrap/>
          </w:tcPr>
          <w:p w14:paraId="1485F12B" w14:textId="77777777" w:rsidR="009D5CEE" w:rsidRPr="00A07D0F" w:rsidRDefault="009D5CEE" w:rsidP="009A70D4">
            <w:pPr>
              <w:rPr>
                <w:rFonts w:eastAsia="Times New Roman" w:cs="Times New Roman"/>
                <w:sz w:val="16"/>
                <w:szCs w:val="16"/>
                <w:lang w:eastAsia="nl-NL"/>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7181AD4C"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16E24309" w14:textId="77777777" w:rsidR="009D5CEE" w:rsidRPr="00A07D0F" w:rsidRDefault="009D5CEE" w:rsidP="009A70D4">
            <w:pPr>
              <w:rPr>
                <w:sz w:val="16"/>
                <w:szCs w:val="16"/>
              </w:rPr>
            </w:pPr>
            <w:r w:rsidRPr="00A07D0F">
              <w:rPr>
                <w:sz w:val="16"/>
                <w:szCs w:val="16"/>
              </w:rPr>
              <w:t>€</w:t>
            </w:r>
          </w:p>
        </w:tc>
      </w:tr>
      <w:tr w:rsidR="009D5CEE" w:rsidRPr="00A07D0F" w14:paraId="2AB77AA7"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0F7B9A8E"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13E50138" w14:textId="77777777" w:rsidR="009D5CEE" w:rsidRPr="00A07D0F" w:rsidRDefault="009D5CEE" w:rsidP="009A70D4">
            <w:pPr>
              <w:rPr>
                <w:rFonts w:eastAsia="Times New Roman" w:cs="Arial"/>
                <w:sz w:val="16"/>
                <w:szCs w:val="16"/>
                <w:lang w:eastAsia="nl-NL"/>
              </w:rPr>
            </w:pPr>
            <w:proofErr w:type="spellStart"/>
            <w:r w:rsidRPr="00A07D0F">
              <w:rPr>
                <w:rFonts w:eastAsia="Times New Roman" w:cs="Arial"/>
                <w:b/>
                <w:bCs/>
                <w:sz w:val="16"/>
                <w:szCs w:val="16"/>
                <w:lang w:eastAsia="nl-NL"/>
              </w:rPr>
              <w:t>Laboratoriumproeven</w:t>
            </w:r>
            <w:proofErr w:type="spellEnd"/>
          </w:p>
        </w:tc>
        <w:tc>
          <w:tcPr>
            <w:tcW w:w="1384" w:type="dxa"/>
            <w:tcBorders>
              <w:top w:val="single" w:sz="4" w:space="0" w:color="auto"/>
              <w:left w:val="single" w:sz="4" w:space="0" w:color="auto"/>
              <w:bottom w:val="single" w:sz="4" w:space="0" w:color="auto"/>
              <w:right w:val="single" w:sz="4" w:space="0" w:color="auto"/>
            </w:tcBorders>
          </w:tcPr>
          <w:p w14:paraId="536C8DB2" w14:textId="77777777" w:rsidR="009D5CEE" w:rsidRPr="00A07D0F" w:rsidRDefault="009D5CEE" w:rsidP="009A70D4">
            <w:pPr>
              <w:rPr>
                <w:rFonts w:eastAsia="Times New Roman" w:cs="Times New Roman"/>
                <w:sz w:val="16"/>
                <w:szCs w:val="16"/>
                <w:lang w:eastAsia="nl-NL"/>
              </w:rPr>
            </w:pPr>
          </w:p>
        </w:tc>
        <w:tc>
          <w:tcPr>
            <w:tcW w:w="1474" w:type="dxa"/>
            <w:tcBorders>
              <w:top w:val="single" w:sz="4" w:space="0" w:color="auto"/>
              <w:left w:val="single" w:sz="4" w:space="0" w:color="auto"/>
              <w:bottom w:val="single" w:sz="4" w:space="0" w:color="auto"/>
              <w:right w:val="single" w:sz="4" w:space="0" w:color="auto"/>
            </w:tcBorders>
            <w:noWrap/>
          </w:tcPr>
          <w:p w14:paraId="0684C307" w14:textId="77777777" w:rsidR="009D5CEE" w:rsidRPr="00A07D0F" w:rsidRDefault="009D5CEE" w:rsidP="009A70D4">
            <w:pPr>
              <w:rPr>
                <w:rFonts w:eastAsia="Times New Roman" w:cs="Times New Roman"/>
                <w:sz w:val="16"/>
                <w:szCs w:val="16"/>
                <w:lang w:eastAsia="nl-NL"/>
              </w:rPr>
            </w:pPr>
          </w:p>
        </w:tc>
        <w:tc>
          <w:tcPr>
            <w:tcW w:w="1474" w:type="dxa"/>
            <w:tcBorders>
              <w:top w:val="single" w:sz="4" w:space="0" w:color="auto"/>
              <w:left w:val="single" w:sz="4" w:space="0" w:color="auto"/>
              <w:bottom w:val="single" w:sz="4" w:space="0" w:color="auto"/>
              <w:right w:val="single" w:sz="4" w:space="0" w:color="auto"/>
            </w:tcBorders>
            <w:noWrap/>
          </w:tcPr>
          <w:p w14:paraId="2E3AA375" w14:textId="77777777" w:rsidR="009D5CEE" w:rsidRPr="00A07D0F" w:rsidRDefault="009D5CEE" w:rsidP="009A70D4">
            <w:pPr>
              <w:rPr>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1A9D9706" w14:textId="77777777" w:rsidR="009D5CEE" w:rsidRPr="00A07D0F" w:rsidRDefault="009D5CEE" w:rsidP="009A70D4">
            <w:pPr>
              <w:rPr>
                <w:sz w:val="16"/>
                <w:szCs w:val="16"/>
              </w:rPr>
            </w:pPr>
          </w:p>
        </w:tc>
      </w:tr>
      <w:tr w:rsidR="009D5CEE" w:rsidRPr="00A07D0F" w14:paraId="1948B1E9"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5BE9185B"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18584409" w14:textId="77777777" w:rsidR="009D5CEE" w:rsidRPr="00A07D0F" w:rsidRDefault="009D5CEE" w:rsidP="009A70D4">
            <w:pPr>
              <w:rPr>
                <w:rFonts w:eastAsia="Times New Roman" w:cs="Arial"/>
                <w:sz w:val="16"/>
                <w:szCs w:val="16"/>
                <w:lang w:eastAsia="nl-NL"/>
              </w:rPr>
            </w:pPr>
            <w:proofErr w:type="spellStart"/>
            <w:r w:rsidRPr="00A07D0F">
              <w:rPr>
                <w:rFonts w:eastAsia="Times New Roman" w:cs="Arial"/>
                <w:sz w:val="16"/>
                <w:szCs w:val="16"/>
                <w:lang w:eastAsia="nl-NL"/>
              </w:rPr>
              <w:t>Beschrijving</w:t>
            </w:r>
            <w:proofErr w:type="spellEnd"/>
            <w:r w:rsidRPr="00A07D0F">
              <w:rPr>
                <w:rFonts w:eastAsia="Times New Roman" w:cs="Arial"/>
                <w:sz w:val="16"/>
                <w:szCs w:val="16"/>
                <w:lang w:eastAsia="nl-NL"/>
              </w:rPr>
              <w:t xml:space="preserve"> </w:t>
            </w:r>
            <w:proofErr w:type="spellStart"/>
            <w:r w:rsidRPr="00A07D0F">
              <w:rPr>
                <w:rFonts w:eastAsia="Times New Roman" w:cs="Arial"/>
                <w:sz w:val="16"/>
                <w:szCs w:val="16"/>
                <w:lang w:eastAsia="nl-NL"/>
              </w:rPr>
              <w:t>grondmonsters</w:t>
            </w:r>
            <w:proofErr w:type="spellEnd"/>
          </w:p>
          <w:p w14:paraId="0D36D31B" w14:textId="77777777" w:rsidR="009D5CEE" w:rsidRPr="00A07D0F" w:rsidRDefault="009D5CEE" w:rsidP="009A70D4">
            <w:pPr>
              <w:rPr>
                <w:rFonts w:eastAsia="Times New Roman" w:cs="Arial"/>
                <w:sz w:val="16"/>
                <w:szCs w:val="16"/>
                <w:lang w:eastAsia="nl-NL"/>
              </w:rPr>
            </w:pPr>
            <w:proofErr w:type="spellStart"/>
            <w:r w:rsidRPr="00A07D0F">
              <w:rPr>
                <w:rFonts w:eastAsia="Times New Roman" w:cs="Arial"/>
                <w:sz w:val="16"/>
                <w:szCs w:val="16"/>
                <w:lang w:eastAsia="nl-NL"/>
              </w:rPr>
              <w:t>gehele</w:t>
            </w:r>
            <w:proofErr w:type="spellEnd"/>
            <w:r w:rsidRPr="00A07D0F">
              <w:rPr>
                <w:rFonts w:eastAsia="Times New Roman" w:cs="Arial"/>
                <w:sz w:val="16"/>
                <w:szCs w:val="16"/>
                <w:lang w:eastAsia="nl-NL"/>
              </w:rPr>
              <w:t xml:space="preserve"> </w:t>
            </w:r>
            <w:proofErr w:type="spellStart"/>
            <w:r w:rsidRPr="00A07D0F">
              <w:rPr>
                <w:rFonts w:eastAsia="Times New Roman" w:cs="Arial"/>
                <w:sz w:val="16"/>
                <w:szCs w:val="16"/>
                <w:lang w:eastAsia="nl-NL"/>
              </w:rPr>
              <w:t>boorlengte</w:t>
            </w:r>
            <w:proofErr w:type="spellEnd"/>
          </w:p>
        </w:tc>
        <w:tc>
          <w:tcPr>
            <w:tcW w:w="1384" w:type="dxa"/>
            <w:tcBorders>
              <w:top w:val="single" w:sz="4" w:space="0" w:color="auto"/>
              <w:left w:val="single" w:sz="4" w:space="0" w:color="auto"/>
              <w:bottom w:val="single" w:sz="4" w:space="0" w:color="auto"/>
              <w:right w:val="single" w:sz="4" w:space="0" w:color="auto"/>
            </w:tcBorders>
          </w:tcPr>
          <w:p w14:paraId="0B4D7161" w14:textId="77777777" w:rsidR="009D5CEE" w:rsidRPr="00A07D0F" w:rsidRDefault="009D5CEE" w:rsidP="009A70D4">
            <w:pPr>
              <w:rPr>
                <w:rFonts w:eastAsia="Times New Roman" w:cs="Times New Roman"/>
                <w:sz w:val="16"/>
                <w:szCs w:val="16"/>
                <w:lang w:eastAsia="nl-NL"/>
              </w:rPr>
            </w:pPr>
            <w:r w:rsidRPr="00A07D0F">
              <w:rPr>
                <w:rFonts w:eastAsia="Times New Roman" w:cs="Times New Roman"/>
                <w:sz w:val="16"/>
                <w:szCs w:val="16"/>
                <w:lang w:eastAsia="nl-NL"/>
              </w:rPr>
              <w:t>10</w:t>
            </w:r>
          </w:p>
        </w:tc>
        <w:tc>
          <w:tcPr>
            <w:tcW w:w="1474" w:type="dxa"/>
            <w:tcBorders>
              <w:top w:val="single" w:sz="4" w:space="0" w:color="auto"/>
              <w:left w:val="single" w:sz="4" w:space="0" w:color="auto"/>
              <w:bottom w:val="single" w:sz="4" w:space="0" w:color="auto"/>
              <w:right w:val="single" w:sz="4" w:space="0" w:color="auto"/>
            </w:tcBorders>
            <w:noWrap/>
          </w:tcPr>
          <w:p w14:paraId="35033D0D" w14:textId="77777777" w:rsidR="009D5CEE" w:rsidRPr="00A07D0F" w:rsidRDefault="009D5CEE" w:rsidP="009A70D4">
            <w:pPr>
              <w:rPr>
                <w:rFonts w:eastAsia="Times New Roman" w:cs="Times New Roman"/>
                <w:sz w:val="16"/>
                <w:szCs w:val="16"/>
                <w:lang w:eastAsia="nl-NL"/>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5849F902"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28E2A109" w14:textId="77777777" w:rsidR="009D5CEE" w:rsidRPr="00A07D0F" w:rsidRDefault="009D5CEE" w:rsidP="009A70D4">
            <w:pPr>
              <w:rPr>
                <w:sz w:val="16"/>
                <w:szCs w:val="16"/>
              </w:rPr>
            </w:pPr>
            <w:r w:rsidRPr="00A07D0F">
              <w:rPr>
                <w:sz w:val="16"/>
                <w:szCs w:val="16"/>
              </w:rPr>
              <w:t>€</w:t>
            </w:r>
          </w:p>
        </w:tc>
      </w:tr>
      <w:tr w:rsidR="009D5CEE" w:rsidRPr="00A07D0F" w14:paraId="6DFC1DD4"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14DDF0BE"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21696C3C"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 xml:space="preserve">Classificatie: watergehalte en </w:t>
            </w:r>
            <w:proofErr w:type="spellStart"/>
            <w:r w:rsidRPr="00A07D0F">
              <w:rPr>
                <w:rFonts w:eastAsia="Times New Roman" w:cs="Arial"/>
                <w:sz w:val="16"/>
                <w:szCs w:val="16"/>
                <w:lang w:val="nl-NL" w:eastAsia="nl-NL"/>
              </w:rPr>
              <w:t>volumieke</w:t>
            </w:r>
            <w:proofErr w:type="spellEnd"/>
            <w:r w:rsidRPr="00A07D0F">
              <w:rPr>
                <w:rFonts w:eastAsia="Times New Roman" w:cs="Arial"/>
                <w:sz w:val="16"/>
                <w:szCs w:val="16"/>
                <w:lang w:val="nl-NL" w:eastAsia="nl-NL"/>
              </w:rPr>
              <w:t xml:space="preserve"> massa</w:t>
            </w:r>
          </w:p>
          <w:p w14:paraId="646A1103"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 xml:space="preserve">klei- veen en </w:t>
            </w:r>
            <w:proofErr w:type="spellStart"/>
            <w:r w:rsidRPr="00A07D0F">
              <w:rPr>
                <w:rFonts w:eastAsia="Times New Roman" w:cs="Arial"/>
                <w:sz w:val="16"/>
                <w:szCs w:val="16"/>
                <w:lang w:val="nl-NL" w:eastAsia="nl-NL"/>
              </w:rPr>
              <w:t>siltlagen</w:t>
            </w:r>
            <w:proofErr w:type="spellEnd"/>
          </w:p>
          <w:p w14:paraId="541B8A6A" w14:textId="77777777" w:rsidR="009D5CEE" w:rsidRPr="00A07D0F" w:rsidRDefault="009D5CEE" w:rsidP="009A70D4">
            <w:pPr>
              <w:rPr>
                <w:rFonts w:eastAsia="Times New Roman" w:cs="Arial"/>
                <w:sz w:val="16"/>
                <w:szCs w:val="16"/>
                <w:lang w:eastAsia="nl-NL"/>
              </w:rPr>
            </w:pPr>
            <w:r w:rsidRPr="00A07D0F">
              <w:rPr>
                <w:rFonts w:eastAsia="Times New Roman" w:cs="Arial"/>
                <w:sz w:val="16"/>
                <w:szCs w:val="16"/>
                <w:lang w:val="nl-NL" w:eastAsia="nl-NL"/>
              </w:rPr>
              <w:t xml:space="preserve"> </w:t>
            </w:r>
            <w:r w:rsidRPr="00A07D0F">
              <w:rPr>
                <w:rFonts w:eastAsia="Times New Roman" w:cs="Arial"/>
                <w:sz w:val="16"/>
                <w:szCs w:val="16"/>
                <w:lang w:eastAsia="nl-NL"/>
              </w:rPr>
              <w:t xml:space="preserve">ISO 178922, 1 </w:t>
            </w:r>
            <w:proofErr w:type="spellStart"/>
            <w:r w:rsidRPr="00A07D0F">
              <w:rPr>
                <w:rFonts w:eastAsia="Times New Roman" w:cs="Arial"/>
                <w:sz w:val="16"/>
                <w:szCs w:val="16"/>
                <w:lang w:eastAsia="nl-NL"/>
              </w:rPr>
              <w:t>en</w:t>
            </w:r>
            <w:proofErr w:type="spellEnd"/>
            <w:r w:rsidRPr="00A07D0F">
              <w:rPr>
                <w:rFonts w:eastAsia="Times New Roman" w:cs="Arial"/>
                <w:sz w:val="16"/>
                <w:szCs w:val="16"/>
                <w:lang w:eastAsia="nl-NL"/>
              </w:rPr>
              <w:t xml:space="preserve"> 2 </w:t>
            </w:r>
          </w:p>
        </w:tc>
        <w:tc>
          <w:tcPr>
            <w:tcW w:w="1384" w:type="dxa"/>
            <w:tcBorders>
              <w:top w:val="single" w:sz="4" w:space="0" w:color="auto"/>
              <w:left w:val="single" w:sz="4" w:space="0" w:color="auto"/>
              <w:bottom w:val="single" w:sz="4" w:space="0" w:color="auto"/>
              <w:right w:val="single" w:sz="4" w:space="0" w:color="auto"/>
            </w:tcBorders>
          </w:tcPr>
          <w:p w14:paraId="3F99D4AE" w14:textId="77777777" w:rsidR="009D5CEE" w:rsidRPr="00A07D0F" w:rsidRDefault="009D5CEE" w:rsidP="009A70D4">
            <w:pPr>
              <w:rPr>
                <w:rFonts w:eastAsia="Times New Roman" w:cs="Times New Roman"/>
                <w:sz w:val="16"/>
                <w:szCs w:val="16"/>
                <w:lang w:eastAsia="nl-NL"/>
              </w:rPr>
            </w:pPr>
            <w:r w:rsidRPr="00A07D0F">
              <w:rPr>
                <w:rFonts w:eastAsia="Times New Roman" w:cs="Times New Roman"/>
                <w:sz w:val="16"/>
                <w:szCs w:val="16"/>
                <w:lang w:eastAsia="nl-NL"/>
              </w:rPr>
              <w:t>10</w:t>
            </w:r>
          </w:p>
        </w:tc>
        <w:tc>
          <w:tcPr>
            <w:tcW w:w="1474" w:type="dxa"/>
            <w:tcBorders>
              <w:top w:val="single" w:sz="4" w:space="0" w:color="auto"/>
              <w:left w:val="single" w:sz="4" w:space="0" w:color="auto"/>
              <w:bottom w:val="single" w:sz="4" w:space="0" w:color="auto"/>
              <w:right w:val="single" w:sz="4" w:space="0" w:color="auto"/>
            </w:tcBorders>
            <w:noWrap/>
          </w:tcPr>
          <w:p w14:paraId="0B80FEB1" w14:textId="77777777" w:rsidR="009D5CEE" w:rsidRPr="00A07D0F" w:rsidRDefault="009D5CEE" w:rsidP="009A70D4">
            <w:pPr>
              <w:rPr>
                <w:rFonts w:eastAsia="Times New Roman" w:cs="Times New Roman"/>
                <w:sz w:val="16"/>
                <w:szCs w:val="16"/>
                <w:lang w:eastAsia="nl-NL"/>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6EB779DB"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0FCAB12F" w14:textId="77777777" w:rsidR="009D5CEE" w:rsidRPr="00A07D0F" w:rsidRDefault="009D5CEE" w:rsidP="009A70D4">
            <w:pPr>
              <w:rPr>
                <w:sz w:val="16"/>
                <w:szCs w:val="16"/>
              </w:rPr>
            </w:pPr>
            <w:r w:rsidRPr="00A07D0F">
              <w:rPr>
                <w:sz w:val="16"/>
                <w:szCs w:val="16"/>
              </w:rPr>
              <w:t>€</w:t>
            </w:r>
          </w:p>
        </w:tc>
      </w:tr>
      <w:tr w:rsidR="009D5CEE" w:rsidRPr="00A07D0F" w14:paraId="58D9FEBA"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7C115256"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3F90A50E"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Classificatie: korrelverdeling</w:t>
            </w:r>
          </w:p>
          <w:p w14:paraId="2B18CEA6"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 xml:space="preserve">zand en </w:t>
            </w:r>
            <w:proofErr w:type="spellStart"/>
            <w:r w:rsidRPr="00A07D0F">
              <w:rPr>
                <w:rFonts w:eastAsia="Times New Roman" w:cs="Arial"/>
                <w:sz w:val="16"/>
                <w:szCs w:val="16"/>
                <w:lang w:val="nl-NL" w:eastAsia="nl-NL"/>
              </w:rPr>
              <w:t>siltlagen</w:t>
            </w:r>
            <w:proofErr w:type="spellEnd"/>
          </w:p>
          <w:p w14:paraId="71BC717F"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 xml:space="preserve"> RAW proeven 1, 2 en 11 </w:t>
            </w:r>
          </w:p>
        </w:tc>
        <w:tc>
          <w:tcPr>
            <w:tcW w:w="1384" w:type="dxa"/>
            <w:tcBorders>
              <w:top w:val="single" w:sz="4" w:space="0" w:color="auto"/>
              <w:left w:val="single" w:sz="4" w:space="0" w:color="auto"/>
              <w:bottom w:val="single" w:sz="4" w:space="0" w:color="auto"/>
              <w:right w:val="single" w:sz="4" w:space="0" w:color="auto"/>
            </w:tcBorders>
          </w:tcPr>
          <w:p w14:paraId="655B0201" w14:textId="77777777" w:rsidR="009D5CEE" w:rsidRPr="00A07D0F" w:rsidRDefault="009D5CEE" w:rsidP="009A70D4">
            <w:pPr>
              <w:rPr>
                <w:rFonts w:eastAsia="Times New Roman" w:cs="Times New Roman"/>
                <w:sz w:val="16"/>
                <w:szCs w:val="16"/>
                <w:lang w:eastAsia="nl-NL"/>
              </w:rPr>
            </w:pPr>
            <w:r w:rsidRPr="00A07D0F">
              <w:rPr>
                <w:rFonts w:eastAsia="Times New Roman" w:cs="Times New Roman"/>
                <w:sz w:val="16"/>
                <w:szCs w:val="16"/>
                <w:lang w:eastAsia="nl-NL"/>
              </w:rPr>
              <w:t>10</w:t>
            </w:r>
          </w:p>
        </w:tc>
        <w:tc>
          <w:tcPr>
            <w:tcW w:w="1474" w:type="dxa"/>
            <w:tcBorders>
              <w:top w:val="single" w:sz="4" w:space="0" w:color="auto"/>
              <w:left w:val="single" w:sz="4" w:space="0" w:color="auto"/>
              <w:bottom w:val="single" w:sz="4" w:space="0" w:color="auto"/>
              <w:right w:val="single" w:sz="4" w:space="0" w:color="auto"/>
            </w:tcBorders>
            <w:noWrap/>
          </w:tcPr>
          <w:p w14:paraId="6F68DDB7" w14:textId="77777777" w:rsidR="009D5CEE" w:rsidRPr="00A07D0F" w:rsidRDefault="009D5CEE" w:rsidP="009A70D4">
            <w:pPr>
              <w:rPr>
                <w:rFonts w:eastAsia="Times New Roman" w:cs="Times New Roman"/>
                <w:sz w:val="16"/>
                <w:szCs w:val="16"/>
                <w:lang w:eastAsia="nl-NL"/>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250EB144"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3FB333E0" w14:textId="77777777" w:rsidR="009D5CEE" w:rsidRPr="00A07D0F" w:rsidRDefault="009D5CEE" w:rsidP="009A70D4">
            <w:pPr>
              <w:rPr>
                <w:sz w:val="16"/>
                <w:szCs w:val="16"/>
              </w:rPr>
            </w:pPr>
            <w:r w:rsidRPr="00A07D0F">
              <w:rPr>
                <w:sz w:val="16"/>
                <w:szCs w:val="16"/>
              </w:rPr>
              <w:t>€</w:t>
            </w:r>
          </w:p>
        </w:tc>
      </w:tr>
      <w:tr w:rsidR="009D5CEE" w:rsidRPr="00A07D0F" w14:paraId="2F64CD64"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3E0E040E"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3ABE68CC"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 xml:space="preserve">Classificatie: </w:t>
            </w:r>
            <w:proofErr w:type="spellStart"/>
            <w:r w:rsidRPr="00A07D0F">
              <w:rPr>
                <w:rFonts w:eastAsia="Times New Roman" w:cs="Arial"/>
                <w:sz w:val="16"/>
                <w:szCs w:val="16"/>
                <w:lang w:val="nl-NL" w:eastAsia="nl-NL"/>
              </w:rPr>
              <w:t>Atterbergse</w:t>
            </w:r>
            <w:proofErr w:type="spellEnd"/>
            <w:r w:rsidRPr="00A07D0F">
              <w:rPr>
                <w:rFonts w:eastAsia="Times New Roman" w:cs="Arial"/>
                <w:sz w:val="16"/>
                <w:szCs w:val="16"/>
                <w:lang w:val="nl-NL" w:eastAsia="nl-NL"/>
              </w:rPr>
              <w:t xml:space="preserve"> grenzen</w:t>
            </w:r>
          </w:p>
          <w:p w14:paraId="35C7408A"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kleilagen</w:t>
            </w:r>
          </w:p>
          <w:p w14:paraId="3803AD39"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 xml:space="preserve"> ISO 17892-12  </w:t>
            </w:r>
          </w:p>
        </w:tc>
        <w:tc>
          <w:tcPr>
            <w:tcW w:w="1384" w:type="dxa"/>
            <w:tcBorders>
              <w:top w:val="single" w:sz="4" w:space="0" w:color="auto"/>
              <w:left w:val="single" w:sz="4" w:space="0" w:color="auto"/>
              <w:bottom w:val="single" w:sz="4" w:space="0" w:color="auto"/>
              <w:right w:val="single" w:sz="4" w:space="0" w:color="auto"/>
            </w:tcBorders>
          </w:tcPr>
          <w:p w14:paraId="00193B4D" w14:textId="77777777" w:rsidR="009D5CEE" w:rsidRPr="00A07D0F" w:rsidRDefault="009D5CEE" w:rsidP="009A70D4">
            <w:pPr>
              <w:rPr>
                <w:rFonts w:eastAsia="Times New Roman" w:cs="Times New Roman"/>
                <w:sz w:val="16"/>
                <w:szCs w:val="16"/>
                <w:lang w:eastAsia="nl-NL"/>
              </w:rPr>
            </w:pPr>
            <w:r w:rsidRPr="00A07D0F">
              <w:rPr>
                <w:rFonts w:eastAsia="Times New Roman" w:cs="Times New Roman"/>
                <w:sz w:val="16"/>
                <w:szCs w:val="16"/>
                <w:lang w:eastAsia="nl-NL"/>
              </w:rPr>
              <w:t>10</w:t>
            </w:r>
          </w:p>
        </w:tc>
        <w:tc>
          <w:tcPr>
            <w:tcW w:w="1474" w:type="dxa"/>
            <w:tcBorders>
              <w:top w:val="single" w:sz="4" w:space="0" w:color="auto"/>
              <w:left w:val="single" w:sz="4" w:space="0" w:color="auto"/>
              <w:bottom w:val="single" w:sz="4" w:space="0" w:color="auto"/>
              <w:right w:val="single" w:sz="4" w:space="0" w:color="auto"/>
            </w:tcBorders>
            <w:noWrap/>
          </w:tcPr>
          <w:p w14:paraId="6304B969" w14:textId="77777777" w:rsidR="009D5CEE" w:rsidRPr="00A07D0F" w:rsidRDefault="009D5CEE" w:rsidP="009A70D4">
            <w:pPr>
              <w:rPr>
                <w:rFonts w:eastAsia="Times New Roman" w:cs="Times New Roman"/>
                <w:sz w:val="16"/>
                <w:szCs w:val="16"/>
                <w:lang w:eastAsia="nl-NL"/>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4749D314"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763376E3" w14:textId="77777777" w:rsidR="009D5CEE" w:rsidRPr="00A07D0F" w:rsidRDefault="009D5CEE" w:rsidP="009A70D4">
            <w:pPr>
              <w:rPr>
                <w:sz w:val="16"/>
                <w:szCs w:val="16"/>
              </w:rPr>
            </w:pPr>
            <w:r w:rsidRPr="00A07D0F">
              <w:rPr>
                <w:sz w:val="16"/>
                <w:szCs w:val="16"/>
              </w:rPr>
              <w:t>€</w:t>
            </w:r>
          </w:p>
        </w:tc>
      </w:tr>
      <w:tr w:rsidR="009D5CEE" w:rsidRPr="00A07D0F" w14:paraId="2231584F"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49283099"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25DD2B0F"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 xml:space="preserve">Classificatie: </w:t>
            </w:r>
            <w:proofErr w:type="spellStart"/>
            <w:r w:rsidRPr="00A07D0F">
              <w:rPr>
                <w:rFonts w:eastAsia="Times New Roman" w:cs="Arial"/>
                <w:sz w:val="16"/>
                <w:szCs w:val="16"/>
                <w:lang w:val="nl-NL" w:eastAsia="nl-NL"/>
              </w:rPr>
              <w:t>Handvin</w:t>
            </w:r>
            <w:proofErr w:type="spellEnd"/>
            <w:r w:rsidRPr="00A07D0F">
              <w:rPr>
                <w:rFonts w:eastAsia="Times New Roman" w:cs="Arial"/>
                <w:sz w:val="16"/>
                <w:szCs w:val="16"/>
                <w:lang w:val="nl-NL" w:eastAsia="nl-NL"/>
              </w:rPr>
              <w:t xml:space="preserve"> en </w:t>
            </w:r>
            <w:proofErr w:type="spellStart"/>
            <w:r w:rsidRPr="00A07D0F">
              <w:rPr>
                <w:rFonts w:eastAsia="Times New Roman" w:cs="Arial"/>
                <w:sz w:val="16"/>
                <w:szCs w:val="16"/>
                <w:lang w:val="nl-NL" w:eastAsia="nl-NL"/>
              </w:rPr>
              <w:t>pocketpenetrometer</w:t>
            </w:r>
            <w:proofErr w:type="spellEnd"/>
          </w:p>
          <w:p w14:paraId="30C9B13F"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 xml:space="preserve">klei- en </w:t>
            </w:r>
            <w:proofErr w:type="spellStart"/>
            <w:r w:rsidRPr="00A07D0F">
              <w:rPr>
                <w:rFonts w:eastAsia="Times New Roman" w:cs="Arial"/>
                <w:sz w:val="16"/>
                <w:szCs w:val="16"/>
                <w:lang w:val="nl-NL" w:eastAsia="nl-NL"/>
              </w:rPr>
              <w:t>kleihoudende</w:t>
            </w:r>
            <w:proofErr w:type="spellEnd"/>
            <w:r w:rsidRPr="00A07D0F">
              <w:rPr>
                <w:rFonts w:eastAsia="Times New Roman" w:cs="Arial"/>
                <w:sz w:val="16"/>
                <w:szCs w:val="16"/>
                <w:lang w:val="nl-NL" w:eastAsia="nl-NL"/>
              </w:rPr>
              <w:t xml:space="preserve"> veenlagen</w:t>
            </w:r>
          </w:p>
        </w:tc>
        <w:tc>
          <w:tcPr>
            <w:tcW w:w="1384" w:type="dxa"/>
            <w:tcBorders>
              <w:top w:val="single" w:sz="4" w:space="0" w:color="auto"/>
              <w:left w:val="single" w:sz="4" w:space="0" w:color="auto"/>
              <w:bottom w:val="single" w:sz="4" w:space="0" w:color="auto"/>
              <w:right w:val="single" w:sz="4" w:space="0" w:color="auto"/>
            </w:tcBorders>
          </w:tcPr>
          <w:p w14:paraId="44A18CB6" w14:textId="77777777" w:rsidR="009D5CEE" w:rsidRPr="00A07D0F" w:rsidRDefault="009D5CEE" w:rsidP="009A70D4">
            <w:pPr>
              <w:rPr>
                <w:rFonts w:eastAsia="Times New Roman" w:cs="Times New Roman"/>
                <w:sz w:val="16"/>
                <w:szCs w:val="16"/>
                <w:lang w:eastAsia="nl-NL"/>
              </w:rPr>
            </w:pPr>
            <w:r w:rsidRPr="00A07D0F">
              <w:rPr>
                <w:rFonts w:eastAsia="Times New Roman" w:cs="Times New Roman"/>
                <w:sz w:val="16"/>
                <w:szCs w:val="16"/>
                <w:lang w:eastAsia="nl-NL"/>
              </w:rPr>
              <w:t>10</w:t>
            </w:r>
          </w:p>
        </w:tc>
        <w:tc>
          <w:tcPr>
            <w:tcW w:w="1474" w:type="dxa"/>
            <w:tcBorders>
              <w:top w:val="single" w:sz="4" w:space="0" w:color="auto"/>
              <w:left w:val="single" w:sz="4" w:space="0" w:color="auto"/>
              <w:bottom w:val="single" w:sz="4" w:space="0" w:color="auto"/>
              <w:right w:val="single" w:sz="4" w:space="0" w:color="auto"/>
            </w:tcBorders>
            <w:noWrap/>
          </w:tcPr>
          <w:p w14:paraId="049FFF42" w14:textId="77777777" w:rsidR="009D5CEE" w:rsidRPr="00A07D0F" w:rsidRDefault="009D5CEE" w:rsidP="009A70D4">
            <w:pPr>
              <w:rPr>
                <w:rFonts w:eastAsia="Times New Roman" w:cs="Times New Roman"/>
                <w:sz w:val="16"/>
                <w:szCs w:val="16"/>
                <w:lang w:eastAsia="nl-NL"/>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091031FD"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4D5A746D" w14:textId="77777777" w:rsidR="009D5CEE" w:rsidRPr="00A07D0F" w:rsidRDefault="009D5CEE" w:rsidP="009A70D4">
            <w:pPr>
              <w:rPr>
                <w:sz w:val="16"/>
                <w:szCs w:val="16"/>
              </w:rPr>
            </w:pPr>
            <w:r w:rsidRPr="00A07D0F">
              <w:rPr>
                <w:sz w:val="16"/>
                <w:szCs w:val="16"/>
              </w:rPr>
              <w:t>€</w:t>
            </w:r>
          </w:p>
        </w:tc>
      </w:tr>
      <w:tr w:rsidR="009D5CEE" w:rsidRPr="00A07D0F" w14:paraId="5E605D22"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5A1598F4"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0999A2B5"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Classificatie: Gehalte organisch materiaal</w:t>
            </w:r>
          </w:p>
          <w:p w14:paraId="6603B9F7"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 xml:space="preserve">veen en </w:t>
            </w:r>
            <w:proofErr w:type="spellStart"/>
            <w:r w:rsidRPr="00A07D0F">
              <w:rPr>
                <w:rFonts w:eastAsia="Times New Roman" w:cs="Arial"/>
                <w:sz w:val="16"/>
                <w:szCs w:val="16"/>
                <w:lang w:val="nl-NL" w:eastAsia="nl-NL"/>
              </w:rPr>
              <w:t>humeuze</w:t>
            </w:r>
            <w:proofErr w:type="spellEnd"/>
            <w:r w:rsidRPr="00A07D0F">
              <w:rPr>
                <w:rFonts w:eastAsia="Times New Roman" w:cs="Arial"/>
                <w:sz w:val="16"/>
                <w:szCs w:val="16"/>
                <w:lang w:val="nl-NL" w:eastAsia="nl-NL"/>
              </w:rPr>
              <w:t xml:space="preserve"> kleilagen</w:t>
            </w:r>
          </w:p>
          <w:p w14:paraId="38022C1F" w14:textId="77777777" w:rsidR="009D5CEE" w:rsidRPr="00A07D0F" w:rsidRDefault="009D5CEE" w:rsidP="009A70D4">
            <w:pPr>
              <w:rPr>
                <w:rFonts w:eastAsia="Times New Roman" w:cs="Arial"/>
                <w:sz w:val="16"/>
                <w:szCs w:val="16"/>
                <w:lang w:eastAsia="nl-NL"/>
              </w:rPr>
            </w:pPr>
            <w:r w:rsidRPr="00A07D0F">
              <w:rPr>
                <w:rFonts w:eastAsia="Times New Roman" w:cs="Arial"/>
                <w:sz w:val="16"/>
                <w:szCs w:val="16"/>
                <w:lang w:val="nl-NL" w:eastAsia="nl-NL"/>
              </w:rPr>
              <w:t xml:space="preserve"> </w:t>
            </w:r>
            <w:r w:rsidRPr="00A07D0F">
              <w:rPr>
                <w:rFonts w:eastAsia="Times New Roman" w:cs="Arial"/>
                <w:sz w:val="16"/>
                <w:szCs w:val="16"/>
                <w:lang w:eastAsia="nl-NL"/>
              </w:rPr>
              <w:t xml:space="preserve">RAW </w:t>
            </w:r>
            <w:proofErr w:type="spellStart"/>
            <w:r w:rsidRPr="00A07D0F">
              <w:rPr>
                <w:rFonts w:eastAsia="Times New Roman" w:cs="Arial"/>
                <w:sz w:val="16"/>
                <w:szCs w:val="16"/>
                <w:lang w:eastAsia="nl-NL"/>
              </w:rPr>
              <w:t>Proef</w:t>
            </w:r>
            <w:proofErr w:type="spellEnd"/>
            <w:r w:rsidRPr="00A07D0F">
              <w:rPr>
                <w:rFonts w:eastAsia="Times New Roman" w:cs="Arial"/>
                <w:sz w:val="16"/>
                <w:szCs w:val="16"/>
                <w:lang w:eastAsia="nl-NL"/>
              </w:rPr>
              <w:t xml:space="preserve"> 28 </w:t>
            </w:r>
          </w:p>
        </w:tc>
        <w:tc>
          <w:tcPr>
            <w:tcW w:w="1384" w:type="dxa"/>
            <w:tcBorders>
              <w:top w:val="single" w:sz="4" w:space="0" w:color="auto"/>
              <w:left w:val="single" w:sz="4" w:space="0" w:color="auto"/>
              <w:bottom w:val="single" w:sz="4" w:space="0" w:color="auto"/>
              <w:right w:val="single" w:sz="4" w:space="0" w:color="auto"/>
            </w:tcBorders>
          </w:tcPr>
          <w:p w14:paraId="4663709C" w14:textId="77777777" w:rsidR="009D5CEE" w:rsidRPr="00A07D0F" w:rsidRDefault="009D5CEE" w:rsidP="009A70D4">
            <w:pPr>
              <w:rPr>
                <w:rFonts w:eastAsia="Times New Roman" w:cs="Times New Roman"/>
                <w:sz w:val="16"/>
                <w:szCs w:val="16"/>
                <w:lang w:eastAsia="nl-NL"/>
              </w:rPr>
            </w:pPr>
            <w:r w:rsidRPr="00A07D0F">
              <w:rPr>
                <w:rFonts w:eastAsia="Times New Roman" w:cs="Times New Roman"/>
                <w:sz w:val="16"/>
                <w:szCs w:val="16"/>
                <w:lang w:eastAsia="nl-NL"/>
              </w:rPr>
              <w:t>10</w:t>
            </w:r>
          </w:p>
        </w:tc>
        <w:tc>
          <w:tcPr>
            <w:tcW w:w="1474" w:type="dxa"/>
            <w:tcBorders>
              <w:top w:val="single" w:sz="4" w:space="0" w:color="auto"/>
              <w:left w:val="single" w:sz="4" w:space="0" w:color="auto"/>
              <w:bottom w:val="single" w:sz="4" w:space="0" w:color="auto"/>
              <w:right w:val="single" w:sz="4" w:space="0" w:color="auto"/>
            </w:tcBorders>
            <w:noWrap/>
          </w:tcPr>
          <w:p w14:paraId="6FE3F838" w14:textId="77777777" w:rsidR="009D5CEE" w:rsidRPr="00A07D0F" w:rsidRDefault="009D5CEE" w:rsidP="009A70D4">
            <w:pPr>
              <w:rPr>
                <w:rFonts w:eastAsia="Times New Roman" w:cs="Times New Roman"/>
                <w:sz w:val="16"/>
                <w:szCs w:val="16"/>
                <w:lang w:eastAsia="nl-NL"/>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17B67D99"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4EFD16CC" w14:textId="77777777" w:rsidR="009D5CEE" w:rsidRPr="00A07D0F" w:rsidRDefault="009D5CEE" w:rsidP="009A70D4">
            <w:pPr>
              <w:rPr>
                <w:sz w:val="16"/>
                <w:szCs w:val="16"/>
              </w:rPr>
            </w:pPr>
            <w:r w:rsidRPr="00A07D0F">
              <w:rPr>
                <w:sz w:val="16"/>
                <w:szCs w:val="16"/>
              </w:rPr>
              <w:t>€</w:t>
            </w:r>
          </w:p>
        </w:tc>
      </w:tr>
      <w:tr w:rsidR="009D5CEE" w:rsidRPr="00A07D0F" w14:paraId="2CF9C309"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31E1D711"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4004685D"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Samendrukkingsproeven klei- en veenmonsters</w:t>
            </w:r>
          </w:p>
          <w:p w14:paraId="042492AD"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 xml:space="preserve">samendrukkingsproef 7 </w:t>
            </w:r>
            <w:proofErr w:type="spellStart"/>
            <w:r w:rsidRPr="00A07D0F">
              <w:rPr>
                <w:rFonts w:eastAsia="Times New Roman" w:cs="Arial"/>
                <w:sz w:val="16"/>
                <w:szCs w:val="16"/>
                <w:lang w:val="nl-NL" w:eastAsia="nl-NL"/>
              </w:rPr>
              <w:t>staps</w:t>
            </w:r>
            <w:proofErr w:type="spellEnd"/>
            <w:r w:rsidRPr="00A07D0F">
              <w:rPr>
                <w:rFonts w:eastAsia="Times New Roman" w:cs="Arial"/>
                <w:sz w:val="16"/>
                <w:szCs w:val="16"/>
                <w:lang w:val="nl-NL" w:eastAsia="nl-NL"/>
              </w:rPr>
              <w:br/>
              <w:t>incl. ontlaststap</w:t>
            </w:r>
          </w:p>
          <w:p w14:paraId="0A1BB6FD" w14:textId="77777777" w:rsidR="009D5CEE" w:rsidRPr="00A07D0F" w:rsidRDefault="009D5CEE" w:rsidP="009A70D4">
            <w:pPr>
              <w:rPr>
                <w:rFonts w:eastAsia="Times New Roman" w:cs="Arial"/>
                <w:sz w:val="16"/>
                <w:szCs w:val="16"/>
                <w:lang w:eastAsia="nl-NL"/>
              </w:rPr>
            </w:pPr>
            <w:r w:rsidRPr="00A07D0F">
              <w:rPr>
                <w:rFonts w:eastAsia="Times New Roman" w:cs="Arial"/>
                <w:sz w:val="16"/>
                <w:szCs w:val="16"/>
                <w:lang w:eastAsia="nl-NL"/>
              </w:rPr>
              <w:t xml:space="preserve">NEN 5118:1991 +A1 </w:t>
            </w:r>
            <w:proofErr w:type="spellStart"/>
            <w:r w:rsidRPr="00A07D0F">
              <w:rPr>
                <w:rFonts w:eastAsia="Times New Roman" w:cs="Arial"/>
                <w:sz w:val="16"/>
                <w:szCs w:val="16"/>
                <w:lang w:eastAsia="nl-NL"/>
              </w:rPr>
              <w:t>en</w:t>
            </w:r>
            <w:proofErr w:type="spellEnd"/>
            <w:r w:rsidRPr="00A07D0F">
              <w:rPr>
                <w:rFonts w:eastAsia="Times New Roman" w:cs="Arial"/>
                <w:sz w:val="16"/>
                <w:szCs w:val="16"/>
                <w:lang w:eastAsia="nl-NL"/>
              </w:rPr>
              <w:t xml:space="preserve"> CUR 101:2005</w:t>
            </w:r>
          </w:p>
        </w:tc>
        <w:tc>
          <w:tcPr>
            <w:tcW w:w="1384" w:type="dxa"/>
            <w:tcBorders>
              <w:top w:val="single" w:sz="4" w:space="0" w:color="auto"/>
              <w:left w:val="single" w:sz="4" w:space="0" w:color="auto"/>
              <w:bottom w:val="single" w:sz="4" w:space="0" w:color="auto"/>
              <w:right w:val="single" w:sz="4" w:space="0" w:color="auto"/>
            </w:tcBorders>
          </w:tcPr>
          <w:p w14:paraId="6447CDF7" w14:textId="77777777" w:rsidR="009D5CEE" w:rsidRPr="00A07D0F" w:rsidRDefault="009D5CEE" w:rsidP="009A70D4">
            <w:pPr>
              <w:rPr>
                <w:rFonts w:eastAsia="Times New Roman" w:cs="Times New Roman"/>
                <w:sz w:val="16"/>
                <w:szCs w:val="16"/>
                <w:lang w:eastAsia="nl-NL"/>
              </w:rPr>
            </w:pPr>
            <w:r w:rsidRPr="00A07D0F">
              <w:rPr>
                <w:rFonts w:eastAsia="Times New Roman" w:cs="Times New Roman"/>
                <w:sz w:val="16"/>
                <w:szCs w:val="16"/>
                <w:lang w:eastAsia="nl-NL"/>
              </w:rPr>
              <w:t>10</w:t>
            </w:r>
          </w:p>
        </w:tc>
        <w:tc>
          <w:tcPr>
            <w:tcW w:w="1474" w:type="dxa"/>
            <w:tcBorders>
              <w:top w:val="single" w:sz="4" w:space="0" w:color="auto"/>
              <w:left w:val="single" w:sz="4" w:space="0" w:color="auto"/>
              <w:bottom w:val="single" w:sz="4" w:space="0" w:color="auto"/>
              <w:right w:val="single" w:sz="4" w:space="0" w:color="auto"/>
            </w:tcBorders>
            <w:noWrap/>
          </w:tcPr>
          <w:p w14:paraId="31B57691" w14:textId="77777777" w:rsidR="009D5CEE" w:rsidRPr="00A07D0F" w:rsidRDefault="009D5CEE" w:rsidP="009A70D4">
            <w:pPr>
              <w:rPr>
                <w:rFonts w:eastAsia="Times New Roman" w:cs="Times New Roman"/>
                <w:sz w:val="16"/>
                <w:szCs w:val="16"/>
                <w:lang w:eastAsia="nl-NL"/>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1992597E"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1E7FEED2" w14:textId="77777777" w:rsidR="009D5CEE" w:rsidRPr="00A07D0F" w:rsidRDefault="009D5CEE" w:rsidP="009A70D4">
            <w:pPr>
              <w:rPr>
                <w:sz w:val="16"/>
                <w:szCs w:val="16"/>
              </w:rPr>
            </w:pPr>
            <w:r w:rsidRPr="00A07D0F">
              <w:rPr>
                <w:sz w:val="16"/>
                <w:szCs w:val="16"/>
              </w:rPr>
              <w:t>€</w:t>
            </w:r>
          </w:p>
        </w:tc>
      </w:tr>
      <w:tr w:rsidR="009D5CEE" w:rsidRPr="00A07D0F" w14:paraId="7E522BD4"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04BBF475"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399DEB38" w14:textId="77777777" w:rsidR="009D5CEE" w:rsidRPr="00A07D0F" w:rsidRDefault="009D5CEE" w:rsidP="009A70D4">
            <w:pPr>
              <w:rPr>
                <w:rFonts w:eastAsia="Times New Roman" w:cs="Arial"/>
                <w:sz w:val="16"/>
                <w:szCs w:val="16"/>
                <w:lang w:val="nl-NL" w:eastAsia="nl-NL"/>
              </w:rPr>
            </w:pPr>
            <w:proofErr w:type="spellStart"/>
            <w:r w:rsidRPr="00A07D0F">
              <w:rPr>
                <w:rFonts w:eastAsia="Times New Roman" w:cs="Arial"/>
                <w:sz w:val="16"/>
                <w:szCs w:val="16"/>
                <w:lang w:val="nl-NL" w:eastAsia="nl-NL"/>
              </w:rPr>
              <w:t>Triaxiaalproeven</w:t>
            </w:r>
            <w:proofErr w:type="spellEnd"/>
            <w:r w:rsidRPr="00A07D0F">
              <w:rPr>
                <w:rFonts w:eastAsia="Times New Roman" w:cs="Arial"/>
                <w:sz w:val="16"/>
                <w:szCs w:val="16"/>
                <w:lang w:val="nl-NL" w:eastAsia="nl-NL"/>
              </w:rPr>
              <w:t xml:space="preserve"> kleimonsters</w:t>
            </w:r>
          </w:p>
          <w:p w14:paraId="7A559E74"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CU-</w:t>
            </w:r>
            <w:proofErr w:type="spellStart"/>
            <w:r w:rsidRPr="00A07D0F">
              <w:rPr>
                <w:rFonts w:eastAsia="Times New Roman" w:cs="Arial"/>
                <w:sz w:val="16"/>
                <w:szCs w:val="16"/>
                <w:lang w:val="nl-NL" w:eastAsia="nl-NL"/>
              </w:rPr>
              <w:t>triaxiaal</w:t>
            </w:r>
            <w:proofErr w:type="spellEnd"/>
            <w:r w:rsidRPr="00A07D0F">
              <w:rPr>
                <w:rFonts w:eastAsia="Times New Roman" w:cs="Arial"/>
                <w:sz w:val="16"/>
                <w:szCs w:val="16"/>
                <w:lang w:val="nl-NL" w:eastAsia="nl-NL"/>
              </w:rPr>
              <w:t xml:space="preserve"> </w:t>
            </w:r>
            <w:proofErr w:type="spellStart"/>
            <w:r w:rsidRPr="00A07D0F">
              <w:rPr>
                <w:rFonts w:eastAsia="Times New Roman" w:cs="Arial"/>
                <w:sz w:val="16"/>
                <w:szCs w:val="16"/>
                <w:lang w:val="nl-NL" w:eastAsia="nl-NL"/>
              </w:rPr>
              <w:t>eentraps</w:t>
            </w:r>
            <w:proofErr w:type="spellEnd"/>
          </w:p>
          <w:p w14:paraId="41ACC38C"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NEN 5117:1991 +A1</w:t>
            </w:r>
          </w:p>
        </w:tc>
        <w:tc>
          <w:tcPr>
            <w:tcW w:w="1384" w:type="dxa"/>
            <w:tcBorders>
              <w:top w:val="single" w:sz="4" w:space="0" w:color="auto"/>
              <w:left w:val="single" w:sz="4" w:space="0" w:color="auto"/>
              <w:bottom w:val="single" w:sz="4" w:space="0" w:color="auto"/>
              <w:right w:val="single" w:sz="4" w:space="0" w:color="auto"/>
            </w:tcBorders>
          </w:tcPr>
          <w:p w14:paraId="1BD6B1FF" w14:textId="77777777" w:rsidR="009D5CEE" w:rsidRPr="00A07D0F" w:rsidRDefault="009D5CEE" w:rsidP="009A70D4">
            <w:pPr>
              <w:rPr>
                <w:rFonts w:eastAsia="Times New Roman" w:cs="Times New Roman"/>
                <w:sz w:val="16"/>
                <w:szCs w:val="16"/>
                <w:lang w:eastAsia="nl-NL"/>
              </w:rPr>
            </w:pPr>
            <w:r w:rsidRPr="00A07D0F">
              <w:rPr>
                <w:rFonts w:eastAsia="Times New Roman" w:cs="Times New Roman"/>
                <w:sz w:val="16"/>
                <w:szCs w:val="16"/>
                <w:lang w:eastAsia="nl-NL"/>
              </w:rPr>
              <w:t>10</w:t>
            </w:r>
          </w:p>
        </w:tc>
        <w:tc>
          <w:tcPr>
            <w:tcW w:w="1474" w:type="dxa"/>
            <w:tcBorders>
              <w:top w:val="single" w:sz="4" w:space="0" w:color="auto"/>
              <w:left w:val="single" w:sz="4" w:space="0" w:color="auto"/>
              <w:bottom w:val="single" w:sz="4" w:space="0" w:color="auto"/>
              <w:right w:val="single" w:sz="4" w:space="0" w:color="auto"/>
            </w:tcBorders>
            <w:noWrap/>
          </w:tcPr>
          <w:p w14:paraId="167738D7" w14:textId="77777777" w:rsidR="009D5CEE" w:rsidRPr="00A07D0F" w:rsidRDefault="009D5CEE" w:rsidP="009A70D4">
            <w:pPr>
              <w:rPr>
                <w:rFonts w:eastAsia="Times New Roman" w:cs="Times New Roman"/>
                <w:sz w:val="16"/>
                <w:szCs w:val="16"/>
                <w:lang w:eastAsia="nl-NL"/>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76CC423B"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1515BF22" w14:textId="77777777" w:rsidR="009D5CEE" w:rsidRPr="00A07D0F" w:rsidRDefault="009D5CEE" w:rsidP="009A70D4">
            <w:pPr>
              <w:rPr>
                <w:sz w:val="16"/>
                <w:szCs w:val="16"/>
              </w:rPr>
            </w:pPr>
            <w:r w:rsidRPr="00A07D0F">
              <w:rPr>
                <w:sz w:val="16"/>
                <w:szCs w:val="16"/>
              </w:rPr>
              <w:t>€</w:t>
            </w:r>
          </w:p>
        </w:tc>
      </w:tr>
      <w:tr w:rsidR="009D5CEE" w:rsidRPr="00A07D0F" w14:paraId="79F07905"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316851DD"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0A1949DB" w14:textId="77777777" w:rsidR="009D5CEE" w:rsidRPr="00A07D0F" w:rsidRDefault="009D5CEE" w:rsidP="009A70D4">
            <w:pPr>
              <w:rPr>
                <w:rFonts w:eastAsia="Times New Roman" w:cs="Arial"/>
                <w:sz w:val="16"/>
                <w:szCs w:val="16"/>
                <w:lang w:eastAsia="nl-NL"/>
              </w:rPr>
            </w:pPr>
            <w:r w:rsidRPr="00A07D0F">
              <w:rPr>
                <w:rFonts w:eastAsia="Times New Roman" w:cs="Arial"/>
                <w:sz w:val="16"/>
                <w:szCs w:val="16"/>
                <w:lang w:eastAsia="nl-NL"/>
              </w:rPr>
              <w:t xml:space="preserve">Direct simple shear </w:t>
            </w:r>
            <w:proofErr w:type="spellStart"/>
            <w:r w:rsidRPr="00A07D0F">
              <w:rPr>
                <w:rFonts w:eastAsia="Times New Roman" w:cs="Arial"/>
                <w:sz w:val="16"/>
                <w:szCs w:val="16"/>
                <w:lang w:eastAsia="nl-NL"/>
              </w:rPr>
              <w:t>veenmonsters</w:t>
            </w:r>
            <w:proofErr w:type="spellEnd"/>
          </w:p>
          <w:p w14:paraId="0732FD60" w14:textId="77777777" w:rsidR="009D5CEE" w:rsidRPr="00A07D0F" w:rsidRDefault="009D5CEE" w:rsidP="009A70D4">
            <w:pPr>
              <w:rPr>
                <w:rFonts w:eastAsia="Times New Roman" w:cs="Arial"/>
                <w:sz w:val="16"/>
                <w:szCs w:val="16"/>
                <w:lang w:eastAsia="nl-NL"/>
              </w:rPr>
            </w:pPr>
            <w:r w:rsidRPr="00A07D0F">
              <w:rPr>
                <w:rFonts w:eastAsia="Times New Roman" w:cs="Arial"/>
                <w:sz w:val="16"/>
                <w:szCs w:val="16"/>
                <w:lang w:eastAsia="nl-NL"/>
              </w:rPr>
              <w:t xml:space="preserve">direct simple shear test                      </w:t>
            </w:r>
          </w:p>
          <w:p w14:paraId="4A2F02CC" w14:textId="77777777" w:rsidR="009D5CEE" w:rsidRPr="00A07D0F" w:rsidRDefault="009D5CEE" w:rsidP="009A70D4">
            <w:pPr>
              <w:rPr>
                <w:rFonts w:eastAsia="Times New Roman" w:cs="Arial"/>
                <w:sz w:val="16"/>
                <w:szCs w:val="16"/>
                <w:lang w:eastAsia="nl-NL"/>
              </w:rPr>
            </w:pPr>
            <w:r w:rsidRPr="00A07D0F">
              <w:rPr>
                <w:rFonts w:eastAsia="Times New Roman" w:cs="Arial"/>
                <w:sz w:val="16"/>
                <w:szCs w:val="16"/>
                <w:lang w:eastAsia="nl-NL"/>
              </w:rPr>
              <w:t>ASTM D6528-07</w:t>
            </w:r>
          </w:p>
        </w:tc>
        <w:tc>
          <w:tcPr>
            <w:tcW w:w="1384" w:type="dxa"/>
            <w:tcBorders>
              <w:top w:val="single" w:sz="4" w:space="0" w:color="auto"/>
              <w:left w:val="single" w:sz="4" w:space="0" w:color="auto"/>
              <w:bottom w:val="single" w:sz="4" w:space="0" w:color="auto"/>
              <w:right w:val="single" w:sz="4" w:space="0" w:color="auto"/>
            </w:tcBorders>
          </w:tcPr>
          <w:p w14:paraId="088B2B6C" w14:textId="77777777" w:rsidR="009D5CEE" w:rsidRPr="00A07D0F" w:rsidRDefault="009D5CEE" w:rsidP="009A70D4">
            <w:pPr>
              <w:rPr>
                <w:rFonts w:eastAsia="Times New Roman" w:cs="Times New Roman"/>
                <w:sz w:val="16"/>
                <w:szCs w:val="16"/>
                <w:lang w:eastAsia="nl-NL"/>
              </w:rPr>
            </w:pPr>
            <w:r w:rsidRPr="00A07D0F">
              <w:rPr>
                <w:rFonts w:eastAsia="Times New Roman" w:cs="Times New Roman"/>
                <w:sz w:val="16"/>
                <w:szCs w:val="16"/>
                <w:lang w:eastAsia="nl-NL"/>
              </w:rPr>
              <w:t>10</w:t>
            </w:r>
          </w:p>
        </w:tc>
        <w:tc>
          <w:tcPr>
            <w:tcW w:w="1474" w:type="dxa"/>
            <w:tcBorders>
              <w:top w:val="single" w:sz="4" w:space="0" w:color="auto"/>
              <w:left w:val="single" w:sz="4" w:space="0" w:color="auto"/>
              <w:bottom w:val="single" w:sz="4" w:space="0" w:color="auto"/>
              <w:right w:val="single" w:sz="4" w:space="0" w:color="auto"/>
            </w:tcBorders>
            <w:noWrap/>
          </w:tcPr>
          <w:p w14:paraId="5E0D8382" w14:textId="77777777" w:rsidR="009D5CEE" w:rsidRPr="00A07D0F" w:rsidRDefault="009D5CEE" w:rsidP="009A70D4">
            <w:pPr>
              <w:rPr>
                <w:rFonts w:eastAsia="Times New Roman" w:cs="Times New Roman"/>
                <w:sz w:val="16"/>
                <w:szCs w:val="16"/>
                <w:lang w:eastAsia="nl-NL"/>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477AF1AF"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5296B026" w14:textId="77777777" w:rsidR="009D5CEE" w:rsidRPr="00A07D0F" w:rsidRDefault="009D5CEE" w:rsidP="009A70D4">
            <w:pPr>
              <w:rPr>
                <w:sz w:val="16"/>
                <w:szCs w:val="16"/>
              </w:rPr>
            </w:pPr>
            <w:r w:rsidRPr="00A07D0F">
              <w:rPr>
                <w:sz w:val="16"/>
                <w:szCs w:val="16"/>
              </w:rPr>
              <w:t>€</w:t>
            </w:r>
          </w:p>
        </w:tc>
      </w:tr>
      <w:tr w:rsidR="009D5CEE" w:rsidRPr="00A07D0F" w14:paraId="6DE5114F"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245A146D"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2ECE6487" w14:textId="77777777" w:rsidR="009D5CEE" w:rsidRPr="00A07D0F" w:rsidRDefault="009D5CEE" w:rsidP="009A70D4">
            <w:pPr>
              <w:rPr>
                <w:rFonts w:eastAsia="Times New Roman" w:cs="Arial"/>
                <w:sz w:val="16"/>
                <w:szCs w:val="16"/>
                <w:lang w:eastAsia="nl-NL"/>
              </w:rPr>
            </w:pPr>
            <w:proofErr w:type="spellStart"/>
            <w:r w:rsidRPr="00A07D0F">
              <w:rPr>
                <w:rFonts w:eastAsia="Times New Roman" w:cs="Arial"/>
                <w:b/>
                <w:bCs/>
                <w:sz w:val="16"/>
                <w:szCs w:val="16"/>
                <w:lang w:eastAsia="nl-NL"/>
              </w:rPr>
              <w:t>Referentieberekeningen</w:t>
            </w:r>
            <w:proofErr w:type="spellEnd"/>
          </w:p>
        </w:tc>
        <w:tc>
          <w:tcPr>
            <w:tcW w:w="1384" w:type="dxa"/>
            <w:tcBorders>
              <w:top w:val="single" w:sz="4" w:space="0" w:color="auto"/>
              <w:left w:val="single" w:sz="4" w:space="0" w:color="auto"/>
              <w:bottom w:val="single" w:sz="4" w:space="0" w:color="auto"/>
              <w:right w:val="single" w:sz="4" w:space="0" w:color="auto"/>
            </w:tcBorders>
          </w:tcPr>
          <w:p w14:paraId="3EF35B18" w14:textId="77777777" w:rsidR="009D5CEE" w:rsidRPr="00A07D0F" w:rsidRDefault="009D5CEE" w:rsidP="009A70D4">
            <w:pPr>
              <w:rPr>
                <w:rFonts w:eastAsia="Times New Roman" w:cs="Times New Roman"/>
                <w:sz w:val="16"/>
                <w:szCs w:val="16"/>
                <w:lang w:eastAsia="nl-NL"/>
              </w:rPr>
            </w:pPr>
          </w:p>
        </w:tc>
        <w:tc>
          <w:tcPr>
            <w:tcW w:w="1474" w:type="dxa"/>
            <w:tcBorders>
              <w:top w:val="single" w:sz="4" w:space="0" w:color="auto"/>
              <w:left w:val="single" w:sz="4" w:space="0" w:color="auto"/>
              <w:bottom w:val="single" w:sz="4" w:space="0" w:color="auto"/>
              <w:right w:val="single" w:sz="4" w:space="0" w:color="auto"/>
            </w:tcBorders>
            <w:noWrap/>
          </w:tcPr>
          <w:p w14:paraId="18FA8F92" w14:textId="77777777" w:rsidR="009D5CEE" w:rsidRPr="00A07D0F" w:rsidRDefault="009D5CEE" w:rsidP="009A70D4">
            <w:pPr>
              <w:rPr>
                <w:rFonts w:eastAsia="Times New Roman" w:cs="Times New Roman"/>
                <w:sz w:val="16"/>
                <w:szCs w:val="16"/>
                <w:lang w:eastAsia="nl-NL"/>
              </w:rPr>
            </w:pPr>
          </w:p>
        </w:tc>
        <w:tc>
          <w:tcPr>
            <w:tcW w:w="1474" w:type="dxa"/>
            <w:tcBorders>
              <w:top w:val="single" w:sz="4" w:space="0" w:color="auto"/>
              <w:left w:val="single" w:sz="4" w:space="0" w:color="auto"/>
              <w:bottom w:val="single" w:sz="4" w:space="0" w:color="auto"/>
              <w:right w:val="single" w:sz="4" w:space="0" w:color="auto"/>
            </w:tcBorders>
            <w:noWrap/>
          </w:tcPr>
          <w:p w14:paraId="5F62A46F" w14:textId="77777777" w:rsidR="009D5CEE" w:rsidRPr="00A07D0F" w:rsidRDefault="009D5CEE" w:rsidP="009A70D4">
            <w:pPr>
              <w:rPr>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664B32B4" w14:textId="77777777" w:rsidR="009D5CEE" w:rsidRPr="00A07D0F" w:rsidRDefault="009D5CEE" w:rsidP="009A70D4">
            <w:pPr>
              <w:rPr>
                <w:sz w:val="16"/>
                <w:szCs w:val="16"/>
              </w:rPr>
            </w:pPr>
          </w:p>
        </w:tc>
      </w:tr>
      <w:tr w:rsidR="009D5CEE" w:rsidRPr="00A07D0F" w14:paraId="66A4E0CE"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07D5EF73"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354FCA0C"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Onderzoeksvoorstel referentieberekeningen</w:t>
            </w:r>
          </w:p>
          <w:p w14:paraId="5106FBD6"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 xml:space="preserve">interpretatie van de </w:t>
            </w:r>
            <w:proofErr w:type="spellStart"/>
            <w:r w:rsidRPr="00A07D0F">
              <w:rPr>
                <w:rFonts w:eastAsia="Times New Roman" w:cs="Arial"/>
                <w:sz w:val="16"/>
                <w:szCs w:val="16"/>
                <w:lang w:val="nl-NL" w:eastAsia="nl-NL"/>
              </w:rPr>
              <w:t>grondmechanische</w:t>
            </w:r>
            <w:proofErr w:type="spellEnd"/>
            <w:r w:rsidRPr="00A07D0F">
              <w:rPr>
                <w:rFonts w:eastAsia="Times New Roman" w:cs="Arial"/>
                <w:sz w:val="16"/>
                <w:szCs w:val="16"/>
                <w:lang w:val="nl-NL" w:eastAsia="nl-NL"/>
              </w:rPr>
              <w:t xml:space="preserve"> eigenschappen en afleiding</w:t>
            </w:r>
            <w:r w:rsidRPr="00A07D0F">
              <w:rPr>
                <w:rFonts w:eastAsia="Times New Roman" w:cs="Arial"/>
                <w:sz w:val="16"/>
                <w:szCs w:val="16"/>
                <w:lang w:val="nl-NL" w:eastAsia="nl-NL"/>
              </w:rPr>
              <w:br/>
              <w:t>representatieve waarden en voorstel te berekenen doorsneden</w:t>
            </w:r>
          </w:p>
        </w:tc>
        <w:tc>
          <w:tcPr>
            <w:tcW w:w="1384" w:type="dxa"/>
            <w:tcBorders>
              <w:top w:val="single" w:sz="4" w:space="0" w:color="auto"/>
              <w:left w:val="single" w:sz="4" w:space="0" w:color="auto"/>
              <w:bottom w:val="single" w:sz="4" w:space="0" w:color="auto"/>
              <w:right w:val="single" w:sz="4" w:space="0" w:color="auto"/>
            </w:tcBorders>
          </w:tcPr>
          <w:p w14:paraId="13F8138A" w14:textId="77777777" w:rsidR="009D5CEE" w:rsidRPr="00A07D0F" w:rsidRDefault="009D5CEE" w:rsidP="009A70D4">
            <w:pPr>
              <w:rPr>
                <w:rFonts w:eastAsia="Times New Roman" w:cs="Times New Roman"/>
                <w:sz w:val="16"/>
                <w:szCs w:val="16"/>
                <w:lang w:eastAsia="nl-NL"/>
              </w:rPr>
            </w:pPr>
            <w:r w:rsidRPr="00A07D0F">
              <w:rPr>
                <w:rFonts w:eastAsia="Times New Roman" w:cs="Times New Roman"/>
                <w:sz w:val="16"/>
                <w:szCs w:val="16"/>
                <w:lang w:eastAsia="nl-NL"/>
              </w:rPr>
              <w:t>1</w:t>
            </w:r>
          </w:p>
        </w:tc>
        <w:tc>
          <w:tcPr>
            <w:tcW w:w="1474" w:type="dxa"/>
            <w:tcBorders>
              <w:top w:val="single" w:sz="4" w:space="0" w:color="auto"/>
              <w:left w:val="single" w:sz="4" w:space="0" w:color="auto"/>
              <w:bottom w:val="single" w:sz="4" w:space="0" w:color="auto"/>
              <w:right w:val="single" w:sz="4" w:space="0" w:color="auto"/>
            </w:tcBorders>
            <w:noWrap/>
          </w:tcPr>
          <w:p w14:paraId="2F1263F5" w14:textId="77777777" w:rsidR="009D5CEE" w:rsidRPr="00A07D0F" w:rsidRDefault="009D5CEE" w:rsidP="009A70D4">
            <w:pPr>
              <w:rPr>
                <w:rFonts w:eastAsia="Times New Roman" w:cs="Times New Roman"/>
                <w:sz w:val="16"/>
                <w:szCs w:val="16"/>
                <w:lang w:eastAsia="nl-NL"/>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6F918B23"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3D93B573" w14:textId="77777777" w:rsidR="009D5CEE" w:rsidRPr="00A07D0F" w:rsidRDefault="009D5CEE" w:rsidP="009A70D4">
            <w:pPr>
              <w:rPr>
                <w:sz w:val="16"/>
                <w:szCs w:val="16"/>
              </w:rPr>
            </w:pPr>
            <w:r w:rsidRPr="00A07D0F">
              <w:rPr>
                <w:sz w:val="16"/>
                <w:szCs w:val="16"/>
              </w:rPr>
              <w:t>€</w:t>
            </w:r>
          </w:p>
        </w:tc>
      </w:tr>
      <w:tr w:rsidR="009D5CEE" w:rsidRPr="00A07D0F" w14:paraId="4113224C"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5E512B7B"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6AFDF60E"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Bespreking onderzoeksvoorstel</w:t>
            </w:r>
          </w:p>
          <w:p w14:paraId="2BD57844"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 xml:space="preserve">Incl. advies over </w:t>
            </w:r>
            <w:proofErr w:type="spellStart"/>
            <w:r w:rsidRPr="00A07D0F">
              <w:rPr>
                <w:rFonts w:eastAsia="Times New Roman" w:cs="Arial"/>
                <w:sz w:val="16"/>
                <w:szCs w:val="16"/>
                <w:lang w:val="nl-NL" w:eastAsia="nl-NL"/>
              </w:rPr>
              <w:t>risicogestuurde</w:t>
            </w:r>
            <w:proofErr w:type="spellEnd"/>
            <w:r w:rsidRPr="00A07D0F">
              <w:rPr>
                <w:rFonts w:eastAsia="Times New Roman" w:cs="Arial"/>
                <w:sz w:val="16"/>
                <w:szCs w:val="16"/>
                <w:lang w:val="nl-NL" w:eastAsia="nl-NL"/>
              </w:rPr>
              <w:t xml:space="preserve"> aanpassingen navolgende fasen</w:t>
            </w:r>
          </w:p>
        </w:tc>
        <w:tc>
          <w:tcPr>
            <w:tcW w:w="1384" w:type="dxa"/>
            <w:tcBorders>
              <w:top w:val="single" w:sz="4" w:space="0" w:color="auto"/>
              <w:left w:val="single" w:sz="4" w:space="0" w:color="auto"/>
              <w:bottom w:val="single" w:sz="4" w:space="0" w:color="auto"/>
              <w:right w:val="single" w:sz="4" w:space="0" w:color="auto"/>
            </w:tcBorders>
          </w:tcPr>
          <w:p w14:paraId="377381E0" w14:textId="77777777" w:rsidR="009D5CEE" w:rsidRPr="00A07D0F" w:rsidRDefault="009D5CEE" w:rsidP="009A70D4">
            <w:pPr>
              <w:rPr>
                <w:rFonts w:eastAsia="Times New Roman" w:cs="Times New Roman"/>
                <w:sz w:val="16"/>
                <w:szCs w:val="16"/>
                <w:lang w:eastAsia="nl-NL"/>
              </w:rPr>
            </w:pPr>
            <w:r w:rsidRPr="00A07D0F">
              <w:rPr>
                <w:rFonts w:eastAsia="Times New Roman" w:cs="Times New Roman"/>
                <w:sz w:val="16"/>
                <w:szCs w:val="16"/>
                <w:lang w:eastAsia="nl-NL"/>
              </w:rPr>
              <w:t>1</w:t>
            </w:r>
          </w:p>
        </w:tc>
        <w:tc>
          <w:tcPr>
            <w:tcW w:w="1474" w:type="dxa"/>
            <w:tcBorders>
              <w:top w:val="single" w:sz="4" w:space="0" w:color="auto"/>
              <w:left w:val="single" w:sz="4" w:space="0" w:color="auto"/>
              <w:bottom w:val="single" w:sz="4" w:space="0" w:color="auto"/>
              <w:right w:val="single" w:sz="4" w:space="0" w:color="auto"/>
            </w:tcBorders>
            <w:noWrap/>
          </w:tcPr>
          <w:p w14:paraId="654A388D" w14:textId="77777777" w:rsidR="009D5CEE" w:rsidRPr="00A07D0F" w:rsidRDefault="009D5CEE" w:rsidP="009A70D4">
            <w:pPr>
              <w:rPr>
                <w:rFonts w:eastAsia="Times New Roman" w:cs="Times New Roman"/>
                <w:sz w:val="16"/>
                <w:szCs w:val="16"/>
                <w:lang w:eastAsia="nl-NL"/>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6B6872AE"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210467E9" w14:textId="77777777" w:rsidR="009D5CEE" w:rsidRPr="00A07D0F" w:rsidRDefault="009D5CEE" w:rsidP="009A70D4">
            <w:pPr>
              <w:rPr>
                <w:sz w:val="16"/>
                <w:szCs w:val="16"/>
              </w:rPr>
            </w:pPr>
            <w:r w:rsidRPr="00A07D0F">
              <w:rPr>
                <w:sz w:val="16"/>
                <w:szCs w:val="16"/>
              </w:rPr>
              <w:t>€</w:t>
            </w:r>
          </w:p>
        </w:tc>
      </w:tr>
      <w:tr w:rsidR="009D5CEE" w:rsidRPr="00A07D0F" w14:paraId="516A44FD"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1617907C"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4762E556" w14:textId="647F49A0" w:rsidR="009D5CEE" w:rsidRPr="00A07D0F" w:rsidRDefault="007235DD" w:rsidP="009A70D4">
            <w:pPr>
              <w:rPr>
                <w:rFonts w:eastAsia="Times New Roman" w:cs="Arial"/>
                <w:sz w:val="16"/>
                <w:szCs w:val="16"/>
                <w:lang w:eastAsia="nl-NL"/>
              </w:rPr>
            </w:pPr>
            <w:proofErr w:type="spellStart"/>
            <w:r>
              <w:rPr>
                <w:rFonts w:eastAsia="Times New Roman" w:cs="Arial"/>
                <w:sz w:val="16"/>
                <w:szCs w:val="16"/>
                <w:lang w:eastAsia="nl-NL"/>
              </w:rPr>
              <w:t>Zettingsontwerp</w:t>
            </w:r>
            <w:proofErr w:type="spellEnd"/>
          </w:p>
        </w:tc>
        <w:tc>
          <w:tcPr>
            <w:tcW w:w="1384" w:type="dxa"/>
            <w:tcBorders>
              <w:top w:val="single" w:sz="4" w:space="0" w:color="auto"/>
              <w:left w:val="single" w:sz="4" w:space="0" w:color="auto"/>
              <w:bottom w:val="single" w:sz="4" w:space="0" w:color="auto"/>
              <w:right w:val="single" w:sz="4" w:space="0" w:color="auto"/>
            </w:tcBorders>
            <w:vAlign w:val="center"/>
          </w:tcPr>
          <w:p w14:paraId="3804E5FD" w14:textId="77777777" w:rsidR="009D5CEE" w:rsidRPr="00A07D0F" w:rsidRDefault="009D5CEE" w:rsidP="009A70D4">
            <w:pPr>
              <w:rPr>
                <w:rFonts w:eastAsia="Times New Roman" w:cs="Times New Roman"/>
                <w:sz w:val="16"/>
                <w:szCs w:val="16"/>
                <w:lang w:eastAsia="nl-NL"/>
              </w:rPr>
            </w:pPr>
            <w:r w:rsidRPr="00A07D0F">
              <w:rPr>
                <w:rFonts w:eastAsia="Times New Roman" w:cs="Times New Roman"/>
                <w:sz w:val="16"/>
                <w:szCs w:val="16"/>
                <w:lang w:eastAsia="nl-NL"/>
              </w:rPr>
              <w:t>5</w:t>
            </w:r>
          </w:p>
        </w:tc>
        <w:tc>
          <w:tcPr>
            <w:tcW w:w="1474" w:type="dxa"/>
            <w:tcBorders>
              <w:top w:val="single" w:sz="4" w:space="0" w:color="auto"/>
              <w:left w:val="single" w:sz="4" w:space="0" w:color="auto"/>
              <w:bottom w:val="single" w:sz="4" w:space="0" w:color="auto"/>
              <w:right w:val="single" w:sz="4" w:space="0" w:color="auto"/>
            </w:tcBorders>
            <w:noWrap/>
          </w:tcPr>
          <w:p w14:paraId="2EF7FB45" w14:textId="77777777" w:rsidR="009D5CEE" w:rsidRPr="00A07D0F" w:rsidRDefault="009D5CEE" w:rsidP="009A70D4">
            <w:pPr>
              <w:rPr>
                <w:rFonts w:eastAsia="Times New Roman" w:cs="Times New Roman"/>
                <w:sz w:val="16"/>
                <w:szCs w:val="16"/>
                <w:lang w:eastAsia="nl-NL"/>
              </w:rPr>
            </w:pPr>
            <w:proofErr w:type="spellStart"/>
            <w:r w:rsidRPr="00A07D0F">
              <w:rPr>
                <w:rFonts w:eastAsia="Times New Roman" w:cs="Times New Roman"/>
                <w:sz w:val="16"/>
                <w:szCs w:val="16"/>
                <w:lang w:eastAsia="nl-NL"/>
              </w:rPr>
              <w:t>Dwarsprofiel</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7A6F502B"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1B63741D" w14:textId="77777777" w:rsidR="009D5CEE" w:rsidRPr="00A07D0F" w:rsidRDefault="009D5CEE" w:rsidP="009A70D4">
            <w:pPr>
              <w:rPr>
                <w:sz w:val="16"/>
                <w:szCs w:val="16"/>
              </w:rPr>
            </w:pPr>
            <w:r w:rsidRPr="00A07D0F">
              <w:rPr>
                <w:sz w:val="16"/>
                <w:szCs w:val="16"/>
              </w:rPr>
              <w:t>€</w:t>
            </w:r>
          </w:p>
        </w:tc>
      </w:tr>
      <w:tr w:rsidR="009D5CEE" w:rsidRPr="00A07D0F" w14:paraId="3662189C"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74E5908C"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34B33C82" w14:textId="28B6AF91" w:rsidR="009D5CEE" w:rsidRPr="00A07D0F" w:rsidRDefault="007235DD" w:rsidP="009A70D4">
            <w:pPr>
              <w:rPr>
                <w:rFonts w:eastAsia="Times New Roman" w:cs="Arial"/>
                <w:sz w:val="16"/>
                <w:szCs w:val="16"/>
                <w:lang w:eastAsia="nl-NL"/>
              </w:rPr>
            </w:pPr>
            <w:proofErr w:type="spellStart"/>
            <w:r>
              <w:rPr>
                <w:rFonts w:eastAsia="Times New Roman" w:cs="Arial"/>
                <w:sz w:val="16"/>
                <w:szCs w:val="16"/>
                <w:lang w:eastAsia="nl-NL"/>
              </w:rPr>
              <w:t>Taludstabiliteit</w:t>
            </w:r>
            <w:proofErr w:type="spellEnd"/>
          </w:p>
        </w:tc>
        <w:tc>
          <w:tcPr>
            <w:tcW w:w="1384" w:type="dxa"/>
            <w:tcBorders>
              <w:top w:val="single" w:sz="4" w:space="0" w:color="auto"/>
              <w:left w:val="single" w:sz="4" w:space="0" w:color="auto"/>
              <w:bottom w:val="single" w:sz="4" w:space="0" w:color="auto"/>
              <w:right w:val="single" w:sz="4" w:space="0" w:color="auto"/>
            </w:tcBorders>
            <w:vAlign w:val="center"/>
          </w:tcPr>
          <w:p w14:paraId="5B252556" w14:textId="77777777" w:rsidR="009D5CEE" w:rsidRPr="00A07D0F" w:rsidRDefault="009D5CEE" w:rsidP="009A70D4">
            <w:pPr>
              <w:rPr>
                <w:rFonts w:eastAsia="Times New Roman" w:cs="Times New Roman"/>
                <w:sz w:val="16"/>
                <w:szCs w:val="16"/>
                <w:lang w:eastAsia="nl-NL"/>
              </w:rPr>
            </w:pPr>
            <w:r w:rsidRPr="00A07D0F">
              <w:rPr>
                <w:rFonts w:eastAsia="Times New Roman" w:cs="Times New Roman"/>
                <w:sz w:val="16"/>
                <w:szCs w:val="16"/>
                <w:lang w:eastAsia="nl-NL"/>
              </w:rPr>
              <w:t>5</w:t>
            </w:r>
          </w:p>
        </w:tc>
        <w:tc>
          <w:tcPr>
            <w:tcW w:w="1474" w:type="dxa"/>
            <w:tcBorders>
              <w:top w:val="single" w:sz="4" w:space="0" w:color="auto"/>
              <w:left w:val="single" w:sz="4" w:space="0" w:color="auto"/>
              <w:bottom w:val="single" w:sz="4" w:space="0" w:color="auto"/>
              <w:right w:val="single" w:sz="4" w:space="0" w:color="auto"/>
            </w:tcBorders>
            <w:noWrap/>
          </w:tcPr>
          <w:p w14:paraId="3B16337A" w14:textId="77777777" w:rsidR="009D5CEE" w:rsidRPr="00A07D0F" w:rsidRDefault="009D5CEE" w:rsidP="009A70D4">
            <w:pPr>
              <w:rPr>
                <w:rFonts w:eastAsia="Times New Roman" w:cs="Times New Roman"/>
                <w:sz w:val="16"/>
                <w:szCs w:val="16"/>
                <w:lang w:eastAsia="nl-NL"/>
              </w:rPr>
            </w:pPr>
            <w:proofErr w:type="spellStart"/>
            <w:r w:rsidRPr="00A07D0F">
              <w:rPr>
                <w:rFonts w:eastAsia="Times New Roman" w:cs="Times New Roman"/>
                <w:sz w:val="16"/>
                <w:szCs w:val="16"/>
                <w:lang w:eastAsia="nl-NL"/>
              </w:rPr>
              <w:t>Dwarsprofiel</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5DC1A3FD"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68BD047D" w14:textId="77777777" w:rsidR="009D5CEE" w:rsidRPr="00A07D0F" w:rsidRDefault="009D5CEE" w:rsidP="009A70D4">
            <w:pPr>
              <w:rPr>
                <w:sz w:val="16"/>
                <w:szCs w:val="16"/>
              </w:rPr>
            </w:pPr>
            <w:r w:rsidRPr="00A07D0F">
              <w:rPr>
                <w:sz w:val="16"/>
                <w:szCs w:val="16"/>
              </w:rPr>
              <w:t>€</w:t>
            </w:r>
          </w:p>
        </w:tc>
      </w:tr>
      <w:tr w:rsidR="009D5CEE" w:rsidRPr="00A07D0F" w14:paraId="0336FD4D"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63F1200A"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346716B2" w14:textId="77777777" w:rsidR="009D5CEE" w:rsidRPr="00A07D0F" w:rsidRDefault="009D5CEE" w:rsidP="009A70D4">
            <w:pPr>
              <w:rPr>
                <w:rFonts w:eastAsia="Times New Roman" w:cs="Arial"/>
                <w:b/>
                <w:sz w:val="16"/>
                <w:szCs w:val="16"/>
                <w:lang w:eastAsia="nl-NL"/>
              </w:rPr>
            </w:pPr>
            <w:proofErr w:type="spellStart"/>
            <w:r w:rsidRPr="00A07D0F">
              <w:rPr>
                <w:rFonts w:eastAsia="Times New Roman" w:cs="Arial"/>
                <w:b/>
                <w:sz w:val="16"/>
                <w:szCs w:val="16"/>
                <w:lang w:eastAsia="nl-NL"/>
              </w:rPr>
              <w:t>Rapportages</w:t>
            </w:r>
            <w:proofErr w:type="spellEnd"/>
            <w:r w:rsidRPr="00A07D0F">
              <w:rPr>
                <w:rFonts w:eastAsia="Times New Roman" w:cs="Arial"/>
                <w:b/>
                <w:sz w:val="16"/>
                <w:szCs w:val="16"/>
                <w:lang w:eastAsia="nl-NL"/>
              </w:rPr>
              <w:t xml:space="preserve"> </w:t>
            </w:r>
            <w:proofErr w:type="spellStart"/>
            <w:r w:rsidRPr="00A07D0F">
              <w:rPr>
                <w:rFonts w:eastAsia="Times New Roman" w:cs="Arial"/>
                <w:b/>
                <w:sz w:val="16"/>
                <w:szCs w:val="16"/>
                <w:lang w:eastAsia="nl-NL"/>
              </w:rPr>
              <w:t>en</w:t>
            </w:r>
            <w:proofErr w:type="spellEnd"/>
            <w:r w:rsidRPr="00A07D0F">
              <w:rPr>
                <w:rFonts w:eastAsia="Times New Roman" w:cs="Arial"/>
                <w:b/>
                <w:sz w:val="16"/>
                <w:szCs w:val="16"/>
                <w:lang w:eastAsia="nl-NL"/>
              </w:rPr>
              <w:t xml:space="preserve"> </w:t>
            </w:r>
            <w:proofErr w:type="spellStart"/>
            <w:r w:rsidRPr="00A07D0F">
              <w:rPr>
                <w:rFonts w:eastAsia="Times New Roman" w:cs="Arial"/>
                <w:b/>
                <w:sz w:val="16"/>
                <w:szCs w:val="16"/>
                <w:lang w:eastAsia="nl-NL"/>
              </w:rPr>
              <w:t>tekeningen</w:t>
            </w:r>
            <w:proofErr w:type="spellEnd"/>
          </w:p>
        </w:tc>
        <w:tc>
          <w:tcPr>
            <w:tcW w:w="1384" w:type="dxa"/>
            <w:tcBorders>
              <w:top w:val="single" w:sz="4" w:space="0" w:color="auto"/>
              <w:left w:val="single" w:sz="4" w:space="0" w:color="auto"/>
              <w:bottom w:val="single" w:sz="4" w:space="0" w:color="auto"/>
              <w:right w:val="single" w:sz="4" w:space="0" w:color="auto"/>
            </w:tcBorders>
          </w:tcPr>
          <w:p w14:paraId="71DE7630" w14:textId="77777777" w:rsidR="009D5CEE" w:rsidRPr="00A07D0F" w:rsidRDefault="009D5CEE" w:rsidP="009A70D4">
            <w:pPr>
              <w:rPr>
                <w:rFonts w:eastAsia="Times New Roman" w:cs="Times New Roman"/>
                <w:sz w:val="16"/>
                <w:szCs w:val="16"/>
                <w:lang w:eastAsia="nl-NL"/>
              </w:rPr>
            </w:pPr>
          </w:p>
        </w:tc>
        <w:tc>
          <w:tcPr>
            <w:tcW w:w="1474" w:type="dxa"/>
            <w:tcBorders>
              <w:top w:val="single" w:sz="4" w:space="0" w:color="auto"/>
              <w:left w:val="single" w:sz="4" w:space="0" w:color="auto"/>
              <w:bottom w:val="single" w:sz="4" w:space="0" w:color="auto"/>
              <w:right w:val="single" w:sz="4" w:space="0" w:color="auto"/>
            </w:tcBorders>
            <w:noWrap/>
          </w:tcPr>
          <w:p w14:paraId="7E69133C" w14:textId="77777777" w:rsidR="009D5CEE" w:rsidRPr="00A07D0F" w:rsidRDefault="009D5CEE" w:rsidP="009A70D4">
            <w:pPr>
              <w:rPr>
                <w:rFonts w:eastAsia="Times New Roman" w:cs="Times New Roman"/>
                <w:sz w:val="16"/>
                <w:szCs w:val="16"/>
                <w:lang w:eastAsia="nl-NL"/>
              </w:rPr>
            </w:pPr>
          </w:p>
        </w:tc>
        <w:tc>
          <w:tcPr>
            <w:tcW w:w="1474" w:type="dxa"/>
            <w:tcBorders>
              <w:top w:val="single" w:sz="4" w:space="0" w:color="auto"/>
              <w:left w:val="single" w:sz="4" w:space="0" w:color="auto"/>
              <w:bottom w:val="single" w:sz="4" w:space="0" w:color="auto"/>
              <w:right w:val="single" w:sz="4" w:space="0" w:color="auto"/>
            </w:tcBorders>
            <w:noWrap/>
          </w:tcPr>
          <w:p w14:paraId="2013D21F" w14:textId="77777777" w:rsidR="009D5CEE" w:rsidRPr="00A07D0F" w:rsidRDefault="009D5CEE" w:rsidP="009A70D4">
            <w:pPr>
              <w:rPr>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3370A357" w14:textId="77777777" w:rsidR="009D5CEE" w:rsidRPr="00A07D0F" w:rsidRDefault="009D5CEE" w:rsidP="009A70D4">
            <w:pPr>
              <w:rPr>
                <w:sz w:val="16"/>
                <w:szCs w:val="16"/>
              </w:rPr>
            </w:pPr>
          </w:p>
        </w:tc>
      </w:tr>
      <w:tr w:rsidR="009D5CEE" w:rsidRPr="00A07D0F" w14:paraId="0E24BD52"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6FA02B64"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6EAD92EA"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Onderzoeksrapport</w:t>
            </w:r>
          </w:p>
          <w:p w14:paraId="13EA0808"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Rapportage fase 1 t/m 5 in concept en definitief</w:t>
            </w:r>
          </w:p>
        </w:tc>
        <w:tc>
          <w:tcPr>
            <w:tcW w:w="1384" w:type="dxa"/>
            <w:tcBorders>
              <w:top w:val="single" w:sz="4" w:space="0" w:color="auto"/>
              <w:left w:val="single" w:sz="4" w:space="0" w:color="auto"/>
              <w:bottom w:val="single" w:sz="4" w:space="0" w:color="auto"/>
              <w:right w:val="single" w:sz="4" w:space="0" w:color="auto"/>
            </w:tcBorders>
          </w:tcPr>
          <w:p w14:paraId="1442D979" w14:textId="77777777" w:rsidR="009D5CEE" w:rsidRPr="00A07D0F" w:rsidRDefault="009D5CEE" w:rsidP="009A70D4">
            <w:pPr>
              <w:rPr>
                <w:rFonts w:eastAsia="Times New Roman" w:cs="Times New Roman"/>
                <w:sz w:val="16"/>
                <w:szCs w:val="16"/>
                <w:lang w:eastAsia="nl-NL"/>
              </w:rPr>
            </w:pPr>
            <w:r w:rsidRPr="00A07D0F">
              <w:rPr>
                <w:rFonts w:eastAsia="Times New Roman" w:cs="Times New Roman"/>
                <w:sz w:val="16"/>
                <w:szCs w:val="16"/>
                <w:lang w:eastAsia="nl-NL"/>
              </w:rPr>
              <w:t>1</w:t>
            </w:r>
          </w:p>
        </w:tc>
        <w:tc>
          <w:tcPr>
            <w:tcW w:w="1474" w:type="dxa"/>
            <w:tcBorders>
              <w:top w:val="single" w:sz="4" w:space="0" w:color="auto"/>
              <w:left w:val="single" w:sz="4" w:space="0" w:color="auto"/>
              <w:bottom w:val="single" w:sz="4" w:space="0" w:color="auto"/>
              <w:right w:val="single" w:sz="4" w:space="0" w:color="auto"/>
            </w:tcBorders>
            <w:noWrap/>
          </w:tcPr>
          <w:p w14:paraId="639DC422" w14:textId="77777777" w:rsidR="009D5CEE" w:rsidRPr="00A07D0F" w:rsidRDefault="009D5CEE" w:rsidP="009A70D4">
            <w:pPr>
              <w:rPr>
                <w:rFonts w:eastAsia="Times New Roman" w:cs="Times New Roman"/>
                <w:sz w:val="16"/>
                <w:szCs w:val="16"/>
                <w:lang w:eastAsia="nl-NL"/>
              </w:rPr>
            </w:pPr>
            <w:proofErr w:type="spellStart"/>
            <w:r w:rsidRPr="00A07D0F">
              <w:rPr>
                <w:rFonts w:eastAsia="Times New Roman" w:cs="Times New Roman"/>
                <w:sz w:val="16"/>
                <w:szCs w:val="16"/>
                <w:lang w:eastAsia="nl-NL"/>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367A29A3"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079C3187" w14:textId="77777777" w:rsidR="009D5CEE" w:rsidRPr="00A07D0F" w:rsidRDefault="009D5CEE" w:rsidP="009A70D4">
            <w:pPr>
              <w:rPr>
                <w:sz w:val="16"/>
                <w:szCs w:val="16"/>
              </w:rPr>
            </w:pPr>
            <w:r w:rsidRPr="00A07D0F">
              <w:rPr>
                <w:sz w:val="16"/>
                <w:szCs w:val="16"/>
              </w:rPr>
              <w:t>€</w:t>
            </w:r>
          </w:p>
        </w:tc>
      </w:tr>
      <w:tr w:rsidR="009D5CEE" w:rsidRPr="00A07D0F" w14:paraId="71C9D08B"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327FABE3"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66F1E6AC" w14:textId="77777777" w:rsidR="009D5CEE" w:rsidRPr="00A07D0F" w:rsidRDefault="009D5CEE" w:rsidP="009A70D4">
            <w:pPr>
              <w:rPr>
                <w:rFonts w:eastAsia="Times New Roman" w:cs="Arial"/>
                <w:sz w:val="16"/>
                <w:szCs w:val="16"/>
                <w:lang w:eastAsia="nl-NL"/>
              </w:rPr>
            </w:pPr>
            <w:proofErr w:type="spellStart"/>
            <w:r w:rsidRPr="00A07D0F">
              <w:rPr>
                <w:rFonts w:eastAsia="Times New Roman" w:cs="Arial"/>
                <w:sz w:val="16"/>
                <w:szCs w:val="16"/>
                <w:lang w:eastAsia="nl-NL"/>
              </w:rPr>
              <w:t>Geotechnisch</w:t>
            </w:r>
            <w:proofErr w:type="spellEnd"/>
            <w:r w:rsidRPr="00A07D0F">
              <w:rPr>
                <w:rFonts w:eastAsia="Times New Roman" w:cs="Arial"/>
                <w:sz w:val="16"/>
                <w:szCs w:val="16"/>
                <w:lang w:eastAsia="nl-NL"/>
              </w:rPr>
              <w:t xml:space="preserve"> </w:t>
            </w:r>
            <w:proofErr w:type="spellStart"/>
            <w:r w:rsidRPr="00A07D0F">
              <w:rPr>
                <w:rFonts w:eastAsia="Times New Roman" w:cs="Arial"/>
                <w:sz w:val="16"/>
                <w:szCs w:val="16"/>
                <w:lang w:eastAsia="nl-NL"/>
              </w:rPr>
              <w:t>langsprofiel</w:t>
            </w:r>
            <w:proofErr w:type="spellEnd"/>
          </w:p>
        </w:tc>
        <w:tc>
          <w:tcPr>
            <w:tcW w:w="1384" w:type="dxa"/>
            <w:tcBorders>
              <w:top w:val="single" w:sz="4" w:space="0" w:color="auto"/>
              <w:left w:val="single" w:sz="4" w:space="0" w:color="auto"/>
              <w:bottom w:val="single" w:sz="4" w:space="0" w:color="auto"/>
              <w:right w:val="single" w:sz="4" w:space="0" w:color="auto"/>
            </w:tcBorders>
            <w:vAlign w:val="center"/>
          </w:tcPr>
          <w:p w14:paraId="692B5210" w14:textId="77777777" w:rsidR="009D5CEE" w:rsidRPr="00A07D0F" w:rsidRDefault="009D5CEE" w:rsidP="009A70D4">
            <w:pPr>
              <w:rPr>
                <w:rFonts w:eastAsia="Times New Roman" w:cs="Times New Roman"/>
                <w:sz w:val="16"/>
                <w:szCs w:val="16"/>
                <w:lang w:eastAsia="nl-NL"/>
              </w:rPr>
            </w:pPr>
            <w:r w:rsidRPr="00A07D0F">
              <w:rPr>
                <w:rFonts w:eastAsia="Times New Roman" w:cs="Arial"/>
                <w:sz w:val="16"/>
                <w:szCs w:val="16"/>
                <w:lang w:eastAsia="nl-NL"/>
              </w:rPr>
              <w:t>4</w:t>
            </w:r>
          </w:p>
        </w:tc>
        <w:tc>
          <w:tcPr>
            <w:tcW w:w="1474" w:type="dxa"/>
            <w:tcBorders>
              <w:top w:val="single" w:sz="4" w:space="0" w:color="auto"/>
              <w:left w:val="single" w:sz="4" w:space="0" w:color="auto"/>
              <w:bottom w:val="single" w:sz="4" w:space="0" w:color="auto"/>
              <w:right w:val="single" w:sz="4" w:space="0" w:color="auto"/>
            </w:tcBorders>
            <w:noWrap/>
            <w:vAlign w:val="center"/>
          </w:tcPr>
          <w:p w14:paraId="3DF81A23" w14:textId="77777777" w:rsidR="009D5CEE" w:rsidRPr="00A07D0F" w:rsidRDefault="009D5CEE" w:rsidP="009A70D4">
            <w:pPr>
              <w:rPr>
                <w:rFonts w:eastAsia="Times New Roman" w:cs="Times New Roman"/>
                <w:sz w:val="16"/>
                <w:szCs w:val="16"/>
                <w:lang w:eastAsia="nl-NL"/>
              </w:rPr>
            </w:pPr>
            <w:proofErr w:type="spellStart"/>
            <w:r w:rsidRPr="00A07D0F">
              <w:rPr>
                <w:rFonts w:eastAsia="Times New Roman" w:cs="Arial"/>
                <w:sz w:val="16"/>
                <w:szCs w:val="16"/>
                <w:lang w:eastAsia="nl-NL"/>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720F80E3"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57D06BF1" w14:textId="77777777" w:rsidR="009D5CEE" w:rsidRPr="00A07D0F" w:rsidRDefault="009D5CEE" w:rsidP="009A70D4">
            <w:pPr>
              <w:rPr>
                <w:sz w:val="16"/>
                <w:szCs w:val="16"/>
              </w:rPr>
            </w:pPr>
            <w:r w:rsidRPr="00A07D0F">
              <w:rPr>
                <w:sz w:val="16"/>
                <w:szCs w:val="16"/>
              </w:rPr>
              <w:t>€</w:t>
            </w:r>
          </w:p>
        </w:tc>
      </w:tr>
      <w:tr w:rsidR="009D5CEE" w:rsidRPr="00A07D0F" w14:paraId="109983B2"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66525616"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7FBD71EA"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Adviesrapport</w:t>
            </w:r>
          </w:p>
          <w:p w14:paraId="21C81BBD" w14:textId="77777777" w:rsidR="009D5CEE" w:rsidRPr="00A07D0F" w:rsidRDefault="009D5CEE" w:rsidP="009A70D4">
            <w:pPr>
              <w:rPr>
                <w:rFonts w:eastAsia="Times New Roman" w:cs="Arial"/>
                <w:sz w:val="16"/>
                <w:szCs w:val="16"/>
                <w:lang w:val="nl-NL" w:eastAsia="nl-NL"/>
              </w:rPr>
            </w:pPr>
            <w:r w:rsidRPr="00A07D0F">
              <w:rPr>
                <w:rFonts w:eastAsia="Times New Roman" w:cs="Arial"/>
                <w:sz w:val="16"/>
                <w:szCs w:val="16"/>
                <w:lang w:val="nl-NL" w:eastAsia="nl-NL"/>
              </w:rPr>
              <w:t>Rapportage fase 6 in concept en definitief</w:t>
            </w:r>
          </w:p>
        </w:tc>
        <w:tc>
          <w:tcPr>
            <w:tcW w:w="1384" w:type="dxa"/>
            <w:tcBorders>
              <w:top w:val="single" w:sz="4" w:space="0" w:color="auto"/>
              <w:left w:val="single" w:sz="4" w:space="0" w:color="auto"/>
              <w:bottom w:val="single" w:sz="4" w:space="0" w:color="auto"/>
              <w:right w:val="single" w:sz="4" w:space="0" w:color="auto"/>
            </w:tcBorders>
          </w:tcPr>
          <w:p w14:paraId="14DCF3B6" w14:textId="77777777" w:rsidR="009D5CEE" w:rsidRPr="00A07D0F" w:rsidRDefault="009D5CEE" w:rsidP="009A70D4">
            <w:pPr>
              <w:rPr>
                <w:rFonts w:eastAsia="Times New Roman" w:cs="Times New Roman"/>
                <w:sz w:val="16"/>
                <w:szCs w:val="16"/>
                <w:lang w:eastAsia="nl-NL"/>
              </w:rPr>
            </w:pPr>
            <w:r w:rsidRPr="00A07D0F">
              <w:rPr>
                <w:rFonts w:eastAsia="Times New Roman" w:cs="Times New Roman"/>
                <w:sz w:val="16"/>
                <w:szCs w:val="16"/>
                <w:lang w:eastAsia="nl-NL"/>
              </w:rPr>
              <w:t>1</w:t>
            </w:r>
          </w:p>
        </w:tc>
        <w:tc>
          <w:tcPr>
            <w:tcW w:w="1474" w:type="dxa"/>
            <w:tcBorders>
              <w:top w:val="single" w:sz="4" w:space="0" w:color="auto"/>
              <w:left w:val="single" w:sz="4" w:space="0" w:color="auto"/>
              <w:bottom w:val="single" w:sz="4" w:space="0" w:color="auto"/>
              <w:right w:val="single" w:sz="4" w:space="0" w:color="auto"/>
            </w:tcBorders>
            <w:noWrap/>
          </w:tcPr>
          <w:p w14:paraId="7B7E3C9E" w14:textId="77777777" w:rsidR="009D5CEE" w:rsidRPr="00A07D0F" w:rsidRDefault="009D5CEE" w:rsidP="009A70D4">
            <w:pPr>
              <w:rPr>
                <w:rFonts w:eastAsia="Times New Roman" w:cs="Times New Roman"/>
                <w:sz w:val="16"/>
                <w:szCs w:val="16"/>
                <w:lang w:eastAsia="nl-NL"/>
              </w:rPr>
            </w:pPr>
            <w:proofErr w:type="spellStart"/>
            <w:r w:rsidRPr="00A07D0F">
              <w:rPr>
                <w:rFonts w:eastAsia="Times New Roman" w:cs="Times New Roman"/>
                <w:sz w:val="16"/>
                <w:szCs w:val="16"/>
                <w:lang w:eastAsia="nl-NL"/>
              </w:rPr>
              <w:t>Stuks</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34E87FBF"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56799016" w14:textId="77777777" w:rsidR="009D5CEE" w:rsidRPr="00A07D0F" w:rsidRDefault="009D5CEE" w:rsidP="009A70D4">
            <w:pPr>
              <w:rPr>
                <w:sz w:val="16"/>
                <w:szCs w:val="16"/>
              </w:rPr>
            </w:pPr>
            <w:r w:rsidRPr="00A07D0F">
              <w:rPr>
                <w:sz w:val="16"/>
                <w:szCs w:val="16"/>
              </w:rPr>
              <w:t>€</w:t>
            </w:r>
          </w:p>
        </w:tc>
      </w:tr>
      <w:tr w:rsidR="009D5CEE" w:rsidRPr="00A07D0F" w14:paraId="68458897" w14:textId="77777777" w:rsidTr="009A70D4">
        <w:trPr>
          <w:trHeight w:val="255"/>
        </w:trPr>
        <w:tc>
          <w:tcPr>
            <w:tcW w:w="537" w:type="dxa"/>
            <w:tcBorders>
              <w:top w:val="single" w:sz="4" w:space="0" w:color="auto"/>
              <w:left w:val="single" w:sz="4" w:space="0" w:color="auto"/>
              <w:bottom w:val="single" w:sz="4" w:space="0" w:color="auto"/>
              <w:right w:val="single" w:sz="4" w:space="0" w:color="auto"/>
            </w:tcBorders>
          </w:tcPr>
          <w:p w14:paraId="6C5E0620" w14:textId="77777777" w:rsidR="009D5CEE" w:rsidRPr="00A07D0F" w:rsidRDefault="009D5CEE" w:rsidP="009A70D4">
            <w:pPr>
              <w:rPr>
                <w:rFonts w:eastAsia="Times New Roman" w:cs="Arial"/>
                <w:b/>
                <w:bCs/>
                <w:sz w:val="16"/>
                <w:szCs w:val="16"/>
                <w:lang w:eastAsia="nl-NL"/>
              </w:rPr>
            </w:pPr>
          </w:p>
        </w:tc>
        <w:tc>
          <w:tcPr>
            <w:tcW w:w="2719" w:type="dxa"/>
            <w:tcBorders>
              <w:top w:val="single" w:sz="4" w:space="0" w:color="auto"/>
              <w:left w:val="single" w:sz="4" w:space="0" w:color="auto"/>
              <w:bottom w:val="single" w:sz="4" w:space="0" w:color="auto"/>
              <w:right w:val="single" w:sz="4" w:space="0" w:color="auto"/>
            </w:tcBorders>
            <w:vAlign w:val="center"/>
          </w:tcPr>
          <w:p w14:paraId="6E1DD7E2" w14:textId="77777777" w:rsidR="009D5CEE" w:rsidRPr="00A07D0F" w:rsidRDefault="009D5CEE" w:rsidP="009A70D4">
            <w:pPr>
              <w:rPr>
                <w:rFonts w:eastAsia="Times New Roman" w:cs="Arial"/>
                <w:sz w:val="16"/>
                <w:szCs w:val="16"/>
                <w:lang w:eastAsia="nl-NL"/>
              </w:rPr>
            </w:pPr>
            <w:proofErr w:type="spellStart"/>
            <w:r w:rsidRPr="00A07D0F">
              <w:rPr>
                <w:rFonts w:eastAsia="Times New Roman" w:cs="Arial"/>
                <w:sz w:val="16"/>
                <w:szCs w:val="16"/>
                <w:lang w:eastAsia="nl-NL"/>
              </w:rPr>
              <w:t>Bespreking</w:t>
            </w:r>
            <w:proofErr w:type="spellEnd"/>
            <w:r w:rsidRPr="00A07D0F">
              <w:rPr>
                <w:rFonts w:eastAsia="Times New Roman" w:cs="Arial"/>
                <w:sz w:val="16"/>
                <w:szCs w:val="16"/>
                <w:lang w:eastAsia="nl-NL"/>
              </w:rPr>
              <w:t xml:space="preserve"> concept </w:t>
            </w:r>
            <w:proofErr w:type="spellStart"/>
            <w:r w:rsidRPr="00A07D0F">
              <w:rPr>
                <w:rFonts w:eastAsia="Times New Roman" w:cs="Arial"/>
                <w:sz w:val="16"/>
                <w:szCs w:val="16"/>
                <w:lang w:eastAsia="nl-NL"/>
              </w:rPr>
              <w:t>rapportages</w:t>
            </w:r>
            <w:proofErr w:type="spellEnd"/>
          </w:p>
        </w:tc>
        <w:tc>
          <w:tcPr>
            <w:tcW w:w="1384" w:type="dxa"/>
            <w:tcBorders>
              <w:top w:val="single" w:sz="4" w:space="0" w:color="auto"/>
              <w:left w:val="single" w:sz="4" w:space="0" w:color="auto"/>
              <w:bottom w:val="single" w:sz="4" w:space="0" w:color="auto"/>
              <w:right w:val="single" w:sz="4" w:space="0" w:color="auto"/>
            </w:tcBorders>
            <w:vAlign w:val="center"/>
          </w:tcPr>
          <w:p w14:paraId="09EFE66D" w14:textId="77777777" w:rsidR="009D5CEE" w:rsidRPr="00A07D0F" w:rsidRDefault="009D5CEE" w:rsidP="009A70D4">
            <w:pPr>
              <w:rPr>
                <w:rFonts w:eastAsia="Times New Roman" w:cs="Times New Roman"/>
                <w:sz w:val="16"/>
                <w:szCs w:val="16"/>
                <w:lang w:eastAsia="nl-NL"/>
              </w:rPr>
            </w:pPr>
            <w:r w:rsidRPr="00A07D0F">
              <w:rPr>
                <w:rFonts w:eastAsia="Times New Roman" w:cs="Arial"/>
                <w:sz w:val="16"/>
                <w:szCs w:val="16"/>
                <w:lang w:eastAsia="nl-NL"/>
              </w:rPr>
              <w:t> 1</w:t>
            </w:r>
          </w:p>
        </w:tc>
        <w:tc>
          <w:tcPr>
            <w:tcW w:w="1474" w:type="dxa"/>
            <w:tcBorders>
              <w:top w:val="single" w:sz="4" w:space="0" w:color="auto"/>
              <w:left w:val="single" w:sz="4" w:space="0" w:color="auto"/>
              <w:bottom w:val="single" w:sz="4" w:space="0" w:color="auto"/>
              <w:right w:val="single" w:sz="4" w:space="0" w:color="auto"/>
            </w:tcBorders>
            <w:noWrap/>
          </w:tcPr>
          <w:p w14:paraId="536797AC" w14:textId="77777777" w:rsidR="009D5CEE" w:rsidRPr="00A07D0F" w:rsidRDefault="009D5CEE" w:rsidP="009A70D4">
            <w:pPr>
              <w:rPr>
                <w:rFonts w:eastAsia="Times New Roman" w:cs="Times New Roman"/>
                <w:sz w:val="16"/>
                <w:szCs w:val="16"/>
                <w:lang w:eastAsia="nl-NL"/>
              </w:rPr>
            </w:pPr>
            <w:proofErr w:type="spellStart"/>
            <w:r w:rsidRPr="00A07D0F">
              <w:rPr>
                <w:rFonts w:eastAsia="Times New Roman" w:cs="Times New Roman"/>
                <w:sz w:val="16"/>
                <w:szCs w:val="16"/>
                <w:lang w:eastAsia="nl-NL"/>
              </w:rPr>
              <w:t>Maal</w:t>
            </w:r>
            <w:proofErr w:type="spellEnd"/>
          </w:p>
        </w:tc>
        <w:tc>
          <w:tcPr>
            <w:tcW w:w="1474" w:type="dxa"/>
            <w:tcBorders>
              <w:top w:val="single" w:sz="4" w:space="0" w:color="auto"/>
              <w:left w:val="single" w:sz="4" w:space="0" w:color="auto"/>
              <w:bottom w:val="single" w:sz="4" w:space="0" w:color="auto"/>
              <w:right w:val="single" w:sz="4" w:space="0" w:color="auto"/>
            </w:tcBorders>
            <w:noWrap/>
          </w:tcPr>
          <w:p w14:paraId="4832848A" w14:textId="77777777" w:rsidR="009D5CEE" w:rsidRPr="00A07D0F" w:rsidRDefault="009D5CEE" w:rsidP="009A70D4">
            <w:pPr>
              <w:rPr>
                <w:sz w:val="16"/>
                <w:szCs w:val="16"/>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tcPr>
          <w:p w14:paraId="551380EB" w14:textId="77777777" w:rsidR="009D5CEE" w:rsidRPr="00A07D0F" w:rsidRDefault="009D5CEE" w:rsidP="009A70D4">
            <w:pPr>
              <w:rPr>
                <w:sz w:val="16"/>
                <w:szCs w:val="16"/>
              </w:rPr>
            </w:pPr>
            <w:r w:rsidRPr="00A07D0F">
              <w:rPr>
                <w:sz w:val="16"/>
                <w:szCs w:val="16"/>
              </w:rPr>
              <w:t>€</w:t>
            </w:r>
          </w:p>
        </w:tc>
      </w:tr>
      <w:tr w:rsidR="00876577" w:rsidRPr="00A07D0F" w14:paraId="41EBC229"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13C84AAA" w14:textId="77777777" w:rsidR="00876577" w:rsidRPr="00A07D0F" w:rsidRDefault="00876577" w:rsidP="008A2937">
            <w:pPr>
              <w:rPr>
                <w:rFonts w:eastAsia="Times New Roman" w:cs="Arial"/>
                <w:bCs/>
                <w:sz w:val="16"/>
                <w:szCs w:val="16"/>
                <w:lang w:val="nl-NL" w:eastAsia="nl-NL"/>
              </w:rPr>
            </w:pPr>
          </w:p>
        </w:tc>
        <w:tc>
          <w:tcPr>
            <w:tcW w:w="7051" w:type="dxa"/>
            <w:gridSpan w:val="4"/>
            <w:tcBorders>
              <w:top w:val="single" w:sz="4" w:space="0" w:color="auto"/>
              <w:left w:val="single" w:sz="4" w:space="0" w:color="auto"/>
              <w:bottom w:val="single" w:sz="4" w:space="0" w:color="auto"/>
              <w:right w:val="single" w:sz="4" w:space="0" w:color="auto"/>
            </w:tcBorders>
            <w:hideMark/>
          </w:tcPr>
          <w:p w14:paraId="05E516A8" w14:textId="77777777" w:rsidR="00876577" w:rsidRPr="00A07D0F" w:rsidRDefault="00876577" w:rsidP="008A2937">
            <w:pPr>
              <w:rPr>
                <w:sz w:val="16"/>
                <w:szCs w:val="16"/>
                <w:lang w:val="nl-NL"/>
              </w:rPr>
            </w:pPr>
            <w:r w:rsidRPr="00A07D0F">
              <w:rPr>
                <w:rFonts w:eastAsia="Times New Roman" w:cs="Times New Roman"/>
                <w:sz w:val="16"/>
                <w:szCs w:val="16"/>
                <w:lang w:val="nl-NL" w:eastAsia="nl-NL"/>
              </w:rPr>
              <w:t>Totaal aanbieding</w:t>
            </w:r>
          </w:p>
        </w:tc>
        <w:tc>
          <w:tcPr>
            <w:tcW w:w="1474" w:type="dxa"/>
            <w:tcBorders>
              <w:top w:val="single" w:sz="4" w:space="0" w:color="auto"/>
              <w:left w:val="single" w:sz="4" w:space="0" w:color="auto"/>
              <w:bottom w:val="single" w:sz="4" w:space="0" w:color="auto"/>
              <w:right w:val="single" w:sz="4" w:space="0" w:color="auto"/>
            </w:tcBorders>
            <w:noWrap/>
            <w:hideMark/>
          </w:tcPr>
          <w:p w14:paraId="40A2D5AA" w14:textId="77777777" w:rsidR="00876577" w:rsidRPr="00A07D0F" w:rsidRDefault="00876577" w:rsidP="008A2937">
            <w:pPr>
              <w:rPr>
                <w:sz w:val="16"/>
                <w:szCs w:val="16"/>
                <w:lang w:val="nl-NL"/>
              </w:rPr>
            </w:pPr>
            <w:r w:rsidRPr="00A07D0F">
              <w:rPr>
                <w:sz w:val="16"/>
                <w:szCs w:val="16"/>
                <w:lang w:val="nl-NL"/>
              </w:rPr>
              <w:t>€</w:t>
            </w:r>
          </w:p>
        </w:tc>
      </w:tr>
    </w:tbl>
    <w:p w14:paraId="0C846BD9" w14:textId="2A70B31F" w:rsidR="007E54DE" w:rsidRDefault="007E54DE" w:rsidP="00876577">
      <w:pPr>
        <w:rPr>
          <w:sz w:val="16"/>
          <w:szCs w:val="16"/>
          <w:lang w:val="nl-NL"/>
        </w:rPr>
      </w:pPr>
    </w:p>
    <w:p w14:paraId="409464D5" w14:textId="77777777" w:rsidR="007E54DE" w:rsidRDefault="007E54DE">
      <w:pPr>
        <w:spacing w:after="160" w:line="259" w:lineRule="auto"/>
        <w:rPr>
          <w:sz w:val="16"/>
          <w:szCs w:val="16"/>
          <w:lang w:val="nl-NL"/>
        </w:rPr>
      </w:pPr>
      <w:r>
        <w:rPr>
          <w:sz w:val="16"/>
          <w:szCs w:val="16"/>
          <w:lang w:val="nl-NL"/>
        </w:rPr>
        <w:br w:type="page"/>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876577" w:rsidRPr="00736A0F" w14:paraId="1FEEFF4B" w14:textId="77777777" w:rsidTr="001A5A7C">
        <w:trPr>
          <w:trHeight w:val="255"/>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2A2C36" w14:textId="154B634F" w:rsidR="00876577" w:rsidRPr="00A07D0F" w:rsidRDefault="009C194B" w:rsidP="0042092A">
            <w:pPr>
              <w:rPr>
                <w:rFonts w:eastAsia="Times New Roman" w:cs="Arial"/>
                <w:b/>
                <w:sz w:val="16"/>
                <w:szCs w:val="16"/>
                <w:lang w:val="nl-NL" w:eastAsia="nl-NL"/>
              </w:rPr>
            </w:pPr>
            <w:r w:rsidRPr="00A07D0F">
              <w:rPr>
                <w:rFonts w:eastAsia="Times New Roman" w:cs="Arial"/>
                <w:b/>
                <w:sz w:val="16"/>
                <w:szCs w:val="16"/>
                <w:lang w:val="nl-NL" w:eastAsia="nl-NL"/>
              </w:rPr>
              <w:lastRenderedPageBreak/>
              <w:t>I</w:t>
            </w:r>
            <w:r w:rsidR="00876577" w:rsidRPr="00A07D0F">
              <w:rPr>
                <w:rFonts w:eastAsia="Times New Roman" w:cs="Arial"/>
                <w:b/>
                <w:sz w:val="16"/>
                <w:szCs w:val="16"/>
                <w:lang w:val="nl-NL" w:eastAsia="nl-NL"/>
              </w:rPr>
              <w:t xml:space="preserve">. </w:t>
            </w:r>
            <w:r w:rsidR="00876577" w:rsidRPr="00A07D0F">
              <w:rPr>
                <w:rFonts w:cs="Arial"/>
                <w:b/>
                <w:bCs/>
                <w:sz w:val="16"/>
                <w:szCs w:val="16"/>
                <w:lang w:val="nl-NL" w:eastAsia="nl-NL"/>
              </w:rPr>
              <w:t>Onderzoeken zware metalen – inventariseren objecten, inspectierapporten ophalen, bundelen en analyseren (vraagspecificatie par. 7.6</w:t>
            </w:r>
            <w:r w:rsidR="0042092A">
              <w:rPr>
                <w:rFonts w:cs="Arial"/>
                <w:b/>
                <w:bCs/>
                <w:sz w:val="16"/>
                <w:szCs w:val="16"/>
                <w:lang w:val="nl-NL" w:eastAsia="nl-NL"/>
              </w:rPr>
              <w:t>.5</w:t>
            </w:r>
            <w:r w:rsidR="00876577" w:rsidRPr="00A07D0F">
              <w:rPr>
                <w:rFonts w:cs="Arial"/>
                <w:b/>
                <w:bCs/>
                <w:sz w:val="16"/>
                <w:szCs w:val="16"/>
                <w:lang w:val="nl-NL" w:eastAsia="nl-NL"/>
              </w:rPr>
              <w:t>)</w:t>
            </w:r>
          </w:p>
        </w:tc>
      </w:tr>
      <w:tr w:rsidR="00876577" w:rsidRPr="00A07D0F" w14:paraId="73E386B3" w14:textId="77777777" w:rsidTr="001A5A7C">
        <w:trPr>
          <w:trHeight w:val="255"/>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C49466"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7DD0B7"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Onderdeel *</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BCD724"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E967809"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D87EA0E"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22AED6E"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3F3E79" w:rsidRPr="00A07D0F" w14:paraId="253B6C77"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67B9977C" w14:textId="6809B7E4"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55F56010"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I</w:t>
            </w:r>
          </w:p>
        </w:tc>
        <w:tc>
          <w:tcPr>
            <w:tcW w:w="1384" w:type="dxa"/>
            <w:tcBorders>
              <w:top w:val="single" w:sz="4" w:space="0" w:color="auto"/>
              <w:left w:val="single" w:sz="4" w:space="0" w:color="auto"/>
              <w:bottom w:val="single" w:sz="4" w:space="0" w:color="auto"/>
              <w:right w:val="single" w:sz="4" w:space="0" w:color="auto"/>
            </w:tcBorders>
            <w:hideMark/>
          </w:tcPr>
          <w:p w14:paraId="417334DB"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7BBF96BD" w14:textId="2B620E29"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0006C10F" w14:textId="221954BD"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1E28FB3F" w14:textId="4EBA9C44"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118D4B20"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73BCEAC4" w14:textId="7D94C0EF"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318763BB"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II</w:t>
            </w:r>
          </w:p>
        </w:tc>
        <w:tc>
          <w:tcPr>
            <w:tcW w:w="1384" w:type="dxa"/>
            <w:tcBorders>
              <w:top w:val="single" w:sz="4" w:space="0" w:color="auto"/>
              <w:left w:val="single" w:sz="4" w:space="0" w:color="auto"/>
              <w:bottom w:val="single" w:sz="4" w:space="0" w:color="auto"/>
              <w:right w:val="single" w:sz="4" w:space="0" w:color="auto"/>
            </w:tcBorders>
            <w:hideMark/>
          </w:tcPr>
          <w:p w14:paraId="3209C098"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3B2E61E2" w14:textId="6BC5F6E9"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7D6DECB2" w14:textId="167224EB"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7D1E6172" w14:textId="3EAC931E"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3A3D98F3"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7487D613" w14:textId="02B040A4"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1A2C93BC"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III</w:t>
            </w:r>
          </w:p>
        </w:tc>
        <w:tc>
          <w:tcPr>
            <w:tcW w:w="1384" w:type="dxa"/>
            <w:tcBorders>
              <w:top w:val="single" w:sz="4" w:space="0" w:color="auto"/>
              <w:left w:val="single" w:sz="4" w:space="0" w:color="auto"/>
              <w:bottom w:val="single" w:sz="4" w:space="0" w:color="auto"/>
              <w:right w:val="single" w:sz="4" w:space="0" w:color="auto"/>
            </w:tcBorders>
            <w:hideMark/>
          </w:tcPr>
          <w:p w14:paraId="3B2C5E73"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303042BC" w14:textId="249E3571"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467D01C9" w14:textId="542FDEEF"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44BA4D8B" w14:textId="52A79948"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4CE0C039"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682178BE" w14:textId="2F40591E"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67220263"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IV</w:t>
            </w:r>
          </w:p>
        </w:tc>
        <w:tc>
          <w:tcPr>
            <w:tcW w:w="1384" w:type="dxa"/>
            <w:tcBorders>
              <w:top w:val="single" w:sz="4" w:space="0" w:color="auto"/>
              <w:left w:val="single" w:sz="4" w:space="0" w:color="auto"/>
              <w:bottom w:val="single" w:sz="4" w:space="0" w:color="auto"/>
              <w:right w:val="single" w:sz="4" w:space="0" w:color="auto"/>
            </w:tcBorders>
            <w:hideMark/>
          </w:tcPr>
          <w:p w14:paraId="1EC2895A"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281BFF10" w14:textId="6474FFFF"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5514D996" w14:textId="45BCEEC1"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1BEC21FE" w14:textId="25B1C0DB"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166D82B2"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653B3853" w14:textId="56A57CCE"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2BECBE64"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V</w:t>
            </w:r>
          </w:p>
        </w:tc>
        <w:tc>
          <w:tcPr>
            <w:tcW w:w="1384" w:type="dxa"/>
            <w:tcBorders>
              <w:top w:val="single" w:sz="4" w:space="0" w:color="auto"/>
              <w:left w:val="single" w:sz="4" w:space="0" w:color="auto"/>
              <w:bottom w:val="single" w:sz="4" w:space="0" w:color="auto"/>
              <w:right w:val="single" w:sz="4" w:space="0" w:color="auto"/>
            </w:tcBorders>
            <w:hideMark/>
          </w:tcPr>
          <w:p w14:paraId="3450CDEF"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1AF907DE" w14:textId="778DD291"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5EAF9268" w14:textId="1EC9025A"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109099EB" w14:textId="155AC789"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41B77A89"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023BB498" w14:textId="447D48B3"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478BDB19"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VI</w:t>
            </w:r>
          </w:p>
        </w:tc>
        <w:tc>
          <w:tcPr>
            <w:tcW w:w="1384" w:type="dxa"/>
            <w:tcBorders>
              <w:top w:val="single" w:sz="4" w:space="0" w:color="auto"/>
              <w:left w:val="single" w:sz="4" w:space="0" w:color="auto"/>
              <w:bottom w:val="single" w:sz="4" w:space="0" w:color="auto"/>
              <w:right w:val="single" w:sz="4" w:space="0" w:color="auto"/>
            </w:tcBorders>
            <w:hideMark/>
          </w:tcPr>
          <w:p w14:paraId="5B612A8B"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39AA0CE2" w14:textId="16D40B53"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4BBD13A4" w14:textId="0314C4CE"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2FA756BE" w14:textId="015C1424"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2D4DF975"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31788BA8" w14:textId="4263951B" w:rsidR="003F3E79" w:rsidRPr="00A07D0F" w:rsidRDefault="003F3E79" w:rsidP="003F3E79">
            <w:pPr>
              <w:rPr>
                <w:rFonts w:eastAsia="Times New Roman" w:cs="Arial"/>
                <w:b/>
                <w:bCs/>
                <w:sz w:val="16"/>
                <w:szCs w:val="16"/>
                <w:lang w:val="nl-NL" w:eastAsia="nl-NL"/>
              </w:rPr>
            </w:pPr>
          </w:p>
        </w:tc>
        <w:tc>
          <w:tcPr>
            <w:tcW w:w="7051" w:type="dxa"/>
            <w:gridSpan w:val="4"/>
            <w:tcBorders>
              <w:top w:val="single" w:sz="4" w:space="0" w:color="auto"/>
              <w:left w:val="single" w:sz="4" w:space="0" w:color="auto"/>
              <w:bottom w:val="single" w:sz="4" w:space="0" w:color="auto"/>
              <w:right w:val="single" w:sz="4" w:space="0" w:color="auto"/>
            </w:tcBorders>
            <w:hideMark/>
          </w:tcPr>
          <w:p w14:paraId="78927B4D" w14:textId="77777777" w:rsidR="003F3E79" w:rsidRPr="00A07D0F" w:rsidRDefault="003F3E79" w:rsidP="003F3E79">
            <w:pPr>
              <w:rPr>
                <w:sz w:val="16"/>
                <w:szCs w:val="16"/>
                <w:lang w:val="nl-NL"/>
              </w:rPr>
            </w:pPr>
            <w:r w:rsidRPr="00A07D0F">
              <w:rPr>
                <w:rFonts w:eastAsia="Times New Roman" w:cs="Times New Roman"/>
                <w:sz w:val="16"/>
                <w:szCs w:val="16"/>
                <w:lang w:val="nl-NL" w:eastAsia="nl-NL"/>
              </w:rPr>
              <w:t>Totaal aanbieding</w:t>
            </w:r>
          </w:p>
        </w:tc>
        <w:tc>
          <w:tcPr>
            <w:tcW w:w="1474" w:type="dxa"/>
            <w:tcBorders>
              <w:top w:val="single" w:sz="4" w:space="0" w:color="auto"/>
              <w:left w:val="single" w:sz="4" w:space="0" w:color="auto"/>
              <w:bottom w:val="single" w:sz="4" w:space="0" w:color="auto"/>
              <w:right w:val="single" w:sz="4" w:space="0" w:color="auto"/>
            </w:tcBorders>
            <w:noWrap/>
            <w:hideMark/>
          </w:tcPr>
          <w:p w14:paraId="26913FEC" w14:textId="5AC7E9DC" w:rsidR="003F3E79" w:rsidRPr="00A07D0F" w:rsidRDefault="003F3E79" w:rsidP="003F3E79">
            <w:pPr>
              <w:rPr>
                <w:sz w:val="16"/>
                <w:szCs w:val="16"/>
                <w:lang w:val="nl-NL"/>
              </w:rPr>
            </w:pPr>
            <w:r w:rsidRPr="00A07D0F">
              <w:rPr>
                <w:sz w:val="16"/>
                <w:szCs w:val="16"/>
                <w:lang w:val="nl-NL"/>
              </w:rPr>
              <w:t>€</w:t>
            </w:r>
          </w:p>
        </w:tc>
      </w:tr>
    </w:tbl>
    <w:p w14:paraId="2367C43D" w14:textId="77777777" w:rsidR="00876577" w:rsidRPr="00A07D0F" w:rsidRDefault="00876577" w:rsidP="00876577">
      <w:pPr>
        <w:rPr>
          <w:sz w:val="16"/>
          <w:szCs w:val="16"/>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876577" w:rsidRPr="00736A0F" w14:paraId="56DD1ED9" w14:textId="77777777" w:rsidTr="001A5A7C">
        <w:trPr>
          <w:trHeight w:val="255"/>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E01D9E" w14:textId="00345F98" w:rsidR="00876577" w:rsidRPr="00A07D0F" w:rsidRDefault="009C194B" w:rsidP="0042092A">
            <w:pPr>
              <w:rPr>
                <w:rFonts w:cs="Arial"/>
                <w:bCs/>
                <w:sz w:val="16"/>
                <w:szCs w:val="16"/>
                <w:lang w:val="nl-NL" w:eastAsia="nl-NL"/>
              </w:rPr>
            </w:pPr>
            <w:r w:rsidRPr="00A07D0F">
              <w:rPr>
                <w:rFonts w:eastAsia="Times New Roman" w:cs="Arial"/>
                <w:b/>
                <w:sz w:val="16"/>
                <w:szCs w:val="16"/>
                <w:lang w:val="nl-NL" w:eastAsia="nl-NL"/>
              </w:rPr>
              <w:t>J</w:t>
            </w:r>
            <w:r w:rsidR="00876577" w:rsidRPr="00A07D0F">
              <w:rPr>
                <w:rFonts w:eastAsia="Times New Roman" w:cs="Arial"/>
                <w:b/>
                <w:sz w:val="16"/>
                <w:szCs w:val="16"/>
                <w:lang w:val="nl-NL" w:eastAsia="nl-NL"/>
              </w:rPr>
              <w:t xml:space="preserve">. </w:t>
            </w:r>
            <w:r w:rsidR="00876577" w:rsidRPr="00A07D0F">
              <w:rPr>
                <w:rFonts w:cs="Arial"/>
                <w:b/>
                <w:bCs/>
                <w:sz w:val="16"/>
                <w:szCs w:val="16"/>
                <w:lang w:val="nl-NL" w:eastAsia="nl-NL"/>
              </w:rPr>
              <w:t>Kabels en leidingen (KLIC en analyse) (vraagspecificatie par. 7.</w:t>
            </w:r>
            <w:r w:rsidR="0042092A">
              <w:rPr>
                <w:rFonts w:cs="Arial"/>
                <w:b/>
                <w:bCs/>
                <w:sz w:val="16"/>
                <w:szCs w:val="16"/>
                <w:lang w:val="nl-NL" w:eastAsia="nl-NL"/>
              </w:rPr>
              <w:t>4</w:t>
            </w:r>
            <w:r w:rsidR="00876577" w:rsidRPr="00A07D0F">
              <w:rPr>
                <w:rFonts w:cs="Arial"/>
                <w:b/>
                <w:bCs/>
                <w:sz w:val="16"/>
                <w:szCs w:val="16"/>
                <w:lang w:val="nl-NL" w:eastAsia="nl-NL"/>
              </w:rPr>
              <w:t>.6)</w:t>
            </w:r>
          </w:p>
        </w:tc>
      </w:tr>
      <w:tr w:rsidR="00876577" w:rsidRPr="00A07D0F" w14:paraId="1F12E133" w14:textId="77777777" w:rsidTr="001A5A7C">
        <w:trPr>
          <w:trHeight w:val="255"/>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F54C9C"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88FE73"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Onderdeel *</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964C54"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6FB2873"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C4BC062"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1204C11"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3F3E79" w:rsidRPr="00A07D0F" w14:paraId="5D420474"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19DC3A60" w14:textId="483CCD55"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30B8437A"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I</w:t>
            </w:r>
          </w:p>
        </w:tc>
        <w:tc>
          <w:tcPr>
            <w:tcW w:w="1384" w:type="dxa"/>
            <w:tcBorders>
              <w:top w:val="single" w:sz="4" w:space="0" w:color="auto"/>
              <w:left w:val="single" w:sz="4" w:space="0" w:color="auto"/>
              <w:bottom w:val="single" w:sz="4" w:space="0" w:color="auto"/>
              <w:right w:val="single" w:sz="4" w:space="0" w:color="auto"/>
            </w:tcBorders>
            <w:hideMark/>
          </w:tcPr>
          <w:p w14:paraId="2801678E"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58EE69F5" w14:textId="316E191A"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hideMark/>
          </w:tcPr>
          <w:p w14:paraId="4D63BEC2"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069A01C1" w14:textId="01482840"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213A6BB8"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48B1D0F3" w14:textId="3FE9A412"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68A9C8F3"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II</w:t>
            </w:r>
          </w:p>
        </w:tc>
        <w:tc>
          <w:tcPr>
            <w:tcW w:w="1384" w:type="dxa"/>
            <w:tcBorders>
              <w:top w:val="single" w:sz="4" w:space="0" w:color="auto"/>
              <w:left w:val="single" w:sz="4" w:space="0" w:color="auto"/>
              <w:bottom w:val="single" w:sz="4" w:space="0" w:color="auto"/>
              <w:right w:val="single" w:sz="4" w:space="0" w:color="auto"/>
            </w:tcBorders>
            <w:hideMark/>
          </w:tcPr>
          <w:p w14:paraId="548F07D7"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0E2C9CB9" w14:textId="67C5BACE"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hideMark/>
          </w:tcPr>
          <w:p w14:paraId="608521F9"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6E753335" w14:textId="25CCE13D"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3914153B"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5943483C" w14:textId="705FC9C8"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05371033"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III</w:t>
            </w:r>
          </w:p>
        </w:tc>
        <w:tc>
          <w:tcPr>
            <w:tcW w:w="1384" w:type="dxa"/>
            <w:tcBorders>
              <w:top w:val="single" w:sz="4" w:space="0" w:color="auto"/>
              <w:left w:val="single" w:sz="4" w:space="0" w:color="auto"/>
              <w:bottom w:val="single" w:sz="4" w:space="0" w:color="auto"/>
              <w:right w:val="single" w:sz="4" w:space="0" w:color="auto"/>
            </w:tcBorders>
            <w:hideMark/>
          </w:tcPr>
          <w:p w14:paraId="2C75254F"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252504B1" w14:textId="279C722A"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hideMark/>
          </w:tcPr>
          <w:p w14:paraId="1831CE99"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49CF8452" w14:textId="1B7B9DC2"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736B2F12"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527F514C" w14:textId="165A264A"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795EBAC8"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IV</w:t>
            </w:r>
          </w:p>
        </w:tc>
        <w:tc>
          <w:tcPr>
            <w:tcW w:w="1384" w:type="dxa"/>
            <w:tcBorders>
              <w:top w:val="single" w:sz="4" w:space="0" w:color="auto"/>
              <w:left w:val="single" w:sz="4" w:space="0" w:color="auto"/>
              <w:bottom w:val="single" w:sz="4" w:space="0" w:color="auto"/>
              <w:right w:val="single" w:sz="4" w:space="0" w:color="auto"/>
            </w:tcBorders>
            <w:hideMark/>
          </w:tcPr>
          <w:p w14:paraId="42307342"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57C27455" w14:textId="37D47C5E"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hideMark/>
          </w:tcPr>
          <w:p w14:paraId="59F5B40C"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42092207" w14:textId="787E0A32"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617CC47B"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71F9BF25" w14:textId="4BBBA38C"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1526E727"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V</w:t>
            </w:r>
          </w:p>
        </w:tc>
        <w:tc>
          <w:tcPr>
            <w:tcW w:w="1384" w:type="dxa"/>
            <w:tcBorders>
              <w:top w:val="single" w:sz="4" w:space="0" w:color="auto"/>
              <w:left w:val="single" w:sz="4" w:space="0" w:color="auto"/>
              <w:bottom w:val="single" w:sz="4" w:space="0" w:color="auto"/>
              <w:right w:val="single" w:sz="4" w:space="0" w:color="auto"/>
            </w:tcBorders>
            <w:hideMark/>
          </w:tcPr>
          <w:p w14:paraId="107E8EA0"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6232403A" w14:textId="6DB3E415"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hideMark/>
          </w:tcPr>
          <w:p w14:paraId="3CD6E270"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1AB9B5B6" w14:textId="2C120E4E"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6D468A28"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0A8A99D3" w14:textId="2117E0A6"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023BDFCA"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VI</w:t>
            </w:r>
          </w:p>
        </w:tc>
        <w:tc>
          <w:tcPr>
            <w:tcW w:w="1384" w:type="dxa"/>
            <w:tcBorders>
              <w:top w:val="single" w:sz="4" w:space="0" w:color="auto"/>
              <w:left w:val="single" w:sz="4" w:space="0" w:color="auto"/>
              <w:bottom w:val="single" w:sz="4" w:space="0" w:color="auto"/>
              <w:right w:val="single" w:sz="4" w:space="0" w:color="auto"/>
            </w:tcBorders>
            <w:hideMark/>
          </w:tcPr>
          <w:p w14:paraId="4E04FB55"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302AD981" w14:textId="2941F3D7"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hideMark/>
          </w:tcPr>
          <w:p w14:paraId="76E6EA60"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13BA4DC7" w14:textId="2B56195D"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1C3CB108"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tcPr>
          <w:p w14:paraId="1E8EB095" w14:textId="77777777" w:rsidR="003F3E79" w:rsidRPr="00A07D0F" w:rsidRDefault="003F3E79" w:rsidP="006120F7">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63191679" w14:textId="77777777" w:rsidR="003F3E79" w:rsidRPr="00A07D0F" w:rsidRDefault="003F3E79" w:rsidP="006120F7">
            <w:pPr>
              <w:rPr>
                <w:rFonts w:eastAsia="Times New Roman" w:cs="Arial"/>
                <w:b/>
                <w:bCs/>
                <w:sz w:val="16"/>
                <w:szCs w:val="16"/>
                <w:lang w:val="nl-NL" w:eastAsia="nl-NL"/>
              </w:rPr>
            </w:pPr>
            <w:r w:rsidRPr="00A07D0F">
              <w:rPr>
                <w:rFonts w:eastAsia="Times New Roman" w:cs="Arial"/>
                <w:sz w:val="16"/>
                <w:szCs w:val="16"/>
                <w:lang w:eastAsia="nl-NL"/>
              </w:rPr>
              <w:t xml:space="preserve">KLIC melding (incl. </w:t>
            </w:r>
            <w:proofErr w:type="spellStart"/>
            <w:r w:rsidRPr="00A07D0F">
              <w:rPr>
                <w:rFonts w:eastAsia="Times New Roman" w:cs="Arial"/>
                <w:sz w:val="16"/>
                <w:szCs w:val="16"/>
                <w:lang w:eastAsia="nl-NL"/>
              </w:rPr>
              <w:t>verwerking</w:t>
            </w:r>
            <w:proofErr w:type="spellEnd"/>
            <w:r w:rsidRPr="00A07D0F">
              <w:rPr>
                <w:rFonts w:eastAsia="Times New Roman" w:cs="Arial"/>
                <w:sz w:val="16"/>
                <w:szCs w:val="16"/>
                <w:lang w:eastAsia="nl-NL"/>
              </w:rPr>
              <w:t>)</w:t>
            </w:r>
          </w:p>
        </w:tc>
        <w:tc>
          <w:tcPr>
            <w:tcW w:w="1384" w:type="dxa"/>
            <w:tcBorders>
              <w:top w:val="single" w:sz="4" w:space="0" w:color="auto"/>
              <w:left w:val="single" w:sz="4" w:space="0" w:color="auto"/>
              <w:bottom w:val="single" w:sz="4" w:space="0" w:color="auto"/>
              <w:right w:val="single" w:sz="4" w:space="0" w:color="auto"/>
            </w:tcBorders>
          </w:tcPr>
          <w:p w14:paraId="548011B2" w14:textId="77777777" w:rsidR="003F3E79" w:rsidRPr="00A07D0F" w:rsidRDefault="003F3E79" w:rsidP="006120F7">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5033CF87" w14:textId="57D2D70C" w:rsidR="003F3E79" w:rsidRPr="00A07D0F" w:rsidRDefault="003F3E79" w:rsidP="006120F7">
            <w:pPr>
              <w:rPr>
                <w:rFonts w:eastAsia="Times New Roman" w:cs="Times New Roman"/>
                <w:sz w:val="16"/>
                <w:szCs w:val="16"/>
                <w:lang w:val="nl-NL" w:eastAsia="nl-NL"/>
              </w:rPr>
            </w:pPr>
            <w:r w:rsidRPr="00A07D0F">
              <w:rPr>
                <w:rFonts w:eastAsia="Times New Roman" w:cs="Times New Roman"/>
                <w:sz w:val="16"/>
                <w:szCs w:val="16"/>
                <w:lang w:val="nl-NL" w:eastAsia="nl-NL"/>
              </w:rPr>
              <w:t>Stuk</w:t>
            </w:r>
          </w:p>
        </w:tc>
        <w:tc>
          <w:tcPr>
            <w:tcW w:w="1474" w:type="dxa"/>
            <w:tcBorders>
              <w:top w:val="single" w:sz="4" w:space="0" w:color="auto"/>
              <w:left w:val="single" w:sz="4" w:space="0" w:color="auto"/>
              <w:bottom w:val="single" w:sz="4" w:space="0" w:color="auto"/>
              <w:right w:val="single" w:sz="4" w:space="0" w:color="auto"/>
            </w:tcBorders>
            <w:noWrap/>
          </w:tcPr>
          <w:p w14:paraId="6EAD3D2A" w14:textId="77777777" w:rsidR="003F3E79" w:rsidRPr="00A07D0F" w:rsidRDefault="003F3E79" w:rsidP="006120F7">
            <w:pPr>
              <w:rPr>
                <w:rFonts w:eastAsia="Times New Roman" w:cs="Times New Roman"/>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tcPr>
          <w:p w14:paraId="07106D45" w14:textId="77777777" w:rsidR="003F3E79" w:rsidRPr="00A07D0F" w:rsidRDefault="003F3E79" w:rsidP="006120F7">
            <w:pPr>
              <w:rPr>
                <w:rFonts w:eastAsia="Times New Roman" w:cs="Times New Roman"/>
                <w:sz w:val="16"/>
                <w:szCs w:val="16"/>
                <w:lang w:val="nl-NL" w:eastAsia="nl-NL"/>
              </w:rPr>
            </w:pPr>
            <w:r w:rsidRPr="00A07D0F">
              <w:rPr>
                <w:rFonts w:eastAsia="Times New Roman" w:cs="Arial"/>
                <w:sz w:val="16"/>
                <w:szCs w:val="16"/>
                <w:lang w:val="nl-NL" w:eastAsia="nl-NL"/>
              </w:rPr>
              <w:t>€</w:t>
            </w:r>
          </w:p>
        </w:tc>
      </w:tr>
      <w:tr w:rsidR="003F3E79" w:rsidRPr="00A07D0F" w14:paraId="67AEBD3E"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25C01B2B" w14:textId="172566AF" w:rsidR="003F3E79" w:rsidRPr="00A07D0F" w:rsidRDefault="003F3E79" w:rsidP="003F3E79">
            <w:pPr>
              <w:rPr>
                <w:rFonts w:eastAsia="Times New Roman" w:cs="Arial"/>
                <w:b/>
                <w:bCs/>
                <w:sz w:val="16"/>
                <w:szCs w:val="16"/>
                <w:lang w:val="nl-NL" w:eastAsia="nl-NL"/>
              </w:rPr>
            </w:pPr>
          </w:p>
        </w:tc>
        <w:tc>
          <w:tcPr>
            <w:tcW w:w="7051" w:type="dxa"/>
            <w:gridSpan w:val="4"/>
            <w:tcBorders>
              <w:top w:val="single" w:sz="4" w:space="0" w:color="auto"/>
              <w:left w:val="single" w:sz="4" w:space="0" w:color="auto"/>
              <w:bottom w:val="single" w:sz="4" w:space="0" w:color="auto"/>
              <w:right w:val="single" w:sz="4" w:space="0" w:color="auto"/>
            </w:tcBorders>
            <w:hideMark/>
          </w:tcPr>
          <w:p w14:paraId="55DF009C" w14:textId="77777777" w:rsidR="003F3E79" w:rsidRPr="00A07D0F" w:rsidRDefault="003F3E79" w:rsidP="003F3E79">
            <w:pPr>
              <w:rPr>
                <w:sz w:val="16"/>
                <w:szCs w:val="16"/>
                <w:lang w:val="nl-NL"/>
              </w:rPr>
            </w:pPr>
            <w:r w:rsidRPr="00A07D0F">
              <w:rPr>
                <w:rFonts w:eastAsia="Times New Roman" w:cs="Times New Roman"/>
                <w:sz w:val="16"/>
                <w:szCs w:val="16"/>
                <w:lang w:val="nl-NL" w:eastAsia="nl-NL"/>
              </w:rPr>
              <w:t>Totaal aanbieding</w:t>
            </w:r>
          </w:p>
        </w:tc>
        <w:tc>
          <w:tcPr>
            <w:tcW w:w="1474" w:type="dxa"/>
            <w:tcBorders>
              <w:top w:val="single" w:sz="4" w:space="0" w:color="auto"/>
              <w:left w:val="single" w:sz="4" w:space="0" w:color="auto"/>
              <w:bottom w:val="single" w:sz="4" w:space="0" w:color="auto"/>
              <w:right w:val="single" w:sz="4" w:space="0" w:color="auto"/>
            </w:tcBorders>
            <w:noWrap/>
            <w:hideMark/>
          </w:tcPr>
          <w:p w14:paraId="67273F28" w14:textId="48D464A2" w:rsidR="003F3E79" w:rsidRPr="00A07D0F" w:rsidRDefault="003F3E79" w:rsidP="003F3E79">
            <w:pPr>
              <w:rPr>
                <w:sz w:val="16"/>
                <w:szCs w:val="16"/>
                <w:lang w:val="nl-NL"/>
              </w:rPr>
            </w:pPr>
            <w:r w:rsidRPr="00A07D0F">
              <w:rPr>
                <w:sz w:val="16"/>
                <w:szCs w:val="16"/>
                <w:lang w:val="nl-NL"/>
              </w:rPr>
              <w:t>€</w:t>
            </w:r>
          </w:p>
        </w:tc>
      </w:tr>
    </w:tbl>
    <w:p w14:paraId="359ED9F4" w14:textId="77777777" w:rsidR="00876577" w:rsidRPr="00A07D0F" w:rsidRDefault="00876577" w:rsidP="00876577">
      <w:pPr>
        <w:rPr>
          <w:sz w:val="16"/>
          <w:szCs w:val="16"/>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876577" w:rsidRPr="00736A0F" w14:paraId="14B9F187" w14:textId="77777777" w:rsidTr="001A5A7C">
        <w:trPr>
          <w:trHeight w:val="255"/>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1C24BB" w14:textId="0B209E28" w:rsidR="00876577" w:rsidRPr="00A07D0F" w:rsidRDefault="009C194B" w:rsidP="0042092A">
            <w:pPr>
              <w:rPr>
                <w:sz w:val="16"/>
                <w:szCs w:val="16"/>
                <w:lang w:val="nl-NL" w:eastAsia="nl-NL"/>
              </w:rPr>
            </w:pPr>
            <w:r w:rsidRPr="00A07D0F">
              <w:rPr>
                <w:rFonts w:eastAsia="Times New Roman" w:cs="Arial"/>
                <w:b/>
                <w:sz w:val="16"/>
                <w:szCs w:val="16"/>
                <w:lang w:val="nl-NL" w:eastAsia="nl-NL"/>
              </w:rPr>
              <w:t>K</w:t>
            </w:r>
            <w:r w:rsidR="00876577" w:rsidRPr="00A07D0F">
              <w:rPr>
                <w:rFonts w:eastAsia="Times New Roman" w:cs="Arial"/>
                <w:b/>
                <w:sz w:val="16"/>
                <w:szCs w:val="16"/>
                <w:lang w:val="nl-NL" w:eastAsia="nl-NL"/>
              </w:rPr>
              <w:t xml:space="preserve">. </w:t>
            </w:r>
            <w:r w:rsidR="00876577" w:rsidRPr="00A07D0F">
              <w:rPr>
                <w:b/>
                <w:sz w:val="16"/>
                <w:szCs w:val="16"/>
                <w:lang w:val="nl-NL" w:eastAsia="nl-NL"/>
              </w:rPr>
              <w:t>Conventionele explosieven (Archiefonderzoek) (vraagspecificatie par. 7.</w:t>
            </w:r>
            <w:r w:rsidR="0042092A">
              <w:rPr>
                <w:b/>
                <w:sz w:val="16"/>
                <w:szCs w:val="16"/>
                <w:lang w:val="nl-NL" w:eastAsia="nl-NL"/>
              </w:rPr>
              <w:t>4</w:t>
            </w:r>
            <w:r w:rsidR="00876577" w:rsidRPr="00A07D0F">
              <w:rPr>
                <w:b/>
                <w:sz w:val="16"/>
                <w:szCs w:val="16"/>
                <w:lang w:val="nl-NL" w:eastAsia="nl-NL"/>
              </w:rPr>
              <w:t>.7)</w:t>
            </w:r>
          </w:p>
        </w:tc>
      </w:tr>
      <w:tr w:rsidR="00876577" w:rsidRPr="00A07D0F" w14:paraId="3C9519F5" w14:textId="77777777" w:rsidTr="001A5A7C">
        <w:trPr>
          <w:trHeight w:val="255"/>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73887B"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47B89E"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Onderdeel *</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824862"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21FC048"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720341E"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97C31F3"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3F3E79" w:rsidRPr="00A07D0F" w14:paraId="00466FF5"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4CD32982" w14:textId="29E86B89"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5BEC36B1"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I</w:t>
            </w:r>
          </w:p>
        </w:tc>
        <w:tc>
          <w:tcPr>
            <w:tcW w:w="1384" w:type="dxa"/>
            <w:tcBorders>
              <w:top w:val="single" w:sz="4" w:space="0" w:color="auto"/>
              <w:left w:val="single" w:sz="4" w:space="0" w:color="auto"/>
              <w:bottom w:val="single" w:sz="4" w:space="0" w:color="auto"/>
              <w:right w:val="single" w:sz="4" w:space="0" w:color="auto"/>
            </w:tcBorders>
            <w:hideMark/>
          </w:tcPr>
          <w:p w14:paraId="0FFB15AC"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2E7B1425" w14:textId="7958865B"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42C08CCF" w14:textId="07D1B705"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6FE6B1F8" w14:textId="4A57EB3D"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04CB52F7"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2941BD08" w14:textId="0C26DF79"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59FDAA22"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II</w:t>
            </w:r>
          </w:p>
        </w:tc>
        <w:tc>
          <w:tcPr>
            <w:tcW w:w="1384" w:type="dxa"/>
            <w:tcBorders>
              <w:top w:val="single" w:sz="4" w:space="0" w:color="auto"/>
              <w:left w:val="single" w:sz="4" w:space="0" w:color="auto"/>
              <w:bottom w:val="single" w:sz="4" w:space="0" w:color="auto"/>
              <w:right w:val="single" w:sz="4" w:space="0" w:color="auto"/>
            </w:tcBorders>
            <w:hideMark/>
          </w:tcPr>
          <w:p w14:paraId="7374B47D"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5F3D0CF4" w14:textId="54274EB6"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4426DC0F" w14:textId="24BE99A6"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21D5091D" w14:textId="4D3F3025"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18B54FA8"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073A6E67" w14:textId="4A5F835C"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67AA2062"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III</w:t>
            </w:r>
          </w:p>
        </w:tc>
        <w:tc>
          <w:tcPr>
            <w:tcW w:w="1384" w:type="dxa"/>
            <w:tcBorders>
              <w:top w:val="single" w:sz="4" w:space="0" w:color="auto"/>
              <w:left w:val="single" w:sz="4" w:space="0" w:color="auto"/>
              <w:bottom w:val="single" w:sz="4" w:space="0" w:color="auto"/>
              <w:right w:val="single" w:sz="4" w:space="0" w:color="auto"/>
            </w:tcBorders>
            <w:hideMark/>
          </w:tcPr>
          <w:p w14:paraId="04A94DEF"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6E1F86BD" w14:textId="03038D7D"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4A80F459" w14:textId="7DF6DF1F"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502AE58E" w14:textId="31169504"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277B9532"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7EBD960D" w14:textId="0547DDDA"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4A326F80"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IV</w:t>
            </w:r>
          </w:p>
        </w:tc>
        <w:tc>
          <w:tcPr>
            <w:tcW w:w="1384" w:type="dxa"/>
            <w:tcBorders>
              <w:top w:val="single" w:sz="4" w:space="0" w:color="auto"/>
              <w:left w:val="single" w:sz="4" w:space="0" w:color="auto"/>
              <w:bottom w:val="single" w:sz="4" w:space="0" w:color="auto"/>
              <w:right w:val="single" w:sz="4" w:space="0" w:color="auto"/>
            </w:tcBorders>
            <w:hideMark/>
          </w:tcPr>
          <w:p w14:paraId="0BEC683B"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07675409" w14:textId="3A57A111"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220FA461" w14:textId="4A538A1B"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4D21DF2D" w14:textId="0DC2CD3A"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0F11AE80"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4B175C74" w14:textId="6CB8EF57"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5A42BE4F"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V</w:t>
            </w:r>
          </w:p>
        </w:tc>
        <w:tc>
          <w:tcPr>
            <w:tcW w:w="1384" w:type="dxa"/>
            <w:tcBorders>
              <w:top w:val="single" w:sz="4" w:space="0" w:color="auto"/>
              <w:left w:val="single" w:sz="4" w:space="0" w:color="auto"/>
              <w:bottom w:val="single" w:sz="4" w:space="0" w:color="auto"/>
              <w:right w:val="single" w:sz="4" w:space="0" w:color="auto"/>
            </w:tcBorders>
            <w:hideMark/>
          </w:tcPr>
          <w:p w14:paraId="4D8BB351"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036B035F" w14:textId="4ECAECE8"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3B6CF7ED" w14:textId="6F007CD8"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5E702393" w14:textId="5869C50A"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268C6ACE" w14:textId="77777777" w:rsidTr="003F3E79">
        <w:trPr>
          <w:trHeight w:val="255"/>
        </w:trPr>
        <w:tc>
          <w:tcPr>
            <w:tcW w:w="537" w:type="dxa"/>
            <w:tcBorders>
              <w:top w:val="single" w:sz="4" w:space="0" w:color="auto"/>
              <w:left w:val="single" w:sz="4" w:space="0" w:color="auto"/>
              <w:bottom w:val="single" w:sz="4" w:space="0" w:color="auto"/>
              <w:right w:val="single" w:sz="4" w:space="0" w:color="auto"/>
            </w:tcBorders>
            <w:hideMark/>
          </w:tcPr>
          <w:p w14:paraId="34600DC9" w14:textId="184CE13E" w:rsidR="003F3E79" w:rsidRPr="00A07D0F" w:rsidRDefault="003F3E79" w:rsidP="003F3E79">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63FDB514" w14:textId="77777777"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Functie tariefgroep VI</w:t>
            </w:r>
          </w:p>
        </w:tc>
        <w:tc>
          <w:tcPr>
            <w:tcW w:w="1384" w:type="dxa"/>
            <w:tcBorders>
              <w:top w:val="single" w:sz="4" w:space="0" w:color="auto"/>
              <w:left w:val="single" w:sz="4" w:space="0" w:color="auto"/>
              <w:bottom w:val="single" w:sz="4" w:space="0" w:color="auto"/>
              <w:right w:val="single" w:sz="4" w:space="0" w:color="auto"/>
            </w:tcBorders>
            <w:hideMark/>
          </w:tcPr>
          <w:p w14:paraId="1718B109" w14:textId="77777777" w:rsidR="003F3E79" w:rsidRPr="00A07D0F" w:rsidRDefault="003F3E79" w:rsidP="003F3E79">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294C67E9" w14:textId="59EF680E" w:rsidR="003F3E79" w:rsidRPr="00A07D0F" w:rsidRDefault="003F3E79" w:rsidP="003F3E79">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733B0D9D" w14:textId="07CD1E40"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3B86342D" w14:textId="181FD576" w:rsidR="003F3E79" w:rsidRPr="00A07D0F" w:rsidRDefault="003F3E79" w:rsidP="003F3E79">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2936A220"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1E7BC470" w14:textId="61EA2C93" w:rsidR="003F3E79" w:rsidRPr="00A07D0F" w:rsidRDefault="003F3E79" w:rsidP="003F3E79">
            <w:pPr>
              <w:rPr>
                <w:rFonts w:eastAsia="Times New Roman" w:cs="Arial"/>
                <w:b/>
                <w:bCs/>
                <w:sz w:val="16"/>
                <w:szCs w:val="16"/>
                <w:lang w:val="nl-NL" w:eastAsia="nl-NL"/>
              </w:rPr>
            </w:pPr>
          </w:p>
        </w:tc>
        <w:tc>
          <w:tcPr>
            <w:tcW w:w="7051" w:type="dxa"/>
            <w:gridSpan w:val="4"/>
            <w:tcBorders>
              <w:top w:val="single" w:sz="4" w:space="0" w:color="auto"/>
              <w:left w:val="single" w:sz="4" w:space="0" w:color="auto"/>
              <w:bottom w:val="single" w:sz="4" w:space="0" w:color="auto"/>
              <w:right w:val="single" w:sz="4" w:space="0" w:color="auto"/>
            </w:tcBorders>
            <w:hideMark/>
          </w:tcPr>
          <w:p w14:paraId="0D2BC06D" w14:textId="77777777" w:rsidR="003F3E79" w:rsidRPr="00A07D0F" w:rsidRDefault="003F3E79" w:rsidP="003F3E79">
            <w:pPr>
              <w:rPr>
                <w:sz w:val="16"/>
                <w:szCs w:val="16"/>
                <w:lang w:val="nl-NL"/>
              </w:rPr>
            </w:pPr>
            <w:r w:rsidRPr="00A07D0F">
              <w:rPr>
                <w:rFonts w:eastAsia="Times New Roman" w:cs="Times New Roman"/>
                <w:sz w:val="16"/>
                <w:szCs w:val="16"/>
                <w:lang w:val="nl-NL" w:eastAsia="nl-NL"/>
              </w:rPr>
              <w:t>Totaal aanbieding</w:t>
            </w:r>
          </w:p>
        </w:tc>
        <w:tc>
          <w:tcPr>
            <w:tcW w:w="1474" w:type="dxa"/>
            <w:tcBorders>
              <w:top w:val="single" w:sz="4" w:space="0" w:color="auto"/>
              <w:left w:val="single" w:sz="4" w:space="0" w:color="auto"/>
              <w:bottom w:val="single" w:sz="4" w:space="0" w:color="auto"/>
              <w:right w:val="single" w:sz="4" w:space="0" w:color="auto"/>
            </w:tcBorders>
            <w:noWrap/>
            <w:hideMark/>
          </w:tcPr>
          <w:p w14:paraId="6281D0DD" w14:textId="6CD5D21A" w:rsidR="003F3E79" w:rsidRPr="00A07D0F" w:rsidRDefault="003F3E79" w:rsidP="003F3E79">
            <w:pPr>
              <w:rPr>
                <w:sz w:val="16"/>
                <w:szCs w:val="16"/>
                <w:lang w:val="nl-NL"/>
              </w:rPr>
            </w:pPr>
            <w:r w:rsidRPr="00A07D0F">
              <w:rPr>
                <w:sz w:val="16"/>
                <w:szCs w:val="16"/>
                <w:lang w:val="nl-NL"/>
              </w:rPr>
              <w:t>€</w:t>
            </w:r>
          </w:p>
        </w:tc>
      </w:tr>
    </w:tbl>
    <w:p w14:paraId="2FF6786C" w14:textId="77777777" w:rsidR="00876577" w:rsidRPr="00A07D0F" w:rsidRDefault="00876577" w:rsidP="00876577">
      <w:pPr>
        <w:rPr>
          <w:sz w:val="16"/>
          <w:szCs w:val="16"/>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876577" w:rsidRPr="00736A0F" w14:paraId="69679A95" w14:textId="77777777" w:rsidTr="001A5A7C">
        <w:trPr>
          <w:trHeight w:val="255"/>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769610" w14:textId="019BD88C" w:rsidR="00876577" w:rsidRPr="00A07D0F" w:rsidRDefault="009C194B" w:rsidP="0042092A">
            <w:pPr>
              <w:rPr>
                <w:b/>
                <w:sz w:val="16"/>
                <w:szCs w:val="16"/>
                <w:lang w:val="nl-NL" w:eastAsia="nl-NL"/>
              </w:rPr>
            </w:pPr>
            <w:r w:rsidRPr="00A07D0F">
              <w:rPr>
                <w:rFonts w:eastAsia="Times New Roman" w:cs="Arial"/>
                <w:b/>
                <w:sz w:val="16"/>
                <w:szCs w:val="16"/>
                <w:lang w:val="nl-NL" w:eastAsia="nl-NL"/>
              </w:rPr>
              <w:t>L</w:t>
            </w:r>
            <w:r w:rsidR="00876577" w:rsidRPr="00A07D0F">
              <w:rPr>
                <w:rFonts w:eastAsia="Times New Roman" w:cs="Arial"/>
                <w:b/>
                <w:sz w:val="16"/>
                <w:szCs w:val="16"/>
                <w:lang w:val="nl-NL" w:eastAsia="nl-NL"/>
              </w:rPr>
              <w:t xml:space="preserve">. </w:t>
            </w:r>
            <w:r w:rsidR="00876577" w:rsidRPr="00A07D0F">
              <w:rPr>
                <w:b/>
                <w:sz w:val="16"/>
                <w:szCs w:val="16"/>
                <w:lang w:val="nl-NL" w:eastAsia="nl-NL"/>
              </w:rPr>
              <w:t xml:space="preserve">Verhardingsonderzoek – Inventarisatie bestaande onderzoeken (vraagspecificatie par. </w:t>
            </w:r>
            <w:r w:rsidR="0042092A">
              <w:rPr>
                <w:b/>
                <w:sz w:val="16"/>
                <w:szCs w:val="16"/>
                <w:lang w:val="nl-NL" w:eastAsia="nl-NL"/>
              </w:rPr>
              <w:t>7.4.1</w:t>
            </w:r>
            <w:r w:rsidR="00876577" w:rsidRPr="00A07D0F">
              <w:rPr>
                <w:b/>
                <w:sz w:val="16"/>
                <w:szCs w:val="16"/>
                <w:lang w:val="nl-NL" w:eastAsia="nl-NL"/>
              </w:rPr>
              <w:t>)</w:t>
            </w:r>
          </w:p>
        </w:tc>
      </w:tr>
      <w:tr w:rsidR="00876577" w:rsidRPr="0042092A" w14:paraId="5CD6E4D5" w14:textId="77777777" w:rsidTr="001A5A7C">
        <w:trPr>
          <w:trHeight w:val="255"/>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A23DDD"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2C2B2A"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Onderdeel *</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80C8F8"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DAA9C58"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53CDC66"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ADFF56B"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3F3E79" w:rsidRPr="0042092A" w14:paraId="5BC82042"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11C011A5"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10719E18"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I</w:t>
            </w:r>
          </w:p>
        </w:tc>
        <w:tc>
          <w:tcPr>
            <w:tcW w:w="1384" w:type="dxa"/>
            <w:tcBorders>
              <w:top w:val="single" w:sz="4" w:space="0" w:color="auto"/>
              <w:left w:val="single" w:sz="4" w:space="0" w:color="auto"/>
              <w:bottom w:val="single" w:sz="4" w:space="0" w:color="auto"/>
              <w:right w:val="single" w:sz="4" w:space="0" w:color="auto"/>
            </w:tcBorders>
            <w:hideMark/>
          </w:tcPr>
          <w:p w14:paraId="71CAA634"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06570E88"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54D531C6"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11E365E1"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50245AA8"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278A74AC"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05AAA528"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II</w:t>
            </w:r>
          </w:p>
        </w:tc>
        <w:tc>
          <w:tcPr>
            <w:tcW w:w="1384" w:type="dxa"/>
            <w:tcBorders>
              <w:top w:val="single" w:sz="4" w:space="0" w:color="auto"/>
              <w:left w:val="single" w:sz="4" w:space="0" w:color="auto"/>
              <w:bottom w:val="single" w:sz="4" w:space="0" w:color="auto"/>
              <w:right w:val="single" w:sz="4" w:space="0" w:color="auto"/>
            </w:tcBorders>
            <w:hideMark/>
          </w:tcPr>
          <w:p w14:paraId="7E8EAB9F"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425AE687"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344A94F2"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2C40E1D4"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74C97C99"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1DB6B44D"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052FBC94"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III</w:t>
            </w:r>
          </w:p>
        </w:tc>
        <w:tc>
          <w:tcPr>
            <w:tcW w:w="1384" w:type="dxa"/>
            <w:tcBorders>
              <w:top w:val="single" w:sz="4" w:space="0" w:color="auto"/>
              <w:left w:val="single" w:sz="4" w:space="0" w:color="auto"/>
              <w:bottom w:val="single" w:sz="4" w:space="0" w:color="auto"/>
              <w:right w:val="single" w:sz="4" w:space="0" w:color="auto"/>
            </w:tcBorders>
            <w:hideMark/>
          </w:tcPr>
          <w:p w14:paraId="13621BA3"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35CAF396"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45EFA43F"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157CEE2A"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2BF1CC08"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70BDF463"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42556F14"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IV</w:t>
            </w:r>
          </w:p>
        </w:tc>
        <w:tc>
          <w:tcPr>
            <w:tcW w:w="1384" w:type="dxa"/>
            <w:tcBorders>
              <w:top w:val="single" w:sz="4" w:space="0" w:color="auto"/>
              <w:left w:val="single" w:sz="4" w:space="0" w:color="auto"/>
              <w:bottom w:val="single" w:sz="4" w:space="0" w:color="auto"/>
              <w:right w:val="single" w:sz="4" w:space="0" w:color="auto"/>
            </w:tcBorders>
            <w:hideMark/>
          </w:tcPr>
          <w:p w14:paraId="62932882"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4285DFB0"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24E34253"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3D742665"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02201C66"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762D127D"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3A2B3F78"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V</w:t>
            </w:r>
          </w:p>
        </w:tc>
        <w:tc>
          <w:tcPr>
            <w:tcW w:w="1384" w:type="dxa"/>
            <w:tcBorders>
              <w:top w:val="single" w:sz="4" w:space="0" w:color="auto"/>
              <w:left w:val="single" w:sz="4" w:space="0" w:color="auto"/>
              <w:bottom w:val="single" w:sz="4" w:space="0" w:color="auto"/>
              <w:right w:val="single" w:sz="4" w:space="0" w:color="auto"/>
            </w:tcBorders>
            <w:hideMark/>
          </w:tcPr>
          <w:p w14:paraId="282EB463"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22CB12FB"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63A3F8EE"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2491A2D2"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2DB8678B"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24EE1AD2"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5D87B2BF"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VI</w:t>
            </w:r>
          </w:p>
        </w:tc>
        <w:tc>
          <w:tcPr>
            <w:tcW w:w="1384" w:type="dxa"/>
            <w:tcBorders>
              <w:top w:val="single" w:sz="4" w:space="0" w:color="auto"/>
              <w:left w:val="single" w:sz="4" w:space="0" w:color="auto"/>
              <w:bottom w:val="single" w:sz="4" w:space="0" w:color="auto"/>
              <w:right w:val="single" w:sz="4" w:space="0" w:color="auto"/>
            </w:tcBorders>
            <w:hideMark/>
          </w:tcPr>
          <w:p w14:paraId="39E12CAB"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0E7B6973"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2F8925A3"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3B75B548"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876577" w:rsidRPr="00A07D0F" w14:paraId="2EE5E2BA"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49A1A142" w14:textId="77777777" w:rsidR="00876577" w:rsidRPr="00A07D0F" w:rsidRDefault="00876577" w:rsidP="008A2937">
            <w:pPr>
              <w:rPr>
                <w:rFonts w:eastAsia="Times New Roman" w:cs="Arial"/>
                <w:b/>
                <w:bCs/>
                <w:sz w:val="16"/>
                <w:szCs w:val="16"/>
                <w:lang w:val="nl-NL" w:eastAsia="nl-NL"/>
              </w:rPr>
            </w:pPr>
          </w:p>
        </w:tc>
        <w:tc>
          <w:tcPr>
            <w:tcW w:w="7051" w:type="dxa"/>
            <w:gridSpan w:val="4"/>
            <w:tcBorders>
              <w:top w:val="single" w:sz="4" w:space="0" w:color="auto"/>
              <w:left w:val="single" w:sz="4" w:space="0" w:color="auto"/>
              <w:bottom w:val="single" w:sz="4" w:space="0" w:color="auto"/>
              <w:right w:val="single" w:sz="4" w:space="0" w:color="auto"/>
            </w:tcBorders>
            <w:hideMark/>
          </w:tcPr>
          <w:p w14:paraId="58B43E69" w14:textId="77777777" w:rsidR="00876577" w:rsidRPr="00A07D0F" w:rsidRDefault="00876577" w:rsidP="008A2937">
            <w:pPr>
              <w:rPr>
                <w:sz w:val="16"/>
                <w:szCs w:val="16"/>
                <w:lang w:val="nl-NL"/>
              </w:rPr>
            </w:pPr>
            <w:r w:rsidRPr="00A07D0F">
              <w:rPr>
                <w:rFonts w:eastAsia="Times New Roman" w:cs="Times New Roman"/>
                <w:sz w:val="16"/>
                <w:szCs w:val="16"/>
                <w:lang w:val="nl-NL" w:eastAsia="nl-NL"/>
              </w:rPr>
              <w:t>Totaal aanbieding</w:t>
            </w:r>
          </w:p>
        </w:tc>
        <w:tc>
          <w:tcPr>
            <w:tcW w:w="1474" w:type="dxa"/>
            <w:tcBorders>
              <w:top w:val="single" w:sz="4" w:space="0" w:color="auto"/>
              <w:left w:val="single" w:sz="4" w:space="0" w:color="auto"/>
              <w:bottom w:val="single" w:sz="4" w:space="0" w:color="auto"/>
              <w:right w:val="single" w:sz="4" w:space="0" w:color="auto"/>
            </w:tcBorders>
            <w:noWrap/>
            <w:hideMark/>
          </w:tcPr>
          <w:p w14:paraId="15CB2F65" w14:textId="77777777" w:rsidR="00876577" w:rsidRPr="00A07D0F" w:rsidRDefault="00876577" w:rsidP="008A2937">
            <w:pPr>
              <w:rPr>
                <w:sz w:val="16"/>
                <w:szCs w:val="16"/>
                <w:lang w:val="nl-NL"/>
              </w:rPr>
            </w:pPr>
            <w:r w:rsidRPr="00A07D0F">
              <w:rPr>
                <w:sz w:val="16"/>
                <w:szCs w:val="16"/>
                <w:lang w:val="nl-NL"/>
              </w:rPr>
              <w:t>€</w:t>
            </w:r>
          </w:p>
        </w:tc>
      </w:tr>
    </w:tbl>
    <w:p w14:paraId="4437B36A" w14:textId="4672F917" w:rsidR="007E54DE" w:rsidRDefault="007E54DE" w:rsidP="00876577">
      <w:pPr>
        <w:rPr>
          <w:sz w:val="16"/>
          <w:szCs w:val="16"/>
          <w:lang w:val="nl-NL"/>
        </w:rPr>
      </w:pPr>
    </w:p>
    <w:p w14:paraId="43CAB8E1" w14:textId="77777777" w:rsidR="007E54DE" w:rsidRDefault="007E54DE">
      <w:pPr>
        <w:spacing w:after="160" w:line="259" w:lineRule="auto"/>
        <w:rPr>
          <w:sz w:val="16"/>
          <w:szCs w:val="16"/>
          <w:lang w:val="nl-NL"/>
        </w:rPr>
      </w:pPr>
      <w:r>
        <w:rPr>
          <w:sz w:val="16"/>
          <w:szCs w:val="16"/>
          <w:lang w:val="nl-NL"/>
        </w:rPr>
        <w:br w:type="page"/>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876577" w:rsidRPr="00736A0F" w14:paraId="75A27000" w14:textId="77777777" w:rsidTr="001A5A7C">
        <w:trPr>
          <w:trHeight w:val="255"/>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EACC0A" w14:textId="66B462D4" w:rsidR="00876577" w:rsidRPr="00A07D0F" w:rsidRDefault="009C194B" w:rsidP="0042092A">
            <w:pPr>
              <w:rPr>
                <w:sz w:val="16"/>
                <w:szCs w:val="16"/>
                <w:lang w:val="nl-NL" w:eastAsia="nl-NL"/>
              </w:rPr>
            </w:pPr>
            <w:r w:rsidRPr="00A07D0F">
              <w:rPr>
                <w:b/>
                <w:sz w:val="16"/>
                <w:szCs w:val="16"/>
                <w:lang w:val="nl-NL" w:eastAsia="nl-NL"/>
              </w:rPr>
              <w:lastRenderedPageBreak/>
              <w:t>M</w:t>
            </w:r>
            <w:r w:rsidR="00876577" w:rsidRPr="00A07D0F">
              <w:rPr>
                <w:b/>
                <w:sz w:val="16"/>
                <w:szCs w:val="16"/>
                <w:lang w:val="nl-NL" w:eastAsia="nl-NL"/>
              </w:rPr>
              <w:t xml:space="preserve">. Milieukundig onderzoek (bureau onderzoek) (vraagspecificatie par. </w:t>
            </w:r>
            <w:r w:rsidR="0042092A">
              <w:rPr>
                <w:b/>
                <w:sz w:val="16"/>
                <w:szCs w:val="16"/>
                <w:lang w:val="nl-NL" w:eastAsia="nl-NL"/>
              </w:rPr>
              <w:t>7.4.1</w:t>
            </w:r>
            <w:r w:rsidR="00876577" w:rsidRPr="00A07D0F">
              <w:rPr>
                <w:b/>
                <w:sz w:val="16"/>
                <w:szCs w:val="16"/>
                <w:lang w:val="nl-NL" w:eastAsia="nl-NL"/>
              </w:rPr>
              <w:t>)</w:t>
            </w:r>
          </w:p>
        </w:tc>
      </w:tr>
      <w:tr w:rsidR="00876577" w:rsidRPr="00A07D0F" w14:paraId="2792F25F" w14:textId="77777777" w:rsidTr="001A5A7C">
        <w:trPr>
          <w:trHeight w:val="255"/>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AF9E11"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4FEBEF"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Onderdeel *</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1B101C"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545C54F"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0AF37F2"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D022D5D"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3F3E79" w:rsidRPr="00A07D0F" w14:paraId="3930E2FF"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790FBEFB"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6C1EA8B4"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I</w:t>
            </w:r>
          </w:p>
        </w:tc>
        <w:tc>
          <w:tcPr>
            <w:tcW w:w="1384" w:type="dxa"/>
            <w:tcBorders>
              <w:top w:val="single" w:sz="4" w:space="0" w:color="auto"/>
              <w:left w:val="single" w:sz="4" w:space="0" w:color="auto"/>
              <w:bottom w:val="single" w:sz="4" w:space="0" w:color="auto"/>
              <w:right w:val="single" w:sz="4" w:space="0" w:color="auto"/>
            </w:tcBorders>
            <w:hideMark/>
          </w:tcPr>
          <w:p w14:paraId="6F3AF59A"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43ED0AA8"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77BEB6A7"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6A722CE3"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466A82E2"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23812502"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2C75856F"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II</w:t>
            </w:r>
          </w:p>
        </w:tc>
        <w:tc>
          <w:tcPr>
            <w:tcW w:w="1384" w:type="dxa"/>
            <w:tcBorders>
              <w:top w:val="single" w:sz="4" w:space="0" w:color="auto"/>
              <w:left w:val="single" w:sz="4" w:space="0" w:color="auto"/>
              <w:bottom w:val="single" w:sz="4" w:space="0" w:color="auto"/>
              <w:right w:val="single" w:sz="4" w:space="0" w:color="auto"/>
            </w:tcBorders>
            <w:hideMark/>
          </w:tcPr>
          <w:p w14:paraId="338CC6A5"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3AAD812F"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2D41A85D"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4AE4CBC8"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7A65448E"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7F2C0006"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5609E3E9"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III</w:t>
            </w:r>
          </w:p>
        </w:tc>
        <w:tc>
          <w:tcPr>
            <w:tcW w:w="1384" w:type="dxa"/>
            <w:tcBorders>
              <w:top w:val="single" w:sz="4" w:space="0" w:color="auto"/>
              <w:left w:val="single" w:sz="4" w:space="0" w:color="auto"/>
              <w:bottom w:val="single" w:sz="4" w:space="0" w:color="auto"/>
              <w:right w:val="single" w:sz="4" w:space="0" w:color="auto"/>
            </w:tcBorders>
            <w:hideMark/>
          </w:tcPr>
          <w:p w14:paraId="547933B1"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48C0E32B"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2AD7C89B"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3337AFEF"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3BB46897"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1A03E889"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22FC8771"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IV</w:t>
            </w:r>
          </w:p>
        </w:tc>
        <w:tc>
          <w:tcPr>
            <w:tcW w:w="1384" w:type="dxa"/>
            <w:tcBorders>
              <w:top w:val="single" w:sz="4" w:space="0" w:color="auto"/>
              <w:left w:val="single" w:sz="4" w:space="0" w:color="auto"/>
              <w:bottom w:val="single" w:sz="4" w:space="0" w:color="auto"/>
              <w:right w:val="single" w:sz="4" w:space="0" w:color="auto"/>
            </w:tcBorders>
            <w:hideMark/>
          </w:tcPr>
          <w:p w14:paraId="4CE4D251"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01654638"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25438F30"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2BD8EACC"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3F7D84CB"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131D4E33"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664DB485"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V</w:t>
            </w:r>
          </w:p>
        </w:tc>
        <w:tc>
          <w:tcPr>
            <w:tcW w:w="1384" w:type="dxa"/>
            <w:tcBorders>
              <w:top w:val="single" w:sz="4" w:space="0" w:color="auto"/>
              <w:left w:val="single" w:sz="4" w:space="0" w:color="auto"/>
              <w:bottom w:val="single" w:sz="4" w:space="0" w:color="auto"/>
              <w:right w:val="single" w:sz="4" w:space="0" w:color="auto"/>
            </w:tcBorders>
            <w:hideMark/>
          </w:tcPr>
          <w:p w14:paraId="4E1342C9"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53F5E525"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1B64AB43"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000AF59F"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2BA9ABEC"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4D5C23C8"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62D5946F"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VI</w:t>
            </w:r>
          </w:p>
        </w:tc>
        <w:tc>
          <w:tcPr>
            <w:tcW w:w="1384" w:type="dxa"/>
            <w:tcBorders>
              <w:top w:val="single" w:sz="4" w:space="0" w:color="auto"/>
              <w:left w:val="single" w:sz="4" w:space="0" w:color="auto"/>
              <w:bottom w:val="single" w:sz="4" w:space="0" w:color="auto"/>
              <w:right w:val="single" w:sz="4" w:space="0" w:color="auto"/>
            </w:tcBorders>
            <w:hideMark/>
          </w:tcPr>
          <w:p w14:paraId="36AC4BEE"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0AE9A8A1"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40F6E0AF"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5A167C41"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876577" w:rsidRPr="00A07D0F" w14:paraId="27052428"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16B87540" w14:textId="77777777" w:rsidR="00876577" w:rsidRPr="00A07D0F" w:rsidRDefault="00876577" w:rsidP="008A2937">
            <w:pPr>
              <w:rPr>
                <w:rFonts w:eastAsia="Times New Roman" w:cs="Arial"/>
                <w:b/>
                <w:bCs/>
                <w:sz w:val="16"/>
                <w:szCs w:val="16"/>
                <w:lang w:val="nl-NL" w:eastAsia="nl-NL"/>
              </w:rPr>
            </w:pPr>
          </w:p>
        </w:tc>
        <w:tc>
          <w:tcPr>
            <w:tcW w:w="7051" w:type="dxa"/>
            <w:gridSpan w:val="4"/>
            <w:tcBorders>
              <w:top w:val="single" w:sz="4" w:space="0" w:color="auto"/>
              <w:left w:val="single" w:sz="4" w:space="0" w:color="auto"/>
              <w:bottom w:val="single" w:sz="4" w:space="0" w:color="auto"/>
              <w:right w:val="single" w:sz="4" w:space="0" w:color="auto"/>
            </w:tcBorders>
            <w:hideMark/>
          </w:tcPr>
          <w:p w14:paraId="3D76DAA3" w14:textId="77777777" w:rsidR="00876577" w:rsidRPr="00A07D0F" w:rsidRDefault="00876577" w:rsidP="008A2937">
            <w:pPr>
              <w:rPr>
                <w:sz w:val="16"/>
                <w:szCs w:val="16"/>
                <w:lang w:val="nl-NL"/>
              </w:rPr>
            </w:pPr>
            <w:r w:rsidRPr="00A07D0F">
              <w:rPr>
                <w:rFonts w:eastAsia="Times New Roman" w:cs="Times New Roman"/>
                <w:sz w:val="16"/>
                <w:szCs w:val="16"/>
                <w:lang w:val="nl-NL" w:eastAsia="nl-NL"/>
              </w:rPr>
              <w:t>Totaal aanbieding</w:t>
            </w:r>
          </w:p>
        </w:tc>
        <w:tc>
          <w:tcPr>
            <w:tcW w:w="1474" w:type="dxa"/>
            <w:tcBorders>
              <w:top w:val="single" w:sz="4" w:space="0" w:color="auto"/>
              <w:left w:val="single" w:sz="4" w:space="0" w:color="auto"/>
              <w:bottom w:val="single" w:sz="4" w:space="0" w:color="auto"/>
              <w:right w:val="single" w:sz="4" w:space="0" w:color="auto"/>
            </w:tcBorders>
            <w:noWrap/>
            <w:hideMark/>
          </w:tcPr>
          <w:p w14:paraId="13AE7682" w14:textId="77777777" w:rsidR="00876577" w:rsidRPr="00A07D0F" w:rsidRDefault="00876577" w:rsidP="008A2937">
            <w:pPr>
              <w:rPr>
                <w:sz w:val="16"/>
                <w:szCs w:val="16"/>
                <w:lang w:val="nl-NL"/>
              </w:rPr>
            </w:pPr>
            <w:r w:rsidRPr="00A07D0F">
              <w:rPr>
                <w:sz w:val="16"/>
                <w:szCs w:val="16"/>
                <w:lang w:val="nl-NL"/>
              </w:rPr>
              <w:t>€</w:t>
            </w:r>
          </w:p>
        </w:tc>
      </w:tr>
    </w:tbl>
    <w:p w14:paraId="0B48DE96" w14:textId="77777777" w:rsidR="00876577" w:rsidRPr="00A07D0F" w:rsidRDefault="00876577" w:rsidP="00876577">
      <w:pPr>
        <w:rPr>
          <w:sz w:val="16"/>
          <w:szCs w:val="16"/>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876577" w:rsidRPr="00736A0F" w14:paraId="7BDD2A94" w14:textId="77777777" w:rsidTr="001A5A7C">
        <w:trPr>
          <w:trHeight w:val="255"/>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8FE1FC" w14:textId="50EE871D" w:rsidR="00876577" w:rsidRPr="00A07D0F" w:rsidRDefault="009C194B" w:rsidP="0042092A">
            <w:pPr>
              <w:rPr>
                <w:b/>
                <w:sz w:val="16"/>
                <w:szCs w:val="16"/>
                <w:lang w:val="nl-NL" w:eastAsia="nl-NL"/>
              </w:rPr>
            </w:pPr>
            <w:r w:rsidRPr="00A07D0F">
              <w:rPr>
                <w:b/>
                <w:sz w:val="16"/>
                <w:szCs w:val="16"/>
                <w:lang w:val="nl-NL" w:eastAsia="nl-NL"/>
              </w:rPr>
              <w:t>N</w:t>
            </w:r>
            <w:r w:rsidR="00876577" w:rsidRPr="00A07D0F">
              <w:rPr>
                <w:b/>
                <w:sz w:val="16"/>
                <w:szCs w:val="16"/>
                <w:lang w:val="nl-NL" w:eastAsia="nl-NL"/>
              </w:rPr>
              <w:t xml:space="preserve">. Natuuronderzoek – Controle meegeleverde onderzoeken (vraagspecificatie par. </w:t>
            </w:r>
            <w:r w:rsidR="0042092A">
              <w:rPr>
                <w:b/>
                <w:sz w:val="16"/>
                <w:szCs w:val="16"/>
                <w:lang w:val="nl-NL" w:eastAsia="nl-NL"/>
              </w:rPr>
              <w:t>7.4.1</w:t>
            </w:r>
            <w:r w:rsidR="00876577" w:rsidRPr="00A07D0F">
              <w:rPr>
                <w:b/>
                <w:sz w:val="16"/>
                <w:szCs w:val="16"/>
                <w:lang w:val="nl-NL" w:eastAsia="nl-NL"/>
              </w:rPr>
              <w:t>)</w:t>
            </w:r>
          </w:p>
        </w:tc>
      </w:tr>
      <w:tr w:rsidR="00876577" w:rsidRPr="00A07D0F" w14:paraId="540D06F5" w14:textId="77777777" w:rsidTr="001A5A7C">
        <w:trPr>
          <w:trHeight w:val="255"/>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B76C25"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BCB55D"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Onderdeel *</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86763F"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07310FA"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95F023D"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CE5B993"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3F3E79" w:rsidRPr="00A07D0F" w14:paraId="1AA403FB"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3A36E64D"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672DF315"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I</w:t>
            </w:r>
          </w:p>
        </w:tc>
        <w:tc>
          <w:tcPr>
            <w:tcW w:w="1384" w:type="dxa"/>
            <w:tcBorders>
              <w:top w:val="single" w:sz="4" w:space="0" w:color="auto"/>
              <w:left w:val="single" w:sz="4" w:space="0" w:color="auto"/>
              <w:bottom w:val="single" w:sz="4" w:space="0" w:color="auto"/>
              <w:right w:val="single" w:sz="4" w:space="0" w:color="auto"/>
            </w:tcBorders>
            <w:hideMark/>
          </w:tcPr>
          <w:p w14:paraId="68D36809"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114B0155"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057EC81D"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6BCFB6C8"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6E1A78FC"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21396843"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32618F08"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II</w:t>
            </w:r>
          </w:p>
        </w:tc>
        <w:tc>
          <w:tcPr>
            <w:tcW w:w="1384" w:type="dxa"/>
            <w:tcBorders>
              <w:top w:val="single" w:sz="4" w:space="0" w:color="auto"/>
              <w:left w:val="single" w:sz="4" w:space="0" w:color="auto"/>
              <w:bottom w:val="single" w:sz="4" w:space="0" w:color="auto"/>
              <w:right w:val="single" w:sz="4" w:space="0" w:color="auto"/>
            </w:tcBorders>
            <w:hideMark/>
          </w:tcPr>
          <w:p w14:paraId="63B904B0"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4BF5CB86"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2F8DA9A0"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68B11FB6"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606AE7C9"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08A03CA8"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0643BC19"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III</w:t>
            </w:r>
          </w:p>
        </w:tc>
        <w:tc>
          <w:tcPr>
            <w:tcW w:w="1384" w:type="dxa"/>
            <w:tcBorders>
              <w:top w:val="single" w:sz="4" w:space="0" w:color="auto"/>
              <w:left w:val="single" w:sz="4" w:space="0" w:color="auto"/>
              <w:bottom w:val="single" w:sz="4" w:space="0" w:color="auto"/>
              <w:right w:val="single" w:sz="4" w:space="0" w:color="auto"/>
            </w:tcBorders>
            <w:hideMark/>
          </w:tcPr>
          <w:p w14:paraId="6F93ADFF"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0F870235"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496C5464"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5BEE4F73"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46508B4F"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004AF146"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5616C972"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IV</w:t>
            </w:r>
          </w:p>
        </w:tc>
        <w:tc>
          <w:tcPr>
            <w:tcW w:w="1384" w:type="dxa"/>
            <w:tcBorders>
              <w:top w:val="single" w:sz="4" w:space="0" w:color="auto"/>
              <w:left w:val="single" w:sz="4" w:space="0" w:color="auto"/>
              <w:bottom w:val="single" w:sz="4" w:space="0" w:color="auto"/>
              <w:right w:val="single" w:sz="4" w:space="0" w:color="auto"/>
            </w:tcBorders>
            <w:hideMark/>
          </w:tcPr>
          <w:p w14:paraId="433AEB0A"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4657B194"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2D445787"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31DEAAF0"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6E69231A"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1AFD328A"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7E888DA1"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V</w:t>
            </w:r>
          </w:p>
        </w:tc>
        <w:tc>
          <w:tcPr>
            <w:tcW w:w="1384" w:type="dxa"/>
            <w:tcBorders>
              <w:top w:val="single" w:sz="4" w:space="0" w:color="auto"/>
              <w:left w:val="single" w:sz="4" w:space="0" w:color="auto"/>
              <w:bottom w:val="single" w:sz="4" w:space="0" w:color="auto"/>
              <w:right w:val="single" w:sz="4" w:space="0" w:color="auto"/>
            </w:tcBorders>
            <w:hideMark/>
          </w:tcPr>
          <w:p w14:paraId="57AE4DDA"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54ED817B"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368D2AFE"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60B72DE9"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38AC8876"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52748605"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5B46451B"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VI</w:t>
            </w:r>
          </w:p>
        </w:tc>
        <w:tc>
          <w:tcPr>
            <w:tcW w:w="1384" w:type="dxa"/>
            <w:tcBorders>
              <w:top w:val="single" w:sz="4" w:space="0" w:color="auto"/>
              <w:left w:val="single" w:sz="4" w:space="0" w:color="auto"/>
              <w:bottom w:val="single" w:sz="4" w:space="0" w:color="auto"/>
              <w:right w:val="single" w:sz="4" w:space="0" w:color="auto"/>
            </w:tcBorders>
            <w:hideMark/>
          </w:tcPr>
          <w:p w14:paraId="31D60E1A"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7BE7C77F"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05DD3AFE"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132CCC76"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876577" w:rsidRPr="00A07D0F" w14:paraId="0E9B54C6"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0520A651" w14:textId="77777777" w:rsidR="00876577" w:rsidRPr="00A07D0F" w:rsidRDefault="00876577" w:rsidP="008A2937">
            <w:pPr>
              <w:rPr>
                <w:rFonts w:eastAsia="Times New Roman" w:cs="Arial"/>
                <w:b/>
                <w:bCs/>
                <w:sz w:val="16"/>
                <w:szCs w:val="16"/>
                <w:lang w:val="nl-NL" w:eastAsia="nl-NL"/>
              </w:rPr>
            </w:pPr>
          </w:p>
        </w:tc>
        <w:tc>
          <w:tcPr>
            <w:tcW w:w="7051" w:type="dxa"/>
            <w:gridSpan w:val="4"/>
            <w:tcBorders>
              <w:top w:val="single" w:sz="4" w:space="0" w:color="auto"/>
              <w:left w:val="single" w:sz="4" w:space="0" w:color="auto"/>
              <w:bottom w:val="single" w:sz="4" w:space="0" w:color="auto"/>
              <w:right w:val="single" w:sz="4" w:space="0" w:color="auto"/>
            </w:tcBorders>
            <w:hideMark/>
          </w:tcPr>
          <w:p w14:paraId="50991A43" w14:textId="77777777" w:rsidR="00876577" w:rsidRPr="00A07D0F" w:rsidRDefault="00876577" w:rsidP="008A2937">
            <w:pPr>
              <w:rPr>
                <w:sz w:val="16"/>
                <w:szCs w:val="16"/>
                <w:lang w:val="nl-NL"/>
              </w:rPr>
            </w:pPr>
            <w:r w:rsidRPr="00A07D0F">
              <w:rPr>
                <w:rFonts w:eastAsia="Times New Roman" w:cs="Times New Roman"/>
                <w:sz w:val="16"/>
                <w:szCs w:val="16"/>
                <w:lang w:val="nl-NL" w:eastAsia="nl-NL"/>
              </w:rPr>
              <w:t>Totaal aanbieding</w:t>
            </w:r>
          </w:p>
        </w:tc>
        <w:tc>
          <w:tcPr>
            <w:tcW w:w="1474" w:type="dxa"/>
            <w:tcBorders>
              <w:top w:val="single" w:sz="4" w:space="0" w:color="auto"/>
              <w:left w:val="single" w:sz="4" w:space="0" w:color="auto"/>
              <w:bottom w:val="single" w:sz="4" w:space="0" w:color="auto"/>
              <w:right w:val="single" w:sz="4" w:space="0" w:color="auto"/>
            </w:tcBorders>
            <w:noWrap/>
            <w:hideMark/>
          </w:tcPr>
          <w:p w14:paraId="1C9155F5" w14:textId="77777777" w:rsidR="00876577" w:rsidRPr="00A07D0F" w:rsidRDefault="00876577" w:rsidP="008A2937">
            <w:pPr>
              <w:rPr>
                <w:sz w:val="16"/>
                <w:szCs w:val="16"/>
                <w:lang w:val="nl-NL"/>
              </w:rPr>
            </w:pPr>
            <w:r w:rsidRPr="00A07D0F">
              <w:rPr>
                <w:sz w:val="16"/>
                <w:szCs w:val="16"/>
                <w:lang w:val="nl-NL"/>
              </w:rPr>
              <w:t>€</w:t>
            </w:r>
          </w:p>
        </w:tc>
      </w:tr>
    </w:tbl>
    <w:p w14:paraId="655CA274" w14:textId="6DB12C8C" w:rsidR="00876577" w:rsidRPr="00A07D0F" w:rsidRDefault="00876577" w:rsidP="00876577">
      <w:pPr>
        <w:rPr>
          <w:sz w:val="16"/>
          <w:szCs w:val="16"/>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9C194B" w:rsidRPr="00736A0F" w14:paraId="3F0AD61F" w14:textId="77777777" w:rsidTr="001A5A7C">
        <w:trPr>
          <w:trHeight w:val="255"/>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2EE4C3" w14:textId="2EE39835" w:rsidR="009C194B" w:rsidRPr="00A07D0F" w:rsidRDefault="009C194B" w:rsidP="00984475">
            <w:pPr>
              <w:rPr>
                <w:b/>
                <w:sz w:val="16"/>
                <w:szCs w:val="16"/>
                <w:lang w:val="nl-NL" w:eastAsia="nl-NL"/>
              </w:rPr>
            </w:pPr>
            <w:r w:rsidRPr="00A07D0F">
              <w:rPr>
                <w:b/>
                <w:sz w:val="16"/>
                <w:szCs w:val="16"/>
                <w:lang w:val="nl-NL" w:eastAsia="nl-NL"/>
              </w:rPr>
              <w:t xml:space="preserve">O. </w:t>
            </w:r>
            <w:r w:rsidRPr="00A07D0F">
              <w:rPr>
                <w:rFonts w:eastAsia="Times New Roman" w:cs="Times New Roman"/>
                <w:b/>
                <w:sz w:val="16"/>
                <w:szCs w:val="16"/>
                <w:lang w:val="nl-NL" w:eastAsia="nl-NL"/>
              </w:rPr>
              <w:t>ProRail – Inventarisatie kabels en leidingen spoor/ProRail (vraagspecificatie par. 6.3)</w:t>
            </w:r>
          </w:p>
        </w:tc>
      </w:tr>
      <w:tr w:rsidR="009C194B" w:rsidRPr="00A07D0F" w14:paraId="4B7C83AC" w14:textId="77777777" w:rsidTr="001A5A7C">
        <w:trPr>
          <w:trHeight w:val="255"/>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C52F77" w14:textId="77777777" w:rsidR="009C194B" w:rsidRPr="00A07D0F" w:rsidRDefault="009C194B" w:rsidP="00984475">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BAB7A8" w14:textId="77777777" w:rsidR="009C194B" w:rsidRPr="00A07D0F" w:rsidRDefault="009C194B" w:rsidP="00984475">
            <w:pPr>
              <w:rPr>
                <w:rFonts w:eastAsia="Times New Roman" w:cs="Arial"/>
                <w:sz w:val="16"/>
                <w:szCs w:val="16"/>
                <w:lang w:val="nl-NL" w:eastAsia="nl-NL"/>
              </w:rPr>
            </w:pPr>
            <w:r w:rsidRPr="00A07D0F">
              <w:rPr>
                <w:rFonts w:eastAsia="Times New Roman" w:cs="Arial"/>
                <w:sz w:val="16"/>
                <w:szCs w:val="16"/>
                <w:lang w:val="nl-NL" w:eastAsia="nl-NL"/>
              </w:rPr>
              <w:t>Onderdeel *</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247031" w14:textId="77777777" w:rsidR="009C194B" w:rsidRPr="00A07D0F" w:rsidRDefault="009C194B" w:rsidP="00984475">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EF0B834" w14:textId="77777777" w:rsidR="009C194B" w:rsidRPr="00A07D0F" w:rsidRDefault="009C194B" w:rsidP="00984475">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3D789C5" w14:textId="77777777" w:rsidR="009C194B" w:rsidRPr="00A07D0F" w:rsidRDefault="009C194B" w:rsidP="00984475">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ECD0D1A" w14:textId="77777777" w:rsidR="009C194B" w:rsidRPr="00A07D0F" w:rsidRDefault="009C194B" w:rsidP="00984475">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3F3E79" w:rsidRPr="00A07D0F" w14:paraId="26194E40"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53DBE2AD"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3593FB5D"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I</w:t>
            </w:r>
          </w:p>
        </w:tc>
        <w:tc>
          <w:tcPr>
            <w:tcW w:w="1384" w:type="dxa"/>
            <w:tcBorders>
              <w:top w:val="single" w:sz="4" w:space="0" w:color="auto"/>
              <w:left w:val="single" w:sz="4" w:space="0" w:color="auto"/>
              <w:bottom w:val="single" w:sz="4" w:space="0" w:color="auto"/>
              <w:right w:val="single" w:sz="4" w:space="0" w:color="auto"/>
            </w:tcBorders>
            <w:hideMark/>
          </w:tcPr>
          <w:p w14:paraId="091EE393"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010D2824"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70C9A738"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03210DC1"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230A0FAF"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33DBBC61"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0FD69887"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II</w:t>
            </w:r>
          </w:p>
        </w:tc>
        <w:tc>
          <w:tcPr>
            <w:tcW w:w="1384" w:type="dxa"/>
            <w:tcBorders>
              <w:top w:val="single" w:sz="4" w:space="0" w:color="auto"/>
              <w:left w:val="single" w:sz="4" w:space="0" w:color="auto"/>
              <w:bottom w:val="single" w:sz="4" w:space="0" w:color="auto"/>
              <w:right w:val="single" w:sz="4" w:space="0" w:color="auto"/>
            </w:tcBorders>
            <w:hideMark/>
          </w:tcPr>
          <w:p w14:paraId="36A62ADE"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1FC7467D"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3AE7F9F5"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706D0FF5"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23B3A022"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540872C8"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63284410"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III</w:t>
            </w:r>
          </w:p>
        </w:tc>
        <w:tc>
          <w:tcPr>
            <w:tcW w:w="1384" w:type="dxa"/>
            <w:tcBorders>
              <w:top w:val="single" w:sz="4" w:space="0" w:color="auto"/>
              <w:left w:val="single" w:sz="4" w:space="0" w:color="auto"/>
              <w:bottom w:val="single" w:sz="4" w:space="0" w:color="auto"/>
              <w:right w:val="single" w:sz="4" w:space="0" w:color="auto"/>
            </w:tcBorders>
            <w:hideMark/>
          </w:tcPr>
          <w:p w14:paraId="1AC7F8C0"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049E968D"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5302468F"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1959C3A7"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55349910"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3D12F040"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1A978E0F"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IV</w:t>
            </w:r>
          </w:p>
        </w:tc>
        <w:tc>
          <w:tcPr>
            <w:tcW w:w="1384" w:type="dxa"/>
            <w:tcBorders>
              <w:top w:val="single" w:sz="4" w:space="0" w:color="auto"/>
              <w:left w:val="single" w:sz="4" w:space="0" w:color="auto"/>
              <w:bottom w:val="single" w:sz="4" w:space="0" w:color="auto"/>
              <w:right w:val="single" w:sz="4" w:space="0" w:color="auto"/>
            </w:tcBorders>
            <w:hideMark/>
          </w:tcPr>
          <w:p w14:paraId="4331A1E0"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621BF2B4"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653AC58B"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1AB963C1"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39414B20"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5DE0CC42"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1408EAD4"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V</w:t>
            </w:r>
          </w:p>
        </w:tc>
        <w:tc>
          <w:tcPr>
            <w:tcW w:w="1384" w:type="dxa"/>
            <w:tcBorders>
              <w:top w:val="single" w:sz="4" w:space="0" w:color="auto"/>
              <w:left w:val="single" w:sz="4" w:space="0" w:color="auto"/>
              <w:bottom w:val="single" w:sz="4" w:space="0" w:color="auto"/>
              <w:right w:val="single" w:sz="4" w:space="0" w:color="auto"/>
            </w:tcBorders>
            <w:hideMark/>
          </w:tcPr>
          <w:p w14:paraId="35257B3E"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79F5C426"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6472E2B5"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2670322A"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36F59488"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hideMark/>
          </w:tcPr>
          <w:p w14:paraId="18EBEA9C" w14:textId="77777777" w:rsidR="003F3E79" w:rsidRPr="00A07D0F" w:rsidRDefault="003F3E79" w:rsidP="006120F7">
            <w:pPr>
              <w:rPr>
                <w:rFonts w:eastAsia="Times New Roman" w:cs="Arial"/>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hideMark/>
          </w:tcPr>
          <w:p w14:paraId="2D94304D"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Functie tariefgroep VI</w:t>
            </w:r>
          </w:p>
        </w:tc>
        <w:tc>
          <w:tcPr>
            <w:tcW w:w="1384" w:type="dxa"/>
            <w:tcBorders>
              <w:top w:val="single" w:sz="4" w:space="0" w:color="auto"/>
              <w:left w:val="single" w:sz="4" w:space="0" w:color="auto"/>
              <w:bottom w:val="single" w:sz="4" w:space="0" w:color="auto"/>
              <w:right w:val="single" w:sz="4" w:space="0" w:color="auto"/>
            </w:tcBorders>
            <w:hideMark/>
          </w:tcPr>
          <w:p w14:paraId="290DB458" w14:textId="77777777" w:rsidR="003F3E79" w:rsidRPr="00A07D0F" w:rsidRDefault="003F3E79" w:rsidP="006120F7">
            <w:pPr>
              <w:rPr>
                <w:rFonts w:eastAsia="Times New Roman" w:cs="Arial"/>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0DCC5A8E" w14:textId="77777777" w:rsidR="003F3E79" w:rsidRPr="00A07D0F" w:rsidRDefault="003F3E79" w:rsidP="006120F7">
            <w:pPr>
              <w:rPr>
                <w:rFonts w:eastAsia="Times New Roman" w:cs="Arial"/>
                <w:sz w:val="16"/>
                <w:szCs w:val="16"/>
                <w:lang w:val="nl-NL" w:eastAsia="nl-NL"/>
              </w:rPr>
            </w:pPr>
            <w:r w:rsidRPr="00A07D0F">
              <w:rPr>
                <w:rFonts w:eastAsia="Times New Roman" w:cs="Times New Roman"/>
                <w:sz w:val="16"/>
                <w:szCs w:val="16"/>
                <w:lang w:val="nl-NL" w:eastAsia="nl-NL"/>
              </w:rPr>
              <w:t>Uur</w:t>
            </w:r>
          </w:p>
        </w:tc>
        <w:tc>
          <w:tcPr>
            <w:tcW w:w="1474" w:type="dxa"/>
            <w:tcBorders>
              <w:top w:val="single" w:sz="4" w:space="0" w:color="auto"/>
              <w:left w:val="single" w:sz="4" w:space="0" w:color="auto"/>
              <w:bottom w:val="single" w:sz="4" w:space="0" w:color="auto"/>
              <w:right w:val="single" w:sz="4" w:space="0" w:color="auto"/>
            </w:tcBorders>
            <w:noWrap/>
          </w:tcPr>
          <w:p w14:paraId="73BAB11B"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5C294980" w14:textId="77777777" w:rsidR="003F3E79" w:rsidRPr="00A07D0F" w:rsidRDefault="003F3E79" w:rsidP="006120F7">
            <w:pPr>
              <w:rPr>
                <w:rFonts w:eastAsia="Times New Roman" w:cs="Arial"/>
                <w:sz w:val="16"/>
                <w:szCs w:val="16"/>
                <w:lang w:val="nl-NL" w:eastAsia="nl-NL"/>
              </w:rPr>
            </w:pPr>
            <w:r w:rsidRPr="00A07D0F">
              <w:rPr>
                <w:rFonts w:eastAsia="Times New Roman" w:cs="Arial"/>
                <w:sz w:val="16"/>
                <w:szCs w:val="16"/>
                <w:lang w:val="nl-NL" w:eastAsia="nl-NL"/>
              </w:rPr>
              <w:t>€</w:t>
            </w:r>
          </w:p>
        </w:tc>
      </w:tr>
      <w:tr w:rsidR="003F3E79" w:rsidRPr="00A07D0F" w14:paraId="31C5A837" w14:textId="77777777" w:rsidTr="006120F7">
        <w:trPr>
          <w:trHeight w:val="255"/>
        </w:trPr>
        <w:tc>
          <w:tcPr>
            <w:tcW w:w="537" w:type="dxa"/>
            <w:tcBorders>
              <w:top w:val="single" w:sz="4" w:space="0" w:color="auto"/>
              <w:left w:val="single" w:sz="4" w:space="0" w:color="auto"/>
              <w:bottom w:val="single" w:sz="4" w:space="0" w:color="auto"/>
              <w:right w:val="single" w:sz="4" w:space="0" w:color="auto"/>
            </w:tcBorders>
          </w:tcPr>
          <w:p w14:paraId="25060053" w14:textId="77777777" w:rsidR="003F3E79" w:rsidRPr="00A07D0F" w:rsidRDefault="003F3E79" w:rsidP="006120F7">
            <w:pPr>
              <w:rPr>
                <w:rFonts w:eastAsia="Times New Roman" w:cs="Arial"/>
                <w:b/>
                <w:bCs/>
                <w:sz w:val="16"/>
                <w:szCs w:val="16"/>
                <w:lang w:val="nl-NL" w:eastAsia="nl-NL"/>
              </w:rPr>
            </w:pPr>
          </w:p>
        </w:tc>
        <w:tc>
          <w:tcPr>
            <w:tcW w:w="2719" w:type="dxa"/>
            <w:tcBorders>
              <w:top w:val="single" w:sz="4" w:space="0" w:color="auto"/>
              <w:left w:val="single" w:sz="4" w:space="0" w:color="auto"/>
              <w:bottom w:val="single" w:sz="4" w:space="0" w:color="auto"/>
              <w:right w:val="single" w:sz="4" w:space="0" w:color="auto"/>
            </w:tcBorders>
          </w:tcPr>
          <w:p w14:paraId="724736E2" w14:textId="77777777" w:rsidR="003F3E79" w:rsidRPr="00A07D0F" w:rsidRDefault="003F3E79" w:rsidP="006120F7">
            <w:pPr>
              <w:rPr>
                <w:rFonts w:eastAsia="Times New Roman" w:cs="Arial"/>
                <w:b/>
                <w:bCs/>
                <w:sz w:val="16"/>
                <w:szCs w:val="16"/>
                <w:lang w:val="nl-NL" w:eastAsia="nl-NL"/>
              </w:rPr>
            </w:pPr>
            <w:r w:rsidRPr="00A07D0F">
              <w:rPr>
                <w:rFonts w:eastAsia="Times New Roman" w:cs="Arial"/>
                <w:sz w:val="16"/>
                <w:szCs w:val="16"/>
                <w:lang w:eastAsia="nl-NL"/>
              </w:rPr>
              <w:t xml:space="preserve">KLIC melding (incl. </w:t>
            </w:r>
            <w:proofErr w:type="spellStart"/>
            <w:r w:rsidRPr="00A07D0F">
              <w:rPr>
                <w:rFonts w:eastAsia="Times New Roman" w:cs="Arial"/>
                <w:sz w:val="16"/>
                <w:szCs w:val="16"/>
                <w:lang w:eastAsia="nl-NL"/>
              </w:rPr>
              <w:t>verwerking</w:t>
            </w:r>
            <w:proofErr w:type="spellEnd"/>
            <w:r w:rsidRPr="00A07D0F">
              <w:rPr>
                <w:rFonts w:eastAsia="Times New Roman" w:cs="Arial"/>
                <w:sz w:val="16"/>
                <w:szCs w:val="16"/>
                <w:lang w:eastAsia="nl-NL"/>
              </w:rPr>
              <w:t>)</w:t>
            </w:r>
          </w:p>
        </w:tc>
        <w:tc>
          <w:tcPr>
            <w:tcW w:w="1384" w:type="dxa"/>
            <w:tcBorders>
              <w:top w:val="single" w:sz="4" w:space="0" w:color="auto"/>
              <w:left w:val="single" w:sz="4" w:space="0" w:color="auto"/>
              <w:bottom w:val="single" w:sz="4" w:space="0" w:color="auto"/>
              <w:right w:val="single" w:sz="4" w:space="0" w:color="auto"/>
            </w:tcBorders>
          </w:tcPr>
          <w:p w14:paraId="311167ED" w14:textId="77777777" w:rsidR="003F3E79" w:rsidRPr="00A07D0F" w:rsidRDefault="003F3E79" w:rsidP="006120F7">
            <w:pPr>
              <w:rPr>
                <w:rFonts w:eastAsia="Times New Roman" w:cs="Times New Roman"/>
                <w:sz w:val="16"/>
                <w:szCs w:val="16"/>
                <w:lang w:val="nl-NL" w:eastAsia="nl-NL"/>
              </w:rPr>
            </w:pPr>
          </w:p>
        </w:tc>
        <w:tc>
          <w:tcPr>
            <w:tcW w:w="1474" w:type="dxa"/>
            <w:tcBorders>
              <w:top w:val="single" w:sz="4" w:space="0" w:color="auto"/>
              <w:left w:val="single" w:sz="4" w:space="0" w:color="auto"/>
              <w:bottom w:val="single" w:sz="4" w:space="0" w:color="auto"/>
              <w:right w:val="single" w:sz="4" w:space="0" w:color="auto"/>
            </w:tcBorders>
            <w:noWrap/>
          </w:tcPr>
          <w:p w14:paraId="03CCB143" w14:textId="77777777" w:rsidR="003F3E79" w:rsidRPr="00A07D0F" w:rsidRDefault="003F3E79" w:rsidP="006120F7">
            <w:pPr>
              <w:rPr>
                <w:rFonts w:eastAsia="Times New Roman" w:cs="Times New Roman"/>
                <w:sz w:val="16"/>
                <w:szCs w:val="16"/>
                <w:lang w:val="nl-NL" w:eastAsia="nl-NL"/>
              </w:rPr>
            </w:pPr>
            <w:r w:rsidRPr="00A07D0F">
              <w:rPr>
                <w:rFonts w:eastAsia="Times New Roman" w:cs="Times New Roman"/>
                <w:sz w:val="16"/>
                <w:szCs w:val="16"/>
                <w:lang w:val="nl-NL" w:eastAsia="nl-NL"/>
              </w:rPr>
              <w:t>Stuk</w:t>
            </w:r>
          </w:p>
        </w:tc>
        <w:tc>
          <w:tcPr>
            <w:tcW w:w="1474" w:type="dxa"/>
            <w:tcBorders>
              <w:top w:val="single" w:sz="4" w:space="0" w:color="auto"/>
              <w:left w:val="single" w:sz="4" w:space="0" w:color="auto"/>
              <w:bottom w:val="single" w:sz="4" w:space="0" w:color="auto"/>
              <w:right w:val="single" w:sz="4" w:space="0" w:color="auto"/>
            </w:tcBorders>
            <w:noWrap/>
          </w:tcPr>
          <w:p w14:paraId="5EB919BA" w14:textId="77777777" w:rsidR="003F3E79" w:rsidRPr="00A07D0F" w:rsidRDefault="003F3E79" w:rsidP="006120F7">
            <w:pPr>
              <w:rPr>
                <w:rFonts w:eastAsia="Times New Roman" w:cs="Times New Roman"/>
                <w:sz w:val="16"/>
                <w:szCs w:val="16"/>
                <w:lang w:val="nl-NL" w:eastAsia="nl-NL"/>
              </w:rPr>
            </w:pPr>
            <w:r w:rsidRPr="00A07D0F">
              <w:rPr>
                <w:rFonts w:eastAsia="Times New Roman" w:cs="Arial"/>
                <w:sz w:val="16"/>
                <w:szCs w:val="16"/>
                <w:lang w:val="nl-NL" w:eastAsia="nl-NL"/>
              </w:rPr>
              <w:t>€</w:t>
            </w:r>
          </w:p>
        </w:tc>
        <w:tc>
          <w:tcPr>
            <w:tcW w:w="1474" w:type="dxa"/>
            <w:tcBorders>
              <w:top w:val="single" w:sz="4" w:space="0" w:color="auto"/>
              <w:left w:val="single" w:sz="4" w:space="0" w:color="auto"/>
              <w:bottom w:val="single" w:sz="4" w:space="0" w:color="auto"/>
              <w:right w:val="single" w:sz="4" w:space="0" w:color="auto"/>
            </w:tcBorders>
            <w:noWrap/>
          </w:tcPr>
          <w:p w14:paraId="7E1CCBDC" w14:textId="77777777" w:rsidR="003F3E79" w:rsidRPr="00A07D0F" w:rsidRDefault="003F3E79" w:rsidP="006120F7">
            <w:pPr>
              <w:rPr>
                <w:rFonts w:eastAsia="Times New Roman" w:cs="Times New Roman"/>
                <w:sz w:val="16"/>
                <w:szCs w:val="16"/>
                <w:lang w:val="nl-NL" w:eastAsia="nl-NL"/>
              </w:rPr>
            </w:pPr>
            <w:r w:rsidRPr="00A07D0F">
              <w:rPr>
                <w:rFonts w:eastAsia="Times New Roman" w:cs="Arial"/>
                <w:sz w:val="16"/>
                <w:szCs w:val="16"/>
                <w:lang w:val="nl-NL" w:eastAsia="nl-NL"/>
              </w:rPr>
              <w:t>€</w:t>
            </w:r>
          </w:p>
        </w:tc>
      </w:tr>
      <w:tr w:rsidR="009C194B" w:rsidRPr="00A07D0F" w14:paraId="0F1342B7" w14:textId="77777777" w:rsidTr="00984475">
        <w:trPr>
          <w:trHeight w:val="255"/>
        </w:trPr>
        <w:tc>
          <w:tcPr>
            <w:tcW w:w="537" w:type="dxa"/>
            <w:tcBorders>
              <w:top w:val="single" w:sz="4" w:space="0" w:color="auto"/>
              <w:left w:val="single" w:sz="4" w:space="0" w:color="auto"/>
              <w:bottom w:val="single" w:sz="4" w:space="0" w:color="auto"/>
              <w:right w:val="single" w:sz="4" w:space="0" w:color="auto"/>
            </w:tcBorders>
          </w:tcPr>
          <w:p w14:paraId="64DB437F" w14:textId="77777777" w:rsidR="009C194B" w:rsidRPr="00A07D0F" w:rsidRDefault="009C194B" w:rsidP="00984475">
            <w:pPr>
              <w:rPr>
                <w:rFonts w:eastAsia="Times New Roman" w:cs="Arial"/>
                <w:b/>
                <w:bCs/>
                <w:sz w:val="16"/>
                <w:szCs w:val="16"/>
                <w:lang w:val="nl-NL" w:eastAsia="nl-NL"/>
              </w:rPr>
            </w:pPr>
          </w:p>
        </w:tc>
        <w:tc>
          <w:tcPr>
            <w:tcW w:w="7051" w:type="dxa"/>
            <w:gridSpan w:val="4"/>
            <w:tcBorders>
              <w:top w:val="single" w:sz="4" w:space="0" w:color="auto"/>
              <w:left w:val="single" w:sz="4" w:space="0" w:color="auto"/>
              <w:bottom w:val="single" w:sz="4" w:space="0" w:color="auto"/>
              <w:right w:val="single" w:sz="4" w:space="0" w:color="auto"/>
            </w:tcBorders>
            <w:hideMark/>
          </w:tcPr>
          <w:p w14:paraId="4AB93D65" w14:textId="77777777" w:rsidR="009C194B" w:rsidRPr="00A07D0F" w:rsidRDefault="009C194B" w:rsidP="00984475">
            <w:pPr>
              <w:rPr>
                <w:sz w:val="16"/>
                <w:szCs w:val="16"/>
                <w:lang w:val="nl-NL"/>
              </w:rPr>
            </w:pPr>
            <w:r w:rsidRPr="00A07D0F">
              <w:rPr>
                <w:rFonts w:eastAsia="Times New Roman" w:cs="Times New Roman"/>
                <w:sz w:val="16"/>
                <w:szCs w:val="16"/>
                <w:lang w:val="nl-NL" w:eastAsia="nl-NL"/>
              </w:rPr>
              <w:t>Totaal aanbieding</w:t>
            </w:r>
          </w:p>
        </w:tc>
        <w:tc>
          <w:tcPr>
            <w:tcW w:w="1474" w:type="dxa"/>
            <w:tcBorders>
              <w:top w:val="single" w:sz="4" w:space="0" w:color="auto"/>
              <w:left w:val="single" w:sz="4" w:space="0" w:color="auto"/>
              <w:bottom w:val="single" w:sz="4" w:space="0" w:color="auto"/>
              <w:right w:val="single" w:sz="4" w:space="0" w:color="auto"/>
            </w:tcBorders>
            <w:noWrap/>
            <w:hideMark/>
          </w:tcPr>
          <w:p w14:paraId="3F7538DD" w14:textId="77777777" w:rsidR="009C194B" w:rsidRPr="00A07D0F" w:rsidRDefault="009C194B" w:rsidP="00984475">
            <w:pPr>
              <w:rPr>
                <w:sz w:val="16"/>
                <w:szCs w:val="16"/>
                <w:lang w:val="nl-NL"/>
              </w:rPr>
            </w:pPr>
            <w:r w:rsidRPr="00A07D0F">
              <w:rPr>
                <w:sz w:val="16"/>
                <w:szCs w:val="16"/>
                <w:lang w:val="nl-NL"/>
              </w:rPr>
              <w:t>€</w:t>
            </w:r>
          </w:p>
        </w:tc>
      </w:tr>
    </w:tbl>
    <w:p w14:paraId="4106D7F7" w14:textId="74344FEA" w:rsidR="009C194B" w:rsidRDefault="009C194B" w:rsidP="00876577">
      <w:pPr>
        <w:rPr>
          <w:lang w:val="nl-NL"/>
        </w:rPr>
      </w:pPr>
    </w:p>
    <w:p w14:paraId="7D1FF68E" w14:textId="77777777" w:rsidR="0061615F" w:rsidRDefault="0061615F">
      <w:pPr>
        <w:spacing w:after="160" w:line="259" w:lineRule="auto"/>
        <w:rPr>
          <w:rFonts w:eastAsia="Times New Roman" w:cs="Arial"/>
          <w:b/>
          <w:sz w:val="16"/>
          <w:szCs w:val="16"/>
          <w:u w:val="single"/>
          <w:lang w:val="nl-NL" w:eastAsia="nl-NL"/>
        </w:rPr>
      </w:pPr>
      <w:r>
        <w:rPr>
          <w:rFonts w:eastAsia="Times New Roman" w:cs="Arial"/>
          <w:b/>
          <w:sz w:val="16"/>
          <w:szCs w:val="16"/>
          <w:u w:val="single"/>
          <w:lang w:val="nl-NL" w:eastAsia="nl-NL"/>
        </w:rPr>
        <w:br w:type="page"/>
      </w:r>
    </w:p>
    <w:p w14:paraId="15EABFA4" w14:textId="6089FB80" w:rsidR="009C194B" w:rsidRPr="009C194B" w:rsidRDefault="009C194B" w:rsidP="00876577">
      <w:pPr>
        <w:rPr>
          <w:lang w:val="nl-NL"/>
        </w:rPr>
      </w:pPr>
      <w:r w:rsidRPr="001A5A7C">
        <w:rPr>
          <w:rFonts w:eastAsia="Times New Roman" w:cs="Arial"/>
          <w:b/>
          <w:sz w:val="16"/>
          <w:szCs w:val="16"/>
          <w:u w:val="single"/>
          <w:lang w:val="nl-NL" w:eastAsia="nl-NL"/>
        </w:rPr>
        <w:lastRenderedPageBreak/>
        <w:t>Deel 2b: optioneel uit te voeren onderzoeken (hoofdstuk 7, optionele scope zie vraagspecificatie par. 7.3)</w:t>
      </w:r>
      <w:r w:rsidR="00540AE2" w:rsidDel="00540AE2">
        <w:rPr>
          <w:rFonts w:eastAsia="Times New Roman" w:cs="Arial"/>
          <w:sz w:val="16"/>
          <w:szCs w:val="16"/>
          <w:lang w:val="nl-NL" w:eastAsia="nl-NL"/>
        </w:rPr>
        <w:t xml:space="preserve"> </w:t>
      </w:r>
    </w:p>
    <w:p w14:paraId="769F3634" w14:textId="715A6281" w:rsidR="009C194B" w:rsidRDefault="009C194B" w:rsidP="00876577">
      <w:pPr>
        <w:rPr>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B63079" w:rsidRPr="00736A0F" w14:paraId="5F48D9E3" w14:textId="77777777" w:rsidTr="003232B3">
        <w:trPr>
          <w:trHeight w:val="255"/>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D829E" w14:textId="77777777" w:rsidR="00B63079" w:rsidRPr="00A07D0F" w:rsidRDefault="00B63079" w:rsidP="003232B3">
            <w:pPr>
              <w:rPr>
                <w:b/>
                <w:sz w:val="16"/>
                <w:szCs w:val="16"/>
                <w:lang w:val="nl-NL" w:eastAsia="nl-NL"/>
              </w:rPr>
            </w:pPr>
            <w:r w:rsidRPr="00A07D0F">
              <w:rPr>
                <w:b/>
                <w:sz w:val="16"/>
                <w:szCs w:val="16"/>
                <w:lang w:val="nl-NL" w:eastAsia="nl-NL"/>
              </w:rPr>
              <w:t xml:space="preserve">P. Archeologie – Proefsleuven/boringen (vraagspecificatie par. </w:t>
            </w:r>
            <w:r>
              <w:rPr>
                <w:b/>
                <w:sz w:val="16"/>
                <w:szCs w:val="16"/>
                <w:lang w:val="nl-NL" w:eastAsia="nl-NL"/>
              </w:rPr>
              <w:t>7.6.9</w:t>
            </w:r>
            <w:r w:rsidRPr="00A07D0F">
              <w:rPr>
                <w:b/>
                <w:sz w:val="16"/>
                <w:szCs w:val="16"/>
                <w:lang w:val="nl-NL" w:eastAsia="nl-NL"/>
              </w:rPr>
              <w:t>)</w:t>
            </w:r>
          </w:p>
        </w:tc>
      </w:tr>
      <w:tr w:rsidR="00B63079" w:rsidRPr="00A07D0F" w14:paraId="7C7B664F" w14:textId="77777777" w:rsidTr="003232B3">
        <w:trPr>
          <w:trHeight w:val="255"/>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DBC84A" w14:textId="77777777" w:rsidR="00B63079" w:rsidRPr="00A07D0F" w:rsidRDefault="00B63079" w:rsidP="003232B3">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9F64CB" w14:textId="77777777" w:rsidR="00B63079" w:rsidRPr="00A07D0F" w:rsidRDefault="00B63079" w:rsidP="003232B3">
            <w:pPr>
              <w:rPr>
                <w:rFonts w:eastAsia="Times New Roman" w:cs="Arial"/>
                <w:sz w:val="16"/>
                <w:szCs w:val="16"/>
                <w:lang w:val="nl-NL" w:eastAsia="nl-NL"/>
              </w:rPr>
            </w:pPr>
            <w:r w:rsidRPr="00A07D0F">
              <w:rPr>
                <w:rFonts w:eastAsia="Times New Roman" w:cs="Arial"/>
                <w:sz w:val="16"/>
                <w:szCs w:val="16"/>
                <w:lang w:val="nl-NL" w:eastAsia="nl-NL"/>
              </w:rPr>
              <w:t xml:space="preserve">Onderdeel </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EABC80" w14:textId="77777777" w:rsidR="00B63079" w:rsidRPr="00A07D0F" w:rsidRDefault="00B63079" w:rsidP="003232B3">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34E64F9" w14:textId="77777777" w:rsidR="00B63079" w:rsidRPr="00A07D0F" w:rsidRDefault="00B63079" w:rsidP="003232B3">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1848291" w14:textId="77777777" w:rsidR="00B63079" w:rsidRPr="00A07D0F" w:rsidRDefault="00B63079" w:rsidP="003232B3">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391D3E9" w14:textId="77777777" w:rsidR="00B63079" w:rsidRPr="00A07D0F" w:rsidRDefault="00B63079" w:rsidP="003232B3">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B63079" w:rsidRPr="00A07D0F" w14:paraId="4D67E9CA" w14:textId="77777777" w:rsidTr="003232B3">
        <w:trPr>
          <w:trHeight w:val="255"/>
        </w:trPr>
        <w:tc>
          <w:tcPr>
            <w:tcW w:w="537" w:type="dxa"/>
            <w:tcBorders>
              <w:top w:val="single" w:sz="4" w:space="0" w:color="auto"/>
              <w:left w:val="single" w:sz="4" w:space="0" w:color="auto"/>
              <w:bottom w:val="single" w:sz="4" w:space="0" w:color="auto"/>
              <w:right w:val="single" w:sz="4" w:space="0" w:color="auto"/>
            </w:tcBorders>
          </w:tcPr>
          <w:p w14:paraId="2510EEA5" w14:textId="37929549" w:rsidR="00B63079" w:rsidRPr="00B63079" w:rsidRDefault="00B63079" w:rsidP="003232B3">
            <w:pPr>
              <w:rPr>
                <w:rFonts w:eastAsia="Times New Roman" w:cs="Arial"/>
                <w:bCs/>
                <w:sz w:val="16"/>
                <w:szCs w:val="16"/>
                <w:lang w:val="nl-NL" w:eastAsia="nl-NL"/>
              </w:rPr>
            </w:pPr>
            <w:r w:rsidRPr="00B63079">
              <w:rPr>
                <w:rFonts w:eastAsia="Times New Roman" w:cs="Arial"/>
                <w:bCs/>
                <w:sz w:val="16"/>
                <w:szCs w:val="16"/>
                <w:lang w:val="nl-NL" w:eastAsia="nl-NL"/>
              </w:rPr>
              <w:t>P.01</w:t>
            </w:r>
          </w:p>
        </w:tc>
        <w:tc>
          <w:tcPr>
            <w:tcW w:w="2719" w:type="dxa"/>
            <w:tcBorders>
              <w:top w:val="single" w:sz="4" w:space="0" w:color="auto"/>
              <w:left w:val="single" w:sz="4" w:space="0" w:color="auto"/>
              <w:bottom w:val="single" w:sz="4" w:space="0" w:color="auto"/>
              <w:right w:val="single" w:sz="4" w:space="0" w:color="auto"/>
            </w:tcBorders>
            <w:hideMark/>
          </w:tcPr>
          <w:p w14:paraId="159FF2DB" w14:textId="77777777" w:rsidR="00B63079" w:rsidRPr="00A07D0F" w:rsidRDefault="00B63079" w:rsidP="003232B3">
            <w:pPr>
              <w:rPr>
                <w:rFonts w:eastAsia="Times New Roman" w:cs="Times New Roman"/>
                <w:sz w:val="16"/>
                <w:szCs w:val="16"/>
                <w:lang w:val="nl-NL" w:eastAsia="nl-NL"/>
              </w:rPr>
            </w:pPr>
            <w:r w:rsidRPr="001810FF">
              <w:rPr>
                <w:rFonts w:cs="Arial"/>
                <w:sz w:val="16"/>
                <w:szCs w:val="16"/>
                <w:lang w:val="nl-NL"/>
              </w:rPr>
              <w:t xml:space="preserve">boring tot 10,0 m-mv (mechanisch, </w:t>
            </w:r>
            <w:proofErr w:type="spellStart"/>
            <w:r w:rsidRPr="001810FF">
              <w:rPr>
                <w:rFonts w:cs="Arial"/>
                <w:sz w:val="16"/>
                <w:szCs w:val="16"/>
                <w:lang w:val="nl-NL"/>
              </w:rPr>
              <w:t>aqualock</w:t>
            </w:r>
            <w:proofErr w:type="spellEnd"/>
            <w:r w:rsidRPr="001810FF">
              <w:rPr>
                <w:rFonts w:cs="Arial"/>
                <w:sz w:val="16"/>
                <w:szCs w:val="16"/>
                <w:lang w:val="nl-NL"/>
              </w:rPr>
              <w:t>)</w:t>
            </w:r>
            <w:r>
              <w:rPr>
                <w:rFonts w:cs="Arial"/>
                <w:sz w:val="16"/>
                <w:szCs w:val="16"/>
                <w:lang w:val="nl-NL"/>
              </w:rPr>
              <w:t xml:space="preserve"> (incl. rapportage)</w:t>
            </w:r>
          </w:p>
        </w:tc>
        <w:tc>
          <w:tcPr>
            <w:tcW w:w="1384" w:type="dxa"/>
            <w:tcBorders>
              <w:top w:val="single" w:sz="4" w:space="0" w:color="auto"/>
              <w:left w:val="single" w:sz="4" w:space="0" w:color="auto"/>
              <w:bottom w:val="single" w:sz="4" w:space="0" w:color="auto"/>
              <w:right w:val="single" w:sz="4" w:space="0" w:color="auto"/>
            </w:tcBorders>
            <w:hideMark/>
          </w:tcPr>
          <w:p w14:paraId="343476E7" w14:textId="77777777" w:rsidR="00B63079" w:rsidRPr="00A07D0F" w:rsidRDefault="00B63079" w:rsidP="003232B3">
            <w:pPr>
              <w:rPr>
                <w:rFonts w:eastAsia="Times New Roman" w:cs="Times New Roman"/>
                <w:sz w:val="16"/>
                <w:szCs w:val="16"/>
                <w:lang w:val="nl-NL" w:eastAsia="nl-NL"/>
              </w:rPr>
            </w:pPr>
            <w:r>
              <w:rPr>
                <w:rFonts w:cs="Arial"/>
                <w:sz w:val="16"/>
                <w:szCs w:val="16"/>
                <w:lang w:val="nl-NL"/>
              </w:rPr>
              <w:t>40</w:t>
            </w:r>
          </w:p>
        </w:tc>
        <w:tc>
          <w:tcPr>
            <w:tcW w:w="1474" w:type="dxa"/>
            <w:tcBorders>
              <w:top w:val="single" w:sz="4" w:space="0" w:color="auto"/>
              <w:left w:val="single" w:sz="4" w:space="0" w:color="auto"/>
              <w:bottom w:val="single" w:sz="4" w:space="0" w:color="auto"/>
              <w:right w:val="single" w:sz="4" w:space="0" w:color="auto"/>
            </w:tcBorders>
            <w:noWrap/>
            <w:hideMark/>
          </w:tcPr>
          <w:p w14:paraId="5BC2505C" w14:textId="77777777" w:rsidR="00B63079" w:rsidRPr="00A07D0F" w:rsidRDefault="00B63079" w:rsidP="003232B3">
            <w:pPr>
              <w:rPr>
                <w:rFonts w:eastAsia="Times New Roman" w:cs="Times New Roman"/>
                <w:sz w:val="16"/>
                <w:szCs w:val="16"/>
                <w:lang w:val="nl-NL" w:eastAsia="nl-NL"/>
              </w:rPr>
            </w:pPr>
            <w:r>
              <w:rPr>
                <w:rFonts w:cs="Arial"/>
                <w:sz w:val="16"/>
                <w:szCs w:val="16"/>
                <w:lang w:val="nl-NL"/>
              </w:rPr>
              <w:t>stuks</w:t>
            </w:r>
          </w:p>
        </w:tc>
        <w:tc>
          <w:tcPr>
            <w:tcW w:w="1474" w:type="dxa"/>
            <w:tcBorders>
              <w:top w:val="single" w:sz="4" w:space="0" w:color="auto"/>
              <w:left w:val="single" w:sz="4" w:space="0" w:color="auto"/>
              <w:bottom w:val="single" w:sz="4" w:space="0" w:color="auto"/>
              <w:right w:val="single" w:sz="4" w:space="0" w:color="auto"/>
            </w:tcBorders>
            <w:noWrap/>
            <w:hideMark/>
          </w:tcPr>
          <w:p w14:paraId="4891CE76" w14:textId="77777777" w:rsidR="00B63079" w:rsidRPr="00A07D0F" w:rsidRDefault="00B63079" w:rsidP="003232B3">
            <w:pPr>
              <w:rPr>
                <w:rFonts w:eastAsia="Times New Roman" w:cs="Times New Roman"/>
                <w:sz w:val="16"/>
                <w:szCs w:val="16"/>
                <w:lang w:val="nl-NL" w:eastAsia="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1CAA5412" w14:textId="77777777" w:rsidR="00B63079" w:rsidRPr="00A07D0F" w:rsidRDefault="00B63079" w:rsidP="003232B3">
            <w:pPr>
              <w:rPr>
                <w:rFonts w:eastAsia="Times New Roman" w:cs="Times New Roman"/>
                <w:sz w:val="16"/>
                <w:szCs w:val="16"/>
                <w:lang w:val="nl-NL" w:eastAsia="nl-NL"/>
              </w:rPr>
            </w:pPr>
            <w:r w:rsidRPr="00A07D0F">
              <w:rPr>
                <w:sz w:val="16"/>
                <w:szCs w:val="16"/>
                <w:lang w:val="nl-NL"/>
              </w:rPr>
              <w:t>€</w:t>
            </w:r>
          </w:p>
        </w:tc>
      </w:tr>
      <w:tr w:rsidR="00B63079" w:rsidRPr="00A07D0F" w14:paraId="097E94F8" w14:textId="77777777" w:rsidTr="003232B3">
        <w:trPr>
          <w:trHeight w:val="255"/>
        </w:trPr>
        <w:tc>
          <w:tcPr>
            <w:tcW w:w="537" w:type="dxa"/>
            <w:tcBorders>
              <w:top w:val="single" w:sz="4" w:space="0" w:color="auto"/>
              <w:left w:val="single" w:sz="4" w:space="0" w:color="auto"/>
              <w:bottom w:val="single" w:sz="4" w:space="0" w:color="auto"/>
              <w:right w:val="single" w:sz="4" w:space="0" w:color="auto"/>
            </w:tcBorders>
          </w:tcPr>
          <w:p w14:paraId="2680CD84" w14:textId="3673571D" w:rsidR="00B63079" w:rsidRPr="00B63079" w:rsidRDefault="00B63079" w:rsidP="003232B3">
            <w:pPr>
              <w:rPr>
                <w:rFonts w:eastAsia="Times New Roman" w:cs="Arial"/>
                <w:bCs/>
                <w:sz w:val="16"/>
                <w:szCs w:val="16"/>
                <w:lang w:val="nl-NL" w:eastAsia="nl-NL"/>
              </w:rPr>
            </w:pPr>
            <w:r w:rsidRPr="00B63079">
              <w:rPr>
                <w:rFonts w:eastAsia="Times New Roman" w:cs="Arial"/>
                <w:bCs/>
                <w:sz w:val="16"/>
                <w:szCs w:val="16"/>
                <w:lang w:val="nl-NL" w:eastAsia="nl-NL"/>
              </w:rPr>
              <w:t>P.02</w:t>
            </w:r>
          </w:p>
        </w:tc>
        <w:tc>
          <w:tcPr>
            <w:tcW w:w="2719" w:type="dxa"/>
            <w:tcBorders>
              <w:top w:val="single" w:sz="4" w:space="0" w:color="auto"/>
              <w:left w:val="single" w:sz="4" w:space="0" w:color="auto"/>
              <w:bottom w:val="single" w:sz="4" w:space="0" w:color="auto"/>
              <w:right w:val="single" w:sz="4" w:space="0" w:color="auto"/>
            </w:tcBorders>
          </w:tcPr>
          <w:p w14:paraId="36590058" w14:textId="77777777" w:rsidR="00B63079" w:rsidRPr="00B63079" w:rsidRDefault="00B63079" w:rsidP="003232B3">
            <w:pPr>
              <w:rPr>
                <w:rFonts w:cs="Arial"/>
                <w:sz w:val="16"/>
                <w:szCs w:val="16"/>
                <w:lang w:val="nl-NL"/>
              </w:rPr>
            </w:pPr>
            <w:r w:rsidRPr="001810FF">
              <w:rPr>
                <w:rFonts w:cs="Arial"/>
                <w:sz w:val="16"/>
                <w:szCs w:val="16"/>
                <w:lang w:val="nl-NL"/>
              </w:rPr>
              <w:t>Boring, handmatig tot max</w:t>
            </w:r>
            <w:r>
              <w:rPr>
                <w:rFonts w:cs="Arial"/>
                <w:sz w:val="16"/>
                <w:szCs w:val="16"/>
                <w:lang w:val="nl-NL"/>
              </w:rPr>
              <w:t>.</w:t>
            </w:r>
            <w:r w:rsidRPr="001810FF">
              <w:rPr>
                <w:rFonts w:cs="Arial"/>
                <w:sz w:val="16"/>
                <w:szCs w:val="16"/>
                <w:lang w:val="nl-NL"/>
              </w:rPr>
              <w:t xml:space="preserve"> 2 meter onder MV</w:t>
            </w:r>
            <w:r w:rsidRPr="00A07D0F">
              <w:rPr>
                <w:rFonts w:cs="Arial"/>
                <w:sz w:val="16"/>
                <w:szCs w:val="16"/>
                <w:lang w:val="nl-NL"/>
              </w:rPr>
              <w:t xml:space="preserve"> (incl. rapportage)</w:t>
            </w:r>
          </w:p>
        </w:tc>
        <w:tc>
          <w:tcPr>
            <w:tcW w:w="1384" w:type="dxa"/>
            <w:tcBorders>
              <w:top w:val="single" w:sz="4" w:space="0" w:color="auto"/>
              <w:left w:val="single" w:sz="4" w:space="0" w:color="auto"/>
              <w:bottom w:val="single" w:sz="4" w:space="0" w:color="auto"/>
              <w:right w:val="single" w:sz="4" w:space="0" w:color="auto"/>
            </w:tcBorders>
          </w:tcPr>
          <w:p w14:paraId="0F6EFD13" w14:textId="77777777" w:rsidR="00B63079" w:rsidRPr="00A07D0F" w:rsidRDefault="00B63079" w:rsidP="003232B3">
            <w:pPr>
              <w:rPr>
                <w:rFonts w:cs="Arial"/>
                <w:sz w:val="16"/>
                <w:szCs w:val="16"/>
              </w:rPr>
            </w:pPr>
            <w:r w:rsidRPr="00A07D0F">
              <w:rPr>
                <w:rFonts w:cs="Arial"/>
                <w:sz w:val="16"/>
                <w:szCs w:val="16"/>
                <w:lang w:val="nl-NL"/>
              </w:rPr>
              <w:t>40</w:t>
            </w:r>
          </w:p>
        </w:tc>
        <w:tc>
          <w:tcPr>
            <w:tcW w:w="1474" w:type="dxa"/>
            <w:tcBorders>
              <w:top w:val="single" w:sz="4" w:space="0" w:color="auto"/>
              <w:left w:val="single" w:sz="4" w:space="0" w:color="auto"/>
              <w:bottom w:val="single" w:sz="4" w:space="0" w:color="auto"/>
              <w:right w:val="single" w:sz="4" w:space="0" w:color="auto"/>
            </w:tcBorders>
            <w:noWrap/>
          </w:tcPr>
          <w:p w14:paraId="2FEF71DC" w14:textId="77777777" w:rsidR="00B63079" w:rsidRPr="00A07D0F" w:rsidRDefault="00B63079" w:rsidP="003232B3">
            <w:pPr>
              <w:rPr>
                <w:rFonts w:cs="Arial"/>
                <w:sz w:val="16"/>
                <w:szCs w:val="16"/>
              </w:rPr>
            </w:pPr>
            <w:r w:rsidRPr="00A07D0F">
              <w:rPr>
                <w:rFonts w:cs="Arial"/>
                <w:sz w:val="16"/>
                <w:szCs w:val="16"/>
                <w:lang w:val="nl-NL"/>
              </w:rPr>
              <w:t>stuks</w:t>
            </w:r>
          </w:p>
        </w:tc>
        <w:tc>
          <w:tcPr>
            <w:tcW w:w="1474" w:type="dxa"/>
            <w:tcBorders>
              <w:top w:val="single" w:sz="4" w:space="0" w:color="auto"/>
              <w:left w:val="single" w:sz="4" w:space="0" w:color="auto"/>
              <w:bottom w:val="single" w:sz="4" w:space="0" w:color="auto"/>
              <w:right w:val="single" w:sz="4" w:space="0" w:color="auto"/>
            </w:tcBorders>
            <w:noWrap/>
          </w:tcPr>
          <w:p w14:paraId="0FEFC1FE" w14:textId="77777777" w:rsidR="00B63079" w:rsidRPr="00A07D0F" w:rsidRDefault="00B63079" w:rsidP="003232B3">
            <w:pPr>
              <w:rPr>
                <w:sz w:val="16"/>
                <w:szCs w:val="16"/>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tcPr>
          <w:p w14:paraId="7BF1E22B" w14:textId="77777777" w:rsidR="00B63079" w:rsidRPr="00A07D0F" w:rsidRDefault="00B63079" w:rsidP="003232B3">
            <w:pPr>
              <w:rPr>
                <w:sz w:val="16"/>
                <w:szCs w:val="16"/>
              </w:rPr>
            </w:pPr>
            <w:r w:rsidRPr="00A07D0F">
              <w:rPr>
                <w:sz w:val="16"/>
                <w:szCs w:val="16"/>
                <w:lang w:val="nl-NL"/>
              </w:rPr>
              <w:t>€</w:t>
            </w:r>
          </w:p>
        </w:tc>
      </w:tr>
      <w:tr w:rsidR="00B63079" w:rsidRPr="00A07D0F" w14:paraId="2384EB7D" w14:textId="77777777" w:rsidTr="003232B3">
        <w:trPr>
          <w:trHeight w:val="255"/>
        </w:trPr>
        <w:tc>
          <w:tcPr>
            <w:tcW w:w="537" w:type="dxa"/>
            <w:tcBorders>
              <w:top w:val="single" w:sz="4" w:space="0" w:color="auto"/>
              <w:left w:val="single" w:sz="4" w:space="0" w:color="auto"/>
              <w:bottom w:val="single" w:sz="4" w:space="0" w:color="auto"/>
              <w:right w:val="single" w:sz="4" w:space="0" w:color="auto"/>
            </w:tcBorders>
          </w:tcPr>
          <w:p w14:paraId="58259F9F" w14:textId="43B91B17" w:rsidR="00B63079" w:rsidRPr="00B63079" w:rsidRDefault="00B63079" w:rsidP="003232B3">
            <w:pPr>
              <w:rPr>
                <w:rFonts w:eastAsia="Times New Roman" w:cs="Arial"/>
                <w:bCs/>
                <w:sz w:val="16"/>
                <w:szCs w:val="16"/>
                <w:lang w:val="nl-NL" w:eastAsia="nl-NL"/>
              </w:rPr>
            </w:pPr>
            <w:r w:rsidRPr="00B63079">
              <w:rPr>
                <w:rFonts w:eastAsia="Times New Roman" w:cs="Arial"/>
                <w:bCs/>
                <w:sz w:val="16"/>
                <w:szCs w:val="16"/>
                <w:lang w:val="nl-NL" w:eastAsia="nl-NL"/>
              </w:rPr>
              <w:t>P.03</w:t>
            </w:r>
          </w:p>
        </w:tc>
        <w:tc>
          <w:tcPr>
            <w:tcW w:w="2719" w:type="dxa"/>
            <w:tcBorders>
              <w:top w:val="single" w:sz="4" w:space="0" w:color="auto"/>
              <w:left w:val="single" w:sz="4" w:space="0" w:color="auto"/>
              <w:bottom w:val="single" w:sz="4" w:space="0" w:color="auto"/>
              <w:right w:val="single" w:sz="4" w:space="0" w:color="auto"/>
            </w:tcBorders>
          </w:tcPr>
          <w:p w14:paraId="36697313" w14:textId="77777777" w:rsidR="00B63079" w:rsidRPr="00A07D0F" w:rsidRDefault="00B63079" w:rsidP="003232B3">
            <w:pPr>
              <w:rPr>
                <w:rFonts w:cs="Arial"/>
                <w:sz w:val="16"/>
                <w:szCs w:val="16"/>
              </w:rPr>
            </w:pPr>
            <w:r w:rsidRPr="00A07D0F">
              <w:rPr>
                <w:rFonts w:eastAsia="Times New Roman" w:cs="Times New Roman"/>
                <w:sz w:val="16"/>
                <w:szCs w:val="16"/>
                <w:lang w:val="nl-NL" w:eastAsia="nl-NL"/>
              </w:rPr>
              <w:t>Totaal aanbieding</w:t>
            </w:r>
          </w:p>
        </w:tc>
        <w:tc>
          <w:tcPr>
            <w:tcW w:w="1384" w:type="dxa"/>
            <w:tcBorders>
              <w:top w:val="single" w:sz="4" w:space="0" w:color="auto"/>
              <w:left w:val="single" w:sz="4" w:space="0" w:color="auto"/>
              <w:bottom w:val="single" w:sz="4" w:space="0" w:color="auto"/>
              <w:right w:val="single" w:sz="4" w:space="0" w:color="auto"/>
            </w:tcBorders>
          </w:tcPr>
          <w:p w14:paraId="0670715A" w14:textId="77777777" w:rsidR="00B63079" w:rsidRPr="00A07D0F" w:rsidRDefault="00B63079" w:rsidP="003232B3">
            <w:pPr>
              <w:rPr>
                <w:rFonts w:cs="Arial"/>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22B94E2F" w14:textId="77777777" w:rsidR="00B63079" w:rsidRPr="00A07D0F" w:rsidRDefault="00B63079" w:rsidP="003232B3">
            <w:pPr>
              <w:rPr>
                <w:rFonts w:cs="Arial"/>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39F9154D" w14:textId="77777777" w:rsidR="00B63079" w:rsidRPr="00A07D0F" w:rsidRDefault="00B63079" w:rsidP="003232B3">
            <w:pPr>
              <w:rPr>
                <w:sz w:val="16"/>
                <w:szCs w:val="16"/>
              </w:rPr>
            </w:pPr>
          </w:p>
        </w:tc>
        <w:tc>
          <w:tcPr>
            <w:tcW w:w="1474" w:type="dxa"/>
            <w:tcBorders>
              <w:top w:val="single" w:sz="4" w:space="0" w:color="auto"/>
              <w:left w:val="single" w:sz="4" w:space="0" w:color="auto"/>
              <w:bottom w:val="single" w:sz="4" w:space="0" w:color="auto"/>
              <w:right w:val="single" w:sz="4" w:space="0" w:color="auto"/>
            </w:tcBorders>
            <w:noWrap/>
          </w:tcPr>
          <w:p w14:paraId="23B2F59A" w14:textId="77777777" w:rsidR="00B63079" w:rsidRPr="00A07D0F" w:rsidRDefault="00B63079" w:rsidP="003232B3">
            <w:pPr>
              <w:rPr>
                <w:sz w:val="16"/>
                <w:szCs w:val="16"/>
              </w:rPr>
            </w:pPr>
            <w:r w:rsidRPr="00A07D0F">
              <w:rPr>
                <w:sz w:val="16"/>
                <w:szCs w:val="16"/>
                <w:lang w:val="nl-NL"/>
              </w:rPr>
              <w:t>€</w:t>
            </w:r>
          </w:p>
        </w:tc>
      </w:tr>
    </w:tbl>
    <w:p w14:paraId="37E7DBEC" w14:textId="77777777" w:rsidR="00A56858" w:rsidRPr="008A2937" w:rsidRDefault="00A56858" w:rsidP="00876577">
      <w:pPr>
        <w:rPr>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876577" w:rsidRPr="00736A0F" w14:paraId="4FF23F18" w14:textId="77777777" w:rsidTr="001A5A7C">
        <w:trPr>
          <w:trHeight w:val="255"/>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EBAA55" w14:textId="1A22A75C" w:rsidR="00876577" w:rsidRPr="00A07D0F" w:rsidRDefault="006229D2" w:rsidP="00C237B1">
            <w:pPr>
              <w:rPr>
                <w:b/>
                <w:sz w:val="16"/>
                <w:szCs w:val="16"/>
                <w:lang w:val="nl-NL" w:eastAsia="nl-NL"/>
              </w:rPr>
            </w:pPr>
            <w:r>
              <w:rPr>
                <w:b/>
                <w:sz w:val="16"/>
                <w:szCs w:val="16"/>
                <w:lang w:val="nl-NL" w:eastAsia="nl-NL"/>
              </w:rPr>
              <w:t>Q</w:t>
            </w:r>
            <w:r w:rsidR="00876577" w:rsidRPr="00A07D0F">
              <w:rPr>
                <w:b/>
                <w:sz w:val="16"/>
                <w:szCs w:val="16"/>
                <w:lang w:val="nl-NL" w:eastAsia="nl-NL"/>
              </w:rPr>
              <w:t xml:space="preserve">. Onderzoeken zware metalen - bemonstering en analyse (vraagspecificatie par. </w:t>
            </w:r>
            <w:r w:rsidR="00C237B1" w:rsidRPr="00A07D0F">
              <w:rPr>
                <w:b/>
                <w:sz w:val="16"/>
                <w:szCs w:val="16"/>
                <w:lang w:val="nl-NL" w:eastAsia="nl-NL"/>
              </w:rPr>
              <w:t>7.6.5</w:t>
            </w:r>
            <w:r w:rsidR="00876577" w:rsidRPr="00A07D0F">
              <w:rPr>
                <w:b/>
                <w:sz w:val="16"/>
                <w:szCs w:val="16"/>
                <w:lang w:val="nl-NL" w:eastAsia="nl-NL"/>
              </w:rPr>
              <w:t>)</w:t>
            </w:r>
          </w:p>
        </w:tc>
      </w:tr>
      <w:tr w:rsidR="00876577" w:rsidRPr="00A07D0F" w14:paraId="45D9D934" w14:textId="77777777" w:rsidTr="001A5A7C">
        <w:trPr>
          <w:trHeight w:val="255"/>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6B48BF"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D296BB"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Onderdeel </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ED91DA"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F010CDF"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6579517"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8FF512D"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C237B1" w:rsidRPr="00A07D0F" w14:paraId="077AE87C"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516E8006" w14:textId="1ED27A9A" w:rsidR="00C237B1" w:rsidRPr="00B63079" w:rsidRDefault="00B63079" w:rsidP="00C237B1">
            <w:pPr>
              <w:rPr>
                <w:rFonts w:eastAsia="Times New Roman" w:cs="Arial"/>
                <w:bCs/>
                <w:sz w:val="16"/>
                <w:szCs w:val="16"/>
                <w:lang w:val="nl-NL" w:eastAsia="nl-NL"/>
              </w:rPr>
            </w:pPr>
            <w:r w:rsidRPr="00B63079">
              <w:rPr>
                <w:rFonts w:eastAsia="Times New Roman" w:cs="Arial"/>
                <w:bCs/>
                <w:sz w:val="16"/>
                <w:szCs w:val="16"/>
                <w:lang w:val="nl-NL" w:eastAsia="nl-NL"/>
              </w:rPr>
              <w:t>Q.01</w:t>
            </w:r>
          </w:p>
        </w:tc>
        <w:tc>
          <w:tcPr>
            <w:tcW w:w="2719" w:type="dxa"/>
            <w:tcBorders>
              <w:top w:val="single" w:sz="4" w:space="0" w:color="auto"/>
              <w:left w:val="single" w:sz="4" w:space="0" w:color="auto"/>
              <w:bottom w:val="single" w:sz="4" w:space="0" w:color="auto"/>
              <w:right w:val="single" w:sz="4" w:space="0" w:color="auto"/>
            </w:tcBorders>
            <w:hideMark/>
          </w:tcPr>
          <w:p w14:paraId="173241BF" w14:textId="0791DF1A" w:rsidR="00C237B1" w:rsidRPr="00A07D0F" w:rsidRDefault="00C237B1" w:rsidP="00C237B1">
            <w:pPr>
              <w:rPr>
                <w:rFonts w:eastAsia="Times New Roman" w:cs="Times New Roman"/>
                <w:sz w:val="16"/>
                <w:szCs w:val="16"/>
                <w:lang w:val="nl-NL" w:eastAsia="nl-NL"/>
              </w:rPr>
            </w:pPr>
            <w:proofErr w:type="spellStart"/>
            <w:r w:rsidRPr="00A07D0F">
              <w:rPr>
                <w:rFonts w:cs="Arial"/>
                <w:sz w:val="16"/>
                <w:szCs w:val="16"/>
              </w:rPr>
              <w:t>Rijstrook</w:t>
            </w:r>
            <w:proofErr w:type="spellEnd"/>
            <w:r w:rsidRPr="00A07D0F">
              <w:rPr>
                <w:rFonts w:cs="Arial"/>
                <w:sz w:val="16"/>
                <w:szCs w:val="16"/>
              </w:rPr>
              <w:t xml:space="preserve"> </w:t>
            </w:r>
            <w:proofErr w:type="spellStart"/>
            <w:r w:rsidRPr="00A07D0F">
              <w:rPr>
                <w:rFonts w:cs="Arial"/>
                <w:sz w:val="16"/>
                <w:szCs w:val="16"/>
              </w:rPr>
              <w:t>en</w:t>
            </w:r>
            <w:proofErr w:type="spellEnd"/>
            <w:r w:rsidRPr="00A07D0F">
              <w:rPr>
                <w:rFonts w:cs="Arial"/>
                <w:sz w:val="16"/>
                <w:szCs w:val="16"/>
              </w:rPr>
              <w:t xml:space="preserve">/of </w:t>
            </w:r>
            <w:proofErr w:type="spellStart"/>
            <w:r w:rsidRPr="00A07D0F">
              <w:rPr>
                <w:rFonts w:cs="Arial"/>
                <w:sz w:val="16"/>
                <w:szCs w:val="16"/>
              </w:rPr>
              <w:t>rijbaanafzetting</w:t>
            </w:r>
            <w:proofErr w:type="spellEnd"/>
          </w:p>
        </w:tc>
        <w:tc>
          <w:tcPr>
            <w:tcW w:w="1384" w:type="dxa"/>
            <w:tcBorders>
              <w:top w:val="single" w:sz="4" w:space="0" w:color="auto"/>
              <w:left w:val="single" w:sz="4" w:space="0" w:color="auto"/>
              <w:bottom w:val="single" w:sz="4" w:space="0" w:color="auto"/>
              <w:right w:val="single" w:sz="4" w:space="0" w:color="auto"/>
            </w:tcBorders>
            <w:hideMark/>
          </w:tcPr>
          <w:p w14:paraId="7E10EE83" w14:textId="6D3CE405" w:rsidR="00C237B1" w:rsidRPr="00A07D0F" w:rsidRDefault="00C237B1" w:rsidP="00C237B1">
            <w:pPr>
              <w:rPr>
                <w:rFonts w:eastAsia="Times New Roman" w:cs="Times New Roman"/>
                <w:sz w:val="16"/>
                <w:szCs w:val="16"/>
                <w:lang w:val="nl-NL" w:eastAsia="nl-NL"/>
              </w:rPr>
            </w:pPr>
            <w:r w:rsidRPr="00A07D0F">
              <w:rPr>
                <w:rFonts w:cs="Arial"/>
                <w:sz w:val="16"/>
                <w:szCs w:val="16"/>
              </w:rPr>
              <w:t>5</w:t>
            </w:r>
          </w:p>
        </w:tc>
        <w:tc>
          <w:tcPr>
            <w:tcW w:w="1474" w:type="dxa"/>
            <w:tcBorders>
              <w:top w:val="single" w:sz="4" w:space="0" w:color="auto"/>
              <w:left w:val="single" w:sz="4" w:space="0" w:color="auto"/>
              <w:bottom w:val="single" w:sz="4" w:space="0" w:color="auto"/>
              <w:right w:val="single" w:sz="4" w:space="0" w:color="auto"/>
            </w:tcBorders>
            <w:noWrap/>
            <w:hideMark/>
          </w:tcPr>
          <w:p w14:paraId="6A9B0548" w14:textId="4F1CA794" w:rsidR="00C237B1" w:rsidRPr="00A07D0F" w:rsidRDefault="00C237B1" w:rsidP="00C237B1">
            <w:pPr>
              <w:rPr>
                <w:rFonts w:eastAsia="Times New Roman" w:cs="Times New Roman"/>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5826985C" w14:textId="05CBEBD7" w:rsidR="00C237B1" w:rsidRPr="00A07D0F" w:rsidRDefault="00C237B1" w:rsidP="00C237B1">
            <w:pPr>
              <w:rPr>
                <w:rFonts w:eastAsia="Times New Roman" w:cs="Times New Roman"/>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5BAFEF44" w14:textId="14C2DE5D" w:rsidR="00C237B1" w:rsidRPr="00A07D0F" w:rsidRDefault="00C237B1" w:rsidP="00C237B1">
            <w:pPr>
              <w:rPr>
                <w:rFonts w:eastAsia="Times New Roman" w:cs="Times New Roman"/>
                <w:sz w:val="16"/>
                <w:szCs w:val="16"/>
                <w:lang w:val="nl-NL" w:eastAsia="nl-NL"/>
              </w:rPr>
            </w:pPr>
            <w:r w:rsidRPr="00A07D0F">
              <w:rPr>
                <w:sz w:val="16"/>
                <w:szCs w:val="16"/>
              </w:rPr>
              <w:t>€</w:t>
            </w:r>
          </w:p>
        </w:tc>
      </w:tr>
      <w:tr w:rsidR="00C237B1" w:rsidRPr="00A07D0F" w14:paraId="271C2758"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11359C4A" w14:textId="4DE66AE9" w:rsidR="00C237B1" w:rsidRPr="00B63079" w:rsidRDefault="00B63079" w:rsidP="00C237B1">
            <w:pPr>
              <w:rPr>
                <w:rFonts w:eastAsia="Times New Roman" w:cs="Arial"/>
                <w:bCs/>
                <w:sz w:val="16"/>
                <w:szCs w:val="16"/>
                <w:lang w:val="nl-NL" w:eastAsia="nl-NL"/>
              </w:rPr>
            </w:pPr>
            <w:r w:rsidRPr="00B63079">
              <w:rPr>
                <w:rFonts w:eastAsia="Times New Roman" w:cs="Arial"/>
                <w:bCs/>
                <w:sz w:val="16"/>
                <w:szCs w:val="16"/>
                <w:lang w:val="nl-NL" w:eastAsia="nl-NL"/>
              </w:rPr>
              <w:t>Q.02</w:t>
            </w:r>
          </w:p>
        </w:tc>
        <w:tc>
          <w:tcPr>
            <w:tcW w:w="2719" w:type="dxa"/>
            <w:tcBorders>
              <w:top w:val="single" w:sz="4" w:space="0" w:color="auto"/>
              <w:left w:val="single" w:sz="4" w:space="0" w:color="auto"/>
              <w:bottom w:val="single" w:sz="4" w:space="0" w:color="auto"/>
              <w:right w:val="single" w:sz="4" w:space="0" w:color="auto"/>
            </w:tcBorders>
            <w:hideMark/>
          </w:tcPr>
          <w:p w14:paraId="50B9820C" w14:textId="35B6D72F" w:rsidR="00C237B1" w:rsidRPr="00A07D0F" w:rsidRDefault="00C237B1" w:rsidP="00C237B1">
            <w:pPr>
              <w:rPr>
                <w:rFonts w:eastAsia="Times New Roman" w:cs="Times New Roman"/>
                <w:sz w:val="16"/>
                <w:szCs w:val="16"/>
                <w:lang w:val="nl-NL" w:eastAsia="nl-NL"/>
              </w:rPr>
            </w:pPr>
            <w:proofErr w:type="spellStart"/>
            <w:r w:rsidRPr="00A07D0F">
              <w:rPr>
                <w:rFonts w:cs="Arial"/>
                <w:sz w:val="16"/>
                <w:szCs w:val="16"/>
              </w:rPr>
              <w:t>Aanrijdkosten</w:t>
            </w:r>
            <w:proofErr w:type="spellEnd"/>
            <w:r w:rsidRPr="00A07D0F">
              <w:rPr>
                <w:rFonts w:cs="Arial"/>
                <w:sz w:val="16"/>
                <w:szCs w:val="16"/>
              </w:rPr>
              <w:t xml:space="preserve"> per object</w:t>
            </w:r>
          </w:p>
        </w:tc>
        <w:tc>
          <w:tcPr>
            <w:tcW w:w="1384" w:type="dxa"/>
            <w:tcBorders>
              <w:top w:val="single" w:sz="4" w:space="0" w:color="auto"/>
              <w:left w:val="single" w:sz="4" w:space="0" w:color="auto"/>
              <w:bottom w:val="single" w:sz="4" w:space="0" w:color="auto"/>
              <w:right w:val="single" w:sz="4" w:space="0" w:color="auto"/>
            </w:tcBorders>
            <w:hideMark/>
          </w:tcPr>
          <w:p w14:paraId="77BEE4EA" w14:textId="7688D151" w:rsidR="00C237B1" w:rsidRPr="00A07D0F" w:rsidRDefault="00C237B1" w:rsidP="00C237B1">
            <w:pPr>
              <w:rPr>
                <w:rFonts w:eastAsia="Times New Roman" w:cs="Times New Roman"/>
                <w:sz w:val="16"/>
                <w:szCs w:val="16"/>
                <w:lang w:val="nl-NL" w:eastAsia="nl-NL"/>
              </w:rPr>
            </w:pPr>
            <w:r w:rsidRPr="00A07D0F">
              <w:rPr>
                <w:rFonts w:cs="Arial"/>
                <w:sz w:val="16"/>
                <w:szCs w:val="16"/>
              </w:rPr>
              <w:t>20</w:t>
            </w:r>
          </w:p>
        </w:tc>
        <w:tc>
          <w:tcPr>
            <w:tcW w:w="1474" w:type="dxa"/>
            <w:tcBorders>
              <w:top w:val="single" w:sz="4" w:space="0" w:color="auto"/>
              <w:left w:val="single" w:sz="4" w:space="0" w:color="auto"/>
              <w:bottom w:val="single" w:sz="4" w:space="0" w:color="auto"/>
              <w:right w:val="single" w:sz="4" w:space="0" w:color="auto"/>
            </w:tcBorders>
            <w:noWrap/>
            <w:hideMark/>
          </w:tcPr>
          <w:p w14:paraId="7160EE0D" w14:textId="2F37D8FF" w:rsidR="00C237B1" w:rsidRPr="00A07D0F" w:rsidRDefault="00C237B1" w:rsidP="00C237B1">
            <w:pPr>
              <w:rPr>
                <w:rFonts w:eastAsia="Times New Roman" w:cs="Times New Roman"/>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2E994B1B" w14:textId="06CF7CD3" w:rsidR="00C237B1" w:rsidRPr="00A07D0F" w:rsidRDefault="00C237B1" w:rsidP="00C237B1">
            <w:pPr>
              <w:rPr>
                <w:sz w:val="16"/>
                <w:szCs w:val="16"/>
                <w:lang w:val="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49E31151" w14:textId="1805BE19" w:rsidR="00C237B1" w:rsidRPr="00A07D0F" w:rsidRDefault="00C237B1" w:rsidP="00C237B1">
            <w:pPr>
              <w:rPr>
                <w:sz w:val="16"/>
                <w:szCs w:val="16"/>
                <w:lang w:val="nl-NL"/>
              </w:rPr>
            </w:pPr>
            <w:r w:rsidRPr="00A07D0F">
              <w:rPr>
                <w:sz w:val="16"/>
                <w:szCs w:val="16"/>
              </w:rPr>
              <w:t>€</w:t>
            </w:r>
          </w:p>
        </w:tc>
      </w:tr>
      <w:tr w:rsidR="00C237B1" w:rsidRPr="00A07D0F" w14:paraId="6428F7B8"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7E1E296A" w14:textId="044D7A1E" w:rsidR="00C237B1" w:rsidRPr="00B63079" w:rsidRDefault="00B63079" w:rsidP="00C237B1">
            <w:pPr>
              <w:rPr>
                <w:rFonts w:eastAsia="Times New Roman" w:cs="Arial"/>
                <w:bCs/>
                <w:sz w:val="16"/>
                <w:szCs w:val="16"/>
                <w:lang w:val="nl-NL" w:eastAsia="nl-NL"/>
              </w:rPr>
            </w:pPr>
            <w:r w:rsidRPr="00B63079">
              <w:rPr>
                <w:rFonts w:eastAsia="Times New Roman" w:cs="Arial"/>
                <w:bCs/>
                <w:sz w:val="16"/>
                <w:szCs w:val="16"/>
                <w:lang w:val="nl-NL" w:eastAsia="nl-NL"/>
              </w:rPr>
              <w:t>Q.03</w:t>
            </w:r>
          </w:p>
        </w:tc>
        <w:tc>
          <w:tcPr>
            <w:tcW w:w="2719" w:type="dxa"/>
            <w:tcBorders>
              <w:top w:val="single" w:sz="4" w:space="0" w:color="auto"/>
              <w:left w:val="single" w:sz="4" w:space="0" w:color="auto"/>
              <w:bottom w:val="single" w:sz="4" w:space="0" w:color="auto"/>
              <w:right w:val="single" w:sz="4" w:space="0" w:color="auto"/>
            </w:tcBorders>
            <w:hideMark/>
          </w:tcPr>
          <w:p w14:paraId="6627CE87" w14:textId="3C965A35" w:rsidR="00C237B1" w:rsidRPr="00A07D0F" w:rsidRDefault="00C237B1" w:rsidP="00C237B1">
            <w:pPr>
              <w:rPr>
                <w:rFonts w:eastAsia="Times New Roman" w:cs="Times New Roman"/>
                <w:sz w:val="16"/>
                <w:szCs w:val="16"/>
                <w:lang w:val="nl-NL" w:eastAsia="nl-NL"/>
              </w:rPr>
            </w:pPr>
            <w:proofErr w:type="spellStart"/>
            <w:r w:rsidRPr="00A07D0F">
              <w:rPr>
                <w:rFonts w:cs="Arial"/>
                <w:sz w:val="16"/>
                <w:szCs w:val="16"/>
              </w:rPr>
              <w:t>Nemen</w:t>
            </w:r>
            <w:proofErr w:type="spellEnd"/>
            <w:r w:rsidRPr="00A07D0F">
              <w:rPr>
                <w:rFonts w:cs="Arial"/>
                <w:sz w:val="16"/>
                <w:szCs w:val="16"/>
              </w:rPr>
              <w:t xml:space="preserve"> monster</w:t>
            </w:r>
          </w:p>
        </w:tc>
        <w:tc>
          <w:tcPr>
            <w:tcW w:w="1384" w:type="dxa"/>
            <w:tcBorders>
              <w:top w:val="single" w:sz="4" w:space="0" w:color="auto"/>
              <w:left w:val="single" w:sz="4" w:space="0" w:color="auto"/>
              <w:bottom w:val="single" w:sz="4" w:space="0" w:color="auto"/>
              <w:right w:val="single" w:sz="4" w:space="0" w:color="auto"/>
            </w:tcBorders>
            <w:hideMark/>
          </w:tcPr>
          <w:p w14:paraId="202AF72C" w14:textId="41080A57" w:rsidR="00C237B1" w:rsidRPr="00A07D0F" w:rsidRDefault="00C237B1" w:rsidP="00C237B1">
            <w:pPr>
              <w:rPr>
                <w:rFonts w:eastAsia="Times New Roman" w:cs="Times New Roman"/>
                <w:sz w:val="16"/>
                <w:szCs w:val="16"/>
                <w:lang w:val="nl-NL" w:eastAsia="nl-NL"/>
              </w:rPr>
            </w:pPr>
            <w:r w:rsidRPr="00A07D0F">
              <w:rPr>
                <w:rFonts w:cs="Arial"/>
                <w:sz w:val="16"/>
                <w:szCs w:val="16"/>
              </w:rPr>
              <w:t>100</w:t>
            </w:r>
          </w:p>
        </w:tc>
        <w:tc>
          <w:tcPr>
            <w:tcW w:w="1474" w:type="dxa"/>
            <w:tcBorders>
              <w:top w:val="single" w:sz="4" w:space="0" w:color="auto"/>
              <w:left w:val="single" w:sz="4" w:space="0" w:color="auto"/>
              <w:bottom w:val="single" w:sz="4" w:space="0" w:color="auto"/>
              <w:right w:val="single" w:sz="4" w:space="0" w:color="auto"/>
            </w:tcBorders>
            <w:noWrap/>
            <w:hideMark/>
          </w:tcPr>
          <w:p w14:paraId="2B591C91" w14:textId="3CDB5B43" w:rsidR="00C237B1" w:rsidRPr="00A07D0F" w:rsidRDefault="00C237B1" w:rsidP="00C237B1">
            <w:pPr>
              <w:rPr>
                <w:rFonts w:eastAsia="Times New Roman" w:cs="Times New Roman"/>
                <w:sz w:val="16"/>
                <w:szCs w:val="16"/>
                <w:lang w:val="nl-NL" w:eastAsia="nl-NL"/>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14A9A864" w14:textId="78DC6F6A" w:rsidR="00C237B1" w:rsidRPr="00A07D0F" w:rsidRDefault="00C237B1" w:rsidP="00C237B1">
            <w:pPr>
              <w:rPr>
                <w:sz w:val="16"/>
                <w:szCs w:val="16"/>
                <w:lang w:val="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4BADC344" w14:textId="2EB1C179" w:rsidR="00C237B1" w:rsidRPr="00A07D0F" w:rsidRDefault="00C237B1" w:rsidP="00C237B1">
            <w:pPr>
              <w:rPr>
                <w:sz w:val="16"/>
                <w:szCs w:val="16"/>
                <w:lang w:val="nl-NL"/>
              </w:rPr>
            </w:pPr>
            <w:r w:rsidRPr="00A07D0F">
              <w:rPr>
                <w:sz w:val="16"/>
                <w:szCs w:val="16"/>
              </w:rPr>
              <w:t>€</w:t>
            </w:r>
          </w:p>
        </w:tc>
      </w:tr>
      <w:tr w:rsidR="00C237B1" w:rsidRPr="00A07D0F" w14:paraId="6FCAF966"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12B43CE4" w14:textId="245B3FDF" w:rsidR="00C237B1" w:rsidRPr="00B63079" w:rsidRDefault="00B63079" w:rsidP="00C237B1">
            <w:pPr>
              <w:rPr>
                <w:rFonts w:eastAsia="Times New Roman" w:cs="Arial"/>
                <w:bCs/>
                <w:sz w:val="16"/>
                <w:szCs w:val="16"/>
                <w:lang w:val="nl-NL" w:eastAsia="nl-NL"/>
              </w:rPr>
            </w:pPr>
            <w:r w:rsidRPr="00B63079">
              <w:rPr>
                <w:rFonts w:eastAsia="Times New Roman" w:cs="Arial"/>
                <w:bCs/>
                <w:sz w:val="16"/>
                <w:szCs w:val="16"/>
                <w:lang w:val="nl-NL" w:eastAsia="nl-NL"/>
              </w:rPr>
              <w:t>Q.04</w:t>
            </w:r>
          </w:p>
        </w:tc>
        <w:tc>
          <w:tcPr>
            <w:tcW w:w="2719" w:type="dxa"/>
            <w:tcBorders>
              <w:top w:val="single" w:sz="4" w:space="0" w:color="auto"/>
              <w:left w:val="single" w:sz="4" w:space="0" w:color="auto"/>
              <w:bottom w:val="single" w:sz="4" w:space="0" w:color="auto"/>
              <w:right w:val="single" w:sz="4" w:space="0" w:color="auto"/>
            </w:tcBorders>
            <w:hideMark/>
          </w:tcPr>
          <w:p w14:paraId="2790B1A6" w14:textId="72298260" w:rsidR="00C237B1" w:rsidRPr="00A07D0F" w:rsidRDefault="00C237B1" w:rsidP="00C237B1">
            <w:pPr>
              <w:rPr>
                <w:rFonts w:eastAsia="Times New Roman" w:cs="Times New Roman"/>
                <w:sz w:val="16"/>
                <w:szCs w:val="16"/>
                <w:lang w:val="nl-NL" w:eastAsia="nl-NL"/>
              </w:rPr>
            </w:pPr>
            <w:proofErr w:type="spellStart"/>
            <w:r w:rsidRPr="00A07D0F">
              <w:rPr>
                <w:rFonts w:cs="Arial"/>
                <w:sz w:val="16"/>
                <w:szCs w:val="16"/>
              </w:rPr>
              <w:t>Laboratoriumanalyse</w:t>
            </w:r>
            <w:proofErr w:type="spellEnd"/>
            <w:r w:rsidRPr="00A07D0F">
              <w:rPr>
                <w:rFonts w:cs="Arial"/>
                <w:sz w:val="16"/>
                <w:szCs w:val="16"/>
              </w:rPr>
              <w:t xml:space="preserve"> monster (incl. </w:t>
            </w:r>
            <w:proofErr w:type="spellStart"/>
            <w:r w:rsidRPr="00A07D0F">
              <w:rPr>
                <w:rFonts w:cs="Arial"/>
                <w:sz w:val="16"/>
                <w:szCs w:val="16"/>
              </w:rPr>
              <w:t>rapportages</w:t>
            </w:r>
            <w:proofErr w:type="spellEnd"/>
            <w:r w:rsidRPr="00A07D0F">
              <w:rPr>
                <w:rFonts w:cs="Arial"/>
                <w:sz w:val="16"/>
                <w:szCs w:val="16"/>
              </w:rPr>
              <w:t>)</w:t>
            </w:r>
          </w:p>
        </w:tc>
        <w:tc>
          <w:tcPr>
            <w:tcW w:w="1384" w:type="dxa"/>
            <w:tcBorders>
              <w:top w:val="single" w:sz="4" w:space="0" w:color="auto"/>
              <w:left w:val="single" w:sz="4" w:space="0" w:color="auto"/>
              <w:bottom w:val="single" w:sz="4" w:space="0" w:color="auto"/>
              <w:right w:val="single" w:sz="4" w:space="0" w:color="auto"/>
            </w:tcBorders>
            <w:hideMark/>
          </w:tcPr>
          <w:p w14:paraId="74FBF755" w14:textId="4737FD30" w:rsidR="00C237B1" w:rsidRPr="00A07D0F" w:rsidRDefault="00C237B1" w:rsidP="00C237B1">
            <w:pPr>
              <w:rPr>
                <w:rFonts w:eastAsia="Times New Roman" w:cs="Times New Roman"/>
                <w:sz w:val="16"/>
                <w:szCs w:val="16"/>
                <w:lang w:val="nl-NL" w:eastAsia="nl-NL"/>
              </w:rPr>
            </w:pPr>
            <w:r w:rsidRPr="00A07D0F">
              <w:rPr>
                <w:rFonts w:cs="Arial"/>
                <w:sz w:val="16"/>
                <w:szCs w:val="16"/>
              </w:rPr>
              <w:t>100</w:t>
            </w:r>
          </w:p>
        </w:tc>
        <w:tc>
          <w:tcPr>
            <w:tcW w:w="1474" w:type="dxa"/>
            <w:tcBorders>
              <w:top w:val="single" w:sz="4" w:space="0" w:color="auto"/>
              <w:left w:val="single" w:sz="4" w:space="0" w:color="auto"/>
              <w:bottom w:val="single" w:sz="4" w:space="0" w:color="auto"/>
              <w:right w:val="single" w:sz="4" w:space="0" w:color="auto"/>
            </w:tcBorders>
            <w:noWrap/>
            <w:hideMark/>
          </w:tcPr>
          <w:p w14:paraId="014C6368" w14:textId="70FC1FBA" w:rsidR="00C237B1" w:rsidRPr="00A07D0F" w:rsidRDefault="00C237B1" w:rsidP="00C237B1">
            <w:pPr>
              <w:rPr>
                <w:rFonts w:eastAsia="Times New Roman" w:cs="Times New Roman"/>
                <w:sz w:val="16"/>
                <w:szCs w:val="16"/>
                <w:lang w:val="nl-NL" w:eastAsia="nl-NL"/>
              </w:rPr>
            </w:pPr>
            <w:proofErr w:type="spellStart"/>
            <w:r w:rsidRPr="00A07D0F">
              <w:rPr>
                <w:rFonts w:cs="Arial"/>
                <w:sz w:val="16"/>
                <w:szCs w:val="16"/>
              </w:rPr>
              <w:t>stuks</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6A8E3311" w14:textId="01B8D157" w:rsidR="00C237B1" w:rsidRPr="00A07D0F" w:rsidRDefault="00C237B1" w:rsidP="00C237B1">
            <w:pPr>
              <w:rPr>
                <w:sz w:val="16"/>
                <w:szCs w:val="16"/>
                <w:lang w:val="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6C4A0C69" w14:textId="02FA4120" w:rsidR="00C237B1" w:rsidRPr="00A07D0F" w:rsidRDefault="00C237B1" w:rsidP="00C237B1">
            <w:pPr>
              <w:rPr>
                <w:sz w:val="16"/>
                <w:szCs w:val="16"/>
                <w:lang w:val="nl-NL"/>
              </w:rPr>
            </w:pPr>
            <w:r w:rsidRPr="00A07D0F">
              <w:rPr>
                <w:sz w:val="16"/>
                <w:szCs w:val="16"/>
              </w:rPr>
              <w:t>€</w:t>
            </w:r>
          </w:p>
        </w:tc>
      </w:tr>
      <w:tr w:rsidR="00876577" w:rsidRPr="00A07D0F" w14:paraId="6EF29542"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58CEB590" w14:textId="39482F6C" w:rsidR="00876577" w:rsidRPr="00B63079" w:rsidRDefault="00B63079" w:rsidP="008A2937">
            <w:pPr>
              <w:rPr>
                <w:rFonts w:eastAsia="Times New Roman" w:cs="Arial"/>
                <w:bCs/>
                <w:sz w:val="16"/>
                <w:szCs w:val="16"/>
                <w:lang w:val="nl-NL" w:eastAsia="nl-NL"/>
              </w:rPr>
            </w:pPr>
            <w:r w:rsidRPr="00B63079">
              <w:rPr>
                <w:rFonts w:eastAsia="Times New Roman" w:cs="Arial"/>
                <w:bCs/>
                <w:sz w:val="16"/>
                <w:szCs w:val="16"/>
                <w:lang w:val="nl-NL" w:eastAsia="nl-NL"/>
              </w:rPr>
              <w:t>Q.05</w:t>
            </w:r>
          </w:p>
        </w:tc>
        <w:tc>
          <w:tcPr>
            <w:tcW w:w="7051" w:type="dxa"/>
            <w:gridSpan w:val="4"/>
            <w:tcBorders>
              <w:top w:val="single" w:sz="4" w:space="0" w:color="auto"/>
              <w:left w:val="single" w:sz="4" w:space="0" w:color="auto"/>
              <w:bottom w:val="single" w:sz="4" w:space="0" w:color="auto"/>
              <w:right w:val="single" w:sz="4" w:space="0" w:color="auto"/>
            </w:tcBorders>
            <w:hideMark/>
          </w:tcPr>
          <w:p w14:paraId="0D184ABB" w14:textId="77777777" w:rsidR="00876577" w:rsidRPr="00A07D0F" w:rsidRDefault="00876577" w:rsidP="008A2937">
            <w:pPr>
              <w:rPr>
                <w:sz w:val="16"/>
                <w:szCs w:val="16"/>
                <w:lang w:val="nl-NL"/>
              </w:rPr>
            </w:pPr>
            <w:r w:rsidRPr="00A07D0F">
              <w:rPr>
                <w:rFonts w:eastAsia="Times New Roman" w:cs="Times New Roman"/>
                <w:sz w:val="16"/>
                <w:szCs w:val="16"/>
                <w:lang w:val="nl-NL" w:eastAsia="nl-NL"/>
              </w:rPr>
              <w:t>Totaal aanbieding</w:t>
            </w:r>
          </w:p>
        </w:tc>
        <w:tc>
          <w:tcPr>
            <w:tcW w:w="1474" w:type="dxa"/>
            <w:tcBorders>
              <w:top w:val="single" w:sz="4" w:space="0" w:color="auto"/>
              <w:left w:val="single" w:sz="4" w:space="0" w:color="auto"/>
              <w:bottom w:val="single" w:sz="4" w:space="0" w:color="auto"/>
              <w:right w:val="single" w:sz="4" w:space="0" w:color="auto"/>
            </w:tcBorders>
            <w:noWrap/>
            <w:hideMark/>
          </w:tcPr>
          <w:p w14:paraId="77F78D3F" w14:textId="77777777" w:rsidR="00876577" w:rsidRPr="00A07D0F" w:rsidRDefault="00876577" w:rsidP="008A2937">
            <w:pPr>
              <w:rPr>
                <w:sz w:val="16"/>
                <w:szCs w:val="16"/>
                <w:lang w:val="nl-NL"/>
              </w:rPr>
            </w:pPr>
            <w:r w:rsidRPr="00A07D0F">
              <w:rPr>
                <w:sz w:val="16"/>
                <w:szCs w:val="16"/>
                <w:lang w:val="nl-NL"/>
              </w:rPr>
              <w:t>€</w:t>
            </w:r>
          </w:p>
        </w:tc>
      </w:tr>
    </w:tbl>
    <w:p w14:paraId="6B54EA0D" w14:textId="77777777" w:rsidR="00876577" w:rsidRPr="00A07D0F" w:rsidRDefault="00876577" w:rsidP="00876577">
      <w:pPr>
        <w:rPr>
          <w:sz w:val="16"/>
          <w:szCs w:val="16"/>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876577" w:rsidRPr="00736A0F" w14:paraId="342BB785" w14:textId="77777777" w:rsidTr="001A5A7C">
        <w:trPr>
          <w:trHeight w:val="255"/>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A3F646" w14:textId="11EE06C2" w:rsidR="00876577" w:rsidRPr="00A07D0F" w:rsidRDefault="006229D2">
            <w:pPr>
              <w:rPr>
                <w:b/>
                <w:sz w:val="16"/>
                <w:szCs w:val="16"/>
                <w:lang w:val="nl-NL" w:eastAsia="nl-NL"/>
              </w:rPr>
            </w:pPr>
            <w:r>
              <w:rPr>
                <w:b/>
                <w:sz w:val="16"/>
                <w:szCs w:val="16"/>
                <w:lang w:val="nl-NL" w:eastAsia="nl-NL"/>
              </w:rPr>
              <w:t>R</w:t>
            </w:r>
            <w:r w:rsidR="00876577" w:rsidRPr="00A07D0F">
              <w:rPr>
                <w:b/>
                <w:sz w:val="16"/>
                <w:szCs w:val="16"/>
                <w:lang w:val="nl-NL" w:eastAsia="nl-NL"/>
              </w:rPr>
              <w:t xml:space="preserve">. Kabels en leidingen – Proefsleuven (vraagspecificatie par. </w:t>
            </w:r>
            <w:r w:rsidR="001810FF">
              <w:rPr>
                <w:b/>
                <w:sz w:val="16"/>
                <w:szCs w:val="16"/>
                <w:lang w:val="nl-NL" w:eastAsia="nl-NL"/>
              </w:rPr>
              <w:t>7.6.8</w:t>
            </w:r>
            <w:r w:rsidR="001810FF" w:rsidRPr="00A07D0F">
              <w:rPr>
                <w:b/>
                <w:sz w:val="16"/>
                <w:szCs w:val="16"/>
                <w:lang w:val="nl-NL" w:eastAsia="nl-NL"/>
              </w:rPr>
              <w:t>)</w:t>
            </w:r>
          </w:p>
        </w:tc>
      </w:tr>
      <w:tr w:rsidR="00876577" w:rsidRPr="00A07D0F" w14:paraId="19CC9AD6" w14:textId="77777777" w:rsidTr="001A5A7C">
        <w:trPr>
          <w:trHeight w:val="255"/>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2C25DD"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B539C6"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Onderdeel </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761409"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7EB4C19"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8D34913"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CA7509E"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1810FF" w:rsidRPr="00A07D0F" w14:paraId="10DA9477"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595CCAA0" w14:textId="21CC273A" w:rsidR="001810FF" w:rsidRPr="00B63079" w:rsidRDefault="00B63079" w:rsidP="001810FF">
            <w:pPr>
              <w:rPr>
                <w:rFonts w:eastAsia="Times New Roman" w:cs="Arial"/>
                <w:bCs/>
                <w:sz w:val="16"/>
                <w:szCs w:val="16"/>
                <w:lang w:val="nl-NL" w:eastAsia="nl-NL"/>
              </w:rPr>
            </w:pPr>
            <w:r w:rsidRPr="00B63079">
              <w:rPr>
                <w:rFonts w:eastAsia="Times New Roman" w:cs="Arial"/>
                <w:bCs/>
                <w:sz w:val="16"/>
                <w:szCs w:val="16"/>
                <w:lang w:val="nl-NL" w:eastAsia="nl-NL"/>
              </w:rPr>
              <w:t>R.01</w:t>
            </w:r>
          </w:p>
        </w:tc>
        <w:tc>
          <w:tcPr>
            <w:tcW w:w="2719" w:type="dxa"/>
            <w:tcBorders>
              <w:top w:val="single" w:sz="4" w:space="0" w:color="auto"/>
              <w:left w:val="single" w:sz="4" w:space="0" w:color="auto"/>
              <w:bottom w:val="single" w:sz="4" w:space="0" w:color="auto"/>
              <w:right w:val="single" w:sz="4" w:space="0" w:color="auto"/>
            </w:tcBorders>
            <w:hideMark/>
          </w:tcPr>
          <w:p w14:paraId="57D62F85" w14:textId="752EC656" w:rsidR="001810FF" w:rsidRPr="00A07D0F" w:rsidRDefault="001810FF" w:rsidP="00642185">
            <w:pPr>
              <w:rPr>
                <w:rFonts w:eastAsia="Times New Roman" w:cs="Times New Roman"/>
                <w:sz w:val="16"/>
                <w:szCs w:val="16"/>
                <w:lang w:val="nl-NL" w:eastAsia="nl-NL"/>
              </w:rPr>
            </w:pPr>
            <w:r w:rsidRPr="00A07D0F">
              <w:rPr>
                <w:rFonts w:cs="Arial"/>
                <w:sz w:val="16"/>
                <w:szCs w:val="16"/>
                <w:lang w:val="nl-NL"/>
              </w:rPr>
              <w:t xml:space="preserve">Proefsleuven tot </w:t>
            </w:r>
            <w:r>
              <w:rPr>
                <w:rFonts w:cs="Arial"/>
                <w:sz w:val="16"/>
                <w:szCs w:val="16"/>
                <w:lang w:val="nl-NL"/>
              </w:rPr>
              <w:t>1</w:t>
            </w:r>
            <w:r w:rsidR="00540AE2">
              <w:rPr>
                <w:rFonts w:cs="Arial"/>
                <w:sz w:val="16"/>
                <w:szCs w:val="16"/>
                <w:lang w:val="nl-NL"/>
              </w:rPr>
              <w:t>.5</w:t>
            </w:r>
            <w:r w:rsidRPr="00A07D0F">
              <w:rPr>
                <w:rFonts w:cs="Arial"/>
                <w:sz w:val="16"/>
                <w:szCs w:val="16"/>
                <w:lang w:val="nl-NL"/>
              </w:rPr>
              <w:t xml:space="preserve"> meter diepte</w:t>
            </w:r>
            <w:r>
              <w:rPr>
                <w:rFonts w:cs="Arial"/>
                <w:sz w:val="16"/>
                <w:szCs w:val="16"/>
                <w:lang w:val="nl-NL"/>
              </w:rPr>
              <w:t xml:space="preserve"> met een gemiddelde lengte van 3 meter per proefsleuf</w:t>
            </w:r>
            <w:r w:rsidR="001166F8">
              <w:rPr>
                <w:rFonts w:cs="Arial"/>
                <w:sz w:val="16"/>
                <w:szCs w:val="16"/>
                <w:lang w:val="nl-NL"/>
              </w:rPr>
              <w:t xml:space="preserve"> (incl. verwerking resultaten en oplevering tekeningen)</w:t>
            </w:r>
          </w:p>
        </w:tc>
        <w:tc>
          <w:tcPr>
            <w:tcW w:w="1384" w:type="dxa"/>
            <w:tcBorders>
              <w:top w:val="single" w:sz="4" w:space="0" w:color="auto"/>
              <w:left w:val="single" w:sz="4" w:space="0" w:color="auto"/>
              <w:bottom w:val="single" w:sz="4" w:space="0" w:color="auto"/>
              <w:right w:val="single" w:sz="4" w:space="0" w:color="auto"/>
            </w:tcBorders>
            <w:hideMark/>
          </w:tcPr>
          <w:p w14:paraId="4EE9E186" w14:textId="1E7BBF04" w:rsidR="001810FF" w:rsidRPr="00A07D0F" w:rsidRDefault="001810FF" w:rsidP="001810FF">
            <w:pPr>
              <w:rPr>
                <w:rFonts w:eastAsia="Times New Roman" w:cs="Times New Roman"/>
                <w:sz w:val="16"/>
                <w:szCs w:val="16"/>
                <w:lang w:val="nl-NL" w:eastAsia="nl-NL"/>
              </w:rPr>
            </w:pPr>
            <w:r>
              <w:rPr>
                <w:rFonts w:cs="Arial"/>
                <w:sz w:val="16"/>
                <w:szCs w:val="16"/>
                <w:lang w:val="nl-NL"/>
              </w:rPr>
              <w:t>3</w:t>
            </w:r>
            <w:r w:rsidRPr="00A07D0F">
              <w:rPr>
                <w:rFonts w:cs="Arial"/>
                <w:sz w:val="16"/>
                <w:szCs w:val="16"/>
                <w:lang w:val="nl-NL"/>
              </w:rPr>
              <w:t>00</w:t>
            </w:r>
          </w:p>
        </w:tc>
        <w:tc>
          <w:tcPr>
            <w:tcW w:w="1474" w:type="dxa"/>
            <w:tcBorders>
              <w:top w:val="single" w:sz="4" w:space="0" w:color="auto"/>
              <w:left w:val="single" w:sz="4" w:space="0" w:color="auto"/>
              <w:bottom w:val="single" w:sz="4" w:space="0" w:color="auto"/>
              <w:right w:val="single" w:sz="4" w:space="0" w:color="auto"/>
            </w:tcBorders>
            <w:noWrap/>
            <w:hideMark/>
          </w:tcPr>
          <w:p w14:paraId="7D7DB435" w14:textId="77777777" w:rsidR="001810FF" w:rsidRPr="00A07D0F" w:rsidRDefault="001810FF" w:rsidP="001810FF">
            <w:pPr>
              <w:rPr>
                <w:rFonts w:eastAsia="Times New Roman" w:cs="Times New Roman"/>
                <w:sz w:val="16"/>
                <w:szCs w:val="16"/>
                <w:lang w:val="nl-NL" w:eastAsia="nl-NL"/>
              </w:rPr>
            </w:pPr>
            <w:r w:rsidRPr="00A07D0F">
              <w:rPr>
                <w:rFonts w:cs="Arial"/>
                <w:sz w:val="16"/>
                <w:szCs w:val="16"/>
                <w:lang w:val="nl-NL"/>
              </w:rPr>
              <w:t>meter</w:t>
            </w:r>
          </w:p>
        </w:tc>
        <w:tc>
          <w:tcPr>
            <w:tcW w:w="1474" w:type="dxa"/>
            <w:tcBorders>
              <w:top w:val="single" w:sz="4" w:space="0" w:color="auto"/>
              <w:left w:val="single" w:sz="4" w:space="0" w:color="auto"/>
              <w:bottom w:val="single" w:sz="4" w:space="0" w:color="auto"/>
              <w:right w:val="single" w:sz="4" w:space="0" w:color="auto"/>
            </w:tcBorders>
            <w:noWrap/>
            <w:hideMark/>
          </w:tcPr>
          <w:p w14:paraId="5A774FFC" w14:textId="77777777" w:rsidR="001810FF" w:rsidRPr="00A07D0F" w:rsidRDefault="001810FF" w:rsidP="001810FF">
            <w:pPr>
              <w:rPr>
                <w:rFonts w:eastAsia="Times New Roman" w:cs="Times New Roman"/>
                <w:sz w:val="16"/>
                <w:szCs w:val="16"/>
                <w:lang w:val="nl-NL" w:eastAsia="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2E4464C5" w14:textId="77777777" w:rsidR="001810FF" w:rsidRPr="00A07D0F" w:rsidRDefault="001810FF" w:rsidP="001810FF">
            <w:pPr>
              <w:rPr>
                <w:rFonts w:eastAsia="Times New Roman" w:cs="Times New Roman"/>
                <w:sz w:val="16"/>
                <w:szCs w:val="16"/>
                <w:lang w:val="nl-NL" w:eastAsia="nl-NL"/>
              </w:rPr>
            </w:pPr>
            <w:r w:rsidRPr="00A07D0F">
              <w:rPr>
                <w:sz w:val="16"/>
                <w:szCs w:val="16"/>
                <w:lang w:val="nl-NL"/>
              </w:rPr>
              <w:t>€</w:t>
            </w:r>
          </w:p>
        </w:tc>
      </w:tr>
      <w:tr w:rsidR="00876577" w:rsidRPr="00A07D0F" w14:paraId="10942B37"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2C7E43DE" w14:textId="7A1E2B1B" w:rsidR="00876577" w:rsidRPr="00B63079" w:rsidRDefault="00B63079" w:rsidP="008A2937">
            <w:pPr>
              <w:rPr>
                <w:rFonts w:eastAsia="Times New Roman" w:cs="Arial"/>
                <w:bCs/>
                <w:sz w:val="16"/>
                <w:szCs w:val="16"/>
                <w:lang w:val="nl-NL" w:eastAsia="nl-NL"/>
              </w:rPr>
            </w:pPr>
            <w:r w:rsidRPr="00B63079">
              <w:rPr>
                <w:rFonts w:eastAsia="Times New Roman" w:cs="Arial"/>
                <w:bCs/>
                <w:sz w:val="16"/>
                <w:szCs w:val="16"/>
                <w:lang w:val="nl-NL" w:eastAsia="nl-NL"/>
              </w:rPr>
              <w:t>R.02</w:t>
            </w:r>
          </w:p>
        </w:tc>
        <w:tc>
          <w:tcPr>
            <w:tcW w:w="7051" w:type="dxa"/>
            <w:gridSpan w:val="4"/>
            <w:tcBorders>
              <w:top w:val="single" w:sz="4" w:space="0" w:color="auto"/>
              <w:left w:val="single" w:sz="4" w:space="0" w:color="auto"/>
              <w:bottom w:val="single" w:sz="4" w:space="0" w:color="auto"/>
              <w:right w:val="single" w:sz="4" w:space="0" w:color="auto"/>
            </w:tcBorders>
            <w:hideMark/>
          </w:tcPr>
          <w:p w14:paraId="02FE5CB1" w14:textId="77777777" w:rsidR="00876577" w:rsidRPr="00A07D0F" w:rsidRDefault="00876577" w:rsidP="008A2937">
            <w:pPr>
              <w:rPr>
                <w:sz w:val="16"/>
                <w:szCs w:val="16"/>
                <w:lang w:val="nl-NL"/>
              </w:rPr>
            </w:pPr>
            <w:r w:rsidRPr="00A07D0F">
              <w:rPr>
                <w:rFonts w:eastAsia="Times New Roman" w:cs="Times New Roman"/>
                <w:sz w:val="16"/>
                <w:szCs w:val="16"/>
                <w:lang w:val="nl-NL" w:eastAsia="nl-NL"/>
              </w:rPr>
              <w:t>Totaal aanbieding</w:t>
            </w:r>
          </w:p>
        </w:tc>
        <w:tc>
          <w:tcPr>
            <w:tcW w:w="1474" w:type="dxa"/>
            <w:tcBorders>
              <w:top w:val="single" w:sz="4" w:space="0" w:color="auto"/>
              <w:left w:val="single" w:sz="4" w:space="0" w:color="auto"/>
              <w:bottom w:val="single" w:sz="4" w:space="0" w:color="auto"/>
              <w:right w:val="single" w:sz="4" w:space="0" w:color="auto"/>
            </w:tcBorders>
            <w:noWrap/>
            <w:hideMark/>
          </w:tcPr>
          <w:p w14:paraId="733698E3" w14:textId="77777777" w:rsidR="00876577" w:rsidRPr="00A07D0F" w:rsidRDefault="00876577" w:rsidP="008A2937">
            <w:pPr>
              <w:rPr>
                <w:sz w:val="16"/>
                <w:szCs w:val="16"/>
                <w:lang w:val="nl-NL"/>
              </w:rPr>
            </w:pPr>
            <w:r w:rsidRPr="00A07D0F">
              <w:rPr>
                <w:sz w:val="16"/>
                <w:szCs w:val="16"/>
                <w:lang w:val="nl-NL"/>
              </w:rPr>
              <w:t>€</w:t>
            </w:r>
          </w:p>
        </w:tc>
      </w:tr>
    </w:tbl>
    <w:p w14:paraId="7770184C" w14:textId="5A65FCB8" w:rsidR="00876577" w:rsidRPr="00A07D0F" w:rsidRDefault="00876577" w:rsidP="00876577">
      <w:pPr>
        <w:rPr>
          <w:sz w:val="16"/>
          <w:szCs w:val="16"/>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876577" w:rsidRPr="00736A0F" w14:paraId="01133C25" w14:textId="77777777" w:rsidTr="001A5A7C">
        <w:trPr>
          <w:trHeight w:val="255"/>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611299" w14:textId="0C5BB3FA" w:rsidR="00876577" w:rsidRPr="00A07D0F" w:rsidRDefault="006229D2" w:rsidP="008A2937">
            <w:pPr>
              <w:rPr>
                <w:b/>
                <w:sz w:val="16"/>
                <w:szCs w:val="16"/>
                <w:lang w:val="nl-NL" w:eastAsia="nl-NL"/>
              </w:rPr>
            </w:pPr>
            <w:r>
              <w:rPr>
                <w:b/>
                <w:sz w:val="16"/>
                <w:szCs w:val="16"/>
                <w:lang w:val="nl-NL" w:eastAsia="nl-NL"/>
              </w:rPr>
              <w:t>S</w:t>
            </w:r>
            <w:r w:rsidR="00876577" w:rsidRPr="00A07D0F">
              <w:rPr>
                <w:b/>
                <w:sz w:val="16"/>
                <w:szCs w:val="16"/>
                <w:lang w:val="nl-NL" w:eastAsia="nl-NL"/>
              </w:rPr>
              <w:t>. Conventionele explosieven – Veldonderzoek (vraagspecificatie par</w:t>
            </w:r>
            <w:r w:rsidR="00876577" w:rsidRPr="00642185">
              <w:rPr>
                <w:b/>
                <w:sz w:val="16"/>
                <w:szCs w:val="16"/>
                <w:lang w:val="nl-NL" w:eastAsia="nl-NL"/>
              </w:rPr>
              <w:t xml:space="preserve">. </w:t>
            </w:r>
            <w:r w:rsidR="00A91164" w:rsidRPr="001A5A7C">
              <w:rPr>
                <w:b/>
                <w:sz w:val="16"/>
                <w:szCs w:val="16"/>
                <w:lang w:val="nl-NL" w:eastAsia="nl-NL"/>
              </w:rPr>
              <w:t>7.6.10</w:t>
            </w:r>
            <w:r w:rsidR="00876577" w:rsidRPr="00642185">
              <w:rPr>
                <w:b/>
                <w:sz w:val="16"/>
                <w:szCs w:val="16"/>
                <w:lang w:val="nl-NL" w:eastAsia="nl-NL"/>
              </w:rPr>
              <w:t>)</w:t>
            </w:r>
          </w:p>
        </w:tc>
      </w:tr>
      <w:tr w:rsidR="00876577" w:rsidRPr="00A07D0F" w14:paraId="0AF8AA87" w14:textId="77777777" w:rsidTr="001A5A7C">
        <w:trPr>
          <w:trHeight w:val="255"/>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F712A2"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92BDB8"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Onderdeel </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854496"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1A51B5C"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61795C6"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1D9C8CA"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876577" w:rsidRPr="00A91164" w14:paraId="6F7B558E"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00B2B8EA" w14:textId="4A6C3E42" w:rsidR="00876577" w:rsidRPr="00B63079" w:rsidRDefault="00B63079" w:rsidP="008A2937">
            <w:pPr>
              <w:rPr>
                <w:rFonts w:eastAsia="Times New Roman" w:cs="Arial"/>
                <w:bCs/>
                <w:sz w:val="16"/>
                <w:szCs w:val="16"/>
                <w:lang w:val="nl-NL" w:eastAsia="nl-NL"/>
              </w:rPr>
            </w:pPr>
            <w:r w:rsidRPr="00B63079">
              <w:rPr>
                <w:rFonts w:eastAsia="Times New Roman" w:cs="Arial"/>
                <w:bCs/>
                <w:sz w:val="16"/>
                <w:szCs w:val="16"/>
                <w:lang w:val="nl-NL" w:eastAsia="nl-NL"/>
              </w:rPr>
              <w:t>S.01</w:t>
            </w:r>
          </w:p>
        </w:tc>
        <w:tc>
          <w:tcPr>
            <w:tcW w:w="2719" w:type="dxa"/>
            <w:tcBorders>
              <w:top w:val="single" w:sz="4" w:space="0" w:color="auto"/>
              <w:left w:val="single" w:sz="4" w:space="0" w:color="auto"/>
              <w:bottom w:val="single" w:sz="4" w:space="0" w:color="auto"/>
              <w:right w:val="single" w:sz="4" w:space="0" w:color="auto"/>
            </w:tcBorders>
            <w:hideMark/>
          </w:tcPr>
          <w:p w14:paraId="636CA180" w14:textId="04C02FBB" w:rsidR="00876577" w:rsidRPr="00A07D0F" w:rsidRDefault="00876577" w:rsidP="008A2937">
            <w:pPr>
              <w:rPr>
                <w:rFonts w:eastAsia="Times New Roman" w:cs="Times New Roman"/>
                <w:sz w:val="16"/>
                <w:szCs w:val="16"/>
                <w:lang w:val="nl-NL" w:eastAsia="nl-NL"/>
              </w:rPr>
            </w:pPr>
            <w:r w:rsidRPr="00A07D0F">
              <w:rPr>
                <w:rFonts w:cs="Arial"/>
                <w:sz w:val="16"/>
                <w:szCs w:val="16"/>
                <w:lang w:val="nl-NL"/>
              </w:rPr>
              <w:t xml:space="preserve">Gebruik bodemradar </w:t>
            </w:r>
            <w:r w:rsidR="00A91164">
              <w:rPr>
                <w:rFonts w:cs="Arial"/>
                <w:sz w:val="16"/>
                <w:szCs w:val="16"/>
                <w:lang w:val="nl-NL"/>
              </w:rPr>
              <w:t xml:space="preserve">t.b.v. oppervlaktedetectie </w:t>
            </w:r>
            <w:r w:rsidRPr="00A07D0F">
              <w:rPr>
                <w:rFonts w:cs="Arial"/>
                <w:sz w:val="16"/>
                <w:szCs w:val="16"/>
                <w:lang w:val="nl-NL"/>
              </w:rPr>
              <w:t>(inclusief rapportage)</w:t>
            </w:r>
          </w:p>
        </w:tc>
        <w:tc>
          <w:tcPr>
            <w:tcW w:w="1384" w:type="dxa"/>
            <w:tcBorders>
              <w:top w:val="single" w:sz="4" w:space="0" w:color="auto"/>
              <w:left w:val="single" w:sz="4" w:space="0" w:color="auto"/>
              <w:bottom w:val="single" w:sz="4" w:space="0" w:color="auto"/>
              <w:right w:val="single" w:sz="4" w:space="0" w:color="auto"/>
            </w:tcBorders>
            <w:hideMark/>
          </w:tcPr>
          <w:p w14:paraId="597CAA0E" w14:textId="35144826" w:rsidR="00876577" w:rsidRPr="00A07D0F" w:rsidRDefault="00A91164" w:rsidP="008A2937">
            <w:pPr>
              <w:rPr>
                <w:rFonts w:eastAsia="Times New Roman" w:cs="Times New Roman"/>
                <w:sz w:val="16"/>
                <w:szCs w:val="16"/>
                <w:lang w:val="nl-NL" w:eastAsia="nl-NL"/>
              </w:rPr>
            </w:pPr>
            <w:r>
              <w:rPr>
                <w:rFonts w:cs="Arial"/>
                <w:sz w:val="16"/>
                <w:szCs w:val="16"/>
                <w:lang w:val="nl-NL"/>
              </w:rPr>
              <w:t>100</w:t>
            </w:r>
          </w:p>
        </w:tc>
        <w:tc>
          <w:tcPr>
            <w:tcW w:w="1474" w:type="dxa"/>
            <w:tcBorders>
              <w:top w:val="single" w:sz="4" w:space="0" w:color="auto"/>
              <w:left w:val="single" w:sz="4" w:space="0" w:color="auto"/>
              <w:bottom w:val="single" w:sz="4" w:space="0" w:color="auto"/>
              <w:right w:val="single" w:sz="4" w:space="0" w:color="auto"/>
            </w:tcBorders>
            <w:noWrap/>
            <w:hideMark/>
          </w:tcPr>
          <w:p w14:paraId="1E94B860" w14:textId="77777777" w:rsidR="00876577" w:rsidRPr="00A07D0F" w:rsidRDefault="00876577" w:rsidP="008A2937">
            <w:pPr>
              <w:rPr>
                <w:rFonts w:eastAsia="Times New Roman" w:cs="Times New Roman"/>
                <w:sz w:val="16"/>
                <w:szCs w:val="16"/>
                <w:lang w:val="nl-NL" w:eastAsia="nl-NL"/>
              </w:rPr>
            </w:pPr>
            <w:r w:rsidRPr="00A07D0F">
              <w:rPr>
                <w:rFonts w:cs="Arial"/>
                <w:sz w:val="16"/>
                <w:szCs w:val="16"/>
                <w:lang w:val="nl-NL"/>
              </w:rPr>
              <w:t>are</w:t>
            </w:r>
          </w:p>
        </w:tc>
        <w:tc>
          <w:tcPr>
            <w:tcW w:w="1474" w:type="dxa"/>
            <w:tcBorders>
              <w:top w:val="single" w:sz="4" w:space="0" w:color="auto"/>
              <w:left w:val="single" w:sz="4" w:space="0" w:color="auto"/>
              <w:bottom w:val="single" w:sz="4" w:space="0" w:color="auto"/>
              <w:right w:val="single" w:sz="4" w:space="0" w:color="auto"/>
            </w:tcBorders>
            <w:noWrap/>
            <w:hideMark/>
          </w:tcPr>
          <w:p w14:paraId="4A71F3D2" w14:textId="77777777" w:rsidR="00876577" w:rsidRPr="00A07D0F" w:rsidRDefault="00876577" w:rsidP="008A2937">
            <w:pPr>
              <w:rPr>
                <w:rFonts w:eastAsia="Times New Roman" w:cs="Times New Roman"/>
                <w:sz w:val="16"/>
                <w:szCs w:val="16"/>
                <w:lang w:val="nl-NL" w:eastAsia="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10A39AEE" w14:textId="77777777" w:rsidR="00876577" w:rsidRPr="00A07D0F" w:rsidRDefault="00876577" w:rsidP="008A2937">
            <w:pPr>
              <w:rPr>
                <w:rFonts w:eastAsia="Times New Roman" w:cs="Times New Roman"/>
                <w:sz w:val="16"/>
                <w:szCs w:val="16"/>
                <w:lang w:val="nl-NL" w:eastAsia="nl-NL"/>
              </w:rPr>
            </w:pPr>
            <w:r w:rsidRPr="00A07D0F">
              <w:rPr>
                <w:sz w:val="16"/>
                <w:szCs w:val="16"/>
                <w:lang w:val="nl-NL"/>
              </w:rPr>
              <w:t>€</w:t>
            </w:r>
          </w:p>
        </w:tc>
      </w:tr>
      <w:tr w:rsidR="00876577" w:rsidRPr="00A91164" w14:paraId="168FA434"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698E1228" w14:textId="39E8B15F" w:rsidR="00876577" w:rsidRPr="00B63079" w:rsidRDefault="00B63079" w:rsidP="008A2937">
            <w:pPr>
              <w:rPr>
                <w:rFonts w:eastAsia="Times New Roman" w:cs="Arial"/>
                <w:bCs/>
                <w:sz w:val="16"/>
                <w:szCs w:val="16"/>
                <w:lang w:val="nl-NL" w:eastAsia="nl-NL"/>
              </w:rPr>
            </w:pPr>
            <w:r w:rsidRPr="00B63079">
              <w:rPr>
                <w:rFonts w:eastAsia="Times New Roman" w:cs="Arial"/>
                <w:bCs/>
                <w:sz w:val="16"/>
                <w:szCs w:val="16"/>
                <w:lang w:val="nl-NL" w:eastAsia="nl-NL"/>
              </w:rPr>
              <w:t>S.02</w:t>
            </w:r>
          </w:p>
        </w:tc>
        <w:tc>
          <w:tcPr>
            <w:tcW w:w="7051" w:type="dxa"/>
            <w:gridSpan w:val="4"/>
            <w:tcBorders>
              <w:top w:val="single" w:sz="4" w:space="0" w:color="auto"/>
              <w:left w:val="single" w:sz="4" w:space="0" w:color="auto"/>
              <w:bottom w:val="single" w:sz="4" w:space="0" w:color="auto"/>
              <w:right w:val="single" w:sz="4" w:space="0" w:color="auto"/>
            </w:tcBorders>
            <w:hideMark/>
          </w:tcPr>
          <w:p w14:paraId="0A5B8631" w14:textId="77777777" w:rsidR="00876577" w:rsidRPr="00A07D0F" w:rsidRDefault="00876577" w:rsidP="008A2937">
            <w:pPr>
              <w:rPr>
                <w:sz w:val="16"/>
                <w:szCs w:val="16"/>
                <w:lang w:val="nl-NL"/>
              </w:rPr>
            </w:pPr>
            <w:r w:rsidRPr="00A07D0F">
              <w:rPr>
                <w:rFonts w:eastAsia="Times New Roman" w:cs="Times New Roman"/>
                <w:sz w:val="16"/>
                <w:szCs w:val="16"/>
                <w:lang w:val="nl-NL" w:eastAsia="nl-NL"/>
              </w:rPr>
              <w:t>Totaal aanbieding</w:t>
            </w:r>
          </w:p>
        </w:tc>
        <w:tc>
          <w:tcPr>
            <w:tcW w:w="1474" w:type="dxa"/>
            <w:tcBorders>
              <w:top w:val="single" w:sz="4" w:space="0" w:color="auto"/>
              <w:left w:val="single" w:sz="4" w:space="0" w:color="auto"/>
              <w:bottom w:val="single" w:sz="4" w:space="0" w:color="auto"/>
              <w:right w:val="single" w:sz="4" w:space="0" w:color="auto"/>
            </w:tcBorders>
            <w:noWrap/>
            <w:hideMark/>
          </w:tcPr>
          <w:p w14:paraId="7437AA5D" w14:textId="77777777" w:rsidR="00876577" w:rsidRPr="00A07D0F" w:rsidRDefault="00876577" w:rsidP="008A2937">
            <w:pPr>
              <w:rPr>
                <w:sz w:val="16"/>
                <w:szCs w:val="16"/>
                <w:lang w:val="nl-NL"/>
              </w:rPr>
            </w:pPr>
            <w:r w:rsidRPr="00A07D0F">
              <w:rPr>
                <w:sz w:val="16"/>
                <w:szCs w:val="16"/>
                <w:lang w:val="nl-NL"/>
              </w:rPr>
              <w:t>€</w:t>
            </w:r>
          </w:p>
        </w:tc>
      </w:tr>
    </w:tbl>
    <w:p w14:paraId="2031AE76" w14:textId="77777777" w:rsidR="00876577" w:rsidRPr="00A07D0F" w:rsidRDefault="00876577" w:rsidP="00876577">
      <w:pPr>
        <w:rPr>
          <w:sz w:val="16"/>
          <w:szCs w:val="16"/>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876577" w:rsidRPr="00A91164" w14:paraId="415D54A7" w14:textId="77777777" w:rsidTr="001A5A7C">
        <w:trPr>
          <w:trHeight w:val="255"/>
          <w:tblHeader/>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FEADC6" w14:textId="52B4EC75" w:rsidR="00876577" w:rsidRPr="00A07D0F" w:rsidRDefault="006229D2" w:rsidP="000C327E">
            <w:pPr>
              <w:rPr>
                <w:b/>
                <w:sz w:val="16"/>
                <w:szCs w:val="16"/>
                <w:lang w:val="nl-NL" w:eastAsia="nl-NL"/>
              </w:rPr>
            </w:pPr>
            <w:r>
              <w:rPr>
                <w:b/>
                <w:sz w:val="16"/>
                <w:szCs w:val="16"/>
                <w:lang w:val="nl-NL" w:eastAsia="nl-NL"/>
              </w:rPr>
              <w:t>T</w:t>
            </w:r>
            <w:r w:rsidR="00876577" w:rsidRPr="00A07D0F">
              <w:rPr>
                <w:b/>
                <w:sz w:val="16"/>
                <w:szCs w:val="16"/>
                <w:lang w:val="nl-NL" w:eastAsia="nl-NL"/>
              </w:rPr>
              <w:t xml:space="preserve">. Verhardingsonderzoek (vraagspecificatie par. </w:t>
            </w:r>
            <w:r w:rsidR="005B5727">
              <w:rPr>
                <w:b/>
                <w:sz w:val="16"/>
                <w:szCs w:val="16"/>
                <w:lang w:val="nl-NL" w:eastAsia="nl-NL"/>
              </w:rPr>
              <w:t>7.6.6</w:t>
            </w:r>
            <w:r w:rsidR="00876577" w:rsidRPr="00A07D0F">
              <w:rPr>
                <w:b/>
                <w:sz w:val="16"/>
                <w:szCs w:val="16"/>
                <w:lang w:val="nl-NL" w:eastAsia="nl-NL"/>
              </w:rPr>
              <w:t>)</w:t>
            </w:r>
          </w:p>
        </w:tc>
      </w:tr>
      <w:tr w:rsidR="00876577" w:rsidRPr="00A07D0F" w14:paraId="645FDE26" w14:textId="77777777" w:rsidTr="001A5A7C">
        <w:trPr>
          <w:trHeight w:val="255"/>
          <w:tblHeader/>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856EB3"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F48F4E"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Onderdeel </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2AB213"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2FE5DCA"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360F4E3"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99F6E86"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C237B1" w:rsidRPr="00A07D0F" w14:paraId="53EADD0E"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4CDA3EFB" w14:textId="0B9F2621"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T.01</w:t>
            </w:r>
          </w:p>
        </w:tc>
        <w:tc>
          <w:tcPr>
            <w:tcW w:w="2719" w:type="dxa"/>
            <w:tcBorders>
              <w:top w:val="single" w:sz="4" w:space="0" w:color="auto"/>
              <w:left w:val="single" w:sz="4" w:space="0" w:color="auto"/>
              <w:bottom w:val="single" w:sz="4" w:space="0" w:color="auto"/>
              <w:right w:val="single" w:sz="4" w:space="0" w:color="auto"/>
            </w:tcBorders>
            <w:hideMark/>
          </w:tcPr>
          <w:p w14:paraId="6BAF0197" w14:textId="575C9628" w:rsidR="00C237B1" w:rsidRPr="00A07D0F" w:rsidRDefault="00C237B1" w:rsidP="00C237B1">
            <w:pPr>
              <w:rPr>
                <w:rFonts w:eastAsia="Times New Roman" w:cs="Arial"/>
                <w:sz w:val="16"/>
                <w:szCs w:val="16"/>
                <w:lang w:val="nl-NL" w:eastAsia="nl-NL"/>
              </w:rPr>
            </w:pPr>
            <w:proofErr w:type="spellStart"/>
            <w:r w:rsidRPr="00A07D0F">
              <w:rPr>
                <w:rFonts w:cs="Arial"/>
                <w:color w:val="000000"/>
                <w:sz w:val="16"/>
                <w:szCs w:val="16"/>
              </w:rPr>
              <w:t>Visuele</w:t>
            </w:r>
            <w:proofErr w:type="spellEnd"/>
            <w:r w:rsidRPr="00A07D0F">
              <w:rPr>
                <w:rFonts w:cs="Arial"/>
                <w:color w:val="000000"/>
                <w:sz w:val="16"/>
                <w:szCs w:val="16"/>
              </w:rPr>
              <w:t xml:space="preserve"> </w:t>
            </w:r>
            <w:proofErr w:type="spellStart"/>
            <w:r w:rsidRPr="00A07D0F">
              <w:rPr>
                <w:rFonts w:cs="Arial"/>
                <w:color w:val="000000"/>
                <w:sz w:val="16"/>
                <w:szCs w:val="16"/>
              </w:rPr>
              <w:t>inspectie</w:t>
            </w:r>
            <w:proofErr w:type="spellEnd"/>
            <w:r w:rsidRPr="00A07D0F">
              <w:rPr>
                <w:rFonts w:cs="Arial"/>
                <w:color w:val="000000"/>
                <w:sz w:val="16"/>
                <w:szCs w:val="16"/>
              </w:rPr>
              <w:t xml:space="preserve"> </w:t>
            </w:r>
          </w:p>
        </w:tc>
        <w:tc>
          <w:tcPr>
            <w:tcW w:w="1384" w:type="dxa"/>
            <w:tcBorders>
              <w:top w:val="single" w:sz="4" w:space="0" w:color="auto"/>
              <w:left w:val="single" w:sz="4" w:space="0" w:color="auto"/>
              <w:bottom w:val="single" w:sz="4" w:space="0" w:color="auto"/>
              <w:right w:val="single" w:sz="4" w:space="0" w:color="auto"/>
            </w:tcBorders>
            <w:hideMark/>
          </w:tcPr>
          <w:p w14:paraId="33DCF8F7" w14:textId="1A4DC25B" w:rsidR="00C237B1" w:rsidRPr="00A07D0F" w:rsidRDefault="00C237B1" w:rsidP="00C237B1">
            <w:pPr>
              <w:rPr>
                <w:rFonts w:eastAsia="Times New Roman" w:cs="Arial"/>
                <w:sz w:val="16"/>
                <w:szCs w:val="16"/>
                <w:lang w:val="nl-NL" w:eastAsia="nl-NL"/>
              </w:rPr>
            </w:pPr>
            <w:r w:rsidRPr="00A07D0F">
              <w:rPr>
                <w:rFonts w:cs="Arial"/>
                <w:sz w:val="16"/>
                <w:szCs w:val="16"/>
              </w:rPr>
              <w:t>100</w:t>
            </w:r>
          </w:p>
        </w:tc>
        <w:tc>
          <w:tcPr>
            <w:tcW w:w="1474" w:type="dxa"/>
            <w:tcBorders>
              <w:top w:val="single" w:sz="4" w:space="0" w:color="auto"/>
              <w:left w:val="single" w:sz="4" w:space="0" w:color="auto"/>
              <w:bottom w:val="single" w:sz="4" w:space="0" w:color="auto"/>
              <w:right w:val="single" w:sz="4" w:space="0" w:color="auto"/>
            </w:tcBorders>
            <w:noWrap/>
            <w:hideMark/>
          </w:tcPr>
          <w:p w14:paraId="3F47DFFE" w14:textId="2E7AF2DE"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4368D8F5" w14:textId="228C8BD8"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285805FF" w14:textId="4832EA5B"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3F7106A2"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742F3E9F" w14:textId="5679656C"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T.02</w:t>
            </w:r>
          </w:p>
        </w:tc>
        <w:tc>
          <w:tcPr>
            <w:tcW w:w="2719" w:type="dxa"/>
            <w:tcBorders>
              <w:top w:val="single" w:sz="4" w:space="0" w:color="auto"/>
              <w:left w:val="single" w:sz="4" w:space="0" w:color="auto"/>
              <w:bottom w:val="single" w:sz="4" w:space="0" w:color="auto"/>
              <w:right w:val="single" w:sz="4" w:space="0" w:color="auto"/>
            </w:tcBorders>
            <w:hideMark/>
          </w:tcPr>
          <w:p w14:paraId="5382401D" w14:textId="3DBB9D32" w:rsidR="00C237B1" w:rsidRPr="00A07D0F" w:rsidRDefault="00C237B1" w:rsidP="00C237B1">
            <w:pPr>
              <w:rPr>
                <w:rFonts w:eastAsia="Times New Roman" w:cs="Arial"/>
                <w:sz w:val="16"/>
                <w:szCs w:val="16"/>
                <w:lang w:val="nl-NL" w:eastAsia="nl-NL"/>
              </w:rPr>
            </w:pPr>
            <w:proofErr w:type="spellStart"/>
            <w:r w:rsidRPr="00A07D0F">
              <w:rPr>
                <w:rFonts w:cs="Arial"/>
                <w:color w:val="000000"/>
                <w:sz w:val="16"/>
                <w:szCs w:val="16"/>
              </w:rPr>
              <w:t>Valgewichtmetingen</w:t>
            </w:r>
            <w:proofErr w:type="spellEnd"/>
            <w:r w:rsidRPr="00A07D0F">
              <w:rPr>
                <w:rFonts w:cs="Arial"/>
                <w:color w:val="000000"/>
                <w:sz w:val="16"/>
                <w:szCs w:val="16"/>
              </w:rPr>
              <w:t xml:space="preserve"> </w:t>
            </w:r>
          </w:p>
        </w:tc>
        <w:tc>
          <w:tcPr>
            <w:tcW w:w="1384" w:type="dxa"/>
            <w:tcBorders>
              <w:top w:val="single" w:sz="4" w:space="0" w:color="auto"/>
              <w:left w:val="single" w:sz="4" w:space="0" w:color="auto"/>
              <w:bottom w:val="single" w:sz="4" w:space="0" w:color="auto"/>
              <w:right w:val="single" w:sz="4" w:space="0" w:color="auto"/>
            </w:tcBorders>
            <w:hideMark/>
          </w:tcPr>
          <w:p w14:paraId="46E2772B" w14:textId="125C9032" w:rsidR="00C237B1" w:rsidRPr="00A07D0F" w:rsidRDefault="00C237B1" w:rsidP="00C237B1">
            <w:pPr>
              <w:rPr>
                <w:rFonts w:eastAsia="Times New Roman" w:cs="Arial"/>
                <w:sz w:val="16"/>
                <w:szCs w:val="16"/>
                <w:lang w:val="nl-NL" w:eastAsia="nl-NL"/>
              </w:rPr>
            </w:pPr>
            <w:r w:rsidRPr="00A07D0F">
              <w:rPr>
                <w:rFonts w:cs="Arial"/>
                <w:sz w:val="16"/>
                <w:szCs w:val="16"/>
              </w:rPr>
              <w:t>100</w:t>
            </w:r>
          </w:p>
        </w:tc>
        <w:tc>
          <w:tcPr>
            <w:tcW w:w="1474" w:type="dxa"/>
            <w:tcBorders>
              <w:top w:val="single" w:sz="4" w:space="0" w:color="auto"/>
              <w:left w:val="single" w:sz="4" w:space="0" w:color="auto"/>
              <w:bottom w:val="single" w:sz="4" w:space="0" w:color="auto"/>
              <w:right w:val="single" w:sz="4" w:space="0" w:color="auto"/>
            </w:tcBorders>
            <w:noWrap/>
            <w:hideMark/>
          </w:tcPr>
          <w:p w14:paraId="79029644" w14:textId="24E31E0A"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734BB340" w14:textId="157F9C95"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3A288487" w14:textId="24DD97A3"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4DBE399F"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6E185BA7" w14:textId="73F55131"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T.03</w:t>
            </w:r>
          </w:p>
        </w:tc>
        <w:tc>
          <w:tcPr>
            <w:tcW w:w="2719" w:type="dxa"/>
            <w:tcBorders>
              <w:top w:val="single" w:sz="4" w:space="0" w:color="auto"/>
              <w:left w:val="single" w:sz="4" w:space="0" w:color="auto"/>
              <w:bottom w:val="single" w:sz="4" w:space="0" w:color="auto"/>
              <w:right w:val="single" w:sz="4" w:space="0" w:color="auto"/>
            </w:tcBorders>
            <w:hideMark/>
          </w:tcPr>
          <w:p w14:paraId="3780F79A" w14:textId="32C58E54" w:rsidR="00C237B1" w:rsidRPr="00A07D0F" w:rsidRDefault="00C237B1" w:rsidP="00C237B1">
            <w:pPr>
              <w:rPr>
                <w:rFonts w:eastAsia="Times New Roman" w:cs="Arial"/>
                <w:sz w:val="16"/>
                <w:szCs w:val="16"/>
                <w:lang w:val="nl-NL" w:eastAsia="nl-NL"/>
              </w:rPr>
            </w:pPr>
            <w:proofErr w:type="spellStart"/>
            <w:r w:rsidRPr="00A07D0F">
              <w:rPr>
                <w:rFonts w:cs="Arial"/>
                <w:color w:val="000000"/>
                <w:sz w:val="16"/>
                <w:szCs w:val="16"/>
              </w:rPr>
              <w:t>Constructieboringen</w:t>
            </w:r>
            <w:proofErr w:type="spellEnd"/>
            <w:r w:rsidRPr="00A07D0F">
              <w:rPr>
                <w:rFonts w:cs="Arial"/>
                <w:color w:val="000000"/>
                <w:sz w:val="16"/>
                <w:szCs w:val="16"/>
              </w:rPr>
              <w:t xml:space="preserve"> </w:t>
            </w:r>
          </w:p>
        </w:tc>
        <w:tc>
          <w:tcPr>
            <w:tcW w:w="1384" w:type="dxa"/>
            <w:tcBorders>
              <w:top w:val="single" w:sz="4" w:space="0" w:color="auto"/>
              <w:left w:val="single" w:sz="4" w:space="0" w:color="auto"/>
              <w:bottom w:val="single" w:sz="4" w:space="0" w:color="auto"/>
              <w:right w:val="single" w:sz="4" w:space="0" w:color="auto"/>
            </w:tcBorders>
            <w:hideMark/>
          </w:tcPr>
          <w:p w14:paraId="69A79201" w14:textId="628EA6DE" w:rsidR="00C237B1" w:rsidRPr="00A07D0F" w:rsidRDefault="00C237B1" w:rsidP="00C237B1">
            <w:pPr>
              <w:rPr>
                <w:rFonts w:eastAsia="Times New Roman" w:cs="Arial"/>
                <w:sz w:val="16"/>
                <w:szCs w:val="16"/>
                <w:lang w:val="nl-NL" w:eastAsia="nl-NL"/>
              </w:rPr>
            </w:pPr>
            <w:r w:rsidRPr="00A07D0F">
              <w:rPr>
                <w:rFonts w:cs="Arial"/>
                <w:sz w:val="16"/>
                <w:szCs w:val="16"/>
              </w:rPr>
              <w:t>50</w:t>
            </w:r>
          </w:p>
        </w:tc>
        <w:tc>
          <w:tcPr>
            <w:tcW w:w="1474" w:type="dxa"/>
            <w:tcBorders>
              <w:top w:val="single" w:sz="4" w:space="0" w:color="auto"/>
              <w:left w:val="single" w:sz="4" w:space="0" w:color="auto"/>
              <w:bottom w:val="single" w:sz="4" w:space="0" w:color="auto"/>
              <w:right w:val="single" w:sz="4" w:space="0" w:color="auto"/>
            </w:tcBorders>
            <w:noWrap/>
            <w:hideMark/>
          </w:tcPr>
          <w:p w14:paraId="5C992001" w14:textId="62556CE3"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796DB8ED" w14:textId="4D284E3F"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015C51E4" w14:textId="474B4156"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2B73FFA4"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15B55F88" w14:textId="7A0C63FA"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T.04</w:t>
            </w:r>
          </w:p>
        </w:tc>
        <w:tc>
          <w:tcPr>
            <w:tcW w:w="2719" w:type="dxa"/>
            <w:tcBorders>
              <w:top w:val="single" w:sz="4" w:space="0" w:color="auto"/>
              <w:left w:val="single" w:sz="4" w:space="0" w:color="auto"/>
              <w:bottom w:val="single" w:sz="4" w:space="0" w:color="auto"/>
              <w:right w:val="single" w:sz="4" w:space="0" w:color="auto"/>
            </w:tcBorders>
            <w:hideMark/>
          </w:tcPr>
          <w:p w14:paraId="6A1EB062" w14:textId="4B31E454" w:rsidR="00C237B1" w:rsidRPr="00A07D0F" w:rsidRDefault="00C237B1" w:rsidP="00C237B1">
            <w:pPr>
              <w:rPr>
                <w:rFonts w:eastAsia="Times New Roman" w:cs="Arial"/>
                <w:sz w:val="16"/>
                <w:szCs w:val="16"/>
                <w:lang w:val="nl-NL" w:eastAsia="nl-NL"/>
              </w:rPr>
            </w:pPr>
            <w:proofErr w:type="spellStart"/>
            <w:r w:rsidRPr="00A07D0F">
              <w:rPr>
                <w:rFonts w:cs="Arial"/>
                <w:color w:val="000000"/>
                <w:sz w:val="16"/>
                <w:szCs w:val="16"/>
              </w:rPr>
              <w:t>Asfaltboringen</w:t>
            </w:r>
            <w:proofErr w:type="spellEnd"/>
            <w:r w:rsidRPr="00A07D0F">
              <w:rPr>
                <w:rFonts w:cs="Arial"/>
                <w:color w:val="000000"/>
                <w:sz w:val="16"/>
                <w:szCs w:val="16"/>
              </w:rPr>
              <w:t xml:space="preserve"> </w:t>
            </w:r>
          </w:p>
        </w:tc>
        <w:tc>
          <w:tcPr>
            <w:tcW w:w="1384" w:type="dxa"/>
            <w:tcBorders>
              <w:top w:val="single" w:sz="4" w:space="0" w:color="auto"/>
              <w:left w:val="single" w:sz="4" w:space="0" w:color="auto"/>
              <w:bottom w:val="single" w:sz="4" w:space="0" w:color="auto"/>
              <w:right w:val="single" w:sz="4" w:space="0" w:color="auto"/>
            </w:tcBorders>
            <w:hideMark/>
          </w:tcPr>
          <w:p w14:paraId="3661807C" w14:textId="37FEEBA2" w:rsidR="00C237B1" w:rsidRPr="00A07D0F" w:rsidRDefault="00C237B1" w:rsidP="00C237B1">
            <w:pPr>
              <w:rPr>
                <w:rFonts w:eastAsia="Times New Roman" w:cs="Arial"/>
                <w:sz w:val="16"/>
                <w:szCs w:val="16"/>
                <w:lang w:val="nl-NL" w:eastAsia="nl-NL"/>
              </w:rPr>
            </w:pPr>
            <w:r w:rsidRPr="00A07D0F">
              <w:rPr>
                <w:rFonts w:cs="Arial"/>
                <w:sz w:val="16"/>
                <w:szCs w:val="16"/>
              </w:rPr>
              <w:t>200</w:t>
            </w:r>
          </w:p>
        </w:tc>
        <w:tc>
          <w:tcPr>
            <w:tcW w:w="1474" w:type="dxa"/>
            <w:tcBorders>
              <w:top w:val="single" w:sz="4" w:space="0" w:color="auto"/>
              <w:left w:val="single" w:sz="4" w:space="0" w:color="auto"/>
              <w:bottom w:val="single" w:sz="4" w:space="0" w:color="auto"/>
              <w:right w:val="single" w:sz="4" w:space="0" w:color="auto"/>
            </w:tcBorders>
            <w:noWrap/>
            <w:hideMark/>
          </w:tcPr>
          <w:p w14:paraId="558AE991" w14:textId="78FE26FF"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4D2F3551" w14:textId="1245DF34"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271D55DE" w14:textId="4CB9D992"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0FEB0F82"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1C22EFD3" w14:textId="6498A1D9"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T.05</w:t>
            </w:r>
          </w:p>
        </w:tc>
        <w:tc>
          <w:tcPr>
            <w:tcW w:w="2719" w:type="dxa"/>
            <w:tcBorders>
              <w:top w:val="single" w:sz="4" w:space="0" w:color="auto"/>
              <w:left w:val="single" w:sz="4" w:space="0" w:color="auto"/>
              <w:bottom w:val="single" w:sz="4" w:space="0" w:color="auto"/>
              <w:right w:val="single" w:sz="4" w:space="0" w:color="auto"/>
            </w:tcBorders>
            <w:hideMark/>
          </w:tcPr>
          <w:p w14:paraId="035742CE" w14:textId="767A7413" w:rsidR="00C237B1" w:rsidRPr="00A07D0F" w:rsidRDefault="00C237B1" w:rsidP="00C237B1">
            <w:pPr>
              <w:rPr>
                <w:rFonts w:eastAsia="Times New Roman" w:cs="Arial"/>
                <w:sz w:val="16"/>
                <w:szCs w:val="16"/>
                <w:lang w:val="nl-NL" w:eastAsia="nl-NL"/>
              </w:rPr>
            </w:pPr>
            <w:proofErr w:type="spellStart"/>
            <w:r w:rsidRPr="00A07D0F">
              <w:rPr>
                <w:rFonts w:cs="Arial"/>
                <w:color w:val="000000"/>
                <w:sz w:val="16"/>
                <w:szCs w:val="16"/>
              </w:rPr>
              <w:t>Orgelboringen</w:t>
            </w:r>
            <w:proofErr w:type="spellEnd"/>
            <w:r w:rsidRPr="00A07D0F">
              <w:rPr>
                <w:rFonts w:cs="Arial"/>
                <w:color w:val="000000"/>
                <w:sz w:val="16"/>
                <w:szCs w:val="16"/>
              </w:rPr>
              <w:t xml:space="preserve"> </w:t>
            </w:r>
          </w:p>
        </w:tc>
        <w:tc>
          <w:tcPr>
            <w:tcW w:w="1384" w:type="dxa"/>
            <w:tcBorders>
              <w:top w:val="single" w:sz="4" w:space="0" w:color="auto"/>
              <w:left w:val="single" w:sz="4" w:space="0" w:color="auto"/>
              <w:bottom w:val="single" w:sz="4" w:space="0" w:color="auto"/>
              <w:right w:val="single" w:sz="4" w:space="0" w:color="auto"/>
            </w:tcBorders>
            <w:hideMark/>
          </w:tcPr>
          <w:p w14:paraId="45AA8172" w14:textId="41C97E0A" w:rsidR="00C237B1" w:rsidRPr="00A07D0F" w:rsidRDefault="00C237B1" w:rsidP="00C237B1">
            <w:pPr>
              <w:rPr>
                <w:rFonts w:eastAsia="Times New Roman" w:cs="Arial"/>
                <w:sz w:val="16"/>
                <w:szCs w:val="16"/>
                <w:lang w:val="nl-NL" w:eastAsia="nl-NL"/>
              </w:rPr>
            </w:pPr>
            <w:r w:rsidRPr="00A07D0F">
              <w:rPr>
                <w:rFonts w:cs="Arial"/>
                <w:sz w:val="16"/>
                <w:szCs w:val="16"/>
              </w:rPr>
              <w:t>10</w:t>
            </w:r>
          </w:p>
        </w:tc>
        <w:tc>
          <w:tcPr>
            <w:tcW w:w="1474" w:type="dxa"/>
            <w:tcBorders>
              <w:top w:val="single" w:sz="4" w:space="0" w:color="auto"/>
              <w:left w:val="single" w:sz="4" w:space="0" w:color="auto"/>
              <w:bottom w:val="single" w:sz="4" w:space="0" w:color="auto"/>
              <w:right w:val="single" w:sz="4" w:space="0" w:color="auto"/>
            </w:tcBorders>
            <w:noWrap/>
            <w:hideMark/>
          </w:tcPr>
          <w:p w14:paraId="3934DD7D" w14:textId="7A976434"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3C21CD8A" w14:textId="2AFB7BAD"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77D70BC2" w14:textId="63B382D9"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63CF04B7"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47BEB5C8" w14:textId="76783A85"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T.06</w:t>
            </w:r>
          </w:p>
        </w:tc>
        <w:tc>
          <w:tcPr>
            <w:tcW w:w="2719" w:type="dxa"/>
            <w:tcBorders>
              <w:top w:val="single" w:sz="4" w:space="0" w:color="auto"/>
              <w:left w:val="single" w:sz="4" w:space="0" w:color="auto"/>
              <w:bottom w:val="single" w:sz="4" w:space="0" w:color="auto"/>
              <w:right w:val="single" w:sz="4" w:space="0" w:color="auto"/>
            </w:tcBorders>
            <w:hideMark/>
          </w:tcPr>
          <w:p w14:paraId="7A50A566" w14:textId="03D42C69" w:rsidR="00C237B1" w:rsidRPr="00A07D0F" w:rsidRDefault="00C237B1" w:rsidP="00C237B1">
            <w:pPr>
              <w:rPr>
                <w:rFonts w:eastAsia="Times New Roman" w:cs="Arial"/>
                <w:sz w:val="16"/>
                <w:szCs w:val="16"/>
                <w:lang w:val="nl-NL" w:eastAsia="nl-NL"/>
              </w:rPr>
            </w:pPr>
            <w:proofErr w:type="spellStart"/>
            <w:r w:rsidRPr="00A07D0F">
              <w:rPr>
                <w:rFonts w:cs="Arial"/>
                <w:color w:val="000000"/>
                <w:sz w:val="16"/>
                <w:szCs w:val="16"/>
              </w:rPr>
              <w:t>Betonboringen</w:t>
            </w:r>
            <w:proofErr w:type="spellEnd"/>
            <w:r w:rsidRPr="00A07D0F">
              <w:rPr>
                <w:rFonts w:cs="Arial"/>
                <w:color w:val="000000"/>
                <w:sz w:val="16"/>
                <w:szCs w:val="16"/>
              </w:rPr>
              <w:t xml:space="preserve"> </w:t>
            </w:r>
          </w:p>
        </w:tc>
        <w:tc>
          <w:tcPr>
            <w:tcW w:w="1384" w:type="dxa"/>
            <w:tcBorders>
              <w:top w:val="single" w:sz="4" w:space="0" w:color="auto"/>
              <w:left w:val="single" w:sz="4" w:space="0" w:color="auto"/>
              <w:bottom w:val="single" w:sz="4" w:space="0" w:color="auto"/>
              <w:right w:val="single" w:sz="4" w:space="0" w:color="auto"/>
            </w:tcBorders>
            <w:hideMark/>
          </w:tcPr>
          <w:p w14:paraId="02E641E7" w14:textId="264D8CB6" w:rsidR="00C237B1" w:rsidRPr="00A07D0F" w:rsidRDefault="00C237B1" w:rsidP="00C237B1">
            <w:pPr>
              <w:rPr>
                <w:rFonts w:eastAsia="Times New Roman" w:cs="Arial"/>
                <w:sz w:val="16"/>
                <w:szCs w:val="16"/>
                <w:lang w:val="nl-NL" w:eastAsia="nl-NL"/>
              </w:rPr>
            </w:pPr>
            <w:r w:rsidRPr="00A07D0F">
              <w:rPr>
                <w:rFonts w:cs="Arial"/>
                <w:sz w:val="16"/>
                <w:szCs w:val="16"/>
              </w:rPr>
              <w:t>20</w:t>
            </w:r>
          </w:p>
        </w:tc>
        <w:tc>
          <w:tcPr>
            <w:tcW w:w="1474" w:type="dxa"/>
            <w:tcBorders>
              <w:top w:val="single" w:sz="4" w:space="0" w:color="auto"/>
              <w:left w:val="single" w:sz="4" w:space="0" w:color="auto"/>
              <w:bottom w:val="single" w:sz="4" w:space="0" w:color="auto"/>
              <w:right w:val="single" w:sz="4" w:space="0" w:color="auto"/>
            </w:tcBorders>
            <w:noWrap/>
            <w:hideMark/>
          </w:tcPr>
          <w:p w14:paraId="567AFA88" w14:textId="33DA4079"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46EA156A" w14:textId="223A4199"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1D446478" w14:textId="26A85D2F"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4A36D831"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17F4D85E" w14:textId="443DF46C"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T.07</w:t>
            </w:r>
          </w:p>
        </w:tc>
        <w:tc>
          <w:tcPr>
            <w:tcW w:w="2719" w:type="dxa"/>
            <w:tcBorders>
              <w:top w:val="single" w:sz="4" w:space="0" w:color="auto"/>
              <w:left w:val="single" w:sz="4" w:space="0" w:color="auto"/>
              <w:bottom w:val="single" w:sz="4" w:space="0" w:color="auto"/>
              <w:right w:val="single" w:sz="4" w:space="0" w:color="auto"/>
            </w:tcBorders>
            <w:hideMark/>
          </w:tcPr>
          <w:p w14:paraId="271D599A" w14:textId="6E5284BB" w:rsidR="00C237B1" w:rsidRPr="00A07D0F" w:rsidRDefault="00C237B1" w:rsidP="00C237B1">
            <w:pPr>
              <w:rPr>
                <w:rFonts w:eastAsia="Times New Roman" w:cs="Arial"/>
                <w:sz w:val="16"/>
                <w:szCs w:val="16"/>
                <w:lang w:val="nl-NL" w:eastAsia="nl-NL"/>
              </w:rPr>
            </w:pPr>
            <w:r w:rsidRPr="00A07D0F">
              <w:rPr>
                <w:rFonts w:cs="Arial"/>
                <w:color w:val="000000"/>
                <w:sz w:val="16"/>
                <w:szCs w:val="16"/>
                <w:lang w:val="nl-NL"/>
              </w:rPr>
              <w:t xml:space="preserve">Verkeersmaatregelen </w:t>
            </w:r>
            <w:proofErr w:type="spellStart"/>
            <w:r w:rsidRPr="00A07D0F">
              <w:rPr>
                <w:rFonts w:cs="Arial"/>
                <w:color w:val="000000"/>
                <w:sz w:val="16"/>
                <w:szCs w:val="16"/>
                <w:lang w:val="nl-NL"/>
              </w:rPr>
              <w:t>vlgs</w:t>
            </w:r>
            <w:proofErr w:type="spellEnd"/>
            <w:r w:rsidRPr="00A07D0F">
              <w:rPr>
                <w:rFonts w:cs="Arial"/>
                <w:color w:val="000000"/>
                <w:sz w:val="16"/>
                <w:szCs w:val="16"/>
                <w:lang w:val="nl-NL"/>
              </w:rPr>
              <w:t xml:space="preserve"> fig. 210 uit CROW </w:t>
            </w:r>
            <w:proofErr w:type="spellStart"/>
            <w:r w:rsidRPr="00A07D0F">
              <w:rPr>
                <w:rFonts w:cs="Arial"/>
                <w:color w:val="000000"/>
                <w:sz w:val="16"/>
                <w:szCs w:val="16"/>
                <w:lang w:val="nl-NL"/>
              </w:rPr>
              <w:t>publ</w:t>
            </w:r>
            <w:proofErr w:type="spellEnd"/>
            <w:r w:rsidRPr="00A07D0F">
              <w:rPr>
                <w:rFonts w:cs="Arial"/>
                <w:color w:val="000000"/>
                <w:sz w:val="16"/>
                <w:szCs w:val="16"/>
                <w:lang w:val="nl-NL"/>
              </w:rPr>
              <w:t xml:space="preserve">. </w:t>
            </w:r>
            <w:r w:rsidRPr="00A07D0F">
              <w:rPr>
                <w:rFonts w:cs="Arial"/>
                <w:color w:val="000000"/>
                <w:sz w:val="16"/>
                <w:szCs w:val="16"/>
              </w:rPr>
              <w:t xml:space="preserve">96a </w:t>
            </w:r>
          </w:p>
        </w:tc>
        <w:tc>
          <w:tcPr>
            <w:tcW w:w="1384" w:type="dxa"/>
            <w:tcBorders>
              <w:top w:val="single" w:sz="4" w:space="0" w:color="auto"/>
              <w:left w:val="single" w:sz="4" w:space="0" w:color="auto"/>
              <w:bottom w:val="single" w:sz="4" w:space="0" w:color="auto"/>
              <w:right w:val="single" w:sz="4" w:space="0" w:color="auto"/>
            </w:tcBorders>
            <w:hideMark/>
          </w:tcPr>
          <w:p w14:paraId="2C033F6A" w14:textId="1346830E" w:rsidR="00C237B1" w:rsidRPr="00A07D0F" w:rsidRDefault="00C237B1" w:rsidP="00C237B1">
            <w:pPr>
              <w:rPr>
                <w:rFonts w:eastAsia="Times New Roman" w:cs="Arial"/>
                <w:sz w:val="16"/>
                <w:szCs w:val="16"/>
                <w:lang w:val="nl-NL" w:eastAsia="nl-NL"/>
              </w:rPr>
            </w:pPr>
            <w:r w:rsidRPr="00A07D0F">
              <w:rPr>
                <w:rFonts w:cs="Arial"/>
                <w:sz w:val="16"/>
                <w:szCs w:val="16"/>
              </w:rPr>
              <w:t>5</w:t>
            </w:r>
          </w:p>
        </w:tc>
        <w:tc>
          <w:tcPr>
            <w:tcW w:w="1474" w:type="dxa"/>
            <w:tcBorders>
              <w:top w:val="single" w:sz="4" w:space="0" w:color="auto"/>
              <w:left w:val="single" w:sz="4" w:space="0" w:color="auto"/>
              <w:bottom w:val="single" w:sz="4" w:space="0" w:color="auto"/>
              <w:right w:val="single" w:sz="4" w:space="0" w:color="auto"/>
            </w:tcBorders>
            <w:noWrap/>
            <w:hideMark/>
          </w:tcPr>
          <w:p w14:paraId="13A49084" w14:textId="1142CCF3"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2B48C49D" w14:textId="5C34868E"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21AB7867" w14:textId="2F0449B8"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188B4A21"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3510A24C" w14:textId="27EBC686"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lastRenderedPageBreak/>
              <w:t>T.08</w:t>
            </w:r>
          </w:p>
        </w:tc>
        <w:tc>
          <w:tcPr>
            <w:tcW w:w="2719" w:type="dxa"/>
            <w:tcBorders>
              <w:top w:val="single" w:sz="4" w:space="0" w:color="auto"/>
              <w:left w:val="single" w:sz="4" w:space="0" w:color="auto"/>
              <w:bottom w:val="single" w:sz="4" w:space="0" w:color="auto"/>
              <w:right w:val="single" w:sz="4" w:space="0" w:color="auto"/>
            </w:tcBorders>
            <w:hideMark/>
          </w:tcPr>
          <w:p w14:paraId="5A2F16EC" w14:textId="7FBF8AAE" w:rsidR="00C237B1" w:rsidRPr="00A07D0F" w:rsidRDefault="00C237B1" w:rsidP="00C237B1">
            <w:pPr>
              <w:rPr>
                <w:rFonts w:eastAsia="Times New Roman" w:cs="Arial"/>
                <w:sz w:val="16"/>
                <w:szCs w:val="16"/>
                <w:lang w:val="nl-NL" w:eastAsia="nl-NL"/>
              </w:rPr>
            </w:pPr>
            <w:r w:rsidRPr="00A07D0F">
              <w:rPr>
                <w:rFonts w:cs="Arial"/>
                <w:color w:val="000000"/>
                <w:sz w:val="16"/>
                <w:szCs w:val="16"/>
                <w:lang w:val="nl-NL"/>
              </w:rPr>
              <w:t xml:space="preserve">Verkeersmaatregelen </w:t>
            </w:r>
            <w:proofErr w:type="spellStart"/>
            <w:r w:rsidRPr="00A07D0F">
              <w:rPr>
                <w:rFonts w:cs="Arial"/>
                <w:color w:val="000000"/>
                <w:sz w:val="16"/>
                <w:szCs w:val="16"/>
                <w:lang w:val="nl-NL"/>
              </w:rPr>
              <w:t>vlgs</w:t>
            </w:r>
            <w:proofErr w:type="spellEnd"/>
            <w:r w:rsidRPr="00A07D0F">
              <w:rPr>
                <w:rFonts w:cs="Arial"/>
                <w:color w:val="000000"/>
                <w:sz w:val="16"/>
                <w:szCs w:val="16"/>
                <w:lang w:val="nl-NL"/>
              </w:rPr>
              <w:t xml:space="preserve"> fig. 220 uit CROW </w:t>
            </w:r>
            <w:proofErr w:type="spellStart"/>
            <w:r w:rsidRPr="00A07D0F">
              <w:rPr>
                <w:rFonts w:cs="Arial"/>
                <w:color w:val="000000"/>
                <w:sz w:val="16"/>
                <w:szCs w:val="16"/>
                <w:lang w:val="nl-NL"/>
              </w:rPr>
              <w:t>publ</w:t>
            </w:r>
            <w:proofErr w:type="spellEnd"/>
            <w:r w:rsidRPr="00A07D0F">
              <w:rPr>
                <w:rFonts w:cs="Arial"/>
                <w:color w:val="000000"/>
                <w:sz w:val="16"/>
                <w:szCs w:val="16"/>
                <w:lang w:val="nl-NL"/>
              </w:rPr>
              <w:t xml:space="preserve">. </w:t>
            </w:r>
            <w:r w:rsidRPr="00A07D0F">
              <w:rPr>
                <w:rFonts w:cs="Arial"/>
                <w:color w:val="000000"/>
                <w:sz w:val="16"/>
                <w:szCs w:val="16"/>
              </w:rPr>
              <w:t xml:space="preserve">96a </w:t>
            </w:r>
          </w:p>
        </w:tc>
        <w:tc>
          <w:tcPr>
            <w:tcW w:w="1384" w:type="dxa"/>
            <w:tcBorders>
              <w:top w:val="single" w:sz="4" w:space="0" w:color="auto"/>
              <w:left w:val="single" w:sz="4" w:space="0" w:color="auto"/>
              <w:bottom w:val="single" w:sz="4" w:space="0" w:color="auto"/>
              <w:right w:val="single" w:sz="4" w:space="0" w:color="auto"/>
            </w:tcBorders>
            <w:hideMark/>
          </w:tcPr>
          <w:p w14:paraId="5B8F495A" w14:textId="70B97D03" w:rsidR="00C237B1" w:rsidRPr="00A07D0F" w:rsidRDefault="00C237B1" w:rsidP="00C237B1">
            <w:pPr>
              <w:rPr>
                <w:rFonts w:eastAsia="Times New Roman" w:cs="Arial"/>
                <w:sz w:val="16"/>
                <w:szCs w:val="16"/>
                <w:lang w:val="nl-NL" w:eastAsia="nl-NL"/>
              </w:rPr>
            </w:pPr>
            <w:r w:rsidRPr="00A07D0F">
              <w:rPr>
                <w:rFonts w:cs="Arial"/>
                <w:sz w:val="16"/>
                <w:szCs w:val="16"/>
              </w:rPr>
              <w:t>5</w:t>
            </w:r>
          </w:p>
        </w:tc>
        <w:tc>
          <w:tcPr>
            <w:tcW w:w="1474" w:type="dxa"/>
            <w:tcBorders>
              <w:top w:val="single" w:sz="4" w:space="0" w:color="auto"/>
              <w:left w:val="single" w:sz="4" w:space="0" w:color="auto"/>
              <w:bottom w:val="single" w:sz="4" w:space="0" w:color="auto"/>
              <w:right w:val="single" w:sz="4" w:space="0" w:color="auto"/>
            </w:tcBorders>
            <w:noWrap/>
            <w:hideMark/>
          </w:tcPr>
          <w:p w14:paraId="22FDF7EF" w14:textId="21C59458"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041D576E" w14:textId="1AE72337"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74AFD500" w14:textId="72779824"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7A96E682"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32A78179" w14:textId="13C3A646"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T.09</w:t>
            </w:r>
          </w:p>
        </w:tc>
        <w:tc>
          <w:tcPr>
            <w:tcW w:w="2719" w:type="dxa"/>
            <w:tcBorders>
              <w:top w:val="single" w:sz="4" w:space="0" w:color="auto"/>
              <w:left w:val="single" w:sz="4" w:space="0" w:color="auto"/>
              <w:bottom w:val="single" w:sz="4" w:space="0" w:color="auto"/>
              <w:right w:val="single" w:sz="4" w:space="0" w:color="auto"/>
            </w:tcBorders>
            <w:hideMark/>
          </w:tcPr>
          <w:p w14:paraId="5F1EBC3F" w14:textId="3F52BFEF" w:rsidR="00C237B1" w:rsidRPr="00A07D0F" w:rsidRDefault="00C237B1" w:rsidP="00C237B1">
            <w:pPr>
              <w:rPr>
                <w:rFonts w:eastAsia="Times New Roman" w:cs="Arial"/>
                <w:sz w:val="16"/>
                <w:szCs w:val="16"/>
                <w:lang w:val="nl-NL" w:eastAsia="nl-NL"/>
              </w:rPr>
            </w:pPr>
            <w:r w:rsidRPr="00A07D0F">
              <w:rPr>
                <w:rFonts w:cs="Arial"/>
                <w:color w:val="000000"/>
                <w:sz w:val="16"/>
                <w:szCs w:val="16"/>
                <w:lang w:val="nl-NL"/>
              </w:rPr>
              <w:t xml:space="preserve">Verkeersmaatregelen </w:t>
            </w:r>
            <w:proofErr w:type="spellStart"/>
            <w:r w:rsidRPr="00A07D0F">
              <w:rPr>
                <w:rFonts w:cs="Arial"/>
                <w:color w:val="000000"/>
                <w:sz w:val="16"/>
                <w:szCs w:val="16"/>
                <w:lang w:val="nl-NL"/>
              </w:rPr>
              <w:t>vlgs</w:t>
            </w:r>
            <w:proofErr w:type="spellEnd"/>
            <w:r w:rsidRPr="00A07D0F">
              <w:rPr>
                <w:rFonts w:cs="Arial"/>
                <w:color w:val="000000"/>
                <w:sz w:val="16"/>
                <w:szCs w:val="16"/>
                <w:lang w:val="nl-NL"/>
              </w:rPr>
              <w:t xml:space="preserve"> fig. 420 uit CROW </w:t>
            </w:r>
            <w:proofErr w:type="spellStart"/>
            <w:r w:rsidRPr="00A07D0F">
              <w:rPr>
                <w:rFonts w:cs="Arial"/>
                <w:color w:val="000000"/>
                <w:sz w:val="16"/>
                <w:szCs w:val="16"/>
                <w:lang w:val="nl-NL"/>
              </w:rPr>
              <w:t>publ</w:t>
            </w:r>
            <w:proofErr w:type="spellEnd"/>
            <w:r w:rsidRPr="00A07D0F">
              <w:rPr>
                <w:rFonts w:cs="Arial"/>
                <w:color w:val="000000"/>
                <w:sz w:val="16"/>
                <w:szCs w:val="16"/>
                <w:lang w:val="nl-NL"/>
              </w:rPr>
              <w:t xml:space="preserve">. </w:t>
            </w:r>
            <w:r w:rsidRPr="00A07D0F">
              <w:rPr>
                <w:rFonts w:cs="Arial"/>
                <w:color w:val="000000"/>
                <w:sz w:val="16"/>
                <w:szCs w:val="16"/>
              </w:rPr>
              <w:t xml:space="preserve">96a </w:t>
            </w:r>
          </w:p>
        </w:tc>
        <w:tc>
          <w:tcPr>
            <w:tcW w:w="1384" w:type="dxa"/>
            <w:tcBorders>
              <w:top w:val="single" w:sz="4" w:space="0" w:color="auto"/>
              <w:left w:val="single" w:sz="4" w:space="0" w:color="auto"/>
              <w:bottom w:val="single" w:sz="4" w:space="0" w:color="auto"/>
              <w:right w:val="single" w:sz="4" w:space="0" w:color="auto"/>
            </w:tcBorders>
            <w:hideMark/>
          </w:tcPr>
          <w:p w14:paraId="3928AD0E" w14:textId="05FC7992" w:rsidR="00C237B1" w:rsidRPr="00A07D0F" w:rsidRDefault="00C237B1" w:rsidP="00C237B1">
            <w:pPr>
              <w:rPr>
                <w:rFonts w:eastAsia="Times New Roman" w:cs="Arial"/>
                <w:sz w:val="16"/>
                <w:szCs w:val="16"/>
                <w:lang w:val="nl-NL" w:eastAsia="nl-NL"/>
              </w:rPr>
            </w:pPr>
            <w:r w:rsidRPr="00A07D0F">
              <w:rPr>
                <w:rFonts w:cs="Arial"/>
                <w:sz w:val="16"/>
                <w:szCs w:val="16"/>
              </w:rPr>
              <w:t>5</w:t>
            </w:r>
          </w:p>
        </w:tc>
        <w:tc>
          <w:tcPr>
            <w:tcW w:w="1474" w:type="dxa"/>
            <w:tcBorders>
              <w:top w:val="single" w:sz="4" w:space="0" w:color="auto"/>
              <w:left w:val="single" w:sz="4" w:space="0" w:color="auto"/>
              <w:bottom w:val="single" w:sz="4" w:space="0" w:color="auto"/>
              <w:right w:val="single" w:sz="4" w:space="0" w:color="auto"/>
            </w:tcBorders>
            <w:noWrap/>
            <w:hideMark/>
          </w:tcPr>
          <w:p w14:paraId="6883C8B3" w14:textId="7804A0F3"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22B77A55" w14:textId="571D679A"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73DCD9A8" w14:textId="4335E9C8"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02D6F5D8"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0A15F966" w14:textId="6688705C"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T.10</w:t>
            </w:r>
          </w:p>
        </w:tc>
        <w:tc>
          <w:tcPr>
            <w:tcW w:w="2719" w:type="dxa"/>
            <w:tcBorders>
              <w:top w:val="single" w:sz="4" w:space="0" w:color="auto"/>
              <w:left w:val="single" w:sz="4" w:space="0" w:color="auto"/>
              <w:bottom w:val="single" w:sz="4" w:space="0" w:color="auto"/>
              <w:right w:val="single" w:sz="4" w:space="0" w:color="auto"/>
            </w:tcBorders>
            <w:hideMark/>
          </w:tcPr>
          <w:p w14:paraId="080D6E63" w14:textId="4001DFFD" w:rsidR="00C237B1" w:rsidRPr="00A07D0F" w:rsidRDefault="00C237B1" w:rsidP="00C237B1">
            <w:pPr>
              <w:rPr>
                <w:rFonts w:eastAsia="Times New Roman" w:cs="Arial"/>
                <w:sz w:val="16"/>
                <w:szCs w:val="16"/>
                <w:lang w:val="nl-NL" w:eastAsia="nl-NL"/>
              </w:rPr>
            </w:pPr>
            <w:r w:rsidRPr="00A07D0F">
              <w:rPr>
                <w:rFonts w:cs="Arial"/>
                <w:color w:val="000000"/>
                <w:sz w:val="16"/>
                <w:szCs w:val="16"/>
                <w:lang w:val="nl-NL"/>
              </w:rPr>
              <w:t xml:space="preserve">Verkeersmaatregelen </w:t>
            </w:r>
            <w:proofErr w:type="spellStart"/>
            <w:r w:rsidRPr="00A07D0F">
              <w:rPr>
                <w:rFonts w:cs="Arial"/>
                <w:color w:val="000000"/>
                <w:sz w:val="16"/>
                <w:szCs w:val="16"/>
                <w:lang w:val="nl-NL"/>
              </w:rPr>
              <w:t>vlgs</w:t>
            </w:r>
            <w:proofErr w:type="spellEnd"/>
            <w:r w:rsidRPr="00A07D0F">
              <w:rPr>
                <w:rFonts w:cs="Arial"/>
                <w:color w:val="000000"/>
                <w:sz w:val="16"/>
                <w:szCs w:val="16"/>
                <w:lang w:val="nl-NL"/>
              </w:rPr>
              <w:t xml:space="preserve"> fig. 430 uit CROW </w:t>
            </w:r>
            <w:proofErr w:type="spellStart"/>
            <w:r w:rsidRPr="00A07D0F">
              <w:rPr>
                <w:rFonts w:cs="Arial"/>
                <w:color w:val="000000"/>
                <w:sz w:val="16"/>
                <w:szCs w:val="16"/>
                <w:lang w:val="nl-NL"/>
              </w:rPr>
              <w:t>publ</w:t>
            </w:r>
            <w:proofErr w:type="spellEnd"/>
            <w:r w:rsidRPr="00A07D0F">
              <w:rPr>
                <w:rFonts w:cs="Arial"/>
                <w:color w:val="000000"/>
                <w:sz w:val="16"/>
                <w:szCs w:val="16"/>
                <w:lang w:val="nl-NL"/>
              </w:rPr>
              <w:t xml:space="preserve">. </w:t>
            </w:r>
            <w:r w:rsidRPr="00A07D0F">
              <w:rPr>
                <w:rFonts w:cs="Arial"/>
                <w:color w:val="000000"/>
                <w:sz w:val="16"/>
                <w:szCs w:val="16"/>
              </w:rPr>
              <w:t xml:space="preserve">96a </w:t>
            </w:r>
          </w:p>
        </w:tc>
        <w:tc>
          <w:tcPr>
            <w:tcW w:w="1384" w:type="dxa"/>
            <w:tcBorders>
              <w:top w:val="single" w:sz="4" w:space="0" w:color="auto"/>
              <w:left w:val="single" w:sz="4" w:space="0" w:color="auto"/>
              <w:bottom w:val="single" w:sz="4" w:space="0" w:color="auto"/>
              <w:right w:val="single" w:sz="4" w:space="0" w:color="auto"/>
            </w:tcBorders>
            <w:hideMark/>
          </w:tcPr>
          <w:p w14:paraId="06508583" w14:textId="07E439BB" w:rsidR="00C237B1" w:rsidRPr="00A07D0F" w:rsidRDefault="00C237B1" w:rsidP="00C237B1">
            <w:pPr>
              <w:rPr>
                <w:rFonts w:eastAsia="Times New Roman" w:cs="Arial"/>
                <w:sz w:val="16"/>
                <w:szCs w:val="16"/>
                <w:lang w:val="nl-NL" w:eastAsia="nl-NL"/>
              </w:rPr>
            </w:pPr>
            <w:r w:rsidRPr="00A07D0F">
              <w:rPr>
                <w:rFonts w:cs="Arial"/>
                <w:sz w:val="16"/>
                <w:szCs w:val="16"/>
              </w:rPr>
              <w:t>5</w:t>
            </w:r>
          </w:p>
        </w:tc>
        <w:tc>
          <w:tcPr>
            <w:tcW w:w="1474" w:type="dxa"/>
            <w:tcBorders>
              <w:top w:val="single" w:sz="4" w:space="0" w:color="auto"/>
              <w:left w:val="single" w:sz="4" w:space="0" w:color="auto"/>
              <w:bottom w:val="single" w:sz="4" w:space="0" w:color="auto"/>
              <w:right w:val="single" w:sz="4" w:space="0" w:color="auto"/>
            </w:tcBorders>
            <w:noWrap/>
            <w:hideMark/>
          </w:tcPr>
          <w:p w14:paraId="5A1EB93F" w14:textId="3ACBED84"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67B58ABD" w14:textId="5943EC71"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3A98613B" w14:textId="333AAE3B"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001A19AC"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0BA2180B" w14:textId="04658D87"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T.11</w:t>
            </w:r>
          </w:p>
        </w:tc>
        <w:tc>
          <w:tcPr>
            <w:tcW w:w="2719" w:type="dxa"/>
            <w:tcBorders>
              <w:top w:val="single" w:sz="4" w:space="0" w:color="auto"/>
              <w:left w:val="single" w:sz="4" w:space="0" w:color="auto"/>
              <w:bottom w:val="single" w:sz="4" w:space="0" w:color="auto"/>
              <w:right w:val="single" w:sz="4" w:space="0" w:color="auto"/>
            </w:tcBorders>
            <w:hideMark/>
          </w:tcPr>
          <w:p w14:paraId="648116CB" w14:textId="0506F9CA" w:rsidR="00C237B1" w:rsidRPr="00A07D0F" w:rsidRDefault="00C237B1" w:rsidP="00C237B1">
            <w:pPr>
              <w:rPr>
                <w:rFonts w:eastAsia="Times New Roman" w:cs="Arial"/>
                <w:sz w:val="16"/>
                <w:szCs w:val="16"/>
                <w:lang w:val="nl-NL" w:eastAsia="nl-NL"/>
              </w:rPr>
            </w:pPr>
            <w:r w:rsidRPr="00A07D0F">
              <w:rPr>
                <w:rFonts w:cs="Arial"/>
                <w:color w:val="000000"/>
                <w:sz w:val="16"/>
                <w:szCs w:val="16"/>
                <w:lang w:val="nl-NL"/>
              </w:rPr>
              <w:t xml:space="preserve">Verkeersmaatregelen </w:t>
            </w:r>
            <w:proofErr w:type="spellStart"/>
            <w:r w:rsidRPr="00A07D0F">
              <w:rPr>
                <w:rFonts w:cs="Arial"/>
                <w:color w:val="000000"/>
                <w:sz w:val="16"/>
                <w:szCs w:val="16"/>
                <w:lang w:val="nl-NL"/>
              </w:rPr>
              <w:t>vlgs</w:t>
            </w:r>
            <w:proofErr w:type="spellEnd"/>
            <w:r w:rsidRPr="00A07D0F">
              <w:rPr>
                <w:rFonts w:cs="Arial"/>
                <w:color w:val="000000"/>
                <w:sz w:val="16"/>
                <w:szCs w:val="16"/>
                <w:lang w:val="nl-NL"/>
              </w:rPr>
              <w:t xml:space="preserve"> fig. 910 uit CROW </w:t>
            </w:r>
            <w:proofErr w:type="spellStart"/>
            <w:r w:rsidRPr="00A07D0F">
              <w:rPr>
                <w:rFonts w:cs="Arial"/>
                <w:color w:val="000000"/>
                <w:sz w:val="16"/>
                <w:szCs w:val="16"/>
                <w:lang w:val="nl-NL"/>
              </w:rPr>
              <w:t>publ</w:t>
            </w:r>
            <w:proofErr w:type="spellEnd"/>
            <w:r w:rsidRPr="00A07D0F">
              <w:rPr>
                <w:rFonts w:cs="Arial"/>
                <w:color w:val="000000"/>
                <w:sz w:val="16"/>
                <w:szCs w:val="16"/>
                <w:lang w:val="nl-NL"/>
              </w:rPr>
              <w:t xml:space="preserve">. </w:t>
            </w:r>
            <w:r w:rsidRPr="00A07D0F">
              <w:rPr>
                <w:rFonts w:cs="Arial"/>
                <w:color w:val="000000"/>
                <w:sz w:val="16"/>
                <w:szCs w:val="16"/>
              </w:rPr>
              <w:t xml:space="preserve">96a </w:t>
            </w:r>
          </w:p>
        </w:tc>
        <w:tc>
          <w:tcPr>
            <w:tcW w:w="1384" w:type="dxa"/>
            <w:tcBorders>
              <w:top w:val="single" w:sz="4" w:space="0" w:color="auto"/>
              <w:left w:val="single" w:sz="4" w:space="0" w:color="auto"/>
              <w:bottom w:val="single" w:sz="4" w:space="0" w:color="auto"/>
              <w:right w:val="single" w:sz="4" w:space="0" w:color="auto"/>
            </w:tcBorders>
            <w:hideMark/>
          </w:tcPr>
          <w:p w14:paraId="47544E71" w14:textId="3BAE8E29" w:rsidR="00C237B1" w:rsidRPr="00A07D0F" w:rsidRDefault="00C237B1" w:rsidP="00C237B1">
            <w:pPr>
              <w:rPr>
                <w:rFonts w:eastAsia="Times New Roman" w:cs="Arial"/>
                <w:sz w:val="16"/>
                <w:szCs w:val="16"/>
                <w:lang w:val="nl-NL" w:eastAsia="nl-NL"/>
              </w:rPr>
            </w:pPr>
            <w:r w:rsidRPr="00A07D0F">
              <w:rPr>
                <w:rFonts w:cs="Arial"/>
                <w:sz w:val="16"/>
                <w:szCs w:val="16"/>
              </w:rPr>
              <w:t>5</w:t>
            </w:r>
          </w:p>
        </w:tc>
        <w:tc>
          <w:tcPr>
            <w:tcW w:w="1474" w:type="dxa"/>
            <w:tcBorders>
              <w:top w:val="single" w:sz="4" w:space="0" w:color="auto"/>
              <w:left w:val="single" w:sz="4" w:space="0" w:color="auto"/>
              <w:bottom w:val="single" w:sz="4" w:space="0" w:color="auto"/>
              <w:right w:val="single" w:sz="4" w:space="0" w:color="auto"/>
            </w:tcBorders>
            <w:noWrap/>
            <w:hideMark/>
          </w:tcPr>
          <w:p w14:paraId="08521467" w14:textId="6FBDC0EE"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4FE5749B" w14:textId="488984F8"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30B73933" w14:textId="5FB03831"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1C1CDF03"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04577B2F" w14:textId="3B98CC7D"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T.12</w:t>
            </w:r>
          </w:p>
        </w:tc>
        <w:tc>
          <w:tcPr>
            <w:tcW w:w="2719" w:type="dxa"/>
            <w:tcBorders>
              <w:top w:val="single" w:sz="4" w:space="0" w:color="auto"/>
              <w:left w:val="single" w:sz="4" w:space="0" w:color="auto"/>
              <w:bottom w:val="single" w:sz="4" w:space="0" w:color="auto"/>
              <w:right w:val="single" w:sz="4" w:space="0" w:color="auto"/>
            </w:tcBorders>
            <w:hideMark/>
          </w:tcPr>
          <w:p w14:paraId="2B1D672F" w14:textId="76D0A394" w:rsidR="00C237B1" w:rsidRPr="00A07D0F" w:rsidRDefault="00C237B1" w:rsidP="00C237B1">
            <w:pPr>
              <w:rPr>
                <w:rFonts w:eastAsia="Times New Roman" w:cs="Arial"/>
                <w:sz w:val="16"/>
                <w:szCs w:val="16"/>
                <w:lang w:val="nl-NL" w:eastAsia="nl-NL"/>
              </w:rPr>
            </w:pPr>
            <w:r w:rsidRPr="00A07D0F">
              <w:rPr>
                <w:rFonts w:cs="Arial"/>
                <w:color w:val="000000"/>
                <w:sz w:val="16"/>
                <w:szCs w:val="16"/>
                <w:lang w:val="nl-NL"/>
              </w:rPr>
              <w:t xml:space="preserve">Verkeersmaatregelen </w:t>
            </w:r>
            <w:proofErr w:type="spellStart"/>
            <w:r w:rsidRPr="00A07D0F">
              <w:rPr>
                <w:rFonts w:cs="Arial"/>
                <w:color w:val="000000"/>
                <w:sz w:val="16"/>
                <w:szCs w:val="16"/>
                <w:lang w:val="nl-NL"/>
              </w:rPr>
              <w:t>vlgs</w:t>
            </w:r>
            <w:proofErr w:type="spellEnd"/>
            <w:r w:rsidRPr="00A07D0F">
              <w:rPr>
                <w:rFonts w:cs="Arial"/>
                <w:color w:val="000000"/>
                <w:sz w:val="16"/>
                <w:szCs w:val="16"/>
                <w:lang w:val="nl-NL"/>
              </w:rPr>
              <w:t xml:space="preserve"> fig. 911 uit CROW </w:t>
            </w:r>
            <w:proofErr w:type="spellStart"/>
            <w:r w:rsidRPr="00A07D0F">
              <w:rPr>
                <w:rFonts w:cs="Arial"/>
                <w:color w:val="000000"/>
                <w:sz w:val="16"/>
                <w:szCs w:val="16"/>
                <w:lang w:val="nl-NL"/>
              </w:rPr>
              <w:t>publ</w:t>
            </w:r>
            <w:proofErr w:type="spellEnd"/>
            <w:r w:rsidRPr="00A07D0F">
              <w:rPr>
                <w:rFonts w:cs="Arial"/>
                <w:color w:val="000000"/>
                <w:sz w:val="16"/>
                <w:szCs w:val="16"/>
                <w:lang w:val="nl-NL"/>
              </w:rPr>
              <w:t xml:space="preserve">. </w:t>
            </w:r>
            <w:r w:rsidRPr="00B63079">
              <w:rPr>
                <w:rFonts w:cs="Arial"/>
                <w:color w:val="000000"/>
                <w:sz w:val="16"/>
                <w:szCs w:val="16"/>
                <w:lang w:val="nl-NL"/>
              </w:rPr>
              <w:t xml:space="preserve">96a </w:t>
            </w:r>
          </w:p>
        </w:tc>
        <w:tc>
          <w:tcPr>
            <w:tcW w:w="1384" w:type="dxa"/>
            <w:tcBorders>
              <w:top w:val="single" w:sz="4" w:space="0" w:color="auto"/>
              <w:left w:val="single" w:sz="4" w:space="0" w:color="auto"/>
              <w:bottom w:val="single" w:sz="4" w:space="0" w:color="auto"/>
              <w:right w:val="single" w:sz="4" w:space="0" w:color="auto"/>
            </w:tcBorders>
            <w:hideMark/>
          </w:tcPr>
          <w:p w14:paraId="220C4543" w14:textId="1E0DB86F" w:rsidR="00C237B1" w:rsidRPr="00A07D0F" w:rsidRDefault="00C237B1" w:rsidP="00C237B1">
            <w:pPr>
              <w:rPr>
                <w:rFonts w:eastAsia="Times New Roman" w:cs="Arial"/>
                <w:sz w:val="16"/>
                <w:szCs w:val="16"/>
                <w:lang w:val="nl-NL" w:eastAsia="nl-NL"/>
              </w:rPr>
            </w:pPr>
            <w:r w:rsidRPr="00A07D0F">
              <w:rPr>
                <w:rFonts w:cs="Arial"/>
                <w:sz w:val="16"/>
                <w:szCs w:val="16"/>
              </w:rPr>
              <w:t>5</w:t>
            </w:r>
          </w:p>
        </w:tc>
        <w:tc>
          <w:tcPr>
            <w:tcW w:w="1474" w:type="dxa"/>
            <w:tcBorders>
              <w:top w:val="single" w:sz="4" w:space="0" w:color="auto"/>
              <w:left w:val="single" w:sz="4" w:space="0" w:color="auto"/>
              <w:bottom w:val="single" w:sz="4" w:space="0" w:color="auto"/>
              <w:right w:val="single" w:sz="4" w:space="0" w:color="auto"/>
            </w:tcBorders>
            <w:noWrap/>
            <w:hideMark/>
          </w:tcPr>
          <w:p w14:paraId="4BC9DE10" w14:textId="521FF6DC"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1A58EF48" w14:textId="644C0BDD"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60E068AF" w14:textId="6BA6BBE6"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51F45AE9"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1AA43CFA" w14:textId="11C38FC6"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T.13</w:t>
            </w:r>
          </w:p>
        </w:tc>
        <w:tc>
          <w:tcPr>
            <w:tcW w:w="2719" w:type="dxa"/>
            <w:tcBorders>
              <w:top w:val="single" w:sz="4" w:space="0" w:color="auto"/>
              <w:left w:val="single" w:sz="4" w:space="0" w:color="auto"/>
              <w:bottom w:val="single" w:sz="4" w:space="0" w:color="auto"/>
              <w:right w:val="single" w:sz="4" w:space="0" w:color="auto"/>
            </w:tcBorders>
            <w:hideMark/>
          </w:tcPr>
          <w:p w14:paraId="29C3EFDB" w14:textId="29045DEB" w:rsidR="00C237B1" w:rsidRPr="00A07D0F" w:rsidRDefault="00C237B1" w:rsidP="00C237B1">
            <w:pPr>
              <w:rPr>
                <w:rFonts w:eastAsia="Times New Roman" w:cs="Arial"/>
                <w:sz w:val="16"/>
                <w:szCs w:val="16"/>
                <w:lang w:val="nl-NL" w:eastAsia="nl-NL"/>
              </w:rPr>
            </w:pPr>
            <w:proofErr w:type="spellStart"/>
            <w:r w:rsidRPr="00A07D0F">
              <w:rPr>
                <w:rFonts w:cs="Arial"/>
                <w:color w:val="000000"/>
                <w:sz w:val="16"/>
                <w:szCs w:val="16"/>
              </w:rPr>
              <w:t>Laagopbouwbeschrijving</w:t>
            </w:r>
            <w:proofErr w:type="spellEnd"/>
            <w:r w:rsidRPr="00A07D0F">
              <w:rPr>
                <w:rFonts w:cs="Arial"/>
                <w:color w:val="000000"/>
                <w:sz w:val="16"/>
                <w:szCs w:val="16"/>
              </w:rPr>
              <w:t xml:space="preserve"> </w:t>
            </w:r>
          </w:p>
        </w:tc>
        <w:tc>
          <w:tcPr>
            <w:tcW w:w="1384" w:type="dxa"/>
            <w:tcBorders>
              <w:top w:val="single" w:sz="4" w:space="0" w:color="auto"/>
              <w:left w:val="single" w:sz="4" w:space="0" w:color="auto"/>
              <w:bottom w:val="single" w:sz="4" w:space="0" w:color="auto"/>
              <w:right w:val="single" w:sz="4" w:space="0" w:color="auto"/>
            </w:tcBorders>
            <w:hideMark/>
          </w:tcPr>
          <w:p w14:paraId="5CD55E67" w14:textId="6CCE2ACE" w:rsidR="00C237B1" w:rsidRPr="00A07D0F" w:rsidRDefault="00C237B1" w:rsidP="00C237B1">
            <w:pPr>
              <w:rPr>
                <w:rFonts w:eastAsia="Times New Roman" w:cs="Arial"/>
                <w:sz w:val="16"/>
                <w:szCs w:val="16"/>
                <w:lang w:val="nl-NL" w:eastAsia="nl-NL"/>
              </w:rPr>
            </w:pPr>
            <w:r w:rsidRPr="00A07D0F">
              <w:rPr>
                <w:rFonts w:cs="Arial"/>
                <w:sz w:val="16"/>
                <w:szCs w:val="16"/>
              </w:rPr>
              <w:t>10</w:t>
            </w:r>
          </w:p>
        </w:tc>
        <w:tc>
          <w:tcPr>
            <w:tcW w:w="1474" w:type="dxa"/>
            <w:tcBorders>
              <w:top w:val="single" w:sz="4" w:space="0" w:color="auto"/>
              <w:left w:val="single" w:sz="4" w:space="0" w:color="auto"/>
              <w:bottom w:val="single" w:sz="4" w:space="0" w:color="auto"/>
              <w:right w:val="single" w:sz="4" w:space="0" w:color="auto"/>
            </w:tcBorders>
            <w:noWrap/>
            <w:hideMark/>
          </w:tcPr>
          <w:p w14:paraId="009377F4" w14:textId="75471665"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346D79A6" w14:textId="1A87AE1E"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66E09D03" w14:textId="51AF866E"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1087B73E"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2650847F" w14:textId="3BDAEC86"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T.14</w:t>
            </w:r>
          </w:p>
        </w:tc>
        <w:tc>
          <w:tcPr>
            <w:tcW w:w="2719" w:type="dxa"/>
            <w:tcBorders>
              <w:top w:val="single" w:sz="4" w:space="0" w:color="auto"/>
              <w:left w:val="single" w:sz="4" w:space="0" w:color="auto"/>
              <w:bottom w:val="single" w:sz="4" w:space="0" w:color="auto"/>
              <w:right w:val="single" w:sz="4" w:space="0" w:color="auto"/>
            </w:tcBorders>
            <w:hideMark/>
          </w:tcPr>
          <w:p w14:paraId="79F7CC88" w14:textId="05BED827" w:rsidR="00C237B1" w:rsidRPr="00A07D0F" w:rsidRDefault="00C237B1" w:rsidP="00C237B1">
            <w:pPr>
              <w:rPr>
                <w:rFonts w:eastAsia="Times New Roman" w:cs="Arial"/>
                <w:sz w:val="16"/>
                <w:szCs w:val="16"/>
                <w:lang w:val="nl-NL" w:eastAsia="nl-NL"/>
              </w:rPr>
            </w:pPr>
            <w:r w:rsidRPr="00A07D0F">
              <w:rPr>
                <w:rFonts w:cs="Arial"/>
                <w:color w:val="000000"/>
                <w:sz w:val="16"/>
                <w:szCs w:val="16"/>
              </w:rPr>
              <w:t xml:space="preserve">PAK- marker </w:t>
            </w:r>
          </w:p>
        </w:tc>
        <w:tc>
          <w:tcPr>
            <w:tcW w:w="1384" w:type="dxa"/>
            <w:tcBorders>
              <w:top w:val="single" w:sz="4" w:space="0" w:color="auto"/>
              <w:left w:val="single" w:sz="4" w:space="0" w:color="auto"/>
              <w:bottom w:val="single" w:sz="4" w:space="0" w:color="auto"/>
              <w:right w:val="single" w:sz="4" w:space="0" w:color="auto"/>
            </w:tcBorders>
            <w:hideMark/>
          </w:tcPr>
          <w:p w14:paraId="326E79CA" w14:textId="4174C6E2" w:rsidR="00C237B1" w:rsidRPr="00A07D0F" w:rsidRDefault="00C237B1" w:rsidP="00C237B1">
            <w:pPr>
              <w:rPr>
                <w:rFonts w:eastAsia="Times New Roman" w:cs="Arial"/>
                <w:sz w:val="16"/>
                <w:szCs w:val="16"/>
                <w:lang w:val="nl-NL" w:eastAsia="nl-NL"/>
              </w:rPr>
            </w:pPr>
            <w:r w:rsidRPr="00A07D0F">
              <w:rPr>
                <w:rFonts w:cs="Arial"/>
                <w:sz w:val="16"/>
                <w:szCs w:val="16"/>
              </w:rPr>
              <w:t>10</w:t>
            </w:r>
          </w:p>
        </w:tc>
        <w:tc>
          <w:tcPr>
            <w:tcW w:w="1474" w:type="dxa"/>
            <w:tcBorders>
              <w:top w:val="single" w:sz="4" w:space="0" w:color="auto"/>
              <w:left w:val="single" w:sz="4" w:space="0" w:color="auto"/>
              <w:bottom w:val="single" w:sz="4" w:space="0" w:color="auto"/>
              <w:right w:val="single" w:sz="4" w:space="0" w:color="auto"/>
            </w:tcBorders>
            <w:noWrap/>
            <w:hideMark/>
          </w:tcPr>
          <w:p w14:paraId="534301F0" w14:textId="3C81DF22"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4CAE3FEF" w14:textId="5D2EE0D8"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53D7954E" w14:textId="194E1A7B"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04D295D0"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418D7A33" w14:textId="58FDEA5F"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T.15</w:t>
            </w:r>
          </w:p>
        </w:tc>
        <w:tc>
          <w:tcPr>
            <w:tcW w:w="2719" w:type="dxa"/>
            <w:tcBorders>
              <w:top w:val="single" w:sz="4" w:space="0" w:color="auto"/>
              <w:left w:val="single" w:sz="4" w:space="0" w:color="auto"/>
              <w:bottom w:val="single" w:sz="4" w:space="0" w:color="auto"/>
              <w:right w:val="single" w:sz="4" w:space="0" w:color="auto"/>
            </w:tcBorders>
            <w:hideMark/>
          </w:tcPr>
          <w:p w14:paraId="6B95C49A" w14:textId="04E6B88F" w:rsidR="00C237B1" w:rsidRPr="00A07D0F" w:rsidRDefault="00C237B1" w:rsidP="00C237B1">
            <w:pPr>
              <w:rPr>
                <w:rFonts w:eastAsia="Times New Roman" w:cs="Arial"/>
                <w:sz w:val="16"/>
                <w:szCs w:val="16"/>
                <w:lang w:val="nl-NL" w:eastAsia="nl-NL"/>
              </w:rPr>
            </w:pPr>
            <w:r w:rsidRPr="00A07D0F">
              <w:rPr>
                <w:rFonts w:cs="Arial"/>
                <w:color w:val="000000"/>
                <w:sz w:val="16"/>
                <w:szCs w:val="16"/>
              </w:rPr>
              <w:t>PAK-</w:t>
            </w:r>
            <w:proofErr w:type="spellStart"/>
            <w:r w:rsidRPr="00A07D0F">
              <w:rPr>
                <w:rFonts w:cs="Arial"/>
                <w:color w:val="000000"/>
                <w:sz w:val="16"/>
                <w:szCs w:val="16"/>
              </w:rPr>
              <w:t>gehalte</w:t>
            </w:r>
            <w:proofErr w:type="spellEnd"/>
            <w:r w:rsidRPr="00A07D0F">
              <w:rPr>
                <w:rFonts w:cs="Arial"/>
                <w:color w:val="000000"/>
                <w:sz w:val="16"/>
                <w:szCs w:val="16"/>
              </w:rPr>
              <w:t xml:space="preserve"> DLC </w:t>
            </w:r>
          </w:p>
        </w:tc>
        <w:tc>
          <w:tcPr>
            <w:tcW w:w="1384" w:type="dxa"/>
            <w:tcBorders>
              <w:top w:val="single" w:sz="4" w:space="0" w:color="auto"/>
              <w:left w:val="single" w:sz="4" w:space="0" w:color="auto"/>
              <w:bottom w:val="single" w:sz="4" w:space="0" w:color="auto"/>
              <w:right w:val="single" w:sz="4" w:space="0" w:color="auto"/>
            </w:tcBorders>
            <w:hideMark/>
          </w:tcPr>
          <w:p w14:paraId="6BA42C1F" w14:textId="7CE38DBA" w:rsidR="00C237B1" w:rsidRPr="00A07D0F" w:rsidRDefault="00C237B1" w:rsidP="00C237B1">
            <w:pPr>
              <w:rPr>
                <w:rFonts w:eastAsia="Times New Roman" w:cs="Arial"/>
                <w:sz w:val="16"/>
                <w:szCs w:val="16"/>
                <w:lang w:val="nl-NL" w:eastAsia="nl-NL"/>
              </w:rPr>
            </w:pPr>
            <w:r w:rsidRPr="00A07D0F">
              <w:rPr>
                <w:rFonts w:cs="Arial"/>
                <w:sz w:val="16"/>
                <w:szCs w:val="16"/>
              </w:rPr>
              <w:t>10</w:t>
            </w:r>
          </w:p>
        </w:tc>
        <w:tc>
          <w:tcPr>
            <w:tcW w:w="1474" w:type="dxa"/>
            <w:tcBorders>
              <w:top w:val="single" w:sz="4" w:space="0" w:color="auto"/>
              <w:left w:val="single" w:sz="4" w:space="0" w:color="auto"/>
              <w:bottom w:val="single" w:sz="4" w:space="0" w:color="auto"/>
              <w:right w:val="single" w:sz="4" w:space="0" w:color="auto"/>
            </w:tcBorders>
            <w:noWrap/>
            <w:hideMark/>
          </w:tcPr>
          <w:p w14:paraId="143D9BEC" w14:textId="47F1F781"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1A936D8D" w14:textId="283E7654"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24DE7245" w14:textId="77E4C477"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68DA8BBD"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1DCA10C0" w14:textId="062DD9E4"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T.16</w:t>
            </w:r>
          </w:p>
        </w:tc>
        <w:tc>
          <w:tcPr>
            <w:tcW w:w="2719" w:type="dxa"/>
            <w:tcBorders>
              <w:top w:val="single" w:sz="4" w:space="0" w:color="auto"/>
              <w:left w:val="single" w:sz="4" w:space="0" w:color="auto"/>
              <w:bottom w:val="single" w:sz="4" w:space="0" w:color="auto"/>
              <w:right w:val="single" w:sz="4" w:space="0" w:color="auto"/>
            </w:tcBorders>
            <w:hideMark/>
          </w:tcPr>
          <w:p w14:paraId="6BF15476" w14:textId="489D62F9" w:rsidR="00C237B1" w:rsidRPr="00A07D0F" w:rsidRDefault="00C237B1" w:rsidP="00C237B1">
            <w:pPr>
              <w:rPr>
                <w:rFonts w:eastAsia="Times New Roman" w:cs="Arial"/>
                <w:sz w:val="16"/>
                <w:szCs w:val="16"/>
                <w:lang w:val="nl-NL" w:eastAsia="nl-NL"/>
              </w:rPr>
            </w:pPr>
            <w:r w:rsidRPr="00A07D0F">
              <w:rPr>
                <w:rFonts w:cs="Arial"/>
                <w:color w:val="000000"/>
                <w:sz w:val="16"/>
                <w:szCs w:val="16"/>
                <w:lang w:val="nl-NL"/>
              </w:rPr>
              <w:t xml:space="preserve">PAK-gehalte HPLC of GCMS </w:t>
            </w:r>
          </w:p>
        </w:tc>
        <w:tc>
          <w:tcPr>
            <w:tcW w:w="1384" w:type="dxa"/>
            <w:tcBorders>
              <w:top w:val="single" w:sz="4" w:space="0" w:color="auto"/>
              <w:left w:val="single" w:sz="4" w:space="0" w:color="auto"/>
              <w:bottom w:val="single" w:sz="4" w:space="0" w:color="auto"/>
              <w:right w:val="single" w:sz="4" w:space="0" w:color="auto"/>
            </w:tcBorders>
            <w:hideMark/>
          </w:tcPr>
          <w:p w14:paraId="24423458" w14:textId="41540AF6" w:rsidR="00C237B1" w:rsidRPr="00A07D0F" w:rsidRDefault="00C237B1" w:rsidP="00C237B1">
            <w:pPr>
              <w:rPr>
                <w:rFonts w:eastAsia="Times New Roman" w:cs="Arial"/>
                <w:sz w:val="16"/>
                <w:szCs w:val="16"/>
                <w:lang w:val="nl-NL" w:eastAsia="nl-NL"/>
              </w:rPr>
            </w:pPr>
            <w:r w:rsidRPr="00A07D0F">
              <w:rPr>
                <w:rFonts w:cs="Arial"/>
                <w:sz w:val="16"/>
                <w:szCs w:val="16"/>
              </w:rPr>
              <w:t>10</w:t>
            </w:r>
          </w:p>
        </w:tc>
        <w:tc>
          <w:tcPr>
            <w:tcW w:w="1474" w:type="dxa"/>
            <w:tcBorders>
              <w:top w:val="single" w:sz="4" w:space="0" w:color="auto"/>
              <w:left w:val="single" w:sz="4" w:space="0" w:color="auto"/>
              <w:bottom w:val="single" w:sz="4" w:space="0" w:color="auto"/>
              <w:right w:val="single" w:sz="4" w:space="0" w:color="auto"/>
            </w:tcBorders>
            <w:noWrap/>
            <w:hideMark/>
          </w:tcPr>
          <w:p w14:paraId="1ADEE904" w14:textId="2BE25E73"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749DF825" w14:textId="21521995"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6B459E65" w14:textId="19F9F3A4"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2650CEA1"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232FC607" w14:textId="6212A55E"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T.17</w:t>
            </w:r>
          </w:p>
        </w:tc>
        <w:tc>
          <w:tcPr>
            <w:tcW w:w="2719" w:type="dxa"/>
            <w:tcBorders>
              <w:top w:val="single" w:sz="4" w:space="0" w:color="auto"/>
              <w:left w:val="single" w:sz="4" w:space="0" w:color="auto"/>
              <w:bottom w:val="single" w:sz="4" w:space="0" w:color="auto"/>
              <w:right w:val="single" w:sz="4" w:space="0" w:color="auto"/>
            </w:tcBorders>
            <w:hideMark/>
          </w:tcPr>
          <w:p w14:paraId="7ACCB163" w14:textId="3F67EB9B" w:rsidR="00C237B1" w:rsidRPr="00A07D0F" w:rsidRDefault="00C237B1" w:rsidP="00C237B1">
            <w:pPr>
              <w:rPr>
                <w:rFonts w:eastAsia="Times New Roman" w:cs="Arial"/>
                <w:sz w:val="16"/>
                <w:szCs w:val="16"/>
                <w:lang w:val="nl-NL" w:eastAsia="nl-NL"/>
              </w:rPr>
            </w:pPr>
            <w:proofErr w:type="spellStart"/>
            <w:r w:rsidRPr="00A07D0F">
              <w:rPr>
                <w:rFonts w:cs="Arial"/>
                <w:color w:val="000000"/>
                <w:sz w:val="16"/>
                <w:szCs w:val="16"/>
              </w:rPr>
              <w:t>Milieukwaliteit</w:t>
            </w:r>
            <w:proofErr w:type="spellEnd"/>
            <w:r w:rsidRPr="00A07D0F">
              <w:rPr>
                <w:rFonts w:cs="Arial"/>
                <w:color w:val="000000"/>
                <w:sz w:val="16"/>
                <w:szCs w:val="16"/>
              </w:rPr>
              <w:t xml:space="preserve"> </w:t>
            </w:r>
            <w:proofErr w:type="spellStart"/>
            <w:r w:rsidRPr="00A07D0F">
              <w:rPr>
                <w:rFonts w:cs="Arial"/>
                <w:color w:val="000000"/>
                <w:sz w:val="16"/>
                <w:szCs w:val="16"/>
              </w:rPr>
              <w:t>fundering</w:t>
            </w:r>
            <w:proofErr w:type="spellEnd"/>
            <w:r w:rsidRPr="00A07D0F">
              <w:rPr>
                <w:rFonts w:cs="Arial"/>
                <w:color w:val="000000"/>
                <w:sz w:val="16"/>
                <w:szCs w:val="16"/>
              </w:rPr>
              <w:t xml:space="preserve"> </w:t>
            </w:r>
          </w:p>
        </w:tc>
        <w:tc>
          <w:tcPr>
            <w:tcW w:w="1384" w:type="dxa"/>
            <w:tcBorders>
              <w:top w:val="single" w:sz="4" w:space="0" w:color="auto"/>
              <w:left w:val="single" w:sz="4" w:space="0" w:color="auto"/>
              <w:bottom w:val="single" w:sz="4" w:space="0" w:color="auto"/>
              <w:right w:val="single" w:sz="4" w:space="0" w:color="auto"/>
            </w:tcBorders>
            <w:hideMark/>
          </w:tcPr>
          <w:p w14:paraId="19BE21AC" w14:textId="274DB536" w:rsidR="00C237B1" w:rsidRPr="00A07D0F" w:rsidRDefault="00C237B1" w:rsidP="00C237B1">
            <w:pPr>
              <w:rPr>
                <w:rFonts w:eastAsia="Times New Roman" w:cs="Arial"/>
                <w:sz w:val="16"/>
                <w:szCs w:val="16"/>
                <w:lang w:val="nl-NL" w:eastAsia="nl-NL"/>
              </w:rPr>
            </w:pPr>
            <w:r w:rsidRPr="00A07D0F">
              <w:rPr>
                <w:rFonts w:cs="Arial"/>
                <w:sz w:val="16"/>
                <w:szCs w:val="16"/>
              </w:rPr>
              <w:t>10</w:t>
            </w:r>
          </w:p>
        </w:tc>
        <w:tc>
          <w:tcPr>
            <w:tcW w:w="1474" w:type="dxa"/>
            <w:tcBorders>
              <w:top w:val="single" w:sz="4" w:space="0" w:color="auto"/>
              <w:left w:val="single" w:sz="4" w:space="0" w:color="auto"/>
              <w:bottom w:val="single" w:sz="4" w:space="0" w:color="auto"/>
              <w:right w:val="single" w:sz="4" w:space="0" w:color="auto"/>
            </w:tcBorders>
            <w:noWrap/>
            <w:hideMark/>
          </w:tcPr>
          <w:p w14:paraId="2E1E7CF5" w14:textId="52972A83"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62AC82B1" w14:textId="1253A5D3"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0F1EA947" w14:textId="4DF7991C"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6E296839"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0513B50F" w14:textId="2D78B329"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T.18</w:t>
            </w:r>
          </w:p>
        </w:tc>
        <w:tc>
          <w:tcPr>
            <w:tcW w:w="2719" w:type="dxa"/>
            <w:tcBorders>
              <w:top w:val="single" w:sz="4" w:space="0" w:color="auto"/>
              <w:left w:val="single" w:sz="4" w:space="0" w:color="auto"/>
              <w:bottom w:val="single" w:sz="4" w:space="0" w:color="auto"/>
              <w:right w:val="single" w:sz="4" w:space="0" w:color="auto"/>
            </w:tcBorders>
            <w:hideMark/>
          </w:tcPr>
          <w:p w14:paraId="6015A743" w14:textId="20A815AE" w:rsidR="00C237B1" w:rsidRPr="00A07D0F" w:rsidRDefault="00C237B1" w:rsidP="00C237B1">
            <w:pPr>
              <w:rPr>
                <w:rFonts w:eastAsia="Times New Roman" w:cs="Arial"/>
                <w:sz w:val="16"/>
                <w:szCs w:val="16"/>
                <w:lang w:val="nl-NL" w:eastAsia="nl-NL"/>
              </w:rPr>
            </w:pPr>
            <w:proofErr w:type="spellStart"/>
            <w:r w:rsidRPr="00A07D0F">
              <w:rPr>
                <w:rFonts w:cs="Arial"/>
                <w:color w:val="000000"/>
                <w:sz w:val="16"/>
                <w:szCs w:val="16"/>
              </w:rPr>
              <w:t>Indicatief</w:t>
            </w:r>
            <w:proofErr w:type="spellEnd"/>
            <w:r w:rsidRPr="00A07D0F">
              <w:rPr>
                <w:rFonts w:cs="Arial"/>
                <w:color w:val="000000"/>
                <w:sz w:val="16"/>
                <w:szCs w:val="16"/>
              </w:rPr>
              <w:t xml:space="preserve"> </w:t>
            </w:r>
            <w:proofErr w:type="spellStart"/>
            <w:r w:rsidRPr="00A07D0F">
              <w:rPr>
                <w:rFonts w:cs="Arial"/>
                <w:color w:val="000000"/>
                <w:sz w:val="16"/>
                <w:szCs w:val="16"/>
              </w:rPr>
              <w:t>chlorideonderzoek</w:t>
            </w:r>
            <w:proofErr w:type="spellEnd"/>
            <w:r w:rsidRPr="00A07D0F">
              <w:rPr>
                <w:rFonts w:cs="Arial"/>
                <w:color w:val="000000"/>
                <w:sz w:val="16"/>
                <w:szCs w:val="16"/>
              </w:rPr>
              <w:t xml:space="preserve"> </w:t>
            </w:r>
            <w:proofErr w:type="spellStart"/>
            <w:r w:rsidRPr="00A07D0F">
              <w:rPr>
                <w:rFonts w:cs="Arial"/>
                <w:color w:val="000000"/>
                <w:sz w:val="16"/>
                <w:szCs w:val="16"/>
              </w:rPr>
              <w:t>betonkernen</w:t>
            </w:r>
            <w:proofErr w:type="spellEnd"/>
            <w:r w:rsidRPr="00A07D0F">
              <w:rPr>
                <w:rFonts w:cs="Arial"/>
                <w:color w:val="000000"/>
                <w:sz w:val="16"/>
                <w:szCs w:val="16"/>
              </w:rPr>
              <w:t xml:space="preserve"> </w:t>
            </w:r>
          </w:p>
        </w:tc>
        <w:tc>
          <w:tcPr>
            <w:tcW w:w="1384" w:type="dxa"/>
            <w:tcBorders>
              <w:top w:val="single" w:sz="4" w:space="0" w:color="auto"/>
              <w:left w:val="single" w:sz="4" w:space="0" w:color="auto"/>
              <w:bottom w:val="single" w:sz="4" w:space="0" w:color="auto"/>
              <w:right w:val="single" w:sz="4" w:space="0" w:color="auto"/>
            </w:tcBorders>
            <w:hideMark/>
          </w:tcPr>
          <w:p w14:paraId="39BE92A0" w14:textId="2328796F" w:rsidR="00C237B1" w:rsidRPr="00A07D0F" w:rsidRDefault="00C237B1" w:rsidP="00C237B1">
            <w:pPr>
              <w:rPr>
                <w:rFonts w:eastAsia="Times New Roman" w:cs="Arial"/>
                <w:sz w:val="16"/>
                <w:szCs w:val="16"/>
                <w:lang w:val="nl-NL" w:eastAsia="nl-NL"/>
              </w:rPr>
            </w:pPr>
            <w:r w:rsidRPr="00A07D0F">
              <w:rPr>
                <w:rFonts w:cs="Arial"/>
                <w:sz w:val="16"/>
                <w:szCs w:val="16"/>
              </w:rPr>
              <w:t>20</w:t>
            </w:r>
          </w:p>
        </w:tc>
        <w:tc>
          <w:tcPr>
            <w:tcW w:w="1474" w:type="dxa"/>
            <w:tcBorders>
              <w:top w:val="single" w:sz="4" w:space="0" w:color="auto"/>
              <w:left w:val="single" w:sz="4" w:space="0" w:color="auto"/>
              <w:bottom w:val="single" w:sz="4" w:space="0" w:color="auto"/>
              <w:right w:val="single" w:sz="4" w:space="0" w:color="auto"/>
            </w:tcBorders>
            <w:noWrap/>
            <w:hideMark/>
          </w:tcPr>
          <w:p w14:paraId="5F0BE36F" w14:textId="16FFB8EF"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6620F4F6" w14:textId="5384E9E6"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196260D4" w14:textId="0D503FBE"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257F2B98"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45905049" w14:textId="3E257D67"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T.19</w:t>
            </w:r>
          </w:p>
        </w:tc>
        <w:tc>
          <w:tcPr>
            <w:tcW w:w="2719" w:type="dxa"/>
            <w:tcBorders>
              <w:top w:val="single" w:sz="4" w:space="0" w:color="auto"/>
              <w:left w:val="single" w:sz="4" w:space="0" w:color="auto"/>
              <w:bottom w:val="single" w:sz="4" w:space="0" w:color="auto"/>
              <w:right w:val="single" w:sz="4" w:space="0" w:color="auto"/>
            </w:tcBorders>
            <w:hideMark/>
          </w:tcPr>
          <w:p w14:paraId="4C64EAD8" w14:textId="4C1E10C5" w:rsidR="00C237B1" w:rsidRPr="00A07D0F" w:rsidRDefault="00C237B1" w:rsidP="00C237B1">
            <w:pPr>
              <w:rPr>
                <w:rFonts w:eastAsia="Times New Roman" w:cs="Arial"/>
                <w:sz w:val="16"/>
                <w:szCs w:val="16"/>
                <w:lang w:val="nl-NL" w:eastAsia="nl-NL"/>
              </w:rPr>
            </w:pPr>
            <w:r w:rsidRPr="00A07D0F">
              <w:rPr>
                <w:rFonts w:cs="Arial"/>
                <w:color w:val="000000"/>
                <w:sz w:val="16"/>
                <w:szCs w:val="16"/>
                <w:lang w:val="nl-NL"/>
              </w:rPr>
              <w:t>Verwerking/rapportage resultaten veldwerk (</w:t>
            </w:r>
            <w:proofErr w:type="spellStart"/>
            <w:r w:rsidRPr="00A07D0F">
              <w:rPr>
                <w:rFonts w:cs="Arial"/>
                <w:color w:val="000000"/>
                <w:sz w:val="16"/>
                <w:szCs w:val="16"/>
                <w:lang w:val="nl-NL"/>
              </w:rPr>
              <w:t>nuldossier</w:t>
            </w:r>
            <w:proofErr w:type="spellEnd"/>
            <w:r w:rsidRPr="00A07D0F">
              <w:rPr>
                <w:rFonts w:cs="Arial"/>
                <w:color w:val="000000"/>
                <w:sz w:val="16"/>
                <w:szCs w:val="16"/>
                <w:lang w:val="nl-NL"/>
              </w:rPr>
              <w:t xml:space="preserve">) </w:t>
            </w:r>
          </w:p>
        </w:tc>
        <w:tc>
          <w:tcPr>
            <w:tcW w:w="1384" w:type="dxa"/>
            <w:tcBorders>
              <w:top w:val="single" w:sz="4" w:space="0" w:color="auto"/>
              <w:left w:val="single" w:sz="4" w:space="0" w:color="auto"/>
              <w:bottom w:val="single" w:sz="4" w:space="0" w:color="auto"/>
              <w:right w:val="single" w:sz="4" w:space="0" w:color="auto"/>
            </w:tcBorders>
            <w:hideMark/>
          </w:tcPr>
          <w:p w14:paraId="569230A4" w14:textId="2B66DF0A" w:rsidR="00C237B1" w:rsidRPr="00A07D0F" w:rsidRDefault="00C237B1" w:rsidP="00C237B1">
            <w:pPr>
              <w:rPr>
                <w:rFonts w:eastAsia="Times New Roman" w:cs="Arial"/>
                <w:sz w:val="16"/>
                <w:szCs w:val="16"/>
                <w:lang w:val="nl-NL" w:eastAsia="nl-NL"/>
              </w:rPr>
            </w:pPr>
            <w:r w:rsidRPr="00A07D0F">
              <w:rPr>
                <w:rFonts w:cs="Arial"/>
                <w:sz w:val="16"/>
                <w:szCs w:val="16"/>
              </w:rPr>
              <w:t>1</w:t>
            </w:r>
          </w:p>
        </w:tc>
        <w:tc>
          <w:tcPr>
            <w:tcW w:w="1474" w:type="dxa"/>
            <w:tcBorders>
              <w:top w:val="single" w:sz="4" w:space="0" w:color="auto"/>
              <w:left w:val="single" w:sz="4" w:space="0" w:color="auto"/>
              <w:bottom w:val="single" w:sz="4" w:space="0" w:color="auto"/>
              <w:right w:val="single" w:sz="4" w:space="0" w:color="auto"/>
            </w:tcBorders>
            <w:noWrap/>
            <w:hideMark/>
          </w:tcPr>
          <w:p w14:paraId="4160EB0E" w14:textId="736FD39D"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3E264C02" w14:textId="02F5A088"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5E3EACFC" w14:textId="6784C687"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7293F3D7"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1AB83D37" w14:textId="02A84BC6"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T.20</w:t>
            </w:r>
          </w:p>
        </w:tc>
        <w:tc>
          <w:tcPr>
            <w:tcW w:w="2719" w:type="dxa"/>
            <w:tcBorders>
              <w:top w:val="single" w:sz="4" w:space="0" w:color="auto"/>
              <w:left w:val="single" w:sz="4" w:space="0" w:color="auto"/>
              <w:bottom w:val="single" w:sz="4" w:space="0" w:color="auto"/>
              <w:right w:val="single" w:sz="4" w:space="0" w:color="auto"/>
            </w:tcBorders>
            <w:hideMark/>
          </w:tcPr>
          <w:p w14:paraId="2911160A" w14:textId="6789DEE8" w:rsidR="00C237B1" w:rsidRPr="00A07D0F" w:rsidRDefault="00C237B1" w:rsidP="00C237B1">
            <w:pPr>
              <w:rPr>
                <w:rFonts w:eastAsia="Times New Roman" w:cs="Arial"/>
                <w:sz w:val="16"/>
                <w:szCs w:val="16"/>
                <w:lang w:val="nl-NL" w:eastAsia="nl-NL"/>
              </w:rPr>
            </w:pPr>
            <w:r w:rsidRPr="00A07D0F">
              <w:rPr>
                <w:rFonts w:cs="Arial"/>
                <w:color w:val="000000"/>
                <w:sz w:val="16"/>
                <w:szCs w:val="16"/>
                <w:lang w:val="nl-NL"/>
              </w:rPr>
              <w:t xml:space="preserve">Analyse basisgegevens en gegevens veldwerk </w:t>
            </w:r>
          </w:p>
        </w:tc>
        <w:tc>
          <w:tcPr>
            <w:tcW w:w="1384" w:type="dxa"/>
            <w:tcBorders>
              <w:top w:val="single" w:sz="4" w:space="0" w:color="auto"/>
              <w:left w:val="single" w:sz="4" w:space="0" w:color="auto"/>
              <w:bottom w:val="single" w:sz="4" w:space="0" w:color="auto"/>
              <w:right w:val="single" w:sz="4" w:space="0" w:color="auto"/>
            </w:tcBorders>
            <w:hideMark/>
          </w:tcPr>
          <w:p w14:paraId="0F8733CF" w14:textId="4888EACA" w:rsidR="00C237B1" w:rsidRPr="00A07D0F" w:rsidRDefault="00C237B1" w:rsidP="00C237B1">
            <w:pPr>
              <w:rPr>
                <w:rFonts w:eastAsia="Times New Roman" w:cs="Arial"/>
                <w:sz w:val="16"/>
                <w:szCs w:val="16"/>
                <w:lang w:val="nl-NL" w:eastAsia="nl-NL"/>
              </w:rPr>
            </w:pPr>
            <w:r w:rsidRPr="00A07D0F">
              <w:rPr>
                <w:rFonts w:cs="Arial"/>
                <w:sz w:val="16"/>
                <w:szCs w:val="16"/>
              </w:rPr>
              <w:t>1</w:t>
            </w:r>
          </w:p>
        </w:tc>
        <w:tc>
          <w:tcPr>
            <w:tcW w:w="1474" w:type="dxa"/>
            <w:tcBorders>
              <w:top w:val="single" w:sz="4" w:space="0" w:color="auto"/>
              <w:left w:val="single" w:sz="4" w:space="0" w:color="auto"/>
              <w:bottom w:val="single" w:sz="4" w:space="0" w:color="auto"/>
              <w:right w:val="single" w:sz="4" w:space="0" w:color="auto"/>
            </w:tcBorders>
            <w:noWrap/>
            <w:hideMark/>
          </w:tcPr>
          <w:p w14:paraId="50DB4C30" w14:textId="7CEC2CC6"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0806ABED" w14:textId="159A6B60"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02FE5873" w14:textId="48CDC8B3"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398798E5"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30FE6490" w14:textId="412CFFBF"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T.21</w:t>
            </w:r>
          </w:p>
        </w:tc>
        <w:tc>
          <w:tcPr>
            <w:tcW w:w="2719" w:type="dxa"/>
            <w:tcBorders>
              <w:top w:val="single" w:sz="4" w:space="0" w:color="auto"/>
              <w:left w:val="single" w:sz="4" w:space="0" w:color="auto"/>
              <w:bottom w:val="single" w:sz="4" w:space="0" w:color="auto"/>
              <w:right w:val="single" w:sz="4" w:space="0" w:color="auto"/>
            </w:tcBorders>
            <w:hideMark/>
          </w:tcPr>
          <w:p w14:paraId="2A64B09F" w14:textId="299902FD" w:rsidR="00C237B1" w:rsidRPr="00A07D0F" w:rsidRDefault="00C237B1" w:rsidP="00C237B1">
            <w:pPr>
              <w:rPr>
                <w:rFonts w:eastAsia="Times New Roman" w:cs="Arial"/>
                <w:sz w:val="16"/>
                <w:szCs w:val="16"/>
                <w:lang w:val="nl-NL" w:eastAsia="nl-NL"/>
              </w:rPr>
            </w:pPr>
            <w:r w:rsidRPr="00A07D0F">
              <w:rPr>
                <w:rFonts w:cs="Arial"/>
                <w:color w:val="000000"/>
                <w:sz w:val="16"/>
                <w:szCs w:val="16"/>
                <w:lang w:val="nl-NL"/>
              </w:rPr>
              <w:t xml:space="preserve">Verkeersmaatregelen </w:t>
            </w:r>
            <w:proofErr w:type="spellStart"/>
            <w:r w:rsidRPr="00A07D0F">
              <w:rPr>
                <w:rFonts w:cs="Arial"/>
                <w:color w:val="000000"/>
                <w:sz w:val="16"/>
                <w:szCs w:val="16"/>
                <w:lang w:val="nl-NL"/>
              </w:rPr>
              <w:t>vlgs</w:t>
            </w:r>
            <w:proofErr w:type="spellEnd"/>
            <w:r w:rsidRPr="00A07D0F">
              <w:rPr>
                <w:rFonts w:cs="Arial"/>
                <w:color w:val="000000"/>
                <w:sz w:val="16"/>
                <w:szCs w:val="16"/>
                <w:lang w:val="nl-NL"/>
              </w:rPr>
              <w:t xml:space="preserve"> fig. 440 uit CROW </w:t>
            </w:r>
            <w:proofErr w:type="spellStart"/>
            <w:r w:rsidRPr="00A07D0F">
              <w:rPr>
                <w:rFonts w:cs="Arial"/>
                <w:color w:val="000000"/>
                <w:sz w:val="16"/>
                <w:szCs w:val="16"/>
                <w:lang w:val="nl-NL"/>
              </w:rPr>
              <w:t>publ</w:t>
            </w:r>
            <w:proofErr w:type="spellEnd"/>
            <w:r w:rsidRPr="00A07D0F">
              <w:rPr>
                <w:rFonts w:cs="Arial"/>
                <w:color w:val="000000"/>
                <w:sz w:val="16"/>
                <w:szCs w:val="16"/>
                <w:lang w:val="nl-NL"/>
              </w:rPr>
              <w:t xml:space="preserve">. </w:t>
            </w:r>
            <w:r w:rsidRPr="00A07D0F">
              <w:rPr>
                <w:rFonts w:cs="Arial"/>
                <w:color w:val="000000"/>
                <w:sz w:val="16"/>
                <w:szCs w:val="16"/>
              </w:rPr>
              <w:t xml:space="preserve">96a </w:t>
            </w:r>
          </w:p>
        </w:tc>
        <w:tc>
          <w:tcPr>
            <w:tcW w:w="1384" w:type="dxa"/>
            <w:tcBorders>
              <w:top w:val="single" w:sz="4" w:space="0" w:color="auto"/>
              <w:left w:val="single" w:sz="4" w:space="0" w:color="auto"/>
              <w:bottom w:val="single" w:sz="4" w:space="0" w:color="auto"/>
              <w:right w:val="single" w:sz="4" w:space="0" w:color="auto"/>
            </w:tcBorders>
            <w:hideMark/>
          </w:tcPr>
          <w:p w14:paraId="73D88219" w14:textId="1E7A565A" w:rsidR="00C237B1" w:rsidRPr="00A07D0F" w:rsidRDefault="00C237B1" w:rsidP="00C237B1">
            <w:pPr>
              <w:rPr>
                <w:rFonts w:eastAsia="Times New Roman" w:cs="Arial"/>
                <w:sz w:val="16"/>
                <w:szCs w:val="16"/>
                <w:lang w:val="nl-NL" w:eastAsia="nl-NL"/>
              </w:rPr>
            </w:pPr>
            <w:r w:rsidRPr="00A07D0F">
              <w:rPr>
                <w:rFonts w:cs="Arial"/>
                <w:sz w:val="16"/>
                <w:szCs w:val="16"/>
              </w:rPr>
              <w:t>5</w:t>
            </w:r>
          </w:p>
        </w:tc>
        <w:tc>
          <w:tcPr>
            <w:tcW w:w="1474" w:type="dxa"/>
            <w:tcBorders>
              <w:top w:val="single" w:sz="4" w:space="0" w:color="auto"/>
              <w:left w:val="single" w:sz="4" w:space="0" w:color="auto"/>
              <w:bottom w:val="single" w:sz="4" w:space="0" w:color="auto"/>
              <w:right w:val="single" w:sz="4" w:space="0" w:color="auto"/>
            </w:tcBorders>
            <w:noWrap/>
            <w:hideMark/>
          </w:tcPr>
          <w:p w14:paraId="5403FE14" w14:textId="44C5EBAB"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38372EFE" w14:textId="1FE6B3F9"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38128510" w14:textId="585013DE"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3AEEE1A6"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22015A1E" w14:textId="527EC5FE"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T.22</w:t>
            </w:r>
          </w:p>
        </w:tc>
        <w:tc>
          <w:tcPr>
            <w:tcW w:w="2719" w:type="dxa"/>
            <w:tcBorders>
              <w:top w:val="single" w:sz="4" w:space="0" w:color="auto"/>
              <w:left w:val="single" w:sz="4" w:space="0" w:color="auto"/>
              <w:bottom w:val="single" w:sz="4" w:space="0" w:color="auto"/>
              <w:right w:val="single" w:sz="4" w:space="0" w:color="auto"/>
            </w:tcBorders>
            <w:hideMark/>
          </w:tcPr>
          <w:p w14:paraId="28EAEAF8" w14:textId="78AFB63F" w:rsidR="00C237B1" w:rsidRPr="00A07D0F" w:rsidRDefault="00C237B1" w:rsidP="00C237B1">
            <w:pPr>
              <w:rPr>
                <w:rFonts w:eastAsia="Times New Roman" w:cs="Arial"/>
                <w:sz w:val="16"/>
                <w:szCs w:val="16"/>
                <w:lang w:val="nl-NL" w:eastAsia="nl-NL"/>
              </w:rPr>
            </w:pPr>
            <w:r w:rsidRPr="00A07D0F">
              <w:rPr>
                <w:rFonts w:cs="Arial"/>
                <w:color w:val="000000"/>
                <w:sz w:val="16"/>
                <w:szCs w:val="16"/>
                <w:lang w:val="nl-NL"/>
              </w:rPr>
              <w:t xml:space="preserve">Verkeersmaatregelen </w:t>
            </w:r>
            <w:proofErr w:type="spellStart"/>
            <w:r w:rsidRPr="00A07D0F">
              <w:rPr>
                <w:rFonts w:cs="Arial"/>
                <w:color w:val="000000"/>
                <w:sz w:val="16"/>
                <w:szCs w:val="16"/>
                <w:lang w:val="nl-NL"/>
              </w:rPr>
              <w:t>vlgs</w:t>
            </w:r>
            <w:proofErr w:type="spellEnd"/>
            <w:r w:rsidRPr="00A07D0F">
              <w:rPr>
                <w:rFonts w:cs="Arial"/>
                <w:color w:val="000000"/>
                <w:sz w:val="16"/>
                <w:szCs w:val="16"/>
                <w:lang w:val="nl-NL"/>
              </w:rPr>
              <w:t xml:space="preserve"> fig. 946 uit CROW </w:t>
            </w:r>
            <w:proofErr w:type="spellStart"/>
            <w:r w:rsidRPr="00A07D0F">
              <w:rPr>
                <w:rFonts w:cs="Arial"/>
                <w:color w:val="000000"/>
                <w:sz w:val="16"/>
                <w:szCs w:val="16"/>
                <w:lang w:val="nl-NL"/>
              </w:rPr>
              <w:t>publ</w:t>
            </w:r>
            <w:proofErr w:type="spellEnd"/>
            <w:r w:rsidRPr="00A07D0F">
              <w:rPr>
                <w:rFonts w:cs="Arial"/>
                <w:color w:val="000000"/>
                <w:sz w:val="16"/>
                <w:szCs w:val="16"/>
                <w:lang w:val="nl-NL"/>
              </w:rPr>
              <w:t xml:space="preserve">. </w:t>
            </w:r>
            <w:r w:rsidRPr="00A07D0F">
              <w:rPr>
                <w:rFonts w:cs="Arial"/>
                <w:color w:val="000000"/>
                <w:sz w:val="16"/>
                <w:szCs w:val="16"/>
              </w:rPr>
              <w:t xml:space="preserve">96a </w:t>
            </w:r>
          </w:p>
        </w:tc>
        <w:tc>
          <w:tcPr>
            <w:tcW w:w="1384" w:type="dxa"/>
            <w:tcBorders>
              <w:top w:val="single" w:sz="4" w:space="0" w:color="auto"/>
              <w:left w:val="single" w:sz="4" w:space="0" w:color="auto"/>
              <w:bottom w:val="single" w:sz="4" w:space="0" w:color="auto"/>
              <w:right w:val="single" w:sz="4" w:space="0" w:color="auto"/>
            </w:tcBorders>
            <w:hideMark/>
          </w:tcPr>
          <w:p w14:paraId="5744FD2A" w14:textId="0BC17D92" w:rsidR="00C237B1" w:rsidRPr="00A07D0F" w:rsidRDefault="00C237B1" w:rsidP="00C237B1">
            <w:pPr>
              <w:rPr>
                <w:rFonts w:eastAsia="Times New Roman" w:cs="Arial"/>
                <w:sz w:val="16"/>
                <w:szCs w:val="16"/>
                <w:lang w:val="nl-NL" w:eastAsia="nl-NL"/>
              </w:rPr>
            </w:pPr>
            <w:r w:rsidRPr="00A07D0F">
              <w:rPr>
                <w:rFonts w:cs="Arial"/>
                <w:sz w:val="16"/>
                <w:szCs w:val="16"/>
              </w:rPr>
              <w:t>5</w:t>
            </w:r>
          </w:p>
        </w:tc>
        <w:tc>
          <w:tcPr>
            <w:tcW w:w="1474" w:type="dxa"/>
            <w:tcBorders>
              <w:top w:val="single" w:sz="4" w:space="0" w:color="auto"/>
              <w:left w:val="single" w:sz="4" w:space="0" w:color="auto"/>
              <w:bottom w:val="single" w:sz="4" w:space="0" w:color="auto"/>
              <w:right w:val="single" w:sz="4" w:space="0" w:color="auto"/>
            </w:tcBorders>
            <w:noWrap/>
            <w:hideMark/>
          </w:tcPr>
          <w:p w14:paraId="0CB122A1" w14:textId="72F8BECD"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028A4353" w14:textId="1E82177F"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0D45698C" w14:textId="56D0D112"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06F83B3D"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79537A34" w14:textId="32896EA7"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T.23</w:t>
            </w:r>
          </w:p>
        </w:tc>
        <w:tc>
          <w:tcPr>
            <w:tcW w:w="2719" w:type="dxa"/>
            <w:tcBorders>
              <w:top w:val="single" w:sz="4" w:space="0" w:color="auto"/>
              <w:left w:val="single" w:sz="4" w:space="0" w:color="auto"/>
              <w:bottom w:val="single" w:sz="4" w:space="0" w:color="auto"/>
              <w:right w:val="single" w:sz="4" w:space="0" w:color="auto"/>
            </w:tcBorders>
            <w:hideMark/>
          </w:tcPr>
          <w:p w14:paraId="128416CD" w14:textId="05FD5F8C" w:rsidR="00C237B1" w:rsidRPr="00A07D0F" w:rsidRDefault="00C237B1" w:rsidP="00C237B1">
            <w:pPr>
              <w:rPr>
                <w:rFonts w:eastAsia="Times New Roman" w:cs="Arial"/>
                <w:sz w:val="16"/>
                <w:szCs w:val="16"/>
                <w:lang w:val="nl-NL" w:eastAsia="nl-NL"/>
              </w:rPr>
            </w:pPr>
            <w:r w:rsidRPr="00A07D0F">
              <w:rPr>
                <w:rFonts w:cs="Arial"/>
                <w:color w:val="000000"/>
                <w:sz w:val="16"/>
                <w:szCs w:val="16"/>
                <w:lang w:val="nl-NL"/>
              </w:rPr>
              <w:t xml:space="preserve">Verkeersmaatregelen </w:t>
            </w:r>
            <w:proofErr w:type="spellStart"/>
            <w:r w:rsidRPr="00A07D0F">
              <w:rPr>
                <w:rFonts w:cs="Arial"/>
                <w:color w:val="000000"/>
                <w:sz w:val="16"/>
                <w:szCs w:val="16"/>
                <w:lang w:val="nl-NL"/>
              </w:rPr>
              <w:t>vlgs</w:t>
            </w:r>
            <w:proofErr w:type="spellEnd"/>
            <w:r w:rsidRPr="00A07D0F">
              <w:rPr>
                <w:rFonts w:cs="Arial"/>
                <w:color w:val="000000"/>
                <w:sz w:val="16"/>
                <w:szCs w:val="16"/>
                <w:lang w:val="nl-NL"/>
              </w:rPr>
              <w:t xml:space="preserve"> fig. 210 met MRS uit CROW </w:t>
            </w:r>
            <w:proofErr w:type="spellStart"/>
            <w:r w:rsidRPr="00A07D0F">
              <w:rPr>
                <w:rFonts w:cs="Arial"/>
                <w:color w:val="000000"/>
                <w:sz w:val="16"/>
                <w:szCs w:val="16"/>
                <w:lang w:val="nl-NL"/>
              </w:rPr>
              <w:t>publ</w:t>
            </w:r>
            <w:proofErr w:type="spellEnd"/>
            <w:r w:rsidRPr="00A07D0F">
              <w:rPr>
                <w:rFonts w:cs="Arial"/>
                <w:color w:val="000000"/>
                <w:sz w:val="16"/>
                <w:szCs w:val="16"/>
                <w:lang w:val="nl-NL"/>
              </w:rPr>
              <w:t xml:space="preserve">. </w:t>
            </w:r>
            <w:r w:rsidRPr="00A07D0F">
              <w:rPr>
                <w:rFonts w:cs="Arial"/>
                <w:color w:val="000000"/>
                <w:sz w:val="16"/>
                <w:szCs w:val="16"/>
              </w:rPr>
              <w:t xml:space="preserve">96b </w:t>
            </w:r>
          </w:p>
        </w:tc>
        <w:tc>
          <w:tcPr>
            <w:tcW w:w="1384" w:type="dxa"/>
            <w:tcBorders>
              <w:top w:val="single" w:sz="4" w:space="0" w:color="auto"/>
              <w:left w:val="single" w:sz="4" w:space="0" w:color="auto"/>
              <w:bottom w:val="single" w:sz="4" w:space="0" w:color="auto"/>
              <w:right w:val="single" w:sz="4" w:space="0" w:color="auto"/>
            </w:tcBorders>
            <w:hideMark/>
          </w:tcPr>
          <w:p w14:paraId="706B7E54" w14:textId="19288E55" w:rsidR="00C237B1" w:rsidRPr="00A07D0F" w:rsidRDefault="00C237B1" w:rsidP="00C237B1">
            <w:pPr>
              <w:rPr>
                <w:rFonts w:eastAsia="Times New Roman" w:cs="Arial"/>
                <w:sz w:val="16"/>
                <w:szCs w:val="16"/>
                <w:lang w:val="nl-NL" w:eastAsia="nl-NL"/>
              </w:rPr>
            </w:pPr>
            <w:r w:rsidRPr="00A07D0F">
              <w:rPr>
                <w:rFonts w:cs="Arial"/>
                <w:sz w:val="16"/>
                <w:szCs w:val="16"/>
              </w:rPr>
              <w:t>5</w:t>
            </w:r>
          </w:p>
        </w:tc>
        <w:tc>
          <w:tcPr>
            <w:tcW w:w="1474" w:type="dxa"/>
            <w:tcBorders>
              <w:top w:val="single" w:sz="4" w:space="0" w:color="auto"/>
              <w:left w:val="single" w:sz="4" w:space="0" w:color="auto"/>
              <w:bottom w:val="single" w:sz="4" w:space="0" w:color="auto"/>
              <w:right w:val="single" w:sz="4" w:space="0" w:color="auto"/>
            </w:tcBorders>
            <w:noWrap/>
            <w:hideMark/>
          </w:tcPr>
          <w:p w14:paraId="66DA3DC5" w14:textId="5F604ED0"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5D80A613" w14:textId="339AB29B"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2B701C3E" w14:textId="571FEAD7"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698A8D2E"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7C0535EC" w14:textId="1DC63B2A"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T.24</w:t>
            </w:r>
          </w:p>
        </w:tc>
        <w:tc>
          <w:tcPr>
            <w:tcW w:w="2719" w:type="dxa"/>
            <w:tcBorders>
              <w:top w:val="single" w:sz="4" w:space="0" w:color="auto"/>
              <w:left w:val="single" w:sz="4" w:space="0" w:color="auto"/>
              <w:bottom w:val="single" w:sz="4" w:space="0" w:color="auto"/>
              <w:right w:val="single" w:sz="4" w:space="0" w:color="auto"/>
            </w:tcBorders>
            <w:hideMark/>
          </w:tcPr>
          <w:p w14:paraId="6EF2A9B9" w14:textId="3CF1CE07" w:rsidR="00C237B1" w:rsidRPr="00A07D0F" w:rsidRDefault="00C237B1" w:rsidP="00C237B1">
            <w:pPr>
              <w:rPr>
                <w:rFonts w:eastAsia="Times New Roman" w:cs="Arial"/>
                <w:sz w:val="16"/>
                <w:szCs w:val="16"/>
                <w:lang w:val="nl-NL" w:eastAsia="nl-NL"/>
              </w:rPr>
            </w:pPr>
            <w:r w:rsidRPr="00A07D0F">
              <w:rPr>
                <w:rFonts w:cs="Arial"/>
                <w:color w:val="000000"/>
                <w:sz w:val="16"/>
                <w:szCs w:val="16"/>
                <w:lang w:val="nl-NL"/>
              </w:rPr>
              <w:t xml:space="preserve">Verkeersmaatregelen </w:t>
            </w:r>
            <w:proofErr w:type="spellStart"/>
            <w:r w:rsidRPr="00A07D0F">
              <w:rPr>
                <w:rFonts w:cs="Arial"/>
                <w:color w:val="000000"/>
                <w:sz w:val="16"/>
                <w:szCs w:val="16"/>
                <w:lang w:val="nl-NL"/>
              </w:rPr>
              <w:t>vlgs</w:t>
            </w:r>
            <w:proofErr w:type="spellEnd"/>
            <w:r w:rsidRPr="00A07D0F">
              <w:rPr>
                <w:rFonts w:cs="Arial"/>
                <w:color w:val="000000"/>
                <w:sz w:val="16"/>
                <w:szCs w:val="16"/>
                <w:lang w:val="nl-NL"/>
              </w:rPr>
              <w:t xml:space="preserve"> fig. 1422 uit CROW </w:t>
            </w:r>
            <w:proofErr w:type="spellStart"/>
            <w:r w:rsidRPr="00A07D0F">
              <w:rPr>
                <w:rFonts w:cs="Arial"/>
                <w:color w:val="000000"/>
                <w:sz w:val="16"/>
                <w:szCs w:val="16"/>
                <w:lang w:val="nl-NL"/>
              </w:rPr>
              <w:t>publ</w:t>
            </w:r>
            <w:proofErr w:type="spellEnd"/>
            <w:r w:rsidRPr="00A07D0F">
              <w:rPr>
                <w:rFonts w:cs="Arial"/>
                <w:color w:val="000000"/>
                <w:sz w:val="16"/>
                <w:szCs w:val="16"/>
                <w:lang w:val="nl-NL"/>
              </w:rPr>
              <w:t xml:space="preserve">. </w:t>
            </w:r>
            <w:r w:rsidRPr="00A07D0F">
              <w:rPr>
                <w:rFonts w:cs="Arial"/>
                <w:color w:val="000000"/>
                <w:sz w:val="16"/>
                <w:szCs w:val="16"/>
              </w:rPr>
              <w:t xml:space="preserve">96b </w:t>
            </w:r>
          </w:p>
        </w:tc>
        <w:tc>
          <w:tcPr>
            <w:tcW w:w="1384" w:type="dxa"/>
            <w:tcBorders>
              <w:top w:val="single" w:sz="4" w:space="0" w:color="auto"/>
              <w:left w:val="single" w:sz="4" w:space="0" w:color="auto"/>
              <w:bottom w:val="single" w:sz="4" w:space="0" w:color="auto"/>
              <w:right w:val="single" w:sz="4" w:space="0" w:color="auto"/>
            </w:tcBorders>
            <w:hideMark/>
          </w:tcPr>
          <w:p w14:paraId="6E661C4F" w14:textId="12143811" w:rsidR="00C237B1" w:rsidRPr="00A07D0F" w:rsidRDefault="00C237B1" w:rsidP="00C237B1">
            <w:pPr>
              <w:rPr>
                <w:rFonts w:eastAsia="Times New Roman" w:cs="Arial"/>
                <w:sz w:val="16"/>
                <w:szCs w:val="16"/>
                <w:lang w:val="nl-NL" w:eastAsia="nl-NL"/>
              </w:rPr>
            </w:pPr>
            <w:r w:rsidRPr="00A07D0F">
              <w:rPr>
                <w:rFonts w:cs="Arial"/>
                <w:sz w:val="16"/>
                <w:szCs w:val="16"/>
              </w:rPr>
              <w:t>5</w:t>
            </w:r>
          </w:p>
        </w:tc>
        <w:tc>
          <w:tcPr>
            <w:tcW w:w="1474" w:type="dxa"/>
            <w:tcBorders>
              <w:top w:val="single" w:sz="4" w:space="0" w:color="auto"/>
              <w:left w:val="single" w:sz="4" w:space="0" w:color="auto"/>
              <w:bottom w:val="single" w:sz="4" w:space="0" w:color="auto"/>
              <w:right w:val="single" w:sz="4" w:space="0" w:color="auto"/>
            </w:tcBorders>
            <w:noWrap/>
            <w:hideMark/>
          </w:tcPr>
          <w:p w14:paraId="5E58F783" w14:textId="1C63DAC5"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161C3D53" w14:textId="69863063"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54695FBC" w14:textId="4D19A6D5"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32B6FDE3"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03570E68" w14:textId="43AB8383"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T.25</w:t>
            </w:r>
          </w:p>
        </w:tc>
        <w:tc>
          <w:tcPr>
            <w:tcW w:w="2719" w:type="dxa"/>
            <w:tcBorders>
              <w:top w:val="single" w:sz="4" w:space="0" w:color="auto"/>
              <w:left w:val="single" w:sz="4" w:space="0" w:color="auto"/>
              <w:bottom w:val="single" w:sz="4" w:space="0" w:color="auto"/>
              <w:right w:val="single" w:sz="4" w:space="0" w:color="auto"/>
            </w:tcBorders>
            <w:hideMark/>
          </w:tcPr>
          <w:p w14:paraId="3DD06673" w14:textId="74EE7E7E" w:rsidR="00C237B1" w:rsidRPr="00A07D0F" w:rsidRDefault="00C237B1" w:rsidP="00C237B1">
            <w:pPr>
              <w:rPr>
                <w:rFonts w:eastAsia="Times New Roman" w:cs="Arial"/>
                <w:sz w:val="16"/>
                <w:szCs w:val="16"/>
                <w:lang w:val="nl-NL" w:eastAsia="nl-NL"/>
              </w:rPr>
            </w:pPr>
            <w:proofErr w:type="spellStart"/>
            <w:r w:rsidRPr="00A07D0F">
              <w:rPr>
                <w:rFonts w:cs="Arial"/>
                <w:color w:val="000000"/>
                <w:sz w:val="16"/>
                <w:szCs w:val="16"/>
              </w:rPr>
              <w:t>Verkeersmaatregelen</w:t>
            </w:r>
            <w:proofErr w:type="spellEnd"/>
            <w:r w:rsidRPr="00A07D0F">
              <w:rPr>
                <w:rFonts w:cs="Arial"/>
                <w:color w:val="000000"/>
                <w:sz w:val="16"/>
                <w:szCs w:val="16"/>
              </w:rPr>
              <w:t xml:space="preserve"> </w:t>
            </w:r>
            <w:proofErr w:type="spellStart"/>
            <w:r w:rsidRPr="00A07D0F">
              <w:rPr>
                <w:rFonts w:cs="Arial"/>
                <w:color w:val="000000"/>
                <w:sz w:val="16"/>
                <w:szCs w:val="16"/>
              </w:rPr>
              <w:t>toepassen</w:t>
            </w:r>
            <w:proofErr w:type="spellEnd"/>
            <w:r w:rsidRPr="00A07D0F">
              <w:rPr>
                <w:rFonts w:cs="Arial"/>
                <w:color w:val="000000"/>
                <w:sz w:val="16"/>
                <w:szCs w:val="16"/>
              </w:rPr>
              <w:t xml:space="preserve"> VTA </w:t>
            </w:r>
            <w:proofErr w:type="spellStart"/>
            <w:r w:rsidRPr="00A07D0F">
              <w:rPr>
                <w:rFonts w:cs="Arial"/>
                <w:color w:val="000000"/>
                <w:sz w:val="16"/>
                <w:szCs w:val="16"/>
              </w:rPr>
              <w:t>afsluiting</w:t>
            </w:r>
            <w:proofErr w:type="spellEnd"/>
            <w:r w:rsidRPr="00A07D0F">
              <w:rPr>
                <w:rFonts w:cs="Arial"/>
                <w:color w:val="000000"/>
                <w:sz w:val="16"/>
                <w:szCs w:val="16"/>
              </w:rPr>
              <w:t xml:space="preserve"> </w:t>
            </w:r>
          </w:p>
        </w:tc>
        <w:tc>
          <w:tcPr>
            <w:tcW w:w="1384" w:type="dxa"/>
            <w:tcBorders>
              <w:top w:val="single" w:sz="4" w:space="0" w:color="auto"/>
              <w:left w:val="single" w:sz="4" w:space="0" w:color="auto"/>
              <w:bottom w:val="single" w:sz="4" w:space="0" w:color="auto"/>
              <w:right w:val="single" w:sz="4" w:space="0" w:color="auto"/>
            </w:tcBorders>
            <w:hideMark/>
          </w:tcPr>
          <w:p w14:paraId="7EF72C3B" w14:textId="13630B5E" w:rsidR="00C237B1" w:rsidRPr="00A07D0F" w:rsidRDefault="00C237B1" w:rsidP="00C237B1">
            <w:pPr>
              <w:rPr>
                <w:rFonts w:eastAsia="Times New Roman" w:cs="Arial"/>
                <w:sz w:val="16"/>
                <w:szCs w:val="16"/>
                <w:lang w:val="nl-NL" w:eastAsia="nl-NL"/>
              </w:rPr>
            </w:pPr>
            <w:r w:rsidRPr="00A07D0F">
              <w:rPr>
                <w:rFonts w:cs="Arial"/>
                <w:sz w:val="16"/>
                <w:szCs w:val="16"/>
              </w:rPr>
              <w:t>5</w:t>
            </w:r>
          </w:p>
        </w:tc>
        <w:tc>
          <w:tcPr>
            <w:tcW w:w="1474" w:type="dxa"/>
            <w:tcBorders>
              <w:top w:val="single" w:sz="4" w:space="0" w:color="auto"/>
              <w:left w:val="single" w:sz="4" w:space="0" w:color="auto"/>
              <w:bottom w:val="single" w:sz="4" w:space="0" w:color="auto"/>
              <w:right w:val="single" w:sz="4" w:space="0" w:color="auto"/>
            </w:tcBorders>
            <w:noWrap/>
            <w:hideMark/>
          </w:tcPr>
          <w:p w14:paraId="6B68C732" w14:textId="7A3C77EF"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2DAEBB6E" w14:textId="1DD72050"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235944F4" w14:textId="42171DE3"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6A3ACCF2"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3136BE9D" w14:textId="4271828A"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T.26</w:t>
            </w:r>
          </w:p>
        </w:tc>
        <w:tc>
          <w:tcPr>
            <w:tcW w:w="2719" w:type="dxa"/>
            <w:tcBorders>
              <w:top w:val="single" w:sz="4" w:space="0" w:color="auto"/>
              <w:left w:val="single" w:sz="4" w:space="0" w:color="auto"/>
              <w:bottom w:val="single" w:sz="4" w:space="0" w:color="auto"/>
              <w:right w:val="single" w:sz="4" w:space="0" w:color="auto"/>
            </w:tcBorders>
            <w:hideMark/>
          </w:tcPr>
          <w:p w14:paraId="1C3B5C03" w14:textId="04E48C91" w:rsidR="00C237B1" w:rsidRPr="00A07D0F" w:rsidRDefault="00C237B1" w:rsidP="00C237B1">
            <w:pPr>
              <w:rPr>
                <w:rFonts w:eastAsia="Times New Roman" w:cs="Arial"/>
                <w:sz w:val="16"/>
                <w:szCs w:val="16"/>
                <w:lang w:val="nl-NL" w:eastAsia="nl-NL"/>
              </w:rPr>
            </w:pPr>
            <w:proofErr w:type="spellStart"/>
            <w:r w:rsidRPr="00A07D0F">
              <w:rPr>
                <w:rFonts w:cs="Arial"/>
                <w:color w:val="000000"/>
                <w:sz w:val="16"/>
                <w:szCs w:val="16"/>
              </w:rPr>
              <w:t>Verkeersmaatregelen</w:t>
            </w:r>
            <w:proofErr w:type="spellEnd"/>
            <w:r w:rsidRPr="00A07D0F">
              <w:rPr>
                <w:rFonts w:cs="Arial"/>
                <w:color w:val="000000"/>
                <w:sz w:val="16"/>
                <w:szCs w:val="16"/>
              </w:rPr>
              <w:t xml:space="preserve"> </w:t>
            </w:r>
            <w:proofErr w:type="spellStart"/>
            <w:r w:rsidRPr="00A07D0F">
              <w:rPr>
                <w:rFonts w:cs="Arial"/>
                <w:color w:val="000000"/>
                <w:sz w:val="16"/>
                <w:szCs w:val="16"/>
              </w:rPr>
              <w:t>toepassen</w:t>
            </w:r>
            <w:proofErr w:type="spellEnd"/>
            <w:r w:rsidRPr="00A07D0F">
              <w:rPr>
                <w:rFonts w:cs="Arial"/>
                <w:color w:val="000000"/>
                <w:sz w:val="16"/>
                <w:szCs w:val="16"/>
              </w:rPr>
              <w:t xml:space="preserve"> </w:t>
            </w:r>
            <w:proofErr w:type="spellStart"/>
            <w:r w:rsidRPr="00A07D0F">
              <w:rPr>
                <w:rFonts w:cs="Arial"/>
                <w:color w:val="000000"/>
                <w:sz w:val="16"/>
                <w:szCs w:val="16"/>
              </w:rPr>
              <w:t>omleiding</w:t>
            </w:r>
            <w:proofErr w:type="spellEnd"/>
            <w:r w:rsidRPr="00A07D0F">
              <w:rPr>
                <w:rFonts w:cs="Arial"/>
                <w:color w:val="000000"/>
                <w:sz w:val="16"/>
                <w:szCs w:val="16"/>
              </w:rPr>
              <w:t xml:space="preserve"> </w:t>
            </w:r>
            <w:proofErr w:type="spellStart"/>
            <w:r w:rsidRPr="00A07D0F">
              <w:rPr>
                <w:rFonts w:cs="Arial"/>
                <w:color w:val="000000"/>
                <w:sz w:val="16"/>
                <w:szCs w:val="16"/>
              </w:rPr>
              <w:t>groot</w:t>
            </w:r>
            <w:proofErr w:type="spellEnd"/>
            <w:r w:rsidRPr="00A07D0F">
              <w:rPr>
                <w:rFonts w:cs="Arial"/>
                <w:color w:val="000000"/>
                <w:sz w:val="16"/>
                <w:szCs w:val="16"/>
              </w:rPr>
              <w:t xml:space="preserve"> </w:t>
            </w:r>
          </w:p>
        </w:tc>
        <w:tc>
          <w:tcPr>
            <w:tcW w:w="1384" w:type="dxa"/>
            <w:tcBorders>
              <w:top w:val="single" w:sz="4" w:space="0" w:color="auto"/>
              <w:left w:val="single" w:sz="4" w:space="0" w:color="auto"/>
              <w:bottom w:val="single" w:sz="4" w:space="0" w:color="auto"/>
              <w:right w:val="single" w:sz="4" w:space="0" w:color="auto"/>
            </w:tcBorders>
            <w:hideMark/>
          </w:tcPr>
          <w:p w14:paraId="2C45A3CD" w14:textId="1ADBBEA7" w:rsidR="00C237B1" w:rsidRPr="00A07D0F" w:rsidRDefault="00C237B1" w:rsidP="00C237B1">
            <w:pPr>
              <w:rPr>
                <w:rFonts w:eastAsia="Times New Roman" w:cs="Arial"/>
                <w:sz w:val="16"/>
                <w:szCs w:val="16"/>
                <w:lang w:val="nl-NL" w:eastAsia="nl-NL"/>
              </w:rPr>
            </w:pPr>
            <w:r w:rsidRPr="00A07D0F">
              <w:rPr>
                <w:rFonts w:cs="Arial"/>
                <w:sz w:val="16"/>
                <w:szCs w:val="16"/>
              </w:rPr>
              <w:t>2</w:t>
            </w:r>
          </w:p>
        </w:tc>
        <w:tc>
          <w:tcPr>
            <w:tcW w:w="1474" w:type="dxa"/>
            <w:tcBorders>
              <w:top w:val="single" w:sz="4" w:space="0" w:color="auto"/>
              <w:left w:val="single" w:sz="4" w:space="0" w:color="auto"/>
              <w:bottom w:val="single" w:sz="4" w:space="0" w:color="auto"/>
              <w:right w:val="single" w:sz="4" w:space="0" w:color="auto"/>
            </w:tcBorders>
            <w:noWrap/>
            <w:hideMark/>
          </w:tcPr>
          <w:p w14:paraId="06A9B89B" w14:textId="255F1B0C"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381BD093" w14:textId="4B78A74F"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1E1D6F12" w14:textId="0AF4D22C" w:rsidR="00C237B1" w:rsidRPr="00A07D0F" w:rsidRDefault="00C237B1" w:rsidP="00C237B1">
            <w:pPr>
              <w:rPr>
                <w:rFonts w:eastAsia="Times New Roman" w:cs="Arial"/>
                <w:sz w:val="16"/>
                <w:szCs w:val="16"/>
                <w:lang w:val="nl-NL" w:eastAsia="nl-NL"/>
              </w:rPr>
            </w:pPr>
            <w:r w:rsidRPr="00A07D0F">
              <w:rPr>
                <w:sz w:val="16"/>
                <w:szCs w:val="16"/>
              </w:rPr>
              <w:t>€</w:t>
            </w:r>
          </w:p>
        </w:tc>
      </w:tr>
      <w:tr w:rsidR="00C237B1" w:rsidRPr="00A07D0F" w14:paraId="5AC41BA6"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6CD53DB9" w14:textId="45D6D94C" w:rsidR="00C237B1" w:rsidRPr="00A07D0F" w:rsidRDefault="00B63079" w:rsidP="00C237B1">
            <w:pPr>
              <w:rPr>
                <w:rFonts w:eastAsia="Times New Roman" w:cs="Arial"/>
                <w:sz w:val="16"/>
                <w:szCs w:val="16"/>
                <w:lang w:val="nl-NL" w:eastAsia="nl-NL"/>
              </w:rPr>
            </w:pPr>
            <w:r>
              <w:rPr>
                <w:rFonts w:eastAsia="Times New Roman" w:cs="Arial"/>
                <w:sz w:val="16"/>
                <w:szCs w:val="16"/>
                <w:lang w:val="nl-NL" w:eastAsia="nl-NL"/>
              </w:rPr>
              <w:t>T.27</w:t>
            </w:r>
          </w:p>
        </w:tc>
        <w:tc>
          <w:tcPr>
            <w:tcW w:w="2719" w:type="dxa"/>
            <w:tcBorders>
              <w:top w:val="single" w:sz="4" w:space="0" w:color="auto"/>
              <w:left w:val="single" w:sz="4" w:space="0" w:color="auto"/>
              <w:bottom w:val="single" w:sz="4" w:space="0" w:color="auto"/>
              <w:right w:val="single" w:sz="4" w:space="0" w:color="auto"/>
            </w:tcBorders>
            <w:hideMark/>
          </w:tcPr>
          <w:p w14:paraId="4BADCBEE" w14:textId="5443B006" w:rsidR="00C237B1" w:rsidRPr="00A07D0F" w:rsidRDefault="00C237B1" w:rsidP="00C237B1">
            <w:pPr>
              <w:rPr>
                <w:rFonts w:eastAsia="Times New Roman" w:cs="Arial"/>
                <w:sz w:val="16"/>
                <w:szCs w:val="16"/>
                <w:lang w:val="nl-NL" w:eastAsia="nl-NL"/>
              </w:rPr>
            </w:pPr>
            <w:proofErr w:type="spellStart"/>
            <w:r w:rsidRPr="00A07D0F">
              <w:rPr>
                <w:rFonts w:cs="Arial"/>
                <w:color w:val="000000"/>
                <w:sz w:val="16"/>
                <w:szCs w:val="16"/>
              </w:rPr>
              <w:t>Verkeersmaatregelen</w:t>
            </w:r>
            <w:proofErr w:type="spellEnd"/>
            <w:r w:rsidRPr="00A07D0F">
              <w:rPr>
                <w:rFonts w:cs="Arial"/>
                <w:color w:val="000000"/>
                <w:sz w:val="16"/>
                <w:szCs w:val="16"/>
              </w:rPr>
              <w:t xml:space="preserve"> </w:t>
            </w:r>
            <w:proofErr w:type="spellStart"/>
            <w:r w:rsidRPr="00A07D0F">
              <w:rPr>
                <w:rFonts w:cs="Arial"/>
                <w:color w:val="000000"/>
                <w:sz w:val="16"/>
                <w:szCs w:val="16"/>
              </w:rPr>
              <w:t>toepassen</w:t>
            </w:r>
            <w:proofErr w:type="spellEnd"/>
            <w:r w:rsidRPr="00A07D0F">
              <w:rPr>
                <w:rFonts w:cs="Arial"/>
                <w:color w:val="000000"/>
                <w:sz w:val="16"/>
                <w:szCs w:val="16"/>
              </w:rPr>
              <w:t xml:space="preserve"> </w:t>
            </w:r>
            <w:proofErr w:type="spellStart"/>
            <w:r w:rsidRPr="00A07D0F">
              <w:rPr>
                <w:rFonts w:cs="Arial"/>
                <w:color w:val="000000"/>
                <w:sz w:val="16"/>
                <w:szCs w:val="16"/>
              </w:rPr>
              <w:t>omleiding</w:t>
            </w:r>
            <w:proofErr w:type="spellEnd"/>
            <w:r w:rsidRPr="00A07D0F">
              <w:rPr>
                <w:rFonts w:cs="Arial"/>
                <w:color w:val="000000"/>
                <w:sz w:val="16"/>
                <w:szCs w:val="16"/>
              </w:rPr>
              <w:t xml:space="preserve"> </w:t>
            </w:r>
            <w:proofErr w:type="spellStart"/>
            <w:r w:rsidRPr="00A07D0F">
              <w:rPr>
                <w:rFonts w:cs="Arial"/>
                <w:color w:val="000000"/>
                <w:sz w:val="16"/>
                <w:szCs w:val="16"/>
              </w:rPr>
              <w:t>klein</w:t>
            </w:r>
            <w:proofErr w:type="spellEnd"/>
            <w:r w:rsidRPr="00A07D0F">
              <w:rPr>
                <w:rFonts w:cs="Arial"/>
                <w:color w:val="000000"/>
                <w:sz w:val="16"/>
                <w:szCs w:val="16"/>
              </w:rPr>
              <w:t xml:space="preserve"> </w:t>
            </w:r>
          </w:p>
        </w:tc>
        <w:tc>
          <w:tcPr>
            <w:tcW w:w="1384" w:type="dxa"/>
            <w:tcBorders>
              <w:top w:val="single" w:sz="4" w:space="0" w:color="auto"/>
              <w:left w:val="single" w:sz="4" w:space="0" w:color="auto"/>
              <w:bottom w:val="single" w:sz="4" w:space="0" w:color="auto"/>
              <w:right w:val="single" w:sz="4" w:space="0" w:color="auto"/>
            </w:tcBorders>
            <w:hideMark/>
          </w:tcPr>
          <w:p w14:paraId="65754EB0" w14:textId="6BC3FFEF" w:rsidR="00C237B1" w:rsidRPr="00A07D0F" w:rsidRDefault="00C237B1" w:rsidP="00C237B1">
            <w:pPr>
              <w:rPr>
                <w:rFonts w:eastAsia="Times New Roman" w:cs="Arial"/>
                <w:sz w:val="16"/>
                <w:szCs w:val="16"/>
                <w:lang w:val="nl-NL" w:eastAsia="nl-NL"/>
              </w:rPr>
            </w:pPr>
            <w:r w:rsidRPr="00A07D0F">
              <w:rPr>
                <w:rFonts w:cs="Arial"/>
                <w:sz w:val="16"/>
                <w:szCs w:val="16"/>
              </w:rPr>
              <w:t>2</w:t>
            </w:r>
          </w:p>
        </w:tc>
        <w:tc>
          <w:tcPr>
            <w:tcW w:w="1474" w:type="dxa"/>
            <w:tcBorders>
              <w:top w:val="single" w:sz="4" w:space="0" w:color="auto"/>
              <w:left w:val="single" w:sz="4" w:space="0" w:color="auto"/>
              <w:bottom w:val="single" w:sz="4" w:space="0" w:color="auto"/>
              <w:right w:val="single" w:sz="4" w:space="0" w:color="auto"/>
            </w:tcBorders>
            <w:noWrap/>
            <w:hideMark/>
          </w:tcPr>
          <w:p w14:paraId="60589EFC" w14:textId="4A3B5635" w:rsidR="00C237B1" w:rsidRPr="00A07D0F" w:rsidRDefault="00C237B1" w:rsidP="00C237B1">
            <w:pPr>
              <w:rPr>
                <w:rFonts w:eastAsia="Times New Roman" w:cs="Arial"/>
                <w:sz w:val="16"/>
                <w:szCs w:val="16"/>
                <w:lang w:val="nl-NL" w:eastAsia="nl-NL"/>
              </w:rPr>
            </w:pPr>
            <w:proofErr w:type="spellStart"/>
            <w:r w:rsidRPr="00A07D0F">
              <w:rPr>
                <w:rFonts w:cs="Arial"/>
                <w:sz w:val="16"/>
                <w:szCs w:val="16"/>
              </w:rPr>
              <w:t>maal</w:t>
            </w:r>
            <w:proofErr w:type="spellEnd"/>
          </w:p>
        </w:tc>
        <w:tc>
          <w:tcPr>
            <w:tcW w:w="1474" w:type="dxa"/>
            <w:tcBorders>
              <w:top w:val="single" w:sz="4" w:space="0" w:color="auto"/>
              <w:left w:val="single" w:sz="4" w:space="0" w:color="auto"/>
              <w:bottom w:val="single" w:sz="4" w:space="0" w:color="auto"/>
              <w:right w:val="single" w:sz="4" w:space="0" w:color="auto"/>
            </w:tcBorders>
            <w:noWrap/>
            <w:hideMark/>
          </w:tcPr>
          <w:p w14:paraId="42D81CB6" w14:textId="472E2267" w:rsidR="00C237B1" w:rsidRPr="00A07D0F" w:rsidRDefault="00C237B1" w:rsidP="00C237B1">
            <w:pPr>
              <w:rPr>
                <w:rFonts w:eastAsia="Times New Roman" w:cs="Arial"/>
                <w:sz w:val="16"/>
                <w:szCs w:val="16"/>
                <w:lang w:val="nl-NL" w:eastAsia="nl-NL"/>
              </w:rPr>
            </w:pPr>
            <w:r w:rsidRPr="00A07D0F">
              <w:rPr>
                <w:sz w:val="16"/>
                <w:szCs w:val="16"/>
              </w:rPr>
              <w:t>€</w:t>
            </w:r>
          </w:p>
        </w:tc>
        <w:tc>
          <w:tcPr>
            <w:tcW w:w="1474" w:type="dxa"/>
            <w:tcBorders>
              <w:top w:val="single" w:sz="4" w:space="0" w:color="auto"/>
              <w:left w:val="single" w:sz="4" w:space="0" w:color="auto"/>
              <w:bottom w:val="single" w:sz="4" w:space="0" w:color="auto"/>
              <w:right w:val="single" w:sz="4" w:space="0" w:color="auto"/>
            </w:tcBorders>
            <w:noWrap/>
            <w:hideMark/>
          </w:tcPr>
          <w:p w14:paraId="77D252EC" w14:textId="76411B42" w:rsidR="00C237B1" w:rsidRPr="00A07D0F" w:rsidRDefault="00C237B1" w:rsidP="00C237B1">
            <w:pPr>
              <w:rPr>
                <w:rFonts w:eastAsia="Times New Roman" w:cs="Arial"/>
                <w:sz w:val="16"/>
                <w:szCs w:val="16"/>
                <w:lang w:val="nl-NL" w:eastAsia="nl-NL"/>
              </w:rPr>
            </w:pPr>
            <w:r w:rsidRPr="00A07D0F">
              <w:rPr>
                <w:sz w:val="16"/>
                <w:szCs w:val="16"/>
              </w:rPr>
              <w:t>€</w:t>
            </w:r>
          </w:p>
        </w:tc>
      </w:tr>
      <w:tr w:rsidR="00876577" w:rsidRPr="00A07D0F" w14:paraId="786EAA02"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2716D871" w14:textId="7C66C3B5" w:rsidR="00876577" w:rsidRPr="00A07D0F" w:rsidRDefault="00B63079" w:rsidP="008A2937">
            <w:pPr>
              <w:rPr>
                <w:rFonts w:eastAsia="Times New Roman" w:cs="Arial"/>
                <w:b/>
                <w:bCs/>
                <w:sz w:val="16"/>
                <w:szCs w:val="16"/>
                <w:lang w:val="nl-NL" w:eastAsia="nl-NL"/>
              </w:rPr>
            </w:pPr>
            <w:r>
              <w:rPr>
                <w:rFonts w:eastAsia="Times New Roman" w:cs="Arial"/>
                <w:sz w:val="16"/>
                <w:szCs w:val="16"/>
                <w:lang w:val="nl-NL" w:eastAsia="nl-NL"/>
              </w:rPr>
              <w:t>T.28</w:t>
            </w:r>
          </w:p>
        </w:tc>
        <w:tc>
          <w:tcPr>
            <w:tcW w:w="7051" w:type="dxa"/>
            <w:gridSpan w:val="4"/>
            <w:tcBorders>
              <w:top w:val="single" w:sz="4" w:space="0" w:color="auto"/>
              <w:left w:val="single" w:sz="4" w:space="0" w:color="auto"/>
              <w:bottom w:val="single" w:sz="4" w:space="0" w:color="auto"/>
              <w:right w:val="single" w:sz="4" w:space="0" w:color="auto"/>
            </w:tcBorders>
            <w:hideMark/>
          </w:tcPr>
          <w:p w14:paraId="327A3CB2" w14:textId="77777777" w:rsidR="00876577" w:rsidRPr="00A07D0F" w:rsidRDefault="00876577" w:rsidP="008A2937">
            <w:pPr>
              <w:rPr>
                <w:sz w:val="16"/>
                <w:szCs w:val="16"/>
                <w:lang w:val="nl-NL"/>
              </w:rPr>
            </w:pPr>
            <w:r w:rsidRPr="00A07D0F">
              <w:rPr>
                <w:rFonts w:eastAsia="Times New Roman" w:cs="Times New Roman"/>
                <w:sz w:val="16"/>
                <w:szCs w:val="16"/>
                <w:lang w:val="nl-NL" w:eastAsia="nl-NL"/>
              </w:rPr>
              <w:t>Totaal aanbieding</w:t>
            </w:r>
          </w:p>
        </w:tc>
        <w:tc>
          <w:tcPr>
            <w:tcW w:w="1474" w:type="dxa"/>
            <w:tcBorders>
              <w:top w:val="single" w:sz="4" w:space="0" w:color="auto"/>
              <w:left w:val="single" w:sz="4" w:space="0" w:color="auto"/>
              <w:bottom w:val="single" w:sz="4" w:space="0" w:color="auto"/>
              <w:right w:val="single" w:sz="4" w:space="0" w:color="auto"/>
            </w:tcBorders>
            <w:noWrap/>
            <w:hideMark/>
          </w:tcPr>
          <w:p w14:paraId="167743BF" w14:textId="77777777" w:rsidR="00876577" w:rsidRPr="00A07D0F" w:rsidRDefault="00876577" w:rsidP="008A2937">
            <w:pPr>
              <w:rPr>
                <w:sz w:val="16"/>
                <w:szCs w:val="16"/>
                <w:lang w:val="nl-NL"/>
              </w:rPr>
            </w:pPr>
            <w:r w:rsidRPr="00A07D0F">
              <w:rPr>
                <w:sz w:val="16"/>
                <w:szCs w:val="16"/>
                <w:lang w:val="nl-NL"/>
              </w:rPr>
              <w:t>€</w:t>
            </w:r>
          </w:p>
        </w:tc>
      </w:tr>
    </w:tbl>
    <w:p w14:paraId="487D14B3" w14:textId="77777777" w:rsidR="00876577" w:rsidRPr="00A07D0F" w:rsidRDefault="00876577" w:rsidP="00876577">
      <w:pPr>
        <w:rPr>
          <w:sz w:val="16"/>
          <w:szCs w:val="16"/>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
        <w:gridCol w:w="2719"/>
        <w:gridCol w:w="1384"/>
        <w:gridCol w:w="1474"/>
        <w:gridCol w:w="1474"/>
        <w:gridCol w:w="1474"/>
      </w:tblGrid>
      <w:tr w:rsidR="00876577" w:rsidRPr="00736A0F" w14:paraId="08CAD553" w14:textId="77777777" w:rsidTr="001A5A7C">
        <w:trPr>
          <w:trHeight w:val="255"/>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8FE82E" w14:textId="6620BAD6" w:rsidR="00876577" w:rsidRPr="00A07D0F" w:rsidRDefault="006229D2" w:rsidP="00642185">
            <w:pPr>
              <w:rPr>
                <w:b/>
                <w:sz w:val="16"/>
                <w:szCs w:val="16"/>
                <w:lang w:val="nl-NL" w:eastAsia="nl-NL"/>
              </w:rPr>
            </w:pPr>
            <w:r>
              <w:rPr>
                <w:b/>
                <w:sz w:val="16"/>
                <w:szCs w:val="16"/>
                <w:lang w:val="nl-NL" w:eastAsia="nl-NL"/>
              </w:rPr>
              <w:t>U</w:t>
            </w:r>
            <w:r w:rsidR="00876577" w:rsidRPr="00A07D0F">
              <w:rPr>
                <w:b/>
                <w:sz w:val="16"/>
                <w:szCs w:val="16"/>
                <w:lang w:val="nl-NL" w:eastAsia="nl-NL"/>
              </w:rPr>
              <w:t xml:space="preserve">. Milieukundig onderzoek – vervolgonderzoek (vraagspecificatie par. </w:t>
            </w:r>
            <w:r w:rsidR="008B7FA6">
              <w:rPr>
                <w:b/>
                <w:sz w:val="16"/>
                <w:szCs w:val="16"/>
                <w:lang w:val="nl-NL" w:eastAsia="nl-NL"/>
              </w:rPr>
              <w:t>7.6.7</w:t>
            </w:r>
            <w:r w:rsidR="00876577" w:rsidRPr="00A07D0F">
              <w:rPr>
                <w:b/>
                <w:sz w:val="16"/>
                <w:szCs w:val="16"/>
                <w:lang w:val="nl-NL" w:eastAsia="nl-NL"/>
              </w:rPr>
              <w:t>)</w:t>
            </w:r>
          </w:p>
        </w:tc>
      </w:tr>
      <w:tr w:rsidR="00876577" w:rsidRPr="00A07D0F" w14:paraId="57E321F2" w14:textId="77777777" w:rsidTr="001A5A7C">
        <w:trPr>
          <w:trHeight w:val="255"/>
        </w:trPr>
        <w:tc>
          <w:tcPr>
            <w:tcW w:w="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6695DC"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Post</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9013EB"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Onderdeel </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58EB40"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Aantal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A45B7A9"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 xml:space="preserve">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FA3BE31"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Prijs per eenheid (€)</w:t>
            </w: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7C41194" w14:textId="77777777" w:rsidR="00876577" w:rsidRPr="00A07D0F" w:rsidRDefault="00876577" w:rsidP="008A2937">
            <w:pPr>
              <w:rPr>
                <w:rFonts w:eastAsia="Times New Roman" w:cs="Arial"/>
                <w:sz w:val="16"/>
                <w:szCs w:val="16"/>
                <w:lang w:val="nl-NL" w:eastAsia="nl-NL"/>
              </w:rPr>
            </w:pPr>
            <w:r w:rsidRPr="00A07D0F">
              <w:rPr>
                <w:rFonts w:eastAsia="Times New Roman" w:cs="Arial"/>
                <w:sz w:val="16"/>
                <w:szCs w:val="16"/>
                <w:lang w:val="nl-NL" w:eastAsia="nl-NL"/>
              </w:rPr>
              <w:t>Totaal kosten (€)</w:t>
            </w:r>
          </w:p>
        </w:tc>
      </w:tr>
      <w:tr w:rsidR="00876577" w:rsidRPr="00A07D0F" w14:paraId="279CF50D"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3F9A302F" w14:textId="294F6BD3" w:rsidR="00876577" w:rsidRPr="00B63079" w:rsidRDefault="00B63079" w:rsidP="008A2937">
            <w:pPr>
              <w:rPr>
                <w:rFonts w:eastAsia="Times New Roman" w:cs="Arial"/>
                <w:bCs/>
                <w:sz w:val="16"/>
                <w:szCs w:val="16"/>
                <w:lang w:val="nl-NL" w:eastAsia="nl-NL"/>
              </w:rPr>
            </w:pPr>
            <w:r w:rsidRPr="00B63079">
              <w:rPr>
                <w:rFonts w:eastAsia="Times New Roman" w:cs="Arial"/>
                <w:bCs/>
                <w:sz w:val="16"/>
                <w:szCs w:val="16"/>
                <w:lang w:val="nl-NL" w:eastAsia="nl-NL"/>
              </w:rPr>
              <w:t>U.01</w:t>
            </w:r>
          </w:p>
        </w:tc>
        <w:tc>
          <w:tcPr>
            <w:tcW w:w="2719" w:type="dxa"/>
            <w:tcBorders>
              <w:top w:val="single" w:sz="4" w:space="0" w:color="auto"/>
              <w:left w:val="single" w:sz="4" w:space="0" w:color="auto"/>
              <w:bottom w:val="single" w:sz="4" w:space="0" w:color="auto"/>
              <w:right w:val="single" w:sz="4" w:space="0" w:color="auto"/>
            </w:tcBorders>
            <w:hideMark/>
          </w:tcPr>
          <w:p w14:paraId="19374ACD" w14:textId="77777777" w:rsidR="00876577" w:rsidRPr="00A07D0F" w:rsidRDefault="00876577" w:rsidP="008A2937">
            <w:pPr>
              <w:rPr>
                <w:rFonts w:eastAsia="Times New Roman" w:cs="Times New Roman"/>
                <w:sz w:val="16"/>
                <w:szCs w:val="16"/>
                <w:lang w:val="nl-NL" w:eastAsia="nl-NL"/>
              </w:rPr>
            </w:pPr>
            <w:r w:rsidRPr="00A07D0F">
              <w:rPr>
                <w:rFonts w:cs="Arial"/>
                <w:color w:val="000000"/>
                <w:sz w:val="16"/>
                <w:szCs w:val="16"/>
                <w:lang w:val="nl-NL"/>
              </w:rPr>
              <w:t>Boring en monsters nemen</w:t>
            </w:r>
          </w:p>
        </w:tc>
        <w:tc>
          <w:tcPr>
            <w:tcW w:w="1384" w:type="dxa"/>
            <w:tcBorders>
              <w:top w:val="single" w:sz="4" w:space="0" w:color="auto"/>
              <w:left w:val="single" w:sz="4" w:space="0" w:color="auto"/>
              <w:bottom w:val="single" w:sz="4" w:space="0" w:color="auto"/>
              <w:right w:val="single" w:sz="4" w:space="0" w:color="auto"/>
            </w:tcBorders>
            <w:hideMark/>
          </w:tcPr>
          <w:p w14:paraId="793D5823" w14:textId="77777777" w:rsidR="00876577" w:rsidRPr="00A07D0F" w:rsidRDefault="00876577" w:rsidP="008A2937">
            <w:pPr>
              <w:rPr>
                <w:rFonts w:eastAsia="Times New Roman" w:cs="Times New Roman"/>
                <w:sz w:val="16"/>
                <w:szCs w:val="16"/>
                <w:lang w:val="nl-NL" w:eastAsia="nl-NL"/>
              </w:rPr>
            </w:pPr>
            <w:r w:rsidRPr="00A07D0F">
              <w:rPr>
                <w:rFonts w:cs="Arial"/>
                <w:sz w:val="16"/>
                <w:szCs w:val="16"/>
                <w:lang w:val="nl-NL"/>
              </w:rPr>
              <w:t>50</w:t>
            </w:r>
          </w:p>
        </w:tc>
        <w:tc>
          <w:tcPr>
            <w:tcW w:w="1474" w:type="dxa"/>
            <w:tcBorders>
              <w:top w:val="single" w:sz="4" w:space="0" w:color="auto"/>
              <w:left w:val="single" w:sz="4" w:space="0" w:color="auto"/>
              <w:bottom w:val="single" w:sz="4" w:space="0" w:color="auto"/>
              <w:right w:val="single" w:sz="4" w:space="0" w:color="auto"/>
            </w:tcBorders>
            <w:noWrap/>
            <w:hideMark/>
          </w:tcPr>
          <w:p w14:paraId="416B235C" w14:textId="77777777" w:rsidR="00876577" w:rsidRPr="00A07D0F" w:rsidRDefault="00876577" w:rsidP="008A2937">
            <w:pPr>
              <w:rPr>
                <w:rFonts w:eastAsia="Times New Roman" w:cs="Times New Roman"/>
                <w:sz w:val="16"/>
                <w:szCs w:val="16"/>
                <w:lang w:val="nl-NL" w:eastAsia="nl-NL"/>
              </w:rPr>
            </w:pPr>
            <w:r w:rsidRPr="00A07D0F">
              <w:rPr>
                <w:rFonts w:cs="Arial"/>
                <w:sz w:val="16"/>
                <w:szCs w:val="16"/>
                <w:lang w:val="nl-NL"/>
              </w:rPr>
              <w:t>stuks</w:t>
            </w:r>
          </w:p>
        </w:tc>
        <w:tc>
          <w:tcPr>
            <w:tcW w:w="1474" w:type="dxa"/>
            <w:tcBorders>
              <w:top w:val="single" w:sz="4" w:space="0" w:color="auto"/>
              <w:left w:val="single" w:sz="4" w:space="0" w:color="auto"/>
              <w:bottom w:val="single" w:sz="4" w:space="0" w:color="auto"/>
              <w:right w:val="single" w:sz="4" w:space="0" w:color="auto"/>
            </w:tcBorders>
            <w:noWrap/>
            <w:hideMark/>
          </w:tcPr>
          <w:p w14:paraId="463868F2" w14:textId="77777777" w:rsidR="00876577" w:rsidRPr="00A07D0F" w:rsidRDefault="00876577" w:rsidP="008A2937">
            <w:pPr>
              <w:rPr>
                <w:rFonts w:eastAsia="Times New Roman" w:cs="Times New Roman"/>
                <w:sz w:val="16"/>
                <w:szCs w:val="16"/>
                <w:lang w:val="nl-NL" w:eastAsia="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7D1EF4A9" w14:textId="77777777" w:rsidR="00876577" w:rsidRPr="00A07D0F" w:rsidRDefault="00876577" w:rsidP="008A2937">
            <w:pPr>
              <w:rPr>
                <w:rFonts w:eastAsia="Times New Roman" w:cs="Times New Roman"/>
                <w:sz w:val="16"/>
                <w:szCs w:val="16"/>
                <w:lang w:val="nl-NL" w:eastAsia="nl-NL"/>
              </w:rPr>
            </w:pPr>
            <w:r w:rsidRPr="00A07D0F">
              <w:rPr>
                <w:sz w:val="16"/>
                <w:szCs w:val="16"/>
                <w:lang w:val="nl-NL"/>
              </w:rPr>
              <w:t>€</w:t>
            </w:r>
          </w:p>
        </w:tc>
      </w:tr>
      <w:tr w:rsidR="00876577" w:rsidRPr="00A07D0F" w14:paraId="37455082"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4B71BEBA" w14:textId="64883AA3" w:rsidR="00876577" w:rsidRPr="00B63079" w:rsidRDefault="00B63079" w:rsidP="008A2937">
            <w:pPr>
              <w:rPr>
                <w:rFonts w:eastAsia="Times New Roman" w:cs="Arial"/>
                <w:bCs/>
                <w:sz w:val="16"/>
                <w:szCs w:val="16"/>
                <w:lang w:val="nl-NL" w:eastAsia="nl-NL"/>
              </w:rPr>
            </w:pPr>
            <w:r w:rsidRPr="00B63079">
              <w:rPr>
                <w:rFonts w:eastAsia="Times New Roman" w:cs="Arial"/>
                <w:bCs/>
                <w:sz w:val="16"/>
                <w:szCs w:val="16"/>
                <w:lang w:val="nl-NL" w:eastAsia="nl-NL"/>
              </w:rPr>
              <w:t>U.02</w:t>
            </w:r>
          </w:p>
        </w:tc>
        <w:tc>
          <w:tcPr>
            <w:tcW w:w="2719" w:type="dxa"/>
            <w:tcBorders>
              <w:top w:val="single" w:sz="4" w:space="0" w:color="auto"/>
              <w:left w:val="single" w:sz="4" w:space="0" w:color="auto"/>
              <w:bottom w:val="single" w:sz="4" w:space="0" w:color="auto"/>
              <w:right w:val="single" w:sz="4" w:space="0" w:color="auto"/>
            </w:tcBorders>
            <w:hideMark/>
          </w:tcPr>
          <w:p w14:paraId="65AEB897" w14:textId="77777777" w:rsidR="00876577" w:rsidRPr="00A07D0F" w:rsidRDefault="00876577" w:rsidP="008A2937">
            <w:pPr>
              <w:rPr>
                <w:rFonts w:eastAsia="Times New Roman" w:cs="Times New Roman"/>
                <w:sz w:val="16"/>
                <w:szCs w:val="16"/>
                <w:lang w:val="nl-NL" w:eastAsia="nl-NL"/>
              </w:rPr>
            </w:pPr>
            <w:r w:rsidRPr="00A07D0F">
              <w:rPr>
                <w:rFonts w:cs="Arial"/>
                <w:color w:val="000000"/>
                <w:sz w:val="16"/>
                <w:szCs w:val="16"/>
                <w:lang w:val="nl-NL"/>
              </w:rPr>
              <w:t>Laboratoriumanalyse</w:t>
            </w:r>
          </w:p>
        </w:tc>
        <w:tc>
          <w:tcPr>
            <w:tcW w:w="1384" w:type="dxa"/>
            <w:tcBorders>
              <w:top w:val="single" w:sz="4" w:space="0" w:color="auto"/>
              <w:left w:val="single" w:sz="4" w:space="0" w:color="auto"/>
              <w:bottom w:val="single" w:sz="4" w:space="0" w:color="auto"/>
              <w:right w:val="single" w:sz="4" w:space="0" w:color="auto"/>
            </w:tcBorders>
            <w:hideMark/>
          </w:tcPr>
          <w:p w14:paraId="7AEC5C95" w14:textId="77777777" w:rsidR="00876577" w:rsidRPr="00A07D0F" w:rsidRDefault="00876577" w:rsidP="008A2937">
            <w:pPr>
              <w:rPr>
                <w:rFonts w:eastAsia="Times New Roman" w:cs="Times New Roman"/>
                <w:sz w:val="16"/>
                <w:szCs w:val="16"/>
                <w:lang w:val="nl-NL" w:eastAsia="nl-NL"/>
              </w:rPr>
            </w:pPr>
            <w:r w:rsidRPr="00A07D0F">
              <w:rPr>
                <w:rFonts w:cs="Arial"/>
                <w:sz w:val="16"/>
                <w:szCs w:val="16"/>
                <w:lang w:val="nl-NL"/>
              </w:rPr>
              <w:t>50</w:t>
            </w:r>
          </w:p>
        </w:tc>
        <w:tc>
          <w:tcPr>
            <w:tcW w:w="1474" w:type="dxa"/>
            <w:tcBorders>
              <w:top w:val="single" w:sz="4" w:space="0" w:color="auto"/>
              <w:left w:val="single" w:sz="4" w:space="0" w:color="auto"/>
              <w:bottom w:val="single" w:sz="4" w:space="0" w:color="auto"/>
              <w:right w:val="single" w:sz="4" w:space="0" w:color="auto"/>
            </w:tcBorders>
            <w:noWrap/>
            <w:hideMark/>
          </w:tcPr>
          <w:p w14:paraId="58A8B744" w14:textId="77777777" w:rsidR="00876577" w:rsidRPr="00A07D0F" w:rsidRDefault="00876577" w:rsidP="008A2937">
            <w:pPr>
              <w:rPr>
                <w:rFonts w:eastAsia="Times New Roman" w:cs="Times New Roman"/>
                <w:sz w:val="16"/>
                <w:szCs w:val="16"/>
                <w:lang w:val="nl-NL" w:eastAsia="nl-NL"/>
              </w:rPr>
            </w:pPr>
            <w:r w:rsidRPr="00A07D0F">
              <w:rPr>
                <w:rFonts w:cs="Arial"/>
                <w:sz w:val="16"/>
                <w:szCs w:val="16"/>
                <w:lang w:val="nl-NL"/>
              </w:rPr>
              <w:t>stuks</w:t>
            </w:r>
          </w:p>
        </w:tc>
        <w:tc>
          <w:tcPr>
            <w:tcW w:w="1474" w:type="dxa"/>
            <w:tcBorders>
              <w:top w:val="single" w:sz="4" w:space="0" w:color="auto"/>
              <w:left w:val="single" w:sz="4" w:space="0" w:color="auto"/>
              <w:bottom w:val="single" w:sz="4" w:space="0" w:color="auto"/>
              <w:right w:val="single" w:sz="4" w:space="0" w:color="auto"/>
            </w:tcBorders>
            <w:noWrap/>
            <w:hideMark/>
          </w:tcPr>
          <w:p w14:paraId="5B8B7E59" w14:textId="77777777" w:rsidR="00876577" w:rsidRPr="00A07D0F" w:rsidRDefault="00876577" w:rsidP="008A2937">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117B0396" w14:textId="77777777" w:rsidR="00876577" w:rsidRPr="00A07D0F" w:rsidRDefault="00876577" w:rsidP="008A2937">
            <w:pPr>
              <w:rPr>
                <w:sz w:val="16"/>
                <w:szCs w:val="16"/>
                <w:lang w:val="nl-NL"/>
              </w:rPr>
            </w:pPr>
            <w:r w:rsidRPr="00A07D0F">
              <w:rPr>
                <w:sz w:val="16"/>
                <w:szCs w:val="16"/>
                <w:lang w:val="nl-NL"/>
              </w:rPr>
              <w:t>€</w:t>
            </w:r>
          </w:p>
        </w:tc>
      </w:tr>
      <w:tr w:rsidR="00876577" w:rsidRPr="00A07D0F" w14:paraId="51B08178"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792E5BD9" w14:textId="786BF0F2" w:rsidR="00876577" w:rsidRPr="00B63079" w:rsidRDefault="00B63079" w:rsidP="008A2937">
            <w:pPr>
              <w:rPr>
                <w:rFonts w:eastAsia="Times New Roman" w:cs="Arial"/>
                <w:bCs/>
                <w:sz w:val="16"/>
                <w:szCs w:val="16"/>
                <w:lang w:val="nl-NL" w:eastAsia="nl-NL"/>
              </w:rPr>
            </w:pPr>
            <w:r w:rsidRPr="00B63079">
              <w:rPr>
                <w:rFonts w:eastAsia="Times New Roman" w:cs="Arial"/>
                <w:bCs/>
                <w:sz w:val="16"/>
                <w:szCs w:val="16"/>
                <w:lang w:val="nl-NL" w:eastAsia="nl-NL"/>
              </w:rPr>
              <w:t>U.03</w:t>
            </w:r>
          </w:p>
        </w:tc>
        <w:tc>
          <w:tcPr>
            <w:tcW w:w="2719" w:type="dxa"/>
            <w:tcBorders>
              <w:top w:val="single" w:sz="4" w:space="0" w:color="auto"/>
              <w:left w:val="single" w:sz="4" w:space="0" w:color="auto"/>
              <w:bottom w:val="single" w:sz="4" w:space="0" w:color="auto"/>
              <w:right w:val="single" w:sz="4" w:space="0" w:color="auto"/>
            </w:tcBorders>
            <w:hideMark/>
          </w:tcPr>
          <w:p w14:paraId="02867EC2" w14:textId="77777777" w:rsidR="00876577" w:rsidRPr="00A07D0F" w:rsidRDefault="00876577" w:rsidP="008A2937">
            <w:pPr>
              <w:rPr>
                <w:rFonts w:eastAsia="Times New Roman" w:cs="Times New Roman"/>
                <w:sz w:val="16"/>
                <w:szCs w:val="16"/>
                <w:lang w:val="nl-NL" w:eastAsia="nl-NL"/>
              </w:rPr>
            </w:pPr>
            <w:r w:rsidRPr="00A07D0F">
              <w:rPr>
                <w:rFonts w:cs="Arial"/>
                <w:color w:val="000000"/>
                <w:sz w:val="16"/>
                <w:szCs w:val="16"/>
                <w:lang w:val="nl-NL"/>
              </w:rPr>
              <w:t>Rapportage</w:t>
            </w:r>
          </w:p>
        </w:tc>
        <w:tc>
          <w:tcPr>
            <w:tcW w:w="1384" w:type="dxa"/>
            <w:tcBorders>
              <w:top w:val="single" w:sz="4" w:space="0" w:color="auto"/>
              <w:left w:val="single" w:sz="4" w:space="0" w:color="auto"/>
              <w:bottom w:val="single" w:sz="4" w:space="0" w:color="auto"/>
              <w:right w:val="single" w:sz="4" w:space="0" w:color="auto"/>
            </w:tcBorders>
            <w:hideMark/>
          </w:tcPr>
          <w:p w14:paraId="7CB993BE" w14:textId="77777777" w:rsidR="00876577" w:rsidRPr="00A07D0F" w:rsidRDefault="00876577" w:rsidP="008A2937">
            <w:pPr>
              <w:rPr>
                <w:rFonts w:eastAsia="Times New Roman" w:cs="Times New Roman"/>
                <w:sz w:val="16"/>
                <w:szCs w:val="16"/>
                <w:lang w:val="nl-NL" w:eastAsia="nl-NL"/>
              </w:rPr>
            </w:pPr>
            <w:r w:rsidRPr="00A07D0F">
              <w:rPr>
                <w:rFonts w:cs="Arial"/>
                <w:sz w:val="16"/>
                <w:szCs w:val="16"/>
                <w:lang w:val="nl-NL"/>
              </w:rPr>
              <w:t>50</w:t>
            </w:r>
          </w:p>
        </w:tc>
        <w:tc>
          <w:tcPr>
            <w:tcW w:w="1474" w:type="dxa"/>
            <w:tcBorders>
              <w:top w:val="single" w:sz="4" w:space="0" w:color="auto"/>
              <w:left w:val="single" w:sz="4" w:space="0" w:color="auto"/>
              <w:bottom w:val="single" w:sz="4" w:space="0" w:color="auto"/>
              <w:right w:val="single" w:sz="4" w:space="0" w:color="auto"/>
            </w:tcBorders>
            <w:noWrap/>
            <w:hideMark/>
          </w:tcPr>
          <w:p w14:paraId="7665D3DD" w14:textId="77777777" w:rsidR="00876577" w:rsidRPr="00A07D0F" w:rsidRDefault="00876577" w:rsidP="008A2937">
            <w:pPr>
              <w:rPr>
                <w:rFonts w:eastAsia="Times New Roman" w:cs="Times New Roman"/>
                <w:sz w:val="16"/>
                <w:szCs w:val="16"/>
                <w:lang w:val="nl-NL" w:eastAsia="nl-NL"/>
              </w:rPr>
            </w:pPr>
            <w:r w:rsidRPr="00A07D0F">
              <w:rPr>
                <w:rFonts w:cs="Arial"/>
                <w:sz w:val="16"/>
                <w:szCs w:val="16"/>
                <w:lang w:val="nl-NL"/>
              </w:rPr>
              <w:t>stuks</w:t>
            </w:r>
          </w:p>
        </w:tc>
        <w:tc>
          <w:tcPr>
            <w:tcW w:w="1474" w:type="dxa"/>
            <w:tcBorders>
              <w:top w:val="single" w:sz="4" w:space="0" w:color="auto"/>
              <w:left w:val="single" w:sz="4" w:space="0" w:color="auto"/>
              <w:bottom w:val="single" w:sz="4" w:space="0" w:color="auto"/>
              <w:right w:val="single" w:sz="4" w:space="0" w:color="auto"/>
            </w:tcBorders>
            <w:noWrap/>
            <w:hideMark/>
          </w:tcPr>
          <w:p w14:paraId="3B7DAF29" w14:textId="77777777" w:rsidR="00876577" w:rsidRPr="00A07D0F" w:rsidRDefault="00876577" w:rsidP="008A2937">
            <w:pPr>
              <w:rPr>
                <w:sz w:val="16"/>
                <w:szCs w:val="16"/>
                <w:lang w:val="nl-NL"/>
              </w:rPr>
            </w:pPr>
            <w:r w:rsidRPr="00A07D0F">
              <w:rPr>
                <w:sz w:val="16"/>
                <w:szCs w:val="16"/>
                <w:lang w:val="nl-NL"/>
              </w:rPr>
              <w:t>€</w:t>
            </w:r>
          </w:p>
        </w:tc>
        <w:tc>
          <w:tcPr>
            <w:tcW w:w="1474" w:type="dxa"/>
            <w:tcBorders>
              <w:top w:val="single" w:sz="4" w:space="0" w:color="auto"/>
              <w:left w:val="single" w:sz="4" w:space="0" w:color="auto"/>
              <w:bottom w:val="single" w:sz="4" w:space="0" w:color="auto"/>
              <w:right w:val="single" w:sz="4" w:space="0" w:color="auto"/>
            </w:tcBorders>
            <w:noWrap/>
            <w:hideMark/>
          </w:tcPr>
          <w:p w14:paraId="5FB584B2" w14:textId="77777777" w:rsidR="00876577" w:rsidRPr="00A07D0F" w:rsidRDefault="00876577" w:rsidP="008A2937">
            <w:pPr>
              <w:rPr>
                <w:sz w:val="16"/>
                <w:szCs w:val="16"/>
                <w:lang w:val="nl-NL"/>
              </w:rPr>
            </w:pPr>
            <w:r w:rsidRPr="00A07D0F">
              <w:rPr>
                <w:sz w:val="16"/>
                <w:szCs w:val="16"/>
                <w:lang w:val="nl-NL"/>
              </w:rPr>
              <w:t>€</w:t>
            </w:r>
          </w:p>
        </w:tc>
      </w:tr>
      <w:tr w:rsidR="00876577" w:rsidRPr="00A07D0F" w14:paraId="63C63612" w14:textId="77777777" w:rsidTr="008A2937">
        <w:trPr>
          <w:trHeight w:val="255"/>
        </w:trPr>
        <w:tc>
          <w:tcPr>
            <w:tcW w:w="537" w:type="dxa"/>
            <w:tcBorders>
              <w:top w:val="single" w:sz="4" w:space="0" w:color="auto"/>
              <w:left w:val="single" w:sz="4" w:space="0" w:color="auto"/>
              <w:bottom w:val="single" w:sz="4" w:space="0" w:color="auto"/>
              <w:right w:val="single" w:sz="4" w:space="0" w:color="auto"/>
            </w:tcBorders>
          </w:tcPr>
          <w:p w14:paraId="7B63CC81" w14:textId="0E54BB07" w:rsidR="00876577" w:rsidRPr="00B63079" w:rsidRDefault="00B63079" w:rsidP="008A2937">
            <w:pPr>
              <w:rPr>
                <w:rFonts w:eastAsia="Times New Roman" w:cs="Arial"/>
                <w:bCs/>
                <w:sz w:val="16"/>
                <w:szCs w:val="16"/>
                <w:lang w:val="nl-NL" w:eastAsia="nl-NL"/>
              </w:rPr>
            </w:pPr>
            <w:r w:rsidRPr="00B63079">
              <w:rPr>
                <w:rFonts w:eastAsia="Times New Roman" w:cs="Arial"/>
                <w:bCs/>
                <w:sz w:val="16"/>
                <w:szCs w:val="16"/>
                <w:lang w:val="nl-NL" w:eastAsia="nl-NL"/>
              </w:rPr>
              <w:t>U.04</w:t>
            </w:r>
          </w:p>
        </w:tc>
        <w:tc>
          <w:tcPr>
            <w:tcW w:w="7051" w:type="dxa"/>
            <w:gridSpan w:val="4"/>
            <w:tcBorders>
              <w:top w:val="single" w:sz="4" w:space="0" w:color="auto"/>
              <w:left w:val="single" w:sz="4" w:space="0" w:color="auto"/>
              <w:bottom w:val="single" w:sz="4" w:space="0" w:color="auto"/>
              <w:right w:val="single" w:sz="4" w:space="0" w:color="auto"/>
            </w:tcBorders>
            <w:hideMark/>
          </w:tcPr>
          <w:p w14:paraId="3EA970FE" w14:textId="77777777" w:rsidR="00876577" w:rsidRPr="00A07D0F" w:rsidRDefault="00876577" w:rsidP="008A2937">
            <w:pPr>
              <w:rPr>
                <w:sz w:val="16"/>
                <w:szCs w:val="16"/>
                <w:lang w:val="nl-NL"/>
              </w:rPr>
            </w:pPr>
            <w:r w:rsidRPr="00A07D0F">
              <w:rPr>
                <w:rFonts w:eastAsia="Times New Roman" w:cs="Times New Roman"/>
                <w:sz w:val="16"/>
                <w:szCs w:val="16"/>
                <w:lang w:val="nl-NL" w:eastAsia="nl-NL"/>
              </w:rPr>
              <w:t>Totaal aanbieding</w:t>
            </w:r>
          </w:p>
        </w:tc>
        <w:tc>
          <w:tcPr>
            <w:tcW w:w="1474" w:type="dxa"/>
            <w:tcBorders>
              <w:top w:val="single" w:sz="4" w:space="0" w:color="auto"/>
              <w:left w:val="single" w:sz="4" w:space="0" w:color="auto"/>
              <w:bottom w:val="single" w:sz="4" w:space="0" w:color="auto"/>
              <w:right w:val="single" w:sz="4" w:space="0" w:color="auto"/>
            </w:tcBorders>
            <w:noWrap/>
            <w:hideMark/>
          </w:tcPr>
          <w:p w14:paraId="05608B21" w14:textId="77777777" w:rsidR="00876577" w:rsidRPr="00A07D0F" w:rsidRDefault="00876577" w:rsidP="008A2937">
            <w:pPr>
              <w:rPr>
                <w:sz w:val="16"/>
                <w:szCs w:val="16"/>
                <w:lang w:val="nl-NL"/>
              </w:rPr>
            </w:pPr>
            <w:r w:rsidRPr="00A07D0F">
              <w:rPr>
                <w:sz w:val="16"/>
                <w:szCs w:val="16"/>
                <w:lang w:val="nl-NL"/>
              </w:rPr>
              <w:t>€</w:t>
            </w:r>
          </w:p>
        </w:tc>
      </w:tr>
    </w:tbl>
    <w:p w14:paraId="37BF3D9D" w14:textId="77777777" w:rsidR="00876577" w:rsidRPr="008A2937" w:rsidRDefault="00876577" w:rsidP="00876577">
      <w:pPr>
        <w:rPr>
          <w:lang w:val="nl-NL"/>
        </w:rPr>
      </w:pPr>
    </w:p>
    <w:p w14:paraId="3EAB8993" w14:textId="681DFC5D" w:rsidR="00876577" w:rsidRPr="008A2937" w:rsidRDefault="00876577" w:rsidP="00876577">
      <w:pPr>
        <w:rPr>
          <w:lang w:val="nl-NL"/>
        </w:rPr>
      </w:pPr>
      <w:r w:rsidRPr="008A2937">
        <w:rPr>
          <w:b/>
          <w:lang w:val="nl-NL"/>
        </w:rPr>
        <w:t xml:space="preserve">* </w:t>
      </w:r>
      <w:r w:rsidRPr="008A2937">
        <w:rPr>
          <w:lang w:val="nl-NL"/>
        </w:rPr>
        <w:t>dit betreft geen limitatieve opsomming, Inschrijver is vrij om dit aan te vullen met extra regels met eenheidsprijzen, dit alles binnen scope van de Vraagspecificatie. Indien er tariefgroepen en uurtarieven worden aangeboden dien</w:t>
      </w:r>
      <w:r w:rsidR="00B968D3">
        <w:rPr>
          <w:lang w:val="nl-NL"/>
        </w:rPr>
        <w:t>en hierbij de uurtarieven uit</w:t>
      </w:r>
      <w:r w:rsidRPr="008A2937">
        <w:rPr>
          <w:lang w:val="nl-NL"/>
        </w:rPr>
        <w:t xml:space="preserve"> </w:t>
      </w:r>
      <w:r w:rsidR="00B968D3">
        <w:rPr>
          <w:lang w:val="nl-NL"/>
        </w:rPr>
        <w:t xml:space="preserve">Bijlage 1 </w:t>
      </w:r>
      <w:r w:rsidRPr="008A2937">
        <w:rPr>
          <w:lang w:val="nl-NL"/>
        </w:rPr>
        <w:t>deel 1 aangehouden te worden.</w:t>
      </w:r>
    </w:p>
    <w:p w14:paraId="55C9A890" w14:textId="4CA8104A" w:rsidR="00876577" w:rsidRPr="008A2937" w:rsidRDefault="00876577" w:rsidP="00876577">
      <w:pPr>
        <w:rPr>
          <w:lang w:val="nl-NL"/>
        </w:rPr>
      </w:pPr>
      <w:r w:rsidRPr="008A2937">
        <w:rPr>
          <w:b/>
          <w:lang w:val="nl-NL"/>
        </w:rPr>
        <w:lastRenderedPageBreak/>
        <w:t xml:space="preserve">** </w:t>
      </w:r>
      <w:r w:rsidRPr="008A2937">
        <w:rPr>
          <w:lang w:val="nl-NL"/>
        </w:rPr>
        <w:t>waar geen hoeveelheid bij kolom “aantal” staat, dient inschrijver op basis van de vraagspecificatie het aantal te bepalen. Indien het aantal door de aanbesteder is bepaald vindt tijdens de uitvoering betaling tegen de daadwerkelijk uitgevoerde aantallen weer.</w:t>
      </w:r>
      <w:r w:rsidR="00677536">
        <w:rPr>
          <w:lang w:val="nl-NL"/>
        </w:rPr>
        <w:t xml:space="preserve"> </w:t>
      </w:r>
    </w:p>
    <w:p w14:paraId="34548630" w14:textId="77777777" w:rsidR="008A2937" w:rsidRPr="008A2937" w:rsidRDefault="008A2937">
      <w:pPr>
        <w:rPr>
          <w:lang w:val="nl-NL"/>
        </w:rPr>
      </w:pPr>
    </w:p>
    <w:sectPr w:rsidR="008A2937" w:rsidRPr="008A2937">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79A23" w14:textId="77777777" w:rsidR="00642185" w:rsidRDefault="00642185" w:rsidP="0025130A">
      <w:pPr>
        <w:spacing w:line="240" w:lineRule="auto"/>
      </w:pPr>
      <w:r>
        <w:separator/>
      </w:r>
    </w:p>
  </w:endnote>
  <w:endnote w:type="continuationSeparator" w:id="0">
    <w:p w14:paraId="408F31A3" w14:textId="77777777" w:rsidR="00642185" w:rsidRDefault="00642185" w:rsidP="0025130A">
      <w:pPr>
        <w:spacing w:line="240" w:lineRule="auto"/>
      </w:pPr>
      <w:r>
        <w:continuationSeparator/>
      </w:r>
    </w:p>
  </w:endnote>
  <w:endnote w:type="continuationNotice" w:id="1">
    <w:p w14:paraId="74C165A5" w14:textId="77777777" w:rsidR="00642185" w:rsidRDefault="006421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52EBD" w14:textId="099E2A9B" w:rsidR="00642185" w:rsidRPr="0025130A" w:rsidRDefault="00642185">
    <w:pPr>
      <w:pStyle w:val="Voettekst"/>
      <w:rPr>
        <w:sz w:val="13"/>
        <w:szCs w:val="13"/>
      </w:rPr>
    </w:pPr>
    <w:r w:rsidRPr="0025130A">
      <w:rPr>
        <w:sz w:val="13"/>
        <w:szCs w:val="13"/>
      </w:rPr>
      <w:t>RWS BEDRIJFSVERTROUWELIJK</w:t>
    </w:r>
    <w:r>
      <w:rPr>
        <w:sz w:val="13"/>
        <w:szCs w:val="13"/>
      </w:rPr>
      <w:tab/>
    </w:r>
    <w:r>
      <w:rPr>
        <w:sz w:val="13"/>
        <w:szCs w:val="13"/>
      </w:rPr>
      <w:tab/>
    </w:r>
    <w:proofErr w:type="spellStart"/>
    <w:r w:rsidRPr="004C3FB9">
      <w:rPr>
        <w:sz w:val="13"/>
        <w:szCs w:val="13"/>
      </w:rPr>
      <w:t>Pagina</w:t>
    </w:r>
    <w:proofErr w:type="spellEnd"/>
    <w:r w:rsidRPr="004C3FB9">
      <w:rPr>
        <w:sz w:val="13"/>
        <w:szCs w:val="13"/>
      </w:rPr>
      <w:t xml:space="preserve"> </w:t>
    </w:r>
    <w:r w:rsidRPr="004C3FB9">
      <w:rPr>
        <w:b/>
        <w:bCs/>
        <w:sz w:val="13"/>
        <w:szCs w:val="13"/>
      </w:rPr>
      <w:fldChar w:fldCharType="begin"/>
    </w:r>
    <w:r w:rsidRPr="004C3FB9">
      <w:rPr>
        <w:b/>
        <w:bCs/>
        <w:sz w:val="13"/>
        <w:szCs w:val="13"/>
      </w:rPr>
      <w:instrText>PAGE</w:instrText>
    </w:r>
    <w:r w:rsidRPr="004C3FB9">
      <w:rPr>
        <w:b/>
        <w:bCs/>
        <w:sz w:val="13"/>
        <w:szCs w:val="13"/>
      </w:rPr>
      <w:fldChar w:fldCharType="separate"/>
    </w:r>
    <w:r w:rsidR="00C44E31">
      <w:rPr>
        <w:b/>
        <w:bCs/>
        <w:noProof/>
        <w:sz w:val="13"/>
        <w:szCs w:val="13"/>
      </w:rPr>
      <w:t>8</w:t>
    </w:r>
    <w:r w:rsidRPr="004C3FB9">
      <w:rPr>
        <w:b/>
        <w:bCs/>
        <w:sz w:val="13"/>
        <w:szCs w:val="13"/>
      </w:rPr>
      <w:fldChar w:fldCharType="end"/>
    </w:r>
    <w:r w:rsidRPr="004C3FB9">
      <w:rPr>
        <w:sz w:val="13"/>
        <w:szCs w:val="13"/>
      </w:rPr>
      <w:t xml:space="preserve"> van </w:t>
    </w:r>
    <w:r w:rsidRPr="004C3FB9">
      <w:rPr>
        <w:b/>
        <w:bCs/>
        <w:sz w:val="13"/>
        <w:szCs w:val="13"/>
      </w:rPr>
      <w:fldChar w:fldCharType="begin"/>
    </w:r>
    <w:r w:rsidRPr="004C3FB9">
      <w:rPr>
        <w:b/>
        <w:bCs/>
        <w:sz w:val="13"/>
        <w:szCs w:val="13"/>
      </w:rPr>
      <w:instrText>NUMPAGES</w:instrText>
    </w:r>
    <w:r w:rsidRPr="004C3FB9">
      <w:rPr>
        <w:b/>
        <w:bCs/>
        <w:sz w:val="13"/>
        <w:szCs w:val="13"/>
      </w:rPr>
      <w:fldChar w:fldCharType="separate"/>
    </w:r>
    <w:r w:rsidR="00C44E31">
      <w:rPr>
        <w:b/>
        <w:bCs/>
        <w:noProof/>
        <w:sz w:val="13"/>
        <w:szCs w:val="13"/>
      </w:rPr>
      <w:t>17</w:t>
    </w:r>
    <w:r w:rsidRPr="004C3FB9">
      <w:rPr>
        <w:b/>
        <w:bCs/>
        <w:sz w:val="13"/>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C6D60" w14:textId="77777777" w:rsidR="00642185" w:rsidRDefault="00642185" w:rsidP="0025130A">
      <w:pPr>
        <w:spacing w:line="240" w:lineRule="auto"/>
      </w:pPr>
      <w:r>
        <w:separator/>
      </w:r>
    </w:p>
  </w:footnote>
  <w:footnote w:type="continuationSeparator" w:id="0">
    <w:p w14:paraId="61812AFE" w14:textId="77777777" w:rsidR="00642185" w:rsidRDefault="00642185" w:rsidP="0025130A">
      <w:pPr>
        <w:spacing w:line="240" w:lineRule="auto"/>
      </w:pPr>
      <w:r>
        <w:continuationSeparator/>
      </w:r>
    </w:p>
  </w:footnote>
  <w:footnote w:type="continuationNotice" w:id="1">
    <w:p w14:paraId="4E0B2B70" w14:textId="77777777" w:rsidR="00642185" w:rsidRDefault="006421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3E334" w14:textId="2790BC3B" w:rsidR="00642185" w:rsidRPr="008A2937" w:rsidRDefault="00642185">
    <w:pPr>
      <w:pStyle w:val="Koptekst"/>
      <w:rPr>
        <w:lang w:val="nl-NL"/>
      </w:rPr>
    </w:pPr>
    <w:r w:rsidRPr="008A2937">
      <w:rPr>
        <w:lang w:val="nl-NL"/>
      </w:rPr>
      <w:t>Aanbestedingsleidraad Bijlage J Inschrij</w:t>
    </w:r>
    <w:r>
      <w:rPr>
        <w:lang w:val="nl-NL"/>
      </w:rPr>
      <w:t>vings</w:t>
    </w:r>
    <w:r w:rsidRPr="008A2937">
      <w:rPr>
        <w:lang w:val="nl-NL"/>
      </w:rPr>
      <w:t xml:space="preserve">staat | Zaaknummer: 31160296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5C7630F"/>
    <w:multiLevelType w:val="multilevel"/>
    <w:tmpl w:val="17300DEA"/>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15:restartNumberingAfterBreak="0">
    <w:nsid w:val="082821EE"/>
    <w:multiLevelType w:val="hybridMultilevel"/>
    <w:tmpl w:val="CAA24E8C"/>
    <w:lvl w:ilvl="0" w:tplc="04130001">
      <w:start w:val="1"/>
      <w:numFmt w:val="bullet"/>
      <w:lvlText w:val=""/>
      <w:lvlJc w:val="left"/>
      <w:pPr>
        <w:ind w:left="784" w:hanging="360"/>
      </w:pPr>
      <w:rPr>
        <w:rFonts w:ascii="Symbol" w:hAnsi="Symbol" w:hint="default"/>
      </w:rPr>
    </w:lvl>
    <w:lvl w:ilvl="1" w:tplc="04130003">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BD909DC"/>
    <w:multiLevelType w:val="hybridMultilevel"/>
    <w:tmpl w:val="00A04246"/>
    <w:lvl w:ilvl="0" w:tplc="5FA6FBE8">
      <w:start w:val="1"/>
      <w:numFmt w:val="decimal"/>
      <w:pStyle w:val="GenummerdR"/>
      <w:lvlText w:val="%1."/>
      <w:lvlJc w:val="left"/>
      <w:pPr>
        <w:ind w:left="720" w:hanging="360"/>
      </w:pPr>
      <w:rPr>
        <w:rFonts w:hint="default"/>
        <w:b w:val="0"/>
        <w:i w:val="0"/>
        <w:sz w:val="18"/>
        <w:szCs w:val="18"/>
      </w:rPr>
    </w:lvl>
    <w:lvl w:ilvl="1" w:tplc="843435E0" w:tentative="1">
      <w:start w:val="1"/>
      <w:numFmt w:val="lowerLetter"/>
      <w:lvlText w:val="%2."/>
      <w:lvlJc w:val="left"/>
      <w:pPr>
        <w:ind w:left="1440" w:hanging="360"/>
      </w:pPr>
    </w:lvl>
    <w:lvl w:ilvl="2" w:tplc="6524B698" w:tentative="1">
      <w:start w:val="1"/>
      <w:numFmt w:val="lowerRoman"/>
      <w:lvlText w:val="%3."/>
      <w:lvlJc w:val="right"/>
      <w:pPr>
        <w:ind w:left="2160" w:hanging="180"/>
      </w:pPr>
    </w:lvl>
    <w:lvl w:ilvl="3" w:tplc="6CE882BC" w:tentative="1">
      <w:start w:val="1"/>
      <w:numFmt w:val="decimal"/>
      <w:lvlText w:val="%4."/>
      <w:lvlJc w:val="left"/>
      <w:pPr>
        <w:ind w:left="2880" w:hanging="360"/>
      </w:pPr>
    </w:lvl>
    <w:lvl w:ilvl="4" w:tplc="E55CA8E8" w:tentative="1">
      <w:start w:val="1"/>
      <w:numFmt w:val="lowerLetter"/>
      <w:lvlText w:val="%5."/>
      <w:lvlJc w:val="left"/>
      <w:pPr>
        <w:ind w:left="3600" w:hanging="360"/>
      </w:pPr>
    </w:lvl>
    <w:lvl w:ilvl="5" w:tplc="5F2A5DAA" w:tentative="1">
      <w:start w:val="1"/>
      <w:numFmt w:val="lowerRoman"/>
      <w:lvlText w:val="%6."/>
      <w:lvlJc w:val="right"/>
      <w:pPr>
        <w:ind w:left="4320" w:hanging="180"/>
      </w:pPr>
    </w:lvl>
    <w:lvl w:ilvl="6" w:tplc="AD4A827E" w:tentative="1">
      <w:start w:val="1"/>
      <w:numFmt w:val="decimal"/>
      <w:lvlText w:val="%7."/>
      <w:lvlJc w:val="left"/>
      <w:pPr>
        <w:ind w:left="5040" w:hanging="360"/>
      </w:pPr>
    </w:lvl>
    <w:lvl w:ilvl="7" w:tplc="A858E39A" w:tentative="1">
      <w:start w:val="1"/>
      <w:numFmt w:val="lowerLetter"/>
      <w:lvlText w:val="%8."/>
      <w:lvlJc w:val="left"/>
      <w:pPr>
        <w:ind w:left="5760" w:hanging="360"/>
      </w:pPr>
    </w:lvl>
    <w:lvl w:ilvl="8" w:tplc="197AD68A" w:tentative="1">
      <w:start w:val="1"/>
      <w:numFmt w:val="lowerRoman"/>
      <w:lvlText w:val="%9."/>
      <w:lvlJc w:val="right"/>
      <w:pPr>
        <w:ind w:left="6480" w:hanging="180"/>
      </w:pPr>
    </w:lvl>
  </w:abstractNum>
  <w:abstractNum w:abstractNumId="16"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25770466"/>
    <w:multiLevelType w:val="multilevel"/>
    <w:tmpl w:val="3482E54E"/>
    <w:lvl w:ilvl="0">
      <w:start w:val="10"/>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8" w15:restartNumberingAfterBreak="0">
    <w:nsid w:val="25D33936"/>
    <w:multiLevelType w:val="hybridMultilevel"/>
    <w:tmpl w:val="EEB65B18"/>
    <w:lvl w:ilvl="0" w:tplc="262002E8">
      <w:start w:val="1"/>
      <w:numFmt w:val="decimal"/>
      <w:pStyle w:val="Paragraaf"/>
      <w:lvlText w:val="%1."/>
      <w:lvlJc w:val="left"/>
      <w:pPr>
        <w:ind w:left="360" w:hanging="360"/>
      </w:pPr>
    </w:lvl>
    <w:lvl w:ilvl="1" w:tplc="04130019">
      <w:start w:val="1"/>
      <w:numFmt w:val="lowerLetter"/>
      <w:lvlText w:val="%2."/>
      <w:lvlJc w:val="left"/>
      <w:pPr>
        <w:ind w:left="2630" w:hanging="360"/>
      </w:pPr>
    </w:lvl>
    <w:lvl w:ilvl="2" w:tplc="0413001B">
      <w:start w:val="1"/>
      <w:numFmt w:val="lowerRoman"/>
      <w:lvlText w:val="%3."/>
      <w:lvlJc w:val="right"/>
      <w:pPr>
        <w:ind w:left="3350" w:hanging="180"/>
      </w:pPr>
    </w:lvl>
    <w:lvl w:ilvl="3" w:tplc="08F29C0E">
      <w:numFmt w:val="bullet"/>
      <w:lvlText w:val="·"/>
      <w:lvlJc w:val="left"/>
      <w:pPr>
        <w:ind w:left="4070" w:hanging="360"/>
      </w:pPr>
      <w:rPr>
        <w:rFonts w:ascii="Verdana" w:eastAsia="Times New Roman" w:hAnsi="Verdana" w:cstheme="minorBidi" w:hint="default"/>
      </w:rPr>
    </w:lvl>
    <w:lvl w:ilvl="4" w:tplc="04130019">
      <w:start w:val="1"/>
      <w:numFmt w:val="lowerLetter"/>
      <w:lvlText w:val="%5."/>
      <w:lvlJc w:val="left"/>
      <w:pPr>
        <w:ind w:left="4790" w:hanging="360"/>
      </w:pPr>
    </w:lvl>
    <w:lvl w:ilvl="5" w:tplc="0413001B">
      <w:start w:val="1"/>
      <w:numFmt w:val="lowerRoman"/>
      <w:lvlText w:val="%6."/>
      <w:lvlJc w:val="right"/>
      <w:pPr>
        <w:ind w:left="5510" w:hanging="180"/>
      </w:pPr>
    </w:lvl>
    <w:lvl w:ilvl="6" w:tplc="0413000F">
      <w:start w:val="1"/>
      <w:numFmt w:val="decimal"/>
      <w:lvlText w:val="%7."/>
      <w:lvlJc w:val="left"/>
      <w:pPr>
        <w:ind w:left="6230" w:hanging="360"/>
      </w:pPr>
    </w:lvl>
    <w:lvl w:ilvl="7" w:tplc="04130019">
      <w:start w:val="1"/>
      <w:numFmt w:val="lowerLetter"/>
      <w:lvlText w:val="%8."/>
      <w:lvlJc w:val="left"/>
      <w:pPr>
        <w:ind w:left="6950" w:hanging="360"/>
      </w:pPr>
    </w:lvl>
    <w:lvl w:ilvl="8" w:tplc="0413001B">
      <w:start w:val="1"/>
      <w:numFmt w:val="lowerRoman"/>
      <w:lvlText w:val="%9."/>
      <w:lvlJc w:val="right"/>
      <w:pPr>
        <w:ind w:left="7670" w:hanging="180"/>
      </w:pPr>
    </w:lvl>
  </w:abstractNum>
  <w:abstractNum w:abstractNumId="19"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2" w15:restartNumberingAfterBreak="0">
    <w:nsid w:val="31CB79D8"/>
    <w:multiLevelType w:val="multilevel"/>
    <w:tmpl w:val="06962652"/>
    <w:numStyleLink w:val="Lijststijl"/>
  </w:abstractNum>
  <w:abstractNum w:abstractNumId="23"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4"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5" w15:restartNumberingAfterBreak="0">
    <w:nsid w:val="37270BAE"/>
    <w:multiLevelType w:val="multilevel"/>
    <w:tmpl w:val="17DA5144"/>
    <w:lvl w:ilvl="0">
      <w:start w:val="1"/>
      <w:numFmt w:val="decimal"/>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6"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4463EF"/>
    <w:multiLevelType w:val="hybridMultilevel"/>
    <w:tmpl w:val="37E22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53A17C87"/>
    <w:multiLevelType w:val="multilevel"/>
    <w:tmpl w:val="65721DD8"/>
    <w:lvl w:ilvl="0">
      <w:start w:val="1"/>
      <w:numFmt w:val="decimal"/>
      <w:lvlText w:val="%1"/>
      <w:lvlJc w:val="left"/>
      <w:pPr>
        <w:tabs>
          <w:tab w:val="num" w:pos="1491"/>
        </w:tabs>
        <w:ind w:left="1491" w:hanging="1134"/>
      </w:pPr>
      <w:rPr>
        <w:rFonts w:ascii="Verdana" w:hAnsi="Verdana" w:hint="default"/>
        <w:b w:val="0"/>
        <w:i w:val="0"/>
        <w:sz w:val="24"/>
      </w:rPr>
    </w:lvl>
    <w:lvl w:ilvl="1">
      <w:start w:val="1"/>
      <w:numFmt w:val="decimal"/>
      <w:pStyle w:val="Inhopg1"/>
      <w:lvlText w:val="%1.%2"/>
      <w:lvlJc w:val="left"/>
      <w:pPr>
        <w:tabs>
          <w:tab w:val="num" w:pos="1134"/>
        </w:tabs>
        <w:ind w:left="1134" w:hanging="1134"/>
      </w:pPr>
      <w:rPr>
        <w:rFonts w:ascii="Verdana" w:hAnsi="Verdana" w:hint="default"/>
        <w:b/>
        <w:i w:val="0"/>
        <w:sz w:val="18"/>
      </w:rPr>
    </w:lvl>
    <w:lvl w:ilvl="2">
      <w:start w:val="1"/>
      <w:numFmt w:val="decimal"/>
      <w:lvlText w:val="%1.%2.%3"/>
      <w:lvlJc w:val="left"/>
      <w:pPr>
        <w:tabs>
          <w:tab w:val="num" w:pos="1491"/>
        </w:tabs>
        <w:ind w:left="1491" w:hanging="1134"/>
      </w:pPr>
      <w:rPr>
        <w:rFonts w:cs="Times New Roman"/>
        <w:b w:val="0"/>
        <w:bCs w:val="0"/>
        <w:i/>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uisstijl-GenummerdHoofdstuk"/>
      <w:lvlText w:val="%1.%2.%3.%4."/>
      <w:lvlJc w:val="left"/>
      <w:pPr>
        <w:tabs>
          <w:tab w:val="num" w:pos="951"/>
        </w:tabs>
        <w:ind w:left="951" w:hanging="648"/>
      </w:pPr>
      <w:rPr>
        <w:rFonts w:hint="default"/>
      </w:rPr>
    </w:lvl>
    <w:lvl w:ilvl="4">
      <w:start w:val="1"/>
      <w:numFmt w:val="decimal"/>
      <w:lvlText w:val="%1.%2.%3.%4.%5."/>
      <w:lvlJc w:val="left"/>
      <w:pPr>
        <w:tabs>
          <w:tab w:val="num" w:pos="1455"/>
        </w:tabs>
        <w:ind w:left="1455" w:hanging="792"/>
      </w:pPr>
      <w:rPr>
        <w:rFonts w:hint="default"/>
      </w:rPr>
    </w:lvl>
    <w:lvl w:ilvl="5">
      <w:start w:val="1"/>
      <w:numFmt w:val="decimal"/>
      <w:lvlText w:val="%1.%2.%3.%4.%5.%6."/>
      <w:lvlJc w:val="left"/>
      <w:pPr>
        <w:tabs>
          <w:tab w:val="num" w:pos="1959"/>
        </w:tabs>
        <w:ind w:left="1959" w:hanging="936"/>
      </w:pPr>
      <w:rPr>
        <w:rFonts w:hint="default"/>
      </w:rPr>
    </w:lvl>
    <w:lvl w:ilvl="6">
      <w:start w:val="1"/>
      <w:numFmt w:val="decimal"/>
      <w:lvlText w:val="%1.%2.%3.%4.%5.%6.%7."/>
      <w:lvlJc w:val="left"/>
      <w:pPr>
        <w:tabs>
          <w:tab w:val="num" w:pos="2463"/>
        </w:tabs>
        <w:ind w:left="2463" w:hanging="1080"/>
      </w:pPr>
      <w:rPr>
        <w:rFonts w:hint="default"/>
      </w:rPr>
    </w:lvl>
    <w:lvl w:ilvl="7">
      <w:start w:val="1"/>
      <w:numFmt w:val="decimal"/>
      <w:lvlText w:val="%1.%2.%3.%4.%5.%6.%7.%8."/>
      <w:lvlJc w:val="left"/>
      <w:pPr>
        <w:tabs>
          <w:tab w:val="num" w:pos="3183"/>
        </w:tabs>
        <w:ind w:left="2967" w:hanging="1224"/>
      </w:pPr>
      <w:rPr>
        <w:rFonts w:hint="default"/>
      </w:rPr>
    </w:lvl>
    <w:lvl w:ilvl="8">
      <w:start w:val="1"/>
      <w:numFmt w:val="decimal"/>
      <w:lvlText w:val="%1.%2.%3.%4.%5.%6.%7.%8.%9."/>
      <w:lvlJc w:val="left"/>
      <w:pPr>
        <w:tabs>
          <w:tab w:val="num" w:pos="3543"/>
        </w:tabs>
        <w:ind w:left="3543" w:hanging="1440"/>
      </w:pPr>
      <w:rPr>
        <w:rFonts w:hint="default"/>
      </w:rPr>
    </w:lvl>
  </w:abstractNum>
  <w:abstractNum w:abstractNumId="31"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2"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3"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4"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35" w15:restartNumberingAfterBreak="0">
    <w:nsid w:val="7B5A798F"/>
    <w:multiLevelType w:val="hybridMultilevel"/>
    <w:tmpl w:val="664CFBBC"/>
    <w:lvl w:ilvl="0" w:tplc="F954C0F0">
      <w:start w:val="2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33"/>
  </w:num>
  <w:num w:numId="13">
    <w:abstractNumId w:val="31"/>
  </w:num>
  <w:num w:numId="14">
    <w:abstractNumId w:val="14"/>
  </w:num>
  <w:num w:numId="15">
    <w:abstractNumId w:val="23"/>
  </w:num>
  <w:num w:numId="16">
    <w:abstractNumId w:val="32"/>
  </w:num>
  <w:num w:numId="17">
    <w:abstractNumId w:val="10"/>
  </w:num>
  <w:num w:numId="18">
    <w:abstractNumId w:val="34"/>
  </w:num>
  <w:num w:numId="19">
    <w:abstractNumId w:val="29"/>
  </w:num>
  <w:num w:numId="20">
    <w:abstractNumId w:val="19"/>
  </w:num>
  <w:num w:numId="21">
    <w:abstractNumId w:val="17"/>
  </w:num>
  <w:num w:numId="22">
    <w:abstractNumId w:val="28"/>
  </w:num>
  <w:num w:numId="23">
    <w:abstractNumId w:val="16"/>
  </w:num>
  <w:num w:numId="24">
    <w:abstractNumId w:val="26"/>
  </w:num>
  <w:num w:numId="25">
    <w:abstractNumId w:val="24"/>
  </w:num>
  <w:num w:numId="26">
    <w:abstractNumId w:val="20"/>
  </w:num>
  <w:num w:numId="27">
    <w:abstractNumId w:val="21"/>
  </w:num>
  <w:num w:numId="28">
    <w:abstractNumId w:val="27"/>
  </w:num>
  <w:num w:numId="29">
    <w:abstractNumId w:val="13"/>
  </w:num>
  <w:num w:numId="30">
    <w:abstractNumId w:val="12"/>
  </w:num>
  <w:num w:numId="31">
    <w:abstractNumId w:val="22"/>
  </w:num>
  <w:num w:numId="32">
    <w:abstractNumId w:val="15"/>
  </w:num>
  <w:num w:numId="33">
    <w:abstractNumId w:val="30"/>
  </w:num>
  <w:num w:numId="34">
    <w:abstractNumId w:val="1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17"/>
  </w:num>
  <w:num w:numId="37">
    <w:abstractNumId w:val="11"/>
  </w:num>
  <w:num w:numId="38">
    <w:abstractNumId w:val="17"/>
  </w:num>
  <w:num w:numId="39">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77"/>
    <w:rsid w:val="00011E13"/>
    <w:rsid w:val="000740EB"/>
    <w:rsid w:val="00077C8C"/>
    <w:rsid w:val="0008607A"/>
    <w:rsid w:val="000C327E"/>
    <w:rsid w:val="000F2B68"/>
    <w:rsid w:val="00111601"/>
    <w:rsid w:val="001166F8"/>
    <w:rsid w:val="00136989"/>
    <w:rsid w:val="00162310"/>
    <w:rsid w:val="00177A2D"/>
    <w:rsid w:val="001810FF"/>
    <w:rsid w:val="001A2D51"/>
    <w:rsid w:val="001A5A7C"/>
    <w:rsid w:val="001B4FCB"/>
    <w:rsid w:val="001C7364"/>
    <w:rsid w:val="001F1767"/>
    <w:rsid w:val="00217BD0"/>
    <w:rsid w:val="00234563"/>
    <w:rsid w:val="0025130A"/>
    <w:rsid w:val="00252D62"/>
    <w:rsid w:val="002E27EF"/>
    <w:rsid w:val="0030014C"/>
    <w:rsid w:val="003055F4"/>
    <w:rsid w:val="00307902"/>
    <w:rsid w:val="003168AB"/>
    <w:rsid w:val="00353E20"/>
    <w:rsid w:val="00355B4C"/>
    <w:rsid w:val="00382333"/>
    <w:rsid w:val="003B2220"/>
    <w:rsid w:val="003B4BF2"/>
    <w:rsid w:val="003C51D6"/>
    <w:rsid w:val="003C6FA6"/>
    <w:rsid w:val="003F3E79"/>
    <w:rsid w:val="0040145D"/>
    <w:rsid w:val="00401E8A"/>
    <w:rsid w:val="00416AED"/>
    <w:rsid w:val="0042092A"/>
    <w:rsid w:val="00430A35"/>
    <w:rsid w:val="00435781"/>
    <w:rsid w:val="00457888"/>
    <w:rsid w:val="004667C4"/>
    <w:rsid w:val="00481095"/>
    <w:rsid w:val="00493729"/>
    <w:rsid w:val="004A1178"/>
    <w:rsid w:val="004B7F20"/>
    <w:rsid w:val="004E33BE"/>
    <w:rsid w:val="004E4E6C"/>
    <w:rsid w:val="004E69D8"/>
    <w:rsid w:val="00500F69"/>
    <w:rsid w:val="00531449"/>
    <w:rsid w:val="00540AE2"/>
    <w:rsid w:val="00542B16"/>
    <w:rsid w:val="005555E7"/>
    <w:rsid w:val="00592F2C"/>
    <w:rsid w:val="005A507E"/>
    <w:rsid w:val="005A7830"/>
    <w:rsid w:val="005B5727"/>
    <w:rsid w:val="005E1C86"/>
    <w:rsid w:val="005E311F"/>
    <w:rsid w:val="006031C4"/>
    <w:rsid w:val="006120F7"/>
    <w:rsid w:val="0061615F"/>
    <w:rsid w:val="006229D2"/>
    <w:rsid w:val="006256E0"/>
    <w:rsid w:val="00634874"/>
    <w:rsid w:val="00642185"/>
    <w:rsid w:val="00663E8E"/>
    <w:rsid w:val="006670C1"/>
    <w:rsid w:val="00677536"/>
    <w:rsid w:val="00687C25"/>
    <w:rsid w:val="006B27CB"/>
    <w:rsid w:val="006B6378"/>
    <w:rsid w:val="006D3E3D"/>
    <w:rsid w:val="006F2C2B"/>
    <w:rsid w:val="007235DD"/>
    <w:rsid w:val="00736A0F"/>
    <w:rsid w:val="00742B27"/>
    <w:rsid w:val="00750D35"/>
    <w:rsid w:val="007A5B9F"/>
    <w:rsid w:val="007B20ED"/>
    <w:rsid w:val="007B61DC"/>
    <w:rsid w:val="007B6FB5"/>
    <w:rsid w:val="007E54DE"/>
    <w:rsid w:val="008155E7"/>
    <w:rsid w:val="00826FD7"/>
    <w:rsid w:val="00847A75"/>
    <w:rsid w:val="00876577"/>
    <w:rsid w:val="00885AD3"/>
    <w:rsid w:val="008A2937"/>
    <w:rsid w:val="008A7CEF"/>
    <w:rsid w:val="008B0D78"/>
    <w:rsid w:val="008B7FA6"/>
    <w:rsid w:val="008D7A4F"/>
    <w:rsid w:val="009143CD"/>
    <w:rsid w:val="009531D0"/>
    <w:rsid w:val="0096182A"/>
    <w:rsid w:val="00967E29"/>
    <w:rsid w:val="00977183"/>
    <w:rsid w:val="00984475"/>
    <w:rsid w:val="0099452D"/>
    <w:rsid w:val="009A70D4"/>
    <w:rsid w:val="009B6599"/>
    <w:rsid w:val="009C194B"/>
    <w:rsid w:val="009D43EA"/>
    <w:rsid w:val="009D5CEE"/>
    <w:rsid w:val="00A07D0F"/>
    <w:rsid w:val="00A22854"/>
    <w:rsid w:val="00A232C2"/>
    <w:rsid w:val="00A32643"/>
    <w:rsid w:val="00A56858"/>
    <w:rsid w:val="00A660C6"/>
    <w:rsid w:val="00A74A1F"/>
    <w:rsid w:val="00A76934"/>
    <w:rsid w:val="00A815D4"/>
    <w:rsid w:val="00A91164"/>
    <w:rsid w:val="00A950D5"/>
    <w:rsid w:val="00AC4E69"/>
    <w:rsid w:val="00AD6026"/>
    <w:rsid w:val="00B328FC"/>
    <w:rsid w:val="00B53E4D"/>
    <w:rsid w:val="00B62DBB"/>
    <w:rsid w:val="00B63079"/>
    <w:rsid w:val="00B7325D"/>
    <w:rsid w:val="00B9196D"/>
    <w:rsid w:val="00B968D3"/>
    <w:rsid w:val="00BF4F92"/>
    <w:rsid w:val="00C1010A"/>
    <w:rsid w:val="00C14DE8"/>
    <w:rsid w:val="00C222B3"/>
    <w:rsid w:val="00C237B1"/>
    <w:rsid w:val="00C34A4F"/>
    <w:rsid w:val="00C4000E"/>
    <w:rsid w:val="00C41B81"/>
    <w:rsid w:val="00C44E31"/>
    <w:rsid w:val="00CB18C6"/>
    <w:rsid w:val="00CB20B1"/>
    <w:rsid w:val="00CC566E"/>
    <w:rsid w:val="00CC669F"/>
    <w:rsid w:val="00CE2771"/>
    <w:rsid w:val="00CE44B4"/>
    <w:rsid w:val="00CE53A8"/>
    <w:rsid w:val="00D235DB"/>
    <w:rsid w:val="00D372AC"/>
    <w:rsid w:val="00E33E62"/>
    <w:rsid w:val="00E37C14"/>
    <w:rsid w:val="00E63E2E"/>
    <w:rsid w:val="00E665BD"/>
    <w:rsid w:val="00E754D9"/>
    <w:rsid w:val="00E90FA3"/>
    <w:rsid w:val="00EA197E"/>
    <w:rsid w:val="00EB5828"/>
    <w:rsid w:val="00F15C4F"/>
    <w:rsid w:val="00F26DB0"/>
    <w:rsid w:val="00F340F9"/>
    <w:rsid w:val="00F4737E"/>
    <w:rsid w:val="00F560E1"/>
    <w:rsid w:val="00F85DE6"/>
    <w:rsid w:val="00FA43EE"/>
    <w:rsid w:val="00FE2F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4914ED8"/>
  <w15:chartTrackingRefBased/>
  <w15:docId w15:val="{9007B00C-572F-42EA-BF74-BA7514898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5A7830"/>
    <w:pPr>
      <w:spacing w:after="0" w:line="240" w:lineRule="atLeast"/>
    </w:pPr>
    <w:rPr>
      <w:rFonts w:ascii="Verdana" w:hAnsi="Verdana"/>
      <w:sz w:val="18"/>
      <w:szCs w:val="18"/>
      <w:lang w:val="en-US"/>
    </w:rPr>
  </w:style>
  <w:style w:type="paragraph" w:styleId="Kop1">
    <w:name w:val="heading 1"/>
    <w:basedOn w:val="Standaard"/>
    <w:next w:val="Standaard"/>
    <w:link w:val="Kop1Char"/>
    <w:qFormat/>
    <w:rsid w:val="00876577"/>
    <w:pPr>
      <w:keepNext/>
      <w:outlineLvl w:val="0"/>
    </w:pPr>
    <w:rPr>
      <w:rFonts w:cs="Arial"/>
      <w:b/>
      <w:bCs/>
      <w:kern w:val="32"/>
    </w:rPr>
  </w:style>
  <w:style w:type="paragraph" w:styleId="Kop2">
    <w:name w:val="heading 2"/>
    <w:aliases w:val="Paragraafkop,Pargagraaf,paragraaf"/>
    <w:basedOn w:val="Standaard"/>
    <w:next w:val="Standaard"/>
    <w:link w:val="Kop2Char"/>
    <w:qFormat/>
    <w:rsid w:val="00876577"/>
    <w:pPr>
      <w:keepNext/>
      <w:outlineLvl w:val="1"/>
    </w:pPr>
    <w:rPr>
      <w:rFonts w:cs="Arial"/>
      <w:bCs/>
      <w:i/>
      <w:iCs/>
      <w:szCs w:val="28"/>
    </w:rPr>
  </w:style>
  <w:style w:type="paragraph" w:styleId="Kop3">
    <w:name w:val="heading 3"/>
    <w:basedOn w:val="Standaard"/>
    <w:next w:val="Standaard"/>
    <w:link w:val="Kop3Char"/>
    <w:qFormat/>
    <w:rsid w:val="00876577"/>
    <w:pPr>
      <w:keepNext/>
      <w:spacing w:before="240" w:after="60"/>
      <w:outlineLvl w:val="2"/>
    </w:pPr>
    <w:rPr>
      <w:rFonts w:cs="Arial"/>
      <w:b/>
      <w:bCs/>
      <w:sz w:val="26"/>
      <w:szCs w:val="26"/>
    </w:rPr>
  </w:style>
  <w:style w:type="paragraph" w:styleId="Kop4">
    <w:name w:val="heading 4"/>
    <w:basedOn w:val="Standaard"/>
    <w:next w:val="Standaard"/>
    <w:link w:val="Kop4Char"/>
    <w:qFormat/>
    <w:rsid w:val="00876577"/>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876577"/>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876577"/>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876577"/>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876577"/>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876577"/>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76577"/>
    <w:rPr>
      <w:rFonts w:ascii="Verdana" w:hAnsi="Verdana" w:cs="Arial"/>
      <w:b/>
      <w:bCs/>
      <w:kern w:val="32"/>
      <w:sz w:val="18"/>
      <w:szCs w:val="18"/>
      <w:lang w:val="en-US"/>
    </w:rPr>
  </w:style>
  <w:style w:type="character" w:customStyle="1" w:styleId="Kop2Char">
    <w:name w:val="Kop 2 Char"/>
    <w:aliases w:val="Paragraafkop Char,Pargagraaf Char,paragraaf Char"/>
    <w:basedOn w:val="Standaardalinea-lettertype"/>
    <w:link w:val="Kop2"/>
    <w:rsid w:val="00876577"/>
    <w:rPr>
      <w:rFonts w:ascii="Verdana" w:hAnsi="Verdana" w:cs="Arial"/>
      <w:bCs/>
      <w:i/>
      <w:iCs/>
      <w:sz w:val="18"/>
      <w:szCs w:val="28"/>
      <w:lang w:val="en-US"/>
    </w:rPr>
  </w:style>
  <w:style w:type="character" w:customStyle="1" w:styleId="Kop3Char">
    <w:name w:val="Kop 3 Char"/>
    <w:basedOn w:val="Standaardalinea-lettertype"/>
    <w:link w:val="Kop3"/>
    <w:rsid w:val="00876577"/>
    <w:rPr>
      <w:rFonts w:ascii="Verdana" w:hAnsi="Verdana" w:cs="Arial"/>
      <w:b/>
      <w:bCs/>
      <w:sz w:val="26"/>
      <w:szCs w:val="26"/>
      <w:lang w:val="en-US"/>
    </w:rPr>
  </w:style>
  <w:style w:type="character" w:customStyle="1" w:styleId="Kop4Char">
    <w:name w:val="Kop 4 Char"/>
    <w:basedOn w:val="Standaardalinea-lettertype"/>
    <w:link w:val="Kop4"/>
    <w:rsid w:val="00876577"/>
    <w:rPr>
      <w:rFonts w:ascii="Times New Roman" w:hAnsi="Times New Roman"/>
      <w:b/>
      <w:bCs/>
      <w:sz w:val="28"/>
      <w:szCs w:val="28"/>
      <w:lang w:val="en-US"/>
    </w:rPr>
  </w:style>
  <w:style w:type="character" w:customStyle="1" w:styleId="Kop5Char">
    <w:name w:val="Kop 5 Char"/>
    <w:basedOn w:val="Standaardalinea-lettertype"/>
    <w:link w:val="Kop5"/>
    <w:rsid w:val="00876577"/>
    <w:rPr>
      <w:rFonts w:ascii="Verdana" w:hAnsi="Verdana"/>
      <w:b/>
      <w:bCs/>
      <w:i/>
      <w:iCs/>
      <w:sz w:val="26"/>
      <w:szCs w:val="26"/>
      <w:lang w:val="en-US"/>
    </w:rPr>
  </w:style>
  <w:style w:type="character" w:customStyle="1" w:styleId="Kop6Char">
    <w:name w:val="Kop 6 Char"/>
    <w:aliases w:val="Tussenkop 2 Char"/>
    <w:basedOn w:val="Standaardalinea-lettertype"/>
    <w:link w:val="Kop6"/>
    <w:rsid w:val="00876577"/>
    <w:rPr>
      <w:rFonts w:ascii="Times New Roman" w:hAnsi="Times New Roman"/>
      <w:b/>
      <w:bCs/>
      <w:lang w:val="en-US"/>
    </w:rPr>
  </w:style>
  <w:style w:type="character" w:customStyle="1" w:styleId="Kop7Char">
    <w:name w:val="Kop 7 Char"/>
    <w:aliases w:val="Tussenkop 3 Char"/>
    <w:basedOn w:val="Standaardalinea-lettertype"/>
    <w:link w:val="Kop7"/>
    <w:rsid w:val="00876577"/>
    <w:rPr>
      <w:rFonts w:ascii="Times New Roman" w:hAnsi="Times New Roman"/>
      <w:sz w:val="24"/>
      <w:szCs w:val="18"/>
      <w:lang w:val="en-US"/>
    </w:rPr>
  </w:style>
  <w:style w:type="character" w:customStyle="1" w:styleId="Kop8Char">
    <w:name w:val="Kop 8 Char"/>
    <w:aliases w:val="Tussenkop 4 Char"/>
    <w:basedOn w:val="Standaardalinea-lettertype"/>
    <w:link w:val="Kop8"/>
    <w:rsid w:val="00876577"/>
    <w:rPr>
      <w:rFonts w:ascii="Times New Roman" w:hAnsi="Times New Roman"/>
      <w:i/>
      <w:iCs/>
      <w:sz w:val="24"/>
      <w:szCs w:val="18"/>
      <w:lang w:val="en-US"/>
    </w:rPr>
  </w:style>
  <w:style w:type="character" w:customStyle="1" w:styleId="Kop9Char">
    <w:name w:val="Kop 9 Char"/>
    <w:aliases w:val="Reference Appendix Char,Tabelkop 1 Char"/>
    <w:basedOn w:val="Standaardalinea-lettertype"/>
    <w:link w:val="Kop9"/>
    <w:rsid w:val="00876577"/>
    <w:rPr>
      <w:rFonts w:ascii="Arial" w:hAnsi="Arial" w:cs="Arial"/>
      <w:lang w:val="en-US"/>
    </w:rPr>
  </w:style>
  <w:style w:type="paragraph" w:styleId="Koptekst">
    <w:name w:val="header"/>
    <w:basedOn w:val="Standaard"/>
    <w:link w:val="KoptekstChar"/>
    <w:uiPriority w:val="99"/>
    <w:unhideWhenUsed/>
    <w:rsid w:val="0087657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876577"/>
    <w:rPr>
      <w:rFonts w:ascii="Verdana" w:hAnsi="Verdana"/>
      <w:sz w:val="18"/>
      <w:szCs w:val="18"/>
      <w:lang w:val="en-US"/>
    </w:rPr>
  </w:style>
  <w:style w:type="paragraph" w:styleId="Voettekst">
    <w:name w:val="footer"/>
    <w:basedOn w:val="Standaard"/>
    <w:link w:val="VoettekstChar"/>
    <w:uiPriority w:val="99"/>
    <w:unhideWhenUsed/>
    <w:rsid w:val="00876577"/>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76577"/>
    <w:rPr>
      <w:rFonts w:ascii="Verdana" w:hAnsi="Verdana"/>
      <w:sz w:val="18"/>
      <w:szCs w:val="18"/>
      <w:lang w:val="en-US"/>
    </w:rPr>
  </w:style>
  <w:style w:type="paragraph" w:customStyle="1" w:styleId="Huisstijl-Titelcolofon">
    <w:name w:val="Huisstijl - Titelcolofon"/>
    <w:basedOn w:val="Huisstijl-Titelinleiding"/>
    <w:uiPriority w:val="99"/>
    <w:semiHidden/>
    <w:rsid w:val="00876577"/>
    <w:rPr>
      <w:noProof/>
    </w:rPr>
  </w:style>
  <w:style w:type="paragraph" w:customStyle="1" w:styleId="Textbody">
    <w:name w:val="Text body"/>
    <w:basedOn w:val="Standaard"/>
    <w:rsid w:val="00876577"/>
    <w:pPr>
      <w:spacing w:after="120"/>
    </w:pPr>
  </w:style>
  <w:style w:type="paragraph" w:styleId="Lijst">
    <w:name w:val="List"/>
    <w:basedOn w:val="Textbody"/>
    <w:uiPriority w:val="99"/>
    <w:semiHidden/>
    <w:rsid w:val="00876577"/>
  </w:style>
  <w:style w:type="paragraph" w:customStyle="1" w:styleId="Caption1">
    <w:name w:val="Caption1"/>
    <w:basedOn w:val="Standaard"/>
    <w:uiPriority w:val="99"/>
    <w:semiHidden/>
    <w:rsid w:val="00876577"/>
    <w:pPr>
      <w:suppressLineNumbers/>
      <w:spacing w:before="120" w:after="120"/>
    </w:pPr>
    <w:rPr>
      <w:i/>
      <w:iCs/>
      <w:sz w:val="24"/>
    </w:rPr>
  </w:style>
  <w:style w:type="paragraph" w:customStyle="1" w:styleId="Index">
    <w:name w:val="Index"/>
    <w:basedOn w:val="Standaard"/>
    <w:uiPriority w:val="99"/>
    <w:semiHidden/>
    <w:rsid w:val="00876577"/>
    <w:pPr>
      <w:suppressLineNumbers/>
    </w:pPr>
  </w:style>
  <w:style w:type="paragraph" w:customStyle="1" w:styleId="Huisstijl-Titelinhoud">
    <w:name w:val="Huisstijl - Titelinhoud"/>
    <w:basedOn w:val="Huisstijl-Titelinleiding"/>
    <w:uiPriority w:val="99"/>
    <w:semiHidden/>
    <w:rsid w:val="00876577"/>
    <w:rPr>
      <w:noProof/>
    </w:rPr>
  </w:style>
  <w:style w:type="paragraph" w:styleId="Ondertitel">
    <w:name w:val="Subtitle"/>
    <w:basedOn w:val="Standaard"/>
    <w:next w:val="Textbody"/>
    <w:link w:val="OndertitelChar"/>
    <w:uiPriority w:val="11"/>
    <w:qFormat/>
    <w:rsid w:val="00876577"/>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11"/>
    <w:rsid w:val="00876577"/>
    <w:rPr>
      <w:rFonts w:ascii="Arial" w:hAnsi="Arial"/>
      <w:i/>
      <w:iCs/>
      <w:sz w:val="28"/>
      <w:szCs w:val="28"/>
      <w:lang w:val="en-US"/>
    </w:rPr>
  </w:style>
  <w:style w:type="paragraph" w:customStyle="1" w:styleId="ContentsHeading">
    <w:name w:val="Contents Heading"/>
    <w:basedOn w:val="Standaard"/>
    <w:uiPriority w:val="99"/>
    <w:semiHidden/>
    <w:rsid w:val="00876577"/>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876577"/>
    <w:pPr>
      <w:tabs>
        <w:tab w:val="right" w:leader="dot" w:pos="9637"/>
      </w:tabs>
      <w:spacing w:before="170"/>
    </w:pPr>
    <w:rPr>
      <w:sz w:val="26"/>
    </w:rPr>
  </w:style>
  <w:style w:type="paragraph" w:customStyle="1" w:styleId="Contents2">
    <w:name w:val="Contents 2"/>
    <w:basedOn w:val="Index"/>
    <w:uiPriority w:val="99"/>
    <w:semiHidden/>
    <w:rsid w:val="00876577"/>
    <w:pPr>
      <w:tabs>
        <w:tab w:val="right" w:leader="dot" w:pos="9637"/>
      </w:tabs>
      <w:spacing w:before="57"/>
      <w:ind w:left="283"/>
    </w:pPr>
  </w:style>
  <w:style w:type="paragraph" w:customStyle="1" w:styleId="Contents3">
    <w:name w:val="Contents 3"/>
    <w:basedOn w:val="Index"/>
    <w:uiPriority w:val="99"/>
    <w:semiHidden/>
    <w:rsid w:val="00876577"/>
    <w:pPr>
      <w:tabs>
        <w:tab w:val="right" w:leader="dot" w:pos="9921"/>
      </w:tabs>
      <w:ind w:left="850"/>
    </w:pPr>
  </w:style>
  <w:style w:type="paragraph" w:customStyle="1" w:styleId="TableContents">
    <w:name w:val="Table Contents"/>
    <w:basedOn w:val="Standaard"/>
    <w:uiPriority w:val="99"/>
    <w:semiHidden/>
    <w:rsid w:val="00876577"/>
    <w:pPr>
      <w:suppressLineNumbers/>
    </w:pPr>
  </w:style>
  <w:style w:type="paragraph" w:customStyle="1" w:styleId="Huisstijl-Slotzin">
    <w:name w:val="Huisstijl - Slotzin"/>
    <w:basedOn w:val="Standaard"/>
    <w:next w:val="Standaard"/>
    <w:uiPriority w:val="99"/>
    <w:semiHidden/>
    <w:rsid w:val="00876577"/>
    <w:pPr>
      <w:spacing w:before="240"/>
    </w:pPr>
  </w:style>
  <w:style w:type="paragraph" w:customStyle="1" w:styleId="Framecontents">
    <w:name w:val="Frame contents"/>
    <w:basedOn w:val="Textbody"/>
    <w:uiPriority w:val="99"/>
    <w:semiHidden/>
    <w:rsid w:val="00876577"/>
  </w:style>
  <w:style w:type="paragraph" w:customStyle="1" w:styleId="Huisstijl-Paginanummer">
    <w:name w:val="Huisstijl - Paginanummer"/>
    <w:basedOn w:val="Standaard"/>
    <w:uiPriority w:val="99"/>
    <w:rsid w:val="00876577"/>
    <w:pPr>
      <w:spacing w:line="240" w:lineRule="auto"/>
    </w:pPr>
    <w:rPr>
      <w:noProof/>
      <w:sz w:val="13"/>
    </w:rPr>
  </w:style>
  <w:style w:type="character" w:customStyle="1" w:styleId="Placeholder">
    <w:name w:val="Placeholder"/>
    <w:uiPriority w:val="99"/>
    <w:semiHidden/>
    <w:rsid w:val="00876577"/>
    <w:rPr>
      <w:smallCaps/>
      <w:color w:val="008080"/>
      <w:u w:val="dotted"/>
    </w:rPr>
  </w:style>
  <w:style w:type="character" w:customStyle="1" w:styleId="NumberingSymbols">
    <w:name w:val="Numbering Symbols"/>
    <w:uiPriority w:val="99"/>
    <w:semiHidden/>
    <w:rsid w:val="00876577"/>
    <w:rPr>
      <w:rFonts w:ascii="Verdana" w:hAnsi="Verdana"/>
      <w:sz w:val="18"/>
    </w:rPr>
  </w:style>
  <w:style w:type="character" w:customStyle="1" w:styleId="BulletSymbols">
    <w:name w:val="Bullet Symbols"/>
    <w:uiPriority w:val="99"/>
    <w:semiHidden/>
    <w:rsid w:val="00876577"/>
    <w:rPr>
      <w:rFonts w:ascii="Verdana" w:hAnsi="Verdana"/>
      <w:sz w:val="26"/>
    </w:rPr>
  </w:style>
  <w:style w:type="paragraph" w:styleId="Ballontekst">
    <w:name w:val="Balloon Text"/>
    <w:basedOn w:val="Standaard"/>
    <w:link w:val="BallontekstChar"/>
    <w:uiPriority w:val="99"/>
    <w:semiHidden/>
    <w:rsid w:val="00876577"/>
    <w:rPr>
      <w:rFonts w:ascii="Tahoma" w:hAnsi="Tahoma" w:cs="Mangal"/>
      <w:sz w:val="16"/>
      <w:szCs w:val="14"/>
    </w:rPr>
  </w:style>
  <w:style w:type="character" w:customStyle="1" w:styleId="BallontekstChar">
    <w:name w:val="Ballontekst Char"/>
    <w:basedOn w:val="Standaardalinea-lettertype"/>
    <w:link w:val="Ballontekst"/>
    <w:uiPriority w:val="99"/>
    <w:semiHidden/>
    <w:rsid w:val="00876577"/>
    <w:rPr>
      <w:rFonts w:ascii="Tahoma" w:hAnsi="Tahoma" w:cs="Mangal"/>
      <w:sz w:val="16"/>
      <w:szCs w:val="14"/>
      <w:lang w:val="en-US"/>
    </w:rPr>
  </w:style>
  <w:style w:type="paragraph" w:customStyle="1" w:styleId="Huisstijl-Titel">
    <w:name w:val="Huisstijl - Titel"/>
    <w:basedOn w:val="Standaard"/>
    <w:uiPriority w:val="99"/>
    <w:semiHidden/>
    <w:rsid w:val="00876577"/>
    <w:pPr>
      <w:spacing w:before="60" w:after="320"/>
    </w:pPr>
    <w:rPr>
      <w:b/>
      <w:sz w:val="24"/>
    </w:rPr>
  </w:style>
  <w:style w:type="paragraph" w:customStyle="1" w:styleId="Huisstijl-Titelinleiding">
    <w:name w:val="Huisstijl - Titelinleiding"/>
    <w:basedOn w:val="Standaard"/>
    <w:uiPriority w:val="99"/>
    <w:semiHidden/>
    <w:rsid w:val="00876577"/>
    <w:pPr>
      <w:spacing w:after="740"/>
    </w:pPr>
    <w:rPr>
      <w:sz w:val="24"/>
    </w:rPr>
  </w:style>
  <w:style w:type="table" w:styleId="Tabelraster">
    <w:name w:val="Table Grid"/>
    <w:basedOn w:val="Standaardtabel"/>
    <w:uiPriority w:val="59"/>
    <w:rsid w:val="00876577"/>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876577"/>
  </w:style>
  <w:style w:type="paragraph" w:customStyle="1" w:styleId="Huisstijl-Colofon">
    <w:name w:val="Huisstijl - Colofon"/>
    <w:basedOn w:val="Standaard"/>
    <w:uiPriority w:val="99"/>
    <w:semiHidden/>
    <w:rsid w:val="00876577"/>
  </w:style>
  <w:style w:type="paragraph" w:customStyle="1" w:styleId="Huisstijl-koptekst">
    <w:name w:val="Huisstijl - koptekst"/>
    <w:basedOn w:val="Standaard"/>
    <w:uiPriority w:val="99"/>
    <w:semiHidden/>
    <w:rsid w:val="00876577"/>
    <w:rPr>
      <w:sz w:val="13"/>
    </w:rPr>
  </w:style>
  <w:style w:type="character" w:customStyle="1" w:styleId="Huisstijl-Koptekststatus">
    <w:name w:val="Huisstijl - Koptekst status"/>
    <w:uiPriority w:val="99"/>
    <w:semiHidden/>
    <w:rsid w:val="00876577"/>
    <w:rPr>
      <w:rFonts w:ascii="Verdana" w:hAnsi="Verdana"/>
      <w:caps/>
      <w:sz w:val="13"/>
    </w:rPr>
  </w:style>
  <w:style w:type="paragraph" w:styleId="Inhopg1">
    <w:name w:val="toc 1"/>
    <w:basedOn w:val="Standaard"/>
    <w:next w:val="Standaard"/>
    <w:autoRedefine/>
    <w:uiPriority w:val="39"/>
    <w:rsid w:val="00876577"/>
    <w:pPr>
      <w:numPr>
        <w:ilvl w:val="1"/>
        <w:numId w:val="33"/>
      </w:numPr>
      <w:tabs>
        <w:tab w:val="clear" w:pos="1134"/>
        <w:tab w:val="left" w:pos="0"/>
        <w:tab w:val="right" w:pos="7655"/>
      </w:tabs>
      <w:spacing w:before="240"/>
      <w:ind w:left="0"/>
    </w:pPr>
    <w:rPr>
      <w:b/>
    </w:rPr>
  </w:style>
  <w:style w:type="character" w:styleId="Hyperlink">
    <w:name w:val="Hyperlink"/>
    <w:basedOn w:val="Standaardalinea-lettertype"/>
    <w:uiPriority w:val="99"/>
    <w:rsid w:val="00876577"/>
    <w:rPr>
      <w:rFonts w:cs="Times New Roman"/>
      <w:color w:val="0000FF"/>
      <w:u w:val="single"/>
    </w:rPr>
  </w:style>
  <w:style w:type="paragraph" w:styleId="Inhopg2">
    <w:name w:val="toc 2"/>
    <w:basedOn w:val="Standaard"/>
    <w:next w:val="Standaard"/>
    <w:autoRedefine/>
    <w:uiPriority w:val="39"/>
    <w:rsid w:val="00876577"/>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876577"/>
    <w:pPr>
      <w:pageBreakBefore/>
      <w:numPr>
        <w:ilvl w:val="3"/>
        <w:numId w:val="33"/>
      </w:numPr>
      <w:tabs>
        <w:tab w:val="clear" w:pos="951"/>
        <w:tab w:val="left" w:pos="0"/>
      </w:tabs>
      <w:spacing w:after="720" w:line="300" w:lineRule="exact"/>
      <w:ind w:left="0" w:hanging="1134"/>
      <w:outlineLvl w:val="0"/>
    </w:pPr>
    <w:rPr>
      <w:sz w:val="24"/>
    </w:rPr>
  </w:style>
  <w:style w:type="paragraph" w:customStyle="1" w:styleId="Huisstijl-Paragraaf">
    <w:name w:val="Huisstijl - Paragraaf"/>
    <w:basedOn w:val="Huisstijl-GenummerdHoofdstuk"/>
    <w:next w:val="Standaard"/>
    <w:uiPriority w:val="99"/>
    <w:semiHidden/>
    <w:rsid w:val="00876577"/>
    <w:pPr>
      <w:pageBreakBefore w:val="0"/>
      <w:numPr>
        <w:ilvl w:val="1"/>
        <w:numId w:val="1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876577"/>
    <w:pPr>
      <w:numPr>
        <w:ilvl w:val="2"/>
      </w:numPr>
      <w:tabs>
        <w:tab w:val="num" w:pos="1492"/>
      </w:tabs>
      <w:ind w:left="360"/>
      <w:outlineLvl w:val="2"/>
    </w:pPr>
    <w:rPr>
      <w:b w:val="0"/>
      <w:i/>
    </w:rPr>
  </w:style>
  <w:style w:type="paragraph" w:styleId="Inhopg3">
    <w:name w:val="toc 3"/>
    <w:basedOn w:val="Standaard"/>
    <w:next w:val="Standaard"/>
    <w:autoRedefine/>
    <w:uiPriority w:val="39"/>
    <w:rsid w:val="00876577"/>
    <w:pPr>
      <w:tabs>
        <w:tab w:val="left" w:pos="0"/>
        <w:tab w:val="right" w:pos="7655"/>
      </w:tabs>
      <w:ind w:hanging="1134"/>
    </w:pPr>
  </w:style>
  <w:style w:type="paragraph" w:styleId="Inhopg4">
    <w:name w:val="toc 4"/>
    <w:basedOn w:val="Standaard"/>
    <w:next w:val="Standaard"/>
    <w:autoRedefine/>
    <w:uiPriority w:val="39"/>
    <w:rsid w:val="00876577"/>
  </w:style>
  <w:style w:type="paragraph" w:styleId="Inhopg9">
    <w:name w:val="toc 9"/>
    <w:basedOn w:val="Standaard"/>
    <w:next w:val="Standaard"/>
    <w:uiPriority w:val="39"/>
    <w:rsid w:val="00876577"/>
    <w:pPr>
      <w:tabs>
        <w:tab w:val="right" w:pos="7699"/>
      </w:tabs>
    </w:pPr>
    <w:rPr>
      <w:rFonts w:cs="Mangal"/>
      <w:szCs w:val="21"/>
    </w:rPr>
  </w:style>
  <w:style w:type="paragraph" w:customStyle="1" w:styleId="Broodtekst">
    <w:name w:val="Broodtekst"/>
    <w:basedOn w:val="Standaard"/>
    <w:link w:val="BroodtekstChar"/>
    <w:qFormat/>
    <w:rsid w:val="00876577"/>
    <w:pPr>
      <w:tabs>
        <w:tab w:val="left" w:pos="227"/>
        <w:tab w:val="left" w:pos="454"/>
        <w:tab w:val="left" w:pos="680"/>
      </w:tabs>
      <w:autoSpaceDE w:val="0"/>
      <w:autoSpaceDN w:val="0"/>
      <w:adjustRightInd w:val="0"/>
    </w:pPr>
  </w:style>
  <w:style w:type="paragraph" w:customStyle="1" w:styleId="HoofdstukGenummerd">
    <w:name w:val="HoofdstukGenummerd"/>
    <w:basedOn w:val="Broodtekst"/>
    <w:next w:val="Broodtekst"/>
    <w:uiPriority w:val="2"/>
    <w:qFormat/>
    <w:rsid w:val="00876577"/>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876577"/>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876577"/>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876577"/>
    <w:pPr>
      <w:numPr>
        <w:numId w:val="34"/>
      </w:numPr>
      <w:tabs>
        <w:tab w:val="num" w:pos="0"/>
      </w:tabs>
      <w:spacing w:before="240"/>
      <w:ind w:left="0" w:hanging="1134"/>
      <w:outlineLvl w:val="1"/>
    </w:pPr>
    <w:rPr>
      <w:b/>
    </w:rPr>
  </w:style>
  <w:style w:type="paragraph" w:customStyle="1" w:styleId="Subparagraaf">
    <w:name w:val="Subparagraaf"/>
    <w:basedOn w:val="Broodtekst"/>
    <w:next w:val="Broodtekst"/>
    <w:link w:val="SubparagraafChar"/>
    <w:qFormat/>
    <w:rsid w:val="00876577"/>
    <w:pPr>
      <w:numPr>
        <w:ilvl w:val="2"/>
        <w:numId w:val="17"/>
      </w:numPr>
      <w:spacing w:before="240"/>
      <w:outlineLvl w:val="2"/>
    </w:pPr>
    <w:rPr>
      <w:i/>
      <w:lang w:eastAsia="nl-NL"/>
    </w:rPr>
  </w:style>
  <w:style w:type="character" w:styleId="Zwaar">
    <w:name w:val="Strong"/>
    <w:basedOn w:val="Standaardalinea-lettertype"/>
    <w:uiPriority w:val="22"/>
    <w:rsid w:val="00876577"/>
    <w:rPr>
      <w:rFonts w:cs="Times New Roman"/>
      <w:b/>
      <w:bCs/>
    </w:rPr>
  </w:style>
  <w:style w:type="paragraph" w:styleId="Inhopg5">
    <w:name w:val="toc 5"/>
    <w:basedOn w:val="Standaard"/>
    <w:next w:val="Standaard"/>
    <w:autoRedefine/>
    <w:uiPriority w:val="39"/>
    <w:rsid w:val="00876577"/>
    <w:pPr>
      <w:tabs>
        <w:tab w:val="left" w:pos="0"/>
      </w:tabs>
      <w:spacing w:before="240"/>
      <w:ind w:left="-1134"/>
    </w:pPr>
    <w:rPr>
      <w:b/>
    </w:rPr>
  </w:style>
  <w:style w:type="paragraph" w:styleId="Geenafstand">
    <w:name w:val="No Spacing"/>
    <w:uiPriority w:val="1"/>
    <w:qFormat/>
    <w:rsid w:val="00876577"/>
    <w:pPr>
      <w:widowControl w:val="0"/>
      <w:suppressAutoHyphens/>
      <w:autoSpaceDN w:val="0"/>
      <w:spacing w:after="0" w:line="240" w:lineRule="auto"/>
      <w:textAlignment w:val="baseline"/>
    </w:pPr>
    <w:rPr>
      <w:rFonts w:ascii="Verdana" w:eastAsia="DejaVu Sans" w:hAnsi="Verdana" w:cs="Lohit Hindi"/>
      <w:sz w:val="18"/>
      <w:szCs w:val="18"/>
      <w:lang w:eastAsia="nl-NL"/>
    </w:rPr>
  </w:style>
  <w:style w:type="character" w:styleId="Titelvanboek">
    <w:name w:val="Book Title"/>
    <w:basedOn w:val="Standaardalinea-lettertype"/>
    <w:uiPriority w:val="33"/>
    <w:qFormat/>
    <w:rsid w:val="00876577"/>
    <w:rPr>
      <w:rFonts w:cs="Times New Roman"/>
      <w:b/>
      <w:bCs/>
      <w:smallCaps/>
      <w:spacing w:val="5"/>
    </w:rPr>
  </w:style>
  <w:style w:type="paragraph" w:styleId="Lijstalinea">
    <w:name w:val="List Paragraph"/>
    <w:aliases w:val="Lijst meerdere niveaus,Dot pt,F5 List Paragraph,List Paragraph1,No Spacing1,List Paragraph Char Char Char,Indicator Text,Numbered Para 1,Bullet 1,Bullet Points,Párrafo de lista,MAIN CONTENT,Recommendation,List Paragraph2,Normal numbere"/>
    <w:basedOn w:val="Standaard"/>
    <w:link w:val="LijstalineaChar"/>
    <w:uiPriority w:val="34"/>
    <w:qFormat/>
    <w:rsid w:val="00876577"/>
    <w:pPr>
      <w:numPr>
        <w:numId w:val="27"/>
      </w:numPr>
      <w:contextualSpacing/>
    </w:pPr>
  </w:style>
  <w:style w:type="paragraph" w:styleId="Bibliografie">
    <w:name w:val="Bibliography"/>
    <w:basedOn w:val="Standaard"/>
    <w:next w:val="Standaard"/>
    <w:uiPriority w:val="99"/>
    <w:semiHidden/>
    <w:rsid w:val="00876577"/>
  </w:style>
  <w:style w:type="paragraph" w:styleId="Aanhef">
    <w:name w:val="Salutation"/>
    <w:basedOn w:val="Standaard"/>
    <w:next w:val="Standaard"/>
    <w:link w:val="AanhefChar"/>
    <w:uiPriority w:val="99"/>
    <w:semiHidden/>
    <w:rsid w:val="00876577"/>
  </w:style>
  <w:style w:type="character" w:customStyle="1" w:styleId="AanhefChar">
    <w:name w:val="Aanhef Char"/>
    <w:basedOn w:val="Standaardalinea-lettertype"/>
    <w:link w:val="Aanhef"/>
    <w:uiPriority w:val="99"/>
    <w:semiHidden/>
    <w:rsid w:val="00876577"/>
    <w:rPr>
      <w:rFonts w:ascii="Verdana" w:hAnsi="Verdana"/>
      <w:sz w:val="18"/>
      <w:szCs w:val="18"/>
      <w:lang w:val="en-US"/>
    </w:rPr>
  </w:style>
  <w:style w:type="paragraph" w:styleId="Adresenvelop">
    <w:name w:val="envelope address"/>
    <w:basedOn w:val="Standaard"/>
    <w:uiPriority w:val="99"/>
    <w:semiHidden/>
    <w:rsid w:val="00876577"/>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876577"/>
    <w:pPr>
      <w:spacing w:line="240" w:lineRule="auto"/>
      <w:ind w:left="4252"/>
    </w:pPr>
  </w:style>
  <w:style w:type="character" w:customStyle="1" w:styleId="AfsluitingChar">
    <w:name w:val="Afsluiting Char"/>
    <w:basedOn w:val="Standaardalinea-lettertype"/>
    <w:link w:val="Afsluiting"/>
    <w:uiPriority w:val="99"/>
    <w:semiHidden/>
    <w:rsid w:val="00876577"/>
    <w:rPr>
      <w:rFonts w:ascii="Verdana" w:hAnsi="Verdana"/>
      <w:sz w:val="18"/>
      <w:szCs w:val="18"/>
      <w:lang w:val="en-US"/>
    </w:rPr>
  </w:style>
  <w:style w:type="paragraph" w:styleId="Berichtkop">
    <w:name w:val="Message Header"/>
    <w:basedOn w:val="Standaard"/>
    <w:link w:val="BerichtkopChar"/>
    <w:uiPriority w:val="99"/>
    <w:semiHidden/>
    <w:rsid w:val="0087657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876577"/>
    <w:rPr>
      <w:rFonts w:ascii="Cambria" w:eastAsia="Times New Roman" w:hAnsi="Cambria"/>
      <w:sz w:val="24"/>
      <w:szCs w:val="18"/>
      <w:shd w:val="pct20" w:color="auto" w:fill="auto"/>
      <w:lang w:val="en-US"/>
    </w:rPr>
  </w:style>
  <w:style w:type="paragraph" w:styleId="Kopbronvermelding">
    <w:name w:val="toa heading"/>
    <w:basedOn w:val="Standaard"/>
    <w:next w:val="Standaard"/>
    <w:uiPriority w:val="99"/>
    <w:semiHidden/>
    <w:rsid w:val="00876577"/>
    <w:pPr>
      <w:spacing w:before="120"/>
    </w:pPr>
    <w:rPr>
      <w:rFonts w:ascii="Cambria" w:eastAsia="Times New Roman" w:hAnsi="Cambria"/>
      <w:b/>
      <w:bCs/>
      <w:sz w:val="24"/>
    </w:rPr>
  </w:style>
  <w:style w:type="paragraph" w:styleId="Normaalweb">
    <w:name w:val="Normal (Web)"/>
    <w:basedOn w:val="Standaard"/>
    <w:uiPriority w:val="99"/>
    <w:semiHidden/>
    <w:rsid w:val="00876577"/>
    <w:rPr>
      <w:rFonts w:ascii="Times New Roman" w:hAnsi="Times New Roman"/>
      <w:sz w:val="24"/>
    </w:rPr>
  </w:style>
  <w:style w:type="paragraph" w:styleId="Plattetekst">
    <w:name w:val="Body Text"/>
    <w:basedOn w:val="Standaard"/>
    <w:link w:val="PlattetekstChar"/>
    <w:rsid w:val="00876577"/>
    <w:pPr>
      <w:spacing w:after="120"/>
    </w:pPr>
  </w:style>
  <w:style w:type="character" w:customStyle="1" w:styleId="PlattetekstChar">
    <w:name w:val="Platte tekst Char"/>
    <w:basedOn w:val="Standaardalinea-lettertype"/>
    <w:link w:val="Plattetekst"/>
    <w:rsid w:val="00876577"/>
    <w:rPr>
      <w:rFonts w:ascii="Verdana" w:hAnsi="Verdana"/>
      <w:sz w:val="18"/>
      <w:szCs w:val="18"/>
      <w:lang w:val="en-US"/>
    </w:rPr>
  </w:style>
  <w:style w:type="table" w:styleId="3D-effectenvoortabel1">
    <w:name w:val="Table 3D effects 1"/>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876577"/>
    <w:rPr>
      <w:rFonts w:ascii="Arial" w:hAnsi="Arial" w:cs="Arial"/>
      <w:sz w:val="20"/>
      <w:szCs w:val="20"/>
    </w:rPr>
  </w:style>
  <w:style w:type="paragraph" w:styleId="Bloktekst">
    <w:name w:val="Block Text"/>
    <w:basedOn w:val="Standaard"/>
    <w:uiPriority w:val="99"/>
    <w:semiHidden/>
    <w:rsid w:val="00876577"/>
    <w:pPr>
      <w:spacing w:after="120"/>
      <w:ind w:left="1440" w:right="1440"/>
    </w:pPr>
  </w:style>
  <w:style w:type="paragraph" w:styleId="Datum">
    <w:name w:val="Date"/>
    <w:basedOn w:val="Standaard"/>
    <w:next w:val="Standaard"/>
    <w:link w:val="DatumChar"/>
    <w:uiPriority w:val="99"/>
    <w:semiHidden/>
    <w:rsid w:val="00876577"/>
  </w:style>
  <w:style w:type="character" w:customStyle="1" w:styleId="DatumChar">
    <w:name w:val="Datum Char"/>
    <w:basedOn w:val="Standaardalinea-lettertype"/>
    <w:link w:val="Datum"/>
    <w:uiPriority w:val="99"/>
    <w:semiHidden/>
    <w:rsid w:val="00876577"/>
    <w:rPr>
      <w:rFonts w:ascii="Verdana" w:hAnsi="Verdana"/>
      <w:sz w:val="18"/>
      <w:szCs w:val="18"/>
      <w:lang w:val="en-US"/>
    </w:rPr>
  </w:style>
  <w:style w:type="table" w:styleId="Eenvoudigetabel1">
    <w:name w:val="Table Simple 1"/>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876577"/>
  </w:style>
  <w:style w:type="character" w:customStyle="1" w:styleId="E-mailhandtekeningChar">
    <w:name w:val="E-mailhandtekening Char"/>
    <w:basedOn w:val="Standaardalinea-lettertype"/>
    <w:link w:val="E-mailhandtekening"/>
    <w:uiPriority w:val="99"/>
    <w:semiHidden/>
    <w:rsid w:val="00876577"/>
    <w:rPr>
      <w:rFonts w:ascii="Verdana" w:hAnsi="Verdana"/>
      <w:sz w:val="18"/>
      <w:szCs w:val="18"/>
      <w:lang w:val="en-US"/>
    </w:rPr>
  </w:style>
  <w:style w:type="character" w:styleId="GevolgdeHyperlink">
    <w:name w:val="FollowedHyperlink"/>
    <w:basedOn w:val="Standaardalinea-lettertype"/>
    <w:rsid w:val="00876577"/>
    <w:rPr>
      <w:rFonts w:cs="Times New Roman"/>
      <w:color w:val="000080"/>
      <w:u w:val="single"/>
    </w:rPr>
  </w:style>
  <w:style w:type="paragraph" w:styleId="Handtekening">
    <w:name w:val="Signature"/>
    <w:basedOn w:val="Standaard"/>
    <w:link w:val="HandtekeningChar"/>
    <w:uiPriority w:val="99"/>
    <w:semiHidden/>
    <w:rsid w:val="00876577"/>
    <w:pPr>
      <w:ind w:left="4252"/>
    </w:pPr>
  </w:style>
  <w:style w:type="character" w:customStyle="1" w:styleId="HandtekeningChar">
    <w:name w:val="Handtekening Char"/>
    <w:basedOn w:val="Standaardalinea-lettertype"/>
    <w:link w:val="Handtekening"/>
    <w:uiPriority w:val="99"/>
    <w:semiHidden/>
    <w:rsid w:val="00876577"/>
    <w:rPr>
      <w:rFonts w:ascii="Verdana" w:hAnsi="Verdana"/>
      <w:sz w:val="18"/>
      <w:szCs w:val="18"/>
      <w:lang w:val="en-US"/>
    </w:rPr>
  </w:style>
  <w:style w:type="paragraph" w:styleId="HTML-voorafopgemaakt">
    <w:name w:val="HTML Preformatted"/>
    <w:basedOn w:val="Standaard"/>
    <w:link w:val="HTML-voorafopgemaaktChar"/>
    <w:uiPriority w:val="99"/>
    <w:semiHidden/>
    <w:rsid w:val="00876577"/>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876577"/>
    <w:rPr>
      <w:rFonts w:ascii="Courier New" w:hAnsi="Courier New" w:cs="Courier New"/>
      <w:sz w:val="20"/>
      <w:szCs w:val="20"/>
      <w:lang w:val="en-US"/>
    </w:rPr>
  </w:style>
  <w:style w:type="character" w:styleId="HTMLCode">
    <w:name w:val="HTML Code"/>
    <w:basedOn w:val="Standaardalinea-lettertype"/>
    <w:uiPriority w:val="99"/>
    <w:semiHidden/>
    <w:rsid w:val="00876577"/>
    <w:rPr>
      <w:rFonts w:ascii="Courier New" w:hAnsi="Courier New" w:cs="Courier New"/>
      <w:sz w:val="20"/>
      <w:szCs w:val="20"/>
    </w:rPr>
  </w:style>
  <w:style w:type="character" w:styleId="HTMLDefinition">
    <w:name w:val="HTML Definition"/>
    <w:basedOn w:val="Standaardalinea-lettertype"/>
    <w:uiPriority w:val="99"/>
    <w:semiHidden/>
    <w:rsid w:val="00876577"/>
    <w:rPr>
      <w:rFonts w:cs="Times New Roman"/>
      <w:i/>
      <w:iCs/>
    </w:rPr>
  </w:style>
  <w:style w:type="character" w:styleId="HTMLVariable">
    <w:name w:val="HTML Variable"/>
    <w:basedOn w:val="Standaardalinea-lettertype"/>
    <w:uiPriority w:val="99"/>
    <w:semiHidden/>
    <w:rsid w:val="00876577"/>
    <w:rPr>
      <w:rFonts w:cs="Times New Roman"/>
      <w:i/>
      <w:iCs/>
    </w:rPr>
  </w:style>
  <w:style w:type="character" w:styleId="HTML-acroniem">
    <w:name w:val="HTML Acronym"/>
    <w:basedOn w:val="Standaardalinea-lettertype"/>
    <w:uiPriority w:val="99"/>
    <w:semiHidden/>
    <w:rsid w:val="00876577"/>
    <w:rPr>
      <w:rFonts w:cs="Times New Roman"/>
    </w:rPr>
  </w:style>
  <w:style w:type="paragraph" w:styleId="HTML-adres">
    <w:name w:val="HTML Address"/>
    <w:basedOn w:val="Standaard"/>
    <w:link w:val="HTML-adresChar"/>
    <w:uiPriority w:val="99"/>
    <w:semiHidden/>
    <w:rsid w:val="00876577"/>
    <w:rPr>
      <w:i/>
      <w:iCs/>
    </w:rPr>
  </w:style>
  <w:style w:type="character" w:customStyle="1" w:styleId="HTML-adresChar">
    <w:name w:val="HTML-adres Char"/>
    <w:basedOn w:val="Standaardalinea-lettertype"/>
    <w:link w:val="HTML-adres"/>
    <w:uiPriority w:val="99"/>
    <w:semiHidden/>
    <w:rsid w:val="00876577"/>
    <w:rPr>
      <w:rFonts w:ascii="Verdana" w:hAnsi="Verdana"/>
      <w:i/>
      <w:iCs/>
      <w:sz w:val="18"/>
      <w:szCs w:val="18"/>
      <w:lang w:val="en-US"/>
    </w:rPr>
  </w:style>
  <w:style w:type="character" w:styleId="HTML-citaat">
    <w:name w:val="HTML Cite"/>
    <w:basedOn w:val="Standaardalinea-lettertype"/>
    <w:uiPriority w:val="99"/>
    <w:semiHidden/>
    <w:rsid w:val="00876577"/>
    <w:rPr>
      <w:rFonts w:cs="Times New Roman"/>
      <w:i/>
      <w:iCs/>
    </w:rPr>
  </w:style>
  <w:style w:type="character" w:styleId="HTML-schrijfmachine">
    <w:name w:val="HTML Typewriter"/>
    <w:basedOn w:val="Standaardalinea-lettertype"/>
    <w:uiPriority w:val="99"/>
    <w:semiHidden/>
    <w:rsid w:val="00876577"/>
    <w:rPr>
      <w:rFonts w:ascii="Courier New" w:hAnsi="Courier New" w:cs="Courier New"/>
      <w:sz w:val="20"/>
      <w:szCs w:val="20"/>
    </w:rPr>
  </w:style>
  <w:style w:type="character" w:styleId="HTML-toetsenbord">
    <w:name w:val="HTML Keyboard"/>
    <w:basedOn w:val="Standaardalinea-lettertype"/>
    <w:uiPriority w:val="99"/>
    <w:semiHidden/>
    <w:rsid w:val="00876577"/>
    <w:rPr>
      <w:rFonts w:ascii="Courier New" w:hAnsi="Courier New" w:cs="Courier New"/>
      <w:sz w:val="20"/>
      <w:szCs w:val="20"/>
    </w:rPr>
  </w:style>
  <w:style w:type="character" w:styleId="HTML-voorbeeld">
    <w:name w:val="HTML Sample"/>
    <w:basedOn w:val="Standaardalinea-lettertype"/>
    <w:uiPriority w:val="99"/>
    <w:semiHidden/>
    <w:rsid w:val="00876577"/>
    <w:rPr>
      <w:rFonts w:ascii="Courier New" w:hAnsi="Courier New" w:cs="Courier New"/>
    </w:rPr>
  </w:style>
  <w:style w:type="table" w:styleId="Klassieketabel1">
    <w:name w:val="Table Classic 1"/>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876577"/>
    <w:pPr>
      <w:ind w:left="566" w:hanging="283"/>
    </w:pPr>
  </w:style>
  <w:style w:type="paragraph" w:styleId="Lijst3">
    <w:name w:val="List 3"/>
    <w:basedOn w:val="Standaard"/>
    <w:uiPriority w:val="99"/>
    <w:semiHidden/>
    <w:rsid w:val="00876577"/>
    <w:pPr>
      <w:ind w:left="849" w:hanging="283"/>
    </w:pPr>
  </w:style>
  <w:style w:type="paragraph" w:styleId="Lijst4">
    <w:name w:val="List 4"/>
    <w:basedOn w:val="Standaard"/>
    <w:uiPriority w:val="99"/>
    <w:semiHidden/>
    <w:rsid w:val="00876577"/>
    <w:pPr>
      <w:ind w:left="1132" w:hanging="283"/>
    </w:pPr>
  </w:style>
  <w:style w:type="paragraph" w:styleId="Lijst5">
    <w:name w:val="List 5"/>
    <w:basedOn w:val="Standaard"/>
    <w:uiPriority w:val="99"/>
    <w:semiHidden/>
    <w:rsid w:val="00876577"/>
    <w:pPr>
      <w:ind w:left="1415" w:hanging="283"/>
    </w:pPr>
  </w:style>
  <w:style w:type="paragraph" w:styleId="Lijstopsomteken">
    <w:name w:val="List Bullet"/>
    <w:basedOn w:val="Standaard"/>
    <w:uiPriority w:val="99"/>
    <w:semiHidden/>
    <w:rsid w:val="00876577"/>
    <w:pPr>
      <w:numPr>
        <w:numId w:val="6"/>
      </w:numPr>
    </w:pPr>
  </w:style>
  <w:style w:type="paragraph" w:styleId="Lijstopsomteken2">
    <w:name w:val="List Bullet 2"/>
    <w:basedOn w:val="Standaard"/>
    <w:uiPriority w:val="99"/>
    <w:semiHidden/>
    <w:rsid w:val="00876577"/>
    <w:pPr>
      <w:numPr>
        <w:numId w:val="7"/>
      </w:numPr>
    </w:pPr>
  </w:style>
  <w:style w:type="paragraph" w:styleId="Lijstopsomteken3">
    <w:name w:val="List Bullet 3"/>
    <w:basedOn w:val="Standaard"/>
    <w:uiPriority w:val="99"/>
    <w:semiHidden/>
    <w:rsid w:val="00876577"/>
    <w:pPr>
      <w:numPr>
        <w:numId w:val="8"/>
      </w:numPr>
    </w:pPr>
  </w:style>
  <w:style w:type="paragraph" w:styleId="Lijstopsomteken4">
    <w:name w:val="List Bullet 4"/>
    <w:basedOn w:val="Standaard"/>
    <w:uiPriority w:val="99"/>
    <w:semiHidden/>
    <w:rsid w:val="00876577"/>
    <w:pPr>
      <w:numPr>
        <w:numId w:val="9"/>
      </w:numPr>
    </w:pPr>
  </w:style>
  <w:style w:type="paragraph" w:styleId="Lijstopsomteken5">
    <w:name w:val="List Bullet 5"/>
    <w:basedOn w:val="Standaard"/>
    <w:uiPriority w:val="99"/>
    <w:semiHidden/>
    <w:rsid w:val="00876577"/>
    <w:pPr>
      <w:numPr>
        <w:numId w:val="10"/>
      </w:numPr>
    </w:pPr>
  </w:style>
  <w:style w:type="paragraph" w:styleId="Lijstnummering">
    <w:name w:val="List Number"/>
    <w:basedOn w:val="Standaard"/>
    <w:uiPriority w:val="99"/>
    <w:semiHidden/>
    <w:rsid w:val="00876577"/>
    <w:pPr>
      <w:numPr>
        <w:numId w:val="1"/>
      </w:numPr>
      <w:tabs>
        <w:tab w:val="clear" w:pos="360"/>
      </w:tabs>
    </w:pPr>
  </w:style>
  <w:style w:type="paragraph" w:styleId="Lijstnummering2">
    <w:name w:val="List Number 2"/>
    <w:basedOn w:val="Standaard"/>
    <w:uiPriority w:val="99"/>
    <w:semiHidden/>
    <w:rsid w:val="00876577"/>
    <w:pPr>
      <w:numPr>
        <w:numId w:val="2"/>
      </w:numPr>
    </w:pPr>
  </w:style>
  <w:style w:type="paragraph" w:styleId="Lijstnummering3">
    <w:name w:val="List Number 3"/>
    <w:basedOn w:val="Standaard"/>
    <w:uiPriority w:val="99"/>
    <w:semiHidden/>
    <w:rsid w:val="00876577"/>
    <w:pPr>
      <w:numPr>
        <w:numId w:val="3"/>
      </w:numPr>
    </w:pPr>
  </w:style>
  <w:style w:type="paragraph" w:styleId="Lijstnummering4">
    <w:name w:val="List Number 4"/>
    <w:basedOn w:val="Standaard"/>
    <w:uiPriority w:val="99"/>
    <w:semiHidden/>
    <w:rsid w:val="00876577"/>
    <w:pPr>
      <w:numPr>
        <w:numId w:val="4"/>
      </w:numPr>
    </w:pPr>
  </w:style>
  <w:style w:type="paragraph" w:styleId="Lijstnummering5">
    <w:name w:val="List Number 5"/>
    <w:basedOn w:val="Standaard"/>
    <w:uiPriority w:val="99"/>
    <w:semiHidden/>
    <w:rsid w:val="00876577"/>
    <w:pPr>
      <w:numPr>
        <w:numId w:val="5"/>
      </w:numPr>
    </w:pPr>
  </w:style>
  <w:style w:type="paragraph" w:styleId="Lijstvoortzetting">
    <w:name w:val="List Continue"/>
    <w:basedOn w:val="Standaard"/>
    <w:uiPriority w:val="99"/>
    <w:semiHidden/>
    <w:rsid w:val="00876577"/>
    <w:pPr>
      <w:spacing w:after="120"/>
      <w:ind w:left="283"/>
    </w:pPr>
  </w:style>
  <w:style w:type="paragraph" w:styleId="Lijstvoortzetting2">
    <w:name w:val="List Continue 2"/>
    <w:basedOn w:val="Standaard"/>
    <w:uiPriority w:val="99"/>
    <w:semiHidden/>
    <w:rsid w:val="00876577"/>
    <w:pPr>
      <w:spacing w:after="120"/>
      <w:ind w:left="566"/>
    </w:pPr>
  </w:style>
  <w:style w:type="paragraph" w:styleId="Lijstvoortzetting3">
    <w:name w:val="List Continue 3"/>
    <w:basedOn w:val="Standaard"/>
    <w:uiPriority w:val="99"/>
    <w:semiHidden/>
    <w:rsid w:val="00876577"/>
    <w:pPr>
      <w:spacing w:after="120"/>
      <w:ind w:left="849"/>
    </w:pPr>
  </w:style>
  <w:style w:type="paragraph" w:styleId="Lijstvoortzetting4">
    <w:name w:val="List Continue 4"/>
    <w:basedOn w:val="Standaard"/>
    <w:uiPriority w:val="99"/>
    <w:semiHidden/>
    <w:rsid w:val="00876577"/>
    <w:pPr>
      <w:spacing w:after="120"/>
      <w:ind w:left="1132"/>
    </w:pPr>
  </w:style>
  <w:style w:type="paragraph" w:styleId="Lijstvoortzetting5">
    <w:name w:val="List Continue 5"/>
    <w:basedOn w:val="Standaard"/>
    <w:uiPriority w:val="99"/>
    <w:semiHidden/>
    <w:rsid w:val="00876577"/>
    <w:pPr>
      <w:spacing w:after="120"/>
      <w:ind w:left="1415"/>
    </w:pPr>
  </w:style>
  <w:style w:type="paragraph" w:styleId="Notitiekop">
    <w:name w:val="Note Heading"/>
    <w:basedOn w:val="Standaard"/>
    <w:next w:val="Standaard"/>
    <w:link w:val="NotitiekopChar"/>
    <w:uiPriority w:val="99"/>
    <w:semiHidden/>
    <w:rsid w:val="00876577"/>
  </w:style>
  <w:style w:type="character" w:customStyle="1" w:styleId="NotitiekopChar">
    <w:name w:val="Notitiekop Char"/>
    <w:basedOn w:val="Standaardalinea-lettertype"/>
    <w:link w:val="Notitiekop"/>
    <w:uiPriority w:val="99"/>
    <w:semiHidden/>
    <w:rsid w:val="00876577"/>
    <w:rPr>
      <w:rFonts w:ascii="Verdana" w:hAnsi="Verdana"/>
      <w:sz w:val="18"/>
      <w:szCs w:val="18"/>
      <w:lang w:val="en-US"/>
    </w:rPr>
  </w:style>
  <w:style w:type="character" w:styleId="Paginanummer">
    <w:name w:val="page number"/>
    <w:basedOn w:val="Standaardalinea-lettertype"/>
    <w:rsid w:val="00876577"/>
    <w:rPr>
      <w:rFonts w:cs="Times New Roman"/>
    </w:rPr>
  </w:style>
  <w:style w:type="paragraph" w:styleId="Plattetekst2">
    <w:name w:val="Body Text 2"/>
    <w:basedOn w:val="Standaard"/>
    <w:link w:val="Plattetekst2Char"/>
    <w:rsid w:val="00876577"/>
    <w:pPr>
      <w:spacing w:after="120" w:line="480" w:lineRule="auto"/>
    </w:pPr>
  </w:style>
  <w:style w:type="character" w:customStyle="1" w:styleId="Plattetekst2Char">
    <w:name w:val="Platte tekst 2 Char"/>
    <w:basedOn w:val="Standaardalinea-lettertype"/>
    <w:link w:val="Plattetekst2"/>
    <w:rsid w:val="00876577"/>
    <w:rPr>
      <w:rFonts w:ascii="Verdana" w:hAnsi="Verdana"/>
      <w:sz w:val="18"/>
      <w:szCs w:val="18"/>
      <w:lang w:val="en-US"/>
    </w:rPr>
  </w:style>
  <w:style w:type="paragraph" w:styleId="Plattetekst3">
    <w:name w:val="Body Text 3"/>
    <w:basedOn w:val="Standaard"/>
    <w:link w:val="Plattetekst3Char"/>
    <w:rsid w:val="00876577"/>
    <w:pPr>
      <w:spacing w:after="120"/>
    </w:pPr>
    <w:rPr>
      <w:sz w:val="16"/>
      <w:szCs w:val="16"/>
    </w:rPr>
  </w:style>
  <w:style w:type="character" w:customStyle="1" w:styleId="Plattetekst3Char">
    <w:name w:val="Platte tekst 3 Char"/>
    <w:basedOn w:val="Standaardalinea-lettertype"/>
    <w:link w:val="Plattetekst3"/>
    <w:rsid w:val="00876577"/>
    <w:rPr>
      <w:rFonts w:ascii="Verdana" w:hAnsi="Verdana"/>
      <w:sz w:val="16"/>
      <w:szCs w:val="16"/>
      <w:lang w:val="en-US"/>
    </w:rPr>
  </w:style>
  <w:style w:type="paragraph" w:styleId="Platteteksteersteinspringing">
    <w:name w:val="Body Text First Indent"/>
    <w:basedOn w:val="Plattetekst"/>
    <w:link w:val="PlatteteksteersteinspringingChar"/>
    <w:uiPriority w:val="99"/>
    <w:semiHidden/>
    <w:rsid w:val="00876577"/>
    <w:pPr>
      <w:ind w:firstLine="210"/>
    </w:pPr>
  </w:style>
  <w:style w:type="character" w:customStyle="1" w:styleId="PlatteteksteersteinspringingChar">
    <w:name w:val="Platte tekst eerste inspringing Char"/>
    <w:basedOn w:val="PlattetekstChar"/>
    <w:link w:val="Platteteksteersteinspringing"/>
    <w:uiPriority w:val="99"/>
    <w:semiHidden/>
    <w:rsid w:val="00876577"/>
    <w:rPr>
      <w:rFonts w:ascii="Verdana" w:hAnsi="Verdana"/>
      <w:sz w:val="18"/>
      <w:szCs w:val="18"/>
      <w:lang w:val="en-US"/>
    </w:rPr>
  </w:style>
  <w:style w:type="paragraph" w:styleId="Plattetekstinspringen">
    <w:name w:val="Body Text Indent"/>
    <w:basedOn w:val="Standaard"/>
    <w:link w:val="PlattetekstinspringenChar"/>
    <w:rsid w:val="00876577"/>
    <w:pPr>
      <w:spacing w:after="120"/>
      <w:ind w:left="283"/>
    </w:pPr>
  </w:style>
  <w:style w:type="character" w:customStyle="1" w:styleId="PlattetekstinspringenChar">
    <w:name w:val="Platte tekst inspringen Char"/>
    <w:basedOn w:val="Standaardalinea-lettertype"/>
    <w:link w:val="Plattetekstinspringen"/>
    <w:rsid w:val="00876577"/>
    <w:rPr>
      <w:rFonts w:ascii="Verdana" w:hAnsi="Verdana"/>
      <w:sz w:val="18"/>
      <w:szCs w:val="18"/>
      <w:lang w:val="en-US"/>
    </w:rPr>
  </w:style>
  <w:style w:type="paragraph" w:styleId="Platteteksteersteinspringing2">
    <w:name w:val="Body Text First Indent 2"/>
    <w:basedOn w:val="Plattetekstinspringen"/>
    <w:link w:val="Platteteksteersteinspringing2Char"/>
    <w:uiPriority w:val="99"/>
    <w:semiHidden/>
    <w:rsid w:val="00876577"/>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876577"/>
    <w:rPr>
      <w:rFonts w:ascii="Verdana" w:hAnsi="Verdana"/>
      <w:sz w:val="18"/>
      <w:szCs w:val="18"/>
      <w:lang w:val="en-US"/>
    </w:rPr>
  </w:style>
  <w:style w:type="paragraph" w:styleId="Plattetekstinspringen2">
    <w:name w:val="Body Text Indent 2"/>
    <w:basedOn w:val="Standaard"/>
    <w:link w:val="Plattetekstinspringen2Char"/>
    <w:rsid w:val="00876577"/>
    <w:pPr>
      <w:spacing w:after="120" w:line="480" w:lineRule="auto"/>
      <w:ind w:left="283"/>
    </w:pPr>
  </w:style>
  <w:style w:type="character" w:customStyle="1" w:styleId="Plattetekstinspringen2Char">
    <w:name w:val="Platte tekst inspringen 2 Char"/>
    <w:basedOn w:val="Standaardalinea-lettertype"/>
    <w:link w:val="Plattetekstinspringen2"/>
    <w:rsid w:val="00876577"/>
    <w:rPr>
      <w:rFonts w:ascii="Verdana" w:hAnsi="Verdana"/>
      <w:sz w:val="18"/>
      <w:szCs w:val="18"/>
      <w:lang w:val="en-US"/>
    </w:rPr>
  </w:style>
  <w:style w:type="paragraph" w:styleId="Plattetekstinspringen3">
    <w:name w:val="Body Text Indent 3"/>
    <w:basedOn w:val="Standaard"/>
    <w:link w:val="Plattetekstinspringen3Char"/>
    <w:rsid w:val="00876577"/>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876577"/>
    <w:rPr>
      <w:rFonts w:ascii="Verdana" w:hAnsi="Verdana"/>
      <w:sz w:val="16"/>
      <w:szCs w:val="16"/>
      <w:lang w:val="en-US"/>
    </w:rPr>
  </w:style>
  <w:style w:type="table" w:styleId="Professioneletabel">
    <w:name w:val="Table Professional"/>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876577"/>
    <w:rPr>
      <w:rFonts w:cs="Times New Roman"/>
    </w:rPr>
  </w:style>
  <w:style w:type="paragraph" w:styleId="Standaardinspringing">
    <w:name w:val="Normal Indent"/>
    <w:basedOn w:val="Standaard"/>
    <w:uiPriority w:val="99"/>
    <w:semiHidden/>
    <w:rsid w:val="00876577"/>
    <w:pPr>
      <w:ind w:left="708"/>
    </w:pPr>
  </w:style>
  <w:style w:type="table" w:styleId="Tabelkolommen1">
    <w:name w:val="Table Columns 1"/>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876577"/>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876577"/>
    <w:rPr>
      <w:rFonts w:ascii="Courier New" w:hAnsi="Courier New" w:cs="Courier New"/>
      <w:sz w:val="20"/>
      <w:szCs w:val="20"/>
      <w:lang w:val="en-US"/>
    </w:rPr>
  </w:style>
  <w:style w:type="table" w:styleId="Verfijndetabel1">
    <w:name w:val="Table Subtle 1"/>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876577"/>
    <w:pPr>
      <w:tabs>
        <w:tab w:val="left" w:pos="1840"/>
        <w:tab w:val="right" w:pos="7699"/>
      </w:tabs>
      <w:ind w:hanging="1134"/>
    </w:pPr>
  </w:style>
  <w:style w:type="paragraph" w:styleId="Inhopg7">
    <w:name w:val="toc 7"/>
    <w:basedOn w:val="Standaard"/>
    <w:next w:val="Standaard"/>
    <w:autoRedefine/>
    <w:uiPriority w:val="39"/>
    <w:rsid w:val="00876577"/>
    <w:pPr>
      <w:spacing w:after="100"/>
      <w:ind w:left="1080"/>
    </w:pPr>
  </w:style>
  <w:style w:type="paragraph" w:customStyle="1" w:styleId="BijlageOngenummerdSubparagraaf">
    <w:name w:val="BijlageOngenummerdSubparagraaf"/>
    <w:basedOn w:val="Standaard"/>
    <w:next w:val="Broodtekst"/>
    <w:uiPriority w:val="17"/>
    <w:qFormat/>
    <w:rsid w:val="00876577"/>
    <w:pPr>
      <w:numPr>
        <w:ilvl w:val="1"/>
        <w:numId w:val="22"/>
      </w:numPr>
      <w:tabs>
        <w:tab w:val="left" w:pos="227"/>
        <w:tab w:val="left" w:pos="454"/>
        <w:tab w:val="left" w:pos="680"/>
      </w:tabs>
      <w:autoSpaceDE w:val="0"/>
      <w:autoSpaceDN w:val="0"/>
      <w:adjustRightInd w:val="0"/>
      <w:spacing w:before="240"/>
      <w:outlineLvl w:val="2"/>
    </w:pPr>
    <w:rPr>
      <w:i/>
    </w:rPr>
  </w:style>
  <w:style w:type="paragraph" w:customStyle="1" w:styleId="BijlageOngenummerdParagraaf">
    <w:name w:val="BijlageOngenummerdParagraaf"/>
    <w:basedOn w:val="Broodtekst"/>
    <w:next w:val="Broodtekst"/>
    <w:uiPriority w:val="16"/>
    <w:qFormat/>
    <w:rsid w:val="00876577"/>
    <w:pPr>
      <w:spacing w:before="240"/>
      <w:outlineLvl w:val="0"/>
    </w:pPr>
    <w:rPr>
      <w:b/>
    </w:rPr>
  </w:style>
  <w:style w:type="paragraph" w:customStyle="1" w:styleId="TussenkopCursief">
    <w:name w:val="TussenkopCursief"/>
    <w:basedOn w:val="Broodtekst"/>
    <w:next w:val="Broodtekst"/>
    <w:uiPriority w:val="6"/>
    <w:qFormat/>
    <w:rsid w:val="00876577"/>
    <w:pPr>
      <w:spacing w:before="240"/>
      <w:ind w:left="454" w:hanging="454"/>
    </w:pPr>
    <w:rPr>
      <w:i/>
    </w:rPr>
  </w:style>
  <w:style w:type="character" w:customStyle="1" w:styleId="afdeling">
    <w:name w:val="afdeling"/>
    <w:basedOn w:val="Standaardalinea-lettertype"/>
    <w:rsid w:val="00876577"/>
    <w:rPr>
      <w:rFonts w:cs="Times New Roman"/>
      <w:position w:val="-9"/>
    </w:rPr>
  </w:style>
  <w:style w:type="character" w:customStyle="1" w:styleId="Afzenddata">
    <w:name w:val="Afzenddata"/>
    <w:rsid w:val="00876577"/>
    <w:rPr>
      <w:rFonts w:ascii="Verdana" w:hAnsi="Verdana"/>
      <w:sz w:val="13"/>
    </w:rPr>
  </w:style>
  <w:style w:type="paragraph" w:customStyle="1" w:styleId="Afzendgegevens">
    <w:name w:val="Afzendgegevens"/>
    <w:basedOn w:val="Broodtekst"/>
    <w:uiPriority w:val="99"/>
    <w:semiHidden/>
    <w:rsid w:val="00876577"/>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876577"/>
    <w:rPr>
      <w:rFonts w:ascii="Verdana" w:hAnsi="Verdana"/>
      <w:b/>
      <w:sz w:val="13"/>
    </w:rPr>
  </w:style>
  <w:style w:type="paragraph" w:customStyle="1" w:styleId="bijschrift">
    <w:name w:val="bijschrift"/>
    <w:basedOn w:val="Broodtekst"/>
    <w:uiPriority w:val="15"/>
    <w:semiHidden/>
    <w:rsid w:val="00876577"/>
    <w:rPr>
      <w:sz w:val="14"/>
    </w:rPr>
  </w:style>
  <w:style w:type="paragraph" w:customStyle="1" w:styleId="broodtekst-italic">
    <w:name w:val="broodtekst-italic"/>
    <w:basedOn w:val="Broodtekst"/>
    <w:uiPriority w:val="99"/>
    <w:semiHidden/>
    <w:rsid w:val="00876577"/>
    <w:rPr>
      <w:i/>
      <w:iCs/>
    </w:rPr>
  </w:style>
  <w:style w:type="character" w:customStyle="1" w:styleId="contactfunctie">
    <w:name w:val="contactfunctie"/>
    <w:basedOn w:val="Standaardalinea-lettertype"/>
    <w:uiPriority w:val="99"/>
    <w:semiHidden/>
    <w:rsid w:val="00876577"/>
    <w:rPr>
      <w:rFonts w:ascii="Verdana" w:hAnsi="Verdana" w:cs="Verdana-Italic"/>
      <w:i/>
      <w:iCs/>
      <w:sz w:val="13"/>
    </w:rPr>
  </w:style>
  <w:style w:type="character" w:customStyle="1" w:styleId="contactfunctiemet">
    <w:name w:val="contactfunctiemet"/>
    <w:uiPriority w:val="99"/>
    <w:semiHidden/>
    <w:rsid w:val="00876577"/>
    <w:rPr>
      <w:i/>
      <w:position w:val="9"/>
      <w:sz w:val="13"/>
    </w:rPr>
  </w:style>
  <w:style w:type="character" w:customStyle="1" w:styleId="contactpersoon">
    <w:name w:val="contactpersoon"/>
    <w:basedOn w:val="Standaardalinea-lettertype"/>
    <w:uiPriority w:val="99"/>
    <w:semiHidden/>
    <w:rsid w:val="00876577"/>
    <w:rPr>
      <w:rFonts w:cs="Times New Roman"/>
      <w:sz w:val="13"/>
    </w:rPr>
  </w:style>
  <w:style w:type="paragraph" w:customStyle="1" w:styleId="datumonderwerp">
    <w:name w:val="datumonderwerp"/>
    <w:basedOn w:val="Broodtekst"/>
    <w:uiPriority w:val="99"/>
    <w:semiHidden/>
    <w:rsid w:val="00876577"/>
    <w:pPr>
      <w:tabs>
        <w:tab w:val="clear" w:pos="227"/>
        <w:tab w:val="clear" w:pos="454"/>
        <w:tab w:val="clear" w:pos="680"/>
        <w:tab w:val="left" w:pos="794"/>
      </w:tabs>
    </w:pPr>
  </w:style>
  <w:style w:type="paragraph" w:customStyle="1" w:styleId="Huisstijl-Adres">
    <w:name w:val="Huisstijl-Adres"/>
    <w:basedOn w:val="Broodtekst"/>
    <w:rsid w:val="00876577"/>
    <w:pPr>
      <w:tabs>
        <w:tab w:val="left" w:pos="192"/>
      </w:tabs>
      <w:spacing w:after="90" w:line="180" w:lineRule="exact"/>
    </w:pPr>
    <w:rPr>
      <w:noProof/>
      <w:sz w:val="13"/>
      <w:szCs w:val="13"/>
    </w:rPr>
  </w:style>
  <w:style w:type="paragraph" w:customStyle="1" w:styleId="Directoraat">
    <w:name w:val="Directoraat"/>
    <w:uiPriority w:val="99"/>
    <w:semiHidden/>
    <w:rsid w:val="00876577"/>
    <w:pPr>
      <w:tabs>
        <w:tab w:val="left" w:pos="192"/>
        <w:tab w:val="left" w:pos="227"/>
        <w:tab w:val="left" w:pos="454"/>
        <w:tab w:val="left" w:pos="680"/>
      </w:tabs>
      <w:autoSpaceDE w:val="0"/>
      <w:autoSpaceDN w:val="0"/>
      <w:adjustRightInd w:val="0"/>
      <w:spacing w:after="0"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876577"/>
  </w:style>
  <w:style w:type="paragraph" w:customStyle="1" w:styleId="Directoraatnam">
    <w:name w:val="Directoraatnam"/>
    <w:basedOn w:val="Directoraat"/>
    <w:uiPriority w:val="99"/>
    <w:semiHidden/>
    <w:rsid w:val="00876577"/>
  </w:style>
  <w:style w:type="character" w:customStyle="1" w:styleId="emailadres">
    <w:name w:val="emailadres"/>
    <w:basedOn w:val="Standaardalinea-lettertype"/>
    <w:uiPriority w:val="99"/>
    <w:semiHidden/>
    <w:rsid w:val="00876577"/>
    <w:rPr>
      <w:rFonts w:cs="Times New Roman"/>
      <w:position w:val="9"/>
      <w:sz w:val="13"/>
    </w:rPr>
  </w:style>
  <w:style w:type="paragraph" w:customStyle="1" w:styleId="Huisstijl-Gegeven">
    <w:name w:val="Huisstijl-Gegeven"/>
    <w:basedOn w:val="Broodtekst"/>
    <w:uiPriority w:val="99"/>
    <w:semiHidden/>
    <w:rsid w:val="00876577"/>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876577"/>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876577"/>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876577"/>
    <w:pPr>
      <w:spacing w:line="180" w:lineRule="atLeast"/>
    </w:pPr>
    <w:rPr>
      <w:b/>
      <w:sz w:val="13"/>
    </w:rPr>
  </w:style>
  <w:style w:type="paragraph" w:customStyle="1" w:styleId="Huisstijl-NAW">
    <w:name w:val="Huisstijl-NAW"/>
    <w:basedOn w:val="Broodtekst"/>
    <w:uiPriority w:val="99"/>
    <w:semiHidden/>
    <w:rsid w:val="00876577"/>
    <w:rPr>
      <w:noProof/>
    </w:rPr>
  </w:style>
  <w:style w:type="paragraph" w:customStyle="1" w:styleId="Huisstijl-Paginanummering">
    <w:name w:val="Huisstijl-Paginanummering"/>
    <w:basedOn w:val="Broodtekst"/>
    <w:rsid w:val="00876577"/>
    <w:pPr>
      <w:spacing w:line="180" w:lineRule="exact"/>
    </w:pPr>
    <w:rPr>
      <w:noProof/>
      <w:sz w:val="13"/>
    </w:rPr>
  </w:style>
  <w:style w:type="paragraph" w:customStyle="1" w:styleId="Huisstijl-Retouradres">
    <w:name w:val="Huisstijl-Retouradres"/>
    <w:basedOn w:val="Broodtekst"/>
    <w:uiPriority w:val="99"/>
    <w:semiHidden/>
    <w:rsid w:val="00876577"/>
    <w:pPr>
      <w:spacing w:line="180" w:lineRule="exact"/>
    </w:pPr>
    <w:rPr>
      <w:noProof/>
      <w:sz w:val="13"/>
    </w:rPr>
  </w:style>
  <w:style w:type="paragraph" w:customStyle="1" w:styleId="Huisstijl-Rubricering">
    <w:name w:val="Huisstijl-Rubricering"/>
    <w:basedOn w:val="Broodtekst"/>
    <w:uiPriority w:val="99"/>
    <w:semiHidden/>
    <w:rsid w:val="00876577"/>
    <w:pPr>
      <w:spacing w:line="180" w:lineRule="exact"/>
    </w:pPr>
    <w:rPr>
      <w:b/>
      <w:bCs/>
      <w:caps/>
      <w:noProof/>
      <w:sz w:val="13"/>
      <w:szCs w:val="13"/>
    </w:rPr>
  </w:style>
  <w:style w:type="paragraph" w:customStyle="1" w:styleId="Huisstijl-Voorwaarden">
    <w:name w:val="Huisstijl-Voorwaarden"/>
    <w:basedOn w:val="Broodtekst"/>
    <w:uiPriority w:val="99"/>
    <w:semiHidden/>
    <w:rsid w:val="00876577"/>
    <w:pPr>
      <w:spacing w:line="180" w:lineRule="exact"/>
    </w:pPr>
    <w:rPr>
      <w:i/>
      <w:noProof/>
      <w:sz w:val="13"/>
    </w:rPr>
  </w:style>
  <w:style w:type="paragraph" w:customStyle="1" w:styleId="koptekst0">
    <w:name w:val="koptekst"/>
    <w:basedOn w:val="Broodtekst"/>
    <w:rsid w:val="00876577"/>
    <w:pPr>
      <w:spacing w:line="180" w:lineRule="atLeast"/>
    </w:pPr>
    <w:rPr>
      <w:b/>
      <w:sz w:val="13"/>
    </w:rPr>
  </w:style>
  <w:style w:type="paragraph" w:customStyle="1" w:styleId="minofdir">
    <w:name w:val="minofdir"/>
    <w:basedOn w:val="Standaard"/>
    <w:rsid w:val="00876577"/>
    <w:pPr>
      <w:tabs>
        <w:tab w:val="left" w:pos="227"/>
        <w:tab w:val="left" w:pos="454"/>
        <w:tab w:val="left" w:pos="680"/>
      </w:tabs>
      <w:autoSpaceDE w:val="0"/>
      <w:autoSpaceDN w:val="0"/>
      <w:adjustRightInd w:val="0"/>
    </w:pPr>
    <w:rPr>
      <w:rFonts w:ascii="RO VenW" w:hAnsi="RO VenW"/>
      <w:sz w:val="220"/>
    </w:rPr>
  </w:style>
  <w:style w:type="paragraph" w:customStyle="1" w:styleId="Opsomming-bullet">
    <w:name w:val="Opsomming-bullet"/>
    <w:basedOn w:val="Broodtekst"/>
    <w:uiPriority w:val="8"/>
    <w:qFormat/>
    <w:rsid w:val="00876577"/>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876577"/>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876577"/>
    <w:rPr>
      <w:rFonts w:ascii="Verdana" w:hAnsi="Verdana" w:cs="Verdana"/>
      <w:position w:val="0"/>
      <w:sz w:val="18"/>
      <w:szCs w:val="18"/>
    </w:rPr>
  </w:style>
  <w:style w:type="character" w:customStyle="1" w:styleId="referentiegegevensitalic">
    <w:name w:val="referentiegegevensitalic"/>
    <w:uiPriority w:val="99"/>
    <w:semiHidden/>
    <w:rsid w:val="00876577"/>
    <w:rPr>
      <w:i/>
    </w:rPr>
  </w:style>
  <w:style w:type="character" w:customStyle="1" w:styleId="referentiegegevensleeg">
    <w:name w:val="referentiegegevensleeg"/>
    <w:uiPriority w:val="99"/>
    <w:semiHidden/>
    <w:rsid w:val="00876577"/>
    <w:rPr>
      <w:position w:val="-9"/>
    </w:rPr>
  </w:style>
  <w:style w:type="character" w:customStyle="1" w:styleId="referentiegegevensleeggroot">
    <w:name w:val="referentiegegevensleeggroot"/>
    <w:basedOn w:val="referentiegegevensleeg"/>
    <w:uiPriority w:val="99"/>
    <w:semiHidden/>
    <w:rsid w:val="00876577"/>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876577"/>
    <w:pPr>
      <w:spacing w:line="90" w:lineRule="exact"/>
    </w:pPr>
    <w:rPr>
      <w:sz w:val="2"/>
    </w:rPr>
  </w:style>
  <w:style w:type="paragraph" w:customStyle="1" w:styleId="referentiegegevparagraaf">
    <w:name w:val="referentiegegevparagraaf"/>
    <w:basedOn w:val="Broodtekst"/>
    <w:rsid w:val="00876577"/>
    <w:pPr>
      <w:spacing w:before="25" w:after="25" w:line="130" w:lineRule="atLeast"/>
    </w:pPr>
    <w:rPr>
      <w:noProof/>
      <w:sz w:val="13"/>
    </w:rPr>
  </w:style>
  <w:style w:type="character" w:customStyle="1" w:styleId="referentiekopjes">
    <w:name w:val="referentiekopjes"/>
    <w:basedOn w:val="Standaardalinea-lettertype"/>
    <w:uiPriority w:val="99"/>
    <w:semiHidden/>
    <w:rsid w:val="00876577"/>
    <w:rPr>
      <w:rFonts w:ascii="Verdana" w:hAnsi="Verdana" w:cs="Verdana"/>
      <w:b/>
      <w:position w:val="0"/>
      <w:sz w:val="18"/>
      <w:szCs w:val="18"/>
    </w:rPr>
  </w:style>
  <w:style w:type="paragraph" w:customStyle="1" w:styleId="refgegeven-zonder">
    <w:name w:val="refgegeven-zonder"/>
    <w:basedOn w:val="Broodtekst"/>
    <w:uiPriority w:val="99"/>
    <w:semiHidden/>
    <w:rsid w:val="00876577"/>
    <w:pPr>
      <w:spacing w:line="180" w:lineRule="atLeast"/>
    </w:pPr>
    <w:rPr>
      <w:noProof/>
      <w:sz w:val="13"/>
    </w:rPr>
  </w:style>
  <w:style w:type="paragraph" w:customStyle="1" w:styleId="refkopje-zonder">
    <w:name w:val="refkopje-zonder"/>
    <w:basedOn w:val="Broodtekst"/>
    <w:next w:val="refgegeven-zonder"/>
    <w:uiPriority w:val="99"/>
    <w:semiHidden/>
    <w:rsid w:val="00876577"/>
    <w:pPr>
      <w:spacing w:line="180" w:lineRule="exact"/>
    </w:pPr>
    <w:rPr>
      <w:b/>
      <w:noProof/>
      <w:sz w:val="13"/>
    </w:rPr>
  </w:style>
  <w:style w:type="paragraph" w:customStyle="1" w:styleId="Tabelkop">
    <w:name w:val="Tabelkop"/>
    <w:basedOn w:val="Broodtekst"/>
    <w:uiPriority w:val="11"/>
    <w:qFormat/>
    <w:rsid w:val="00876577"/>
    <w:rPr>
      <w:b/>
      <w:sz w:val="14"/>
    </w:rPr>
  </w:style>
  <w:style w:type="paragraph" w:customStyle="1" w:styleId="tabeltekst">
    <w:name w:val="tabeltekst"/>
    <w:basedOn w:val="Broodtekst"/>
    <w:uiPriority w:val="15"/>
    <w:semiHidden/>
    <w:rsid w:val="00876577"/>
    <w:rPr>
      <w:sz w:val="14"/>
    </w:rPr>
  </w:style>
  <w:style w:type="paragraph" w:customStyle="1" w:styleId="titel">
    <w:name w:val="titel"/>
    <w:basedOn w:val="Broodtekst"/>
    <w:next w:val="Broodtekst"/>
    <w:rsid w:val="00876577"/>
    <w:pPr>
      <w:spacing w:line="300" w:lineRule="atLeast"/>
    </w:pPr>
    <w:rPr>
      <w:b/>
      <w:sz w:val="24"/>
    </w:rPr>
  </w:style>
  <w:style w:type="paragraph" w:customStyle="1" w:styleId="titelcolofon">
    <w:name w:val="titelcolofon"/>
    <w:basedOn w:val="Broodtekst"/>
    <w:next w:val="Broodtekst"/>
    <w:rsid w:val="00876577"/>
    <w:pPr>
      <w:spacing w:line="300" w:lineRule="atLeast"/>
    </w:pPr>
    <w:rPr>
      <w:sz w:val="24"/>
    </w:rPr>
  </w:style>
  <w:style w:type="paragraph" w:customStyle="1" w:styleId="titelinhoud">
    <w:name w:val="titelinhoud"/>
    <w:basedOn w:val="Broodtekst"/>
    <w:next w:val="Broodtekst"/>
    <w:rsid w:val="00876577"/>
    <w:pPr>
      <w:spacing w:after="660" w:line="300" w:lineRule="atLeast"/>
    </w:pPr>
    <w:rPr>
      <w:sz w:val="24"/>
    </w:rPr>
  </w:style>
  <w:style w:type="character" w:styleId="Voetnootmarkering">
    <w:name w:val="footnote reference"/>
    <w:basedOn w:val="Standaardalinea-lettertype"/>
    <w:rsid w:val="00876577"/>
    <w:rPr>
      <w:rFonts w:cs="Times New Roman"/>
      <w:vertAlign w:val="superscript"/>
    </w:rPr>
  </w:style>
  <w:style w:type="paragraph" w:styleId="Voetnoottekst">
    <w:name w:val="footnote text"/>
    <w:basedOn w:val="Standaard"/>
    <w:link w:val="VoetnoottekstChar"/>
    <w:rsid w:val="00876577"/>
    <w:pPr>
      <w:spacing w:line="180" w:lineRule="atLeast"/>
    </w:pPr>
    <w:rPr>
      <w:sz w:val="13"/>
      <w:szCs w:val="20"/>
    </w:rPr>
  </w:style>
  <w:style w:type="character" w:customStyle="1" w:styleId="VoetnoottekstChar">
    <w:name w:val="Voetnoottekst Char"/>
    <w:basedOn w:val="Standaardalinea-lettertype"/>
    <w:link w:val="Voetnoottekst"/>
    <w:rsid w:val="00876577"/>
    <w:rPr>
      <w:rFonts w:ascii="Verdana" w:hAnsi="Verdana"/>
      <w:sz w:val="13"/>
      <w:szCs w:val="20"/>
      <w:lang w:val="en-US"/>
    </w:rPr>
  </w:style>
  <w:style w:type="character" w:customStyle="1" w:styleId="w1">
    <w:name w:val="w1"/>
    <w:uiPriority w:val="99"/>
    <w:semiHidden/>
    <w:rsid w:val="00876577"/>
    <w:rPr>
      <w:rFonts w:ascii="Verdana" w:hAnsi="Verdana"/>
      <w:sz w:val="9"/>
    </w:rPr>
  </w:style>
  <w:style w:type="numbering" w:customStyle="1" w:styleId="Artikelsectie1">
    <w:name w:val="Artikel/sectie1"/>
    <w:rsid w:val="00876577"/>
    <w:pPr>
      <w:numPr>
        <w:numId w:val="20"/>
      </w:numPr>
    </w:pPr>
  </w:style>
  <w:style w:type="numbering" w:styleId="1ai">
    <w:name w:val="Outline List 1"/>
    <w:basedOn w:val="Geenlijst"/>
    <w:uiPriority w:val="99"/>
    <w:semiHidden/>
    <w:unhideWhenUsed/>
    <w:rsid w:val="00876577"/>
    <w:pPr>
      <w:numPr>
        <w:numId w:val="19"/>
      </w:numPr>
    </w:pPr>
  </w:style>
  <w:style w:type="numbering" w:styleId="Artikelsectie">
    <w:name w:val="Outline List 3"/>
    <w:basedOn w:val="Geenlijst"/>
    <w:uiPriority w:val="99"/>
    <w:semiHidden/>
    <w:unhideWhenUsed/>
    <w:rsid w:val="00876577"/>
    <w:pPr>
      <w:numPr>
        <w:numId w:val="12"/>
      </w:numPr>
    </w:pPr>
  </w:style>
  <w:style w:type="numbering" w:styleId="111111">
    <w:name w:val="Outline List 2"/>
    <w:basedOn w:val="Geenlijst"/>
    <w:uiPriority w:val="99"/>
    <w:semiHidden/>
    <w:unhideWhenUsed/>
    <w:rsid w:val="00876577"/>
    <w:pPr>
      <w:numPr>
        <w:numId w:val="18"/>
      </w:numPr>
    </w:pPr>
  </w:style>
  <w:style w:type="character" w:styleId="Nadruk">
    <w:name w:val="Emphasis"/>
    <w:basedOn w:val="Standaardalinea-lettertype"/>
    <w:uiPriority w:val="20"/>
    <w:rsid w:val="00876577"/>
    <w:rPr>
      <w:i/>
      <w:iCs/>
    </w:rPr>
  </w:style>
  <w:style w:type="paragraph" w:customStyle="1" w:styleId="Subsubparagraaf">
    <w:name w:val="Subsubparagraaf"/>
    <w:basedOn w:val="Subparagraaf"/>
    <w:next w:val="Broodtekst"/>
    <w:qFormat/>
    <w:rsid w:val="00876577"/>
    <w:pPr>
      <w:numPr>
        <w:ilvl w:val="3"/>
      </w:numPr>
      <w:outlineLvl w:val="3"/>
    </w:pPr>
  </w:style>
  <w:style w:type="paragraph" w:customStyle="1" w:styleId="TussenkopVet">
    <w:name w:val="TussenkopVet"/>
    <w:basedOn w:val="TussenkopCursief"/>
    <w:next w:val="Broodtekst"/>
    <w:uiPriority w:val="5"/>
    <w:qFormat/>
    <w:rsid w:val="00876577"/>
    <w:rPr>
      <w:b/>
      <w:i w:val="0"/>
    </w:rPr>
  </w:style>
  <w:style w:type="paragraph" w:customStyle="1" w:styleId="TussenkopRegular">
    <w:name w:val="TussenkopRegular"/>
    <w:basedOn w:val="TussenkopVet"/>
    <w:next w:val="Broodtekst"/>
    <w:uiPriority w:val="7"/>
    <w:qFormat/>
    <w:rsid w:val="00876577"/>
    <w:rPr>
      <w:b w:val="0"/>
    </w:rPr>
  </w:style>
  <w:style w:type="paragraph" w:styleId="Bijschrift0">
    <w:name w:val="caption"/>
    <w:basedOn w:val="Broodtekst"/>
    <w:qFormat/>
    <w:rsid w:val="00876577"/>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876577"/>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876577"/>
    <w:pPr>
      <w:numPr>
        <w:ilvl w:val="2"/>
        <w:numId w:val="21"/>
      </w:numPr>
      <w:spacing w:before="240"/>
      <w:outlineLvl w:val="2"/>
    </w:pPr>
    <w:rPr>
      <w:i/>
    </w:rPr>
  </w:style>
  <w:style w:type="paragraph" w:customStyle="1" w:styleId="BijlageGenummerdKop">
    <w:name w:val="BijlageGenummerdKop"/>
    <w:next w:val="Broodtekst"/>
    <w:uiPriority w:val="12"/>
    <w:qFormat/>
    <w:rsid w:val="00876577"/>
    <w:pPr>
      <w:pageBreakBefore/>
      <w:numPr>
        <w:numId w:val="21"/>
      </w:numPr>
      <w:spacing w:after="660" w:line="300" w:lineRule="atLeast"/>
      <w:outlineLvl w:val="0"/>
    </w:pPr>
    <w:rPr>
      <w:rFonts w:ascii="Verdana" w:eastAsia="DejaVu Sans" w:hAnsi="Verdana" w:cs="Times New Roman"/>
      <w:color w:val="000000"/>
      <w:sz w:val="24"/>
      <w:szCs w:val="18"/>
      <w:lang w:eastAsia="nl-NL"/>
    </w:rPr>
  </w:style>
  <w:style w:type="paragraph" w:customStyle="1" w:styleId="Huisstijl-Rubricering0">
    <w:name w:val="Huisstijl - Rubricering"/>
    <w:basedOn w:val="Standaard"/>
    <w:next w:val="Standaard"/>
    <w:uiPriority w:val="1"/>
    <w:qFormat/>
    <w:rsid w:val="00876577"/>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876577"/>
    <w:rPr>
      <w:rFonts w:ascii="Verdana" w:hAnsi="Verdana" w:cs="Times New Roman"/>
      <w:b/>
      <w:bCs/>
      <w:sz w:val="13"/>
    </w:rPr>
  </w:style>
  <w:style w:type="paragraph" w:customStyle="1" w:styleId="Huisstijl-Retouradres0">
    <w:name w:val="Huisstijl - Retouradres"/>
    <w:basedOn w:val="Standaard"/>
    <w:next w:val="Standaard"/>
    <w:uiPriority w:val="1"/>
    <w:rsid w:val="00876577"/>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876577"/>
    <w:rPr>
      <w:noProof/>
      <w:sz w:val="13"/>
      <w:lang w:val="nl-NL"/>
    </w:rPr>
  </w:style>
  <w:style w:type="paragraph" w:customStyle="1" w:styleId="Huisstijl-KoptekstRapportvolgbladen">
    <w:name w:val="Huisstijl - Koptekst Rapport volgbladen"/>
    <w:basedOn w:val="Standaard"/>
    <w:uiPriority w:val="16"/>
    <w:rsid w:val="00876577"/>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876577"/>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876577"/>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876577"/>
    <w:rPr>
      <w:rFonts w:ascii="Verdana" w:hAnsi="Verdana"/>
      <w:sz w:val="13"/>
    </w:rPr>
  </w:style>
  <w:style w:type="paragraph" w:customStyle="1" w:styleId="Huisstijl-KopregelRapport">
    <w:name w:val="Huisstijl - Kopregel Rapport"/>
    <w:basedOn w:val="Standaard"/>
    <w:uiPriority w:val="16"/>
    <w:rsid w:val="00876577"/>
    <w:rPr>
      <w:sz w:val="13"/>
    </w:rPr>
  </w:style>
  <w:style w:type="paragraph" w:customStyle="1" w:styleId="broodtekst0">
    <w:name w:val="broodtekst"/>
    <w:basedOn w:val="Standaard"/>
    <w:link w:val="broodtekstChar2"/>
    <w:rsid w:val="00876577"/>
    <w:pPr>
      <w:tabs>
        <w:tab w:val="left" w:pos="227"/>
        <w:tab w:val="left" w:pos="454"/>
        <w:tab w:val="left" w:pos="680"/>
      </w:tabs>
      <w:autoSpaceDE w:val="0"/>
      <w:autoSpaceDN w:val="0"/>
      <w:adjustRightInd w:val="0"/>
    </w:pPr>
    <w:rPr>
      <w:rFonts w:eastAsia="Times New Roman"/>
    </w:rPr>
  </w:style>
  <w:style w:type="paragraph" w:customStyle="1" w:styleId="opsomming-bullet0">
    <w:name w:val="opsomming-bullet"/>
    <w:basedOn w:val="broodtekst0"/>
    <w:rsid w:val="00876577"/>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876577"/>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876577"/>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876577"/>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876577"/>
    <w:pPr>
      <w:tabs>
        <w:tab w:val="num" w:pos="631"/>
        <w:tab w:val="num" w:pos="1492"/>
      </w:tabs>
      <w:spacing w:before="240"/>
      <w:ind w:left="631" w:hanging="360"/>
    </w:pPr>
    <w:rPr>
      <w:b/>
    </w:rPr>
  </w:style>
  <w:style w:type="paragraph" w:customStyle="1" w:styleId="KopBijlageChar">
    <w:name w:val="KopBijlage Char"/>
    <w:basedOn w:val="broodtekst0"/>
    <w:next w:val="broodtekst0"/>
    <w:rsid w:val="00876577"/>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876577"/>
    <w:pPr>
      <w:tabs>
        <w:tab w:val="num" w:pos="360"/>
        <w:tab w:val="num" w:pos="926"/>
      </w:tabs>
      <w:spacing w:before="240"/>
    </w:pPr>
    <w:rPr>
      <w:b/>
    </w:rPr>
  </w:style>
  <w:style w:type="paragraph" w:customStyle="1" w:styleId="BijlageKop3">
    <w:name w:val="BijlageKop3"/>
    <w:basedOn w:val="broodtekst0"/>
    <w:next w:val="broodtekst0"/>
    <w:rsid w:val="00876577"/>
    <w:pPr>
      <w:tabs>
        <w:tab w:val="num" w:pos="360"/>
      </w:tabs>
      <w:spacing w:before="240"/>
      <w:ind w:left="360"/>
    </w:pPr>
    <w:rPr>
      <w:i/>
    </w:rPr>
  </w:style>
  <w:style w:type="paragraph" w:customStyle="1" w:styleId="Opsomming">
    <w:name w:val="Opsomming"/>
    <w:basedOn w:val="Standaard"/>
    <w:link w:val="OpsommingChar"/>
    <w:qFormat/>
    <w:rsid w:val="00876577"/>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876577"/>
    <w:pPr>
      <w:tabs>
        <w:tab w:val="num" w:pos="926"/>
        <w:tab w:val="left" w:pos="1276"/>
      </w:tabs>
      <w:ind w:left="0" w:firstLine="0"/>
    </w:pPr>
  </w:style>
  <w:style w:type="character" w:customStyle="1" w:styleId="Verborgentekst">
    <w:name w:val="Verborgen tekst"/>
    <w:qFormat/>
    <w:rsid w:val="00876577"/>
    <w:rPr>
      <w:rFonts w:ascii="Verdana" w:hAnsi="Verdana" w:cs="Arial"/>
      <w:b/>
      <w:i/>
      <w:vanish/>
      <w:color w:val="3366FF"/>
      <w:sz w:val="16"/>
      <w:szCs w:val="16"/>
    </w:rPr>
  </w:style>
  <w:style w:type="paragraph" w:customStyle="1" w:styleId="RapportBijschrift">
    <w:name w:val="RapportBijschrift"/>
    <w:basedOn w:val="Standaard"/>
    <w:next w:val="Standaard"/>
    <w:rsid w:val="00876577"/>
    <w:rPr>
      <w:rFonts w:eastAsia="Times New Roman"/>
      <w:b/>
    </w:rPr>
  </w:style>
  <w:style w:type="paragraph" w:customStyle="1" w:styleId="Nummering">
    <w:name w:val="Nummering"/>
    <w:basedOn w:val="Standaard"/>
    <w:rsid w:val="00876577"/>
    <w:pPr>
      <w:ind w:left="283" w:hanging="283"/>
    </w:pPr>
    <w:rPr>
      <w:rFonts w:eastAsia="Times New Roman"/>
    </w:rPr>
  </w:style>
  <w:style w:type="character" w:customStyle="1" w:styleId="OpmaakprofielArial">
    <w:name w:val="Opmaakprofiel Arial"/>
    <w:rsid w:val="00876577"/>
    <w:rPr>
      <w:rFonts w:ascii="V&amp;W Syntax (Adobe)" w:hAnsi="V&amp;W Syntax (Adobe)" w:cs="V&amp;W Syntax (Adobe)"/>
    </w:rPr>
  </w:style>
  <w:style w:type="paragraph" w:customStyle="1" w:styleId="OpmaakprofielArialLinks525cm">
    <w:name w:val="Opmaakprofiel Arial Links:  5.25 cm"/>
    <w:basedOn w:val="Standaard"/>
    <w:rsid w:val="00876577"/>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876577"/>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876577"/>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876577"/>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876577"/>
    <w:rPr>
      <w:rFonts w:ascii="V&amp;W Syntax (Adobe)" w:hAnsi="V&amp;W Syntax (Adobe)" w:cs="V&amp;W Syntax (Adobe)"/>
      <w:color w:val="000000"/>
    </w:rPr>
  </w:style>
  <w:style w:type="character" w:customStyle="1" w:styleId="OpmaakprofielArialZwartOnderstrepen">
    <w:name w:val="Opmaakprofiel Arial Zwart Onderstrepen"/>
    <w:rsid w:val="00876577"/>
    <w:rPr>
      <w:rFonts w:ascii="V&amp;W Syntax (Adobe)" w:hAnsi="V&amp;W Syntax (Adobe)" w:cs="V&amp;W Syntax (Adobe)"/>
      <w:color w:val="000000"/>
      <w:u w:val="single"/>
    </w:rPr>
  </w:style>
  <w:style w:type="paragraph" w:customStyle="1" w:styleId="VBControls">
    <w:name w:val="VB Controls"/>
    <w:basedOn w:val="Standaard"/>
    <w:rsid w:val="00876577"/>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876577"/>
    <w:pPr>
      <w:numPr>
        <w:numId w:val="25"/>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876577"/>
    <w:rPr>
      <w:rFonts w:ascii="Verdana" w:hAnsi="Verdana"/>
      <w:sz w:val="24"/>
      <w:szCs w:val="18"/>
      <w:lang w:val="nl-NL" w:eastAsia="nl-NL" w:bidi="ar-SA"/>
    </w:rPr>
  </w:style>
  <w:style w:type="paragraph" w:customStyle="1" w:styleId="KopBijlage0">
    <w:name w:val="KopBijlage"/>
    <w:basedOn w:val="broodtekst0"/>
    <w:next w:val="broodtekst0"/>
    <w:rsid w:val="00876577"/>
    <w:pPr>
      <w:pageBreakBefore/>
      <w:tabs>
        <w:tab w:val="clear" w:pos="227"/>
        <w:tab w:val="left" w:pos="0"/>
        <w:tab w:val="num" w:pos="360"/>
      </w:tabs>
      <w:spacing w:after="660" w:line="300" w:lineRule="atLeast"/>
      <w:ind w:left="360" w:hanging="360"/>
    </w:pPr>
    <w:rPr>
      <w:sz w:val="24"/>
    </w:rPr>
  </w:style>
  <w:style w:type="character" w:customStyle="1" w:styleId="broodtekstChar0">
    <w:name w:val="broodtekst Char"/>
    <w:rsid w:val="00876577"/>
    <w:rPr>
      <w:rFonts w:ascii="Verdana" w:hAnsi="Verdana"/>
      <w:sz w:val="18"/>
      <w:szCs w:val="18"/>
      <w:lang w:val="nl-NL" w:eastAsia="nl-NL" w:bidi="ar-SA"/>
    </w:rPr>
  </w:style>
  <w:style w:type="character" w:customStyle="1" w:styleId="OngenummerdeKopBijlageChar">
    <w:name w:val="OngenummerdeKopBijlage Char"/>
    <w:rsid w:val="00876577"/>
    <w:rPr>
      <w:rFonts w:ascii="Verdana" w:hAnsi="Verdana"/>
      <w:sz w:val="24"/>
      <w:szCs w:val="18"/>
      <w:lang w:val="nl-NL" w:eastAsia="nl-NL" w:bidi="ar-SA"/>
    </w:rPr>
  </w:style>
  <w:style w:type="character" w:customStyle="1" w:styleId="KopbijlageChar0">
    <w:name w:val="Kopbijlage Char"/>
    <w:basedOn w:val="OngenummerdeKopBijlageChar"/>
    <w:rsid w:val="00876577"/>
    <w:rPr>
      <w:rFonts w:ascii="Verdana" w:hAnsi="Verdana"/>
      <w:sz w:val="24"/>
      <w:szCs w:val="18"/>
      <w:lang w:val="nl-NL" w:eastAsia="nl-NL" w:bidi="ar-SA"/>
    </w:rPr>
  </w:style>
  <w:style w:type="paragraph" w:customStyle="1" w:styleId="broadtekst">
    <w:name w:val="broadtekst"/>
    <w:basedOn w:val="Standaard"/>
    <w:rsid w:val="00876577"/>
    <w:pPr>
      <w:ind w:left="2610" w:hanging="2268"/>
    </w:pPr>
    <w:rPr>
      <w:rFonts w:eastAsia="Times New Roman"/>
    </w:rPr>
  </w:style>
  <w:style w:type="paragraph" w:customStyle="1" w:styleId="Label">
    <w:name w:val="Label"/>
    <w:basedOn w:val="Standaard"/>
    <w:rsid w:val="00876577"/>
    <w:rPr>
      <w:rFonts w:eastAsia="Times New Roman" w:cs="Arial"/>
      <w:b/>
      <w:i/>
      <w:vanish/>
      <w:color w:val="3366FF"/>
      <w:sz w:val="28"/>
      <w:szCs w:val="28"/>
      <w:vertAlign w:val="superscript"/>
    </w:rPr>
  </w:style>
  <w:style w:type="character" w:customStyle="1" w:styleId="LabelChar">
    <w:name w:val="Label Char"/>
    <w:rsid w:val="00876577"/>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rsid w:val="00876577"/>
    <w:rPr>
      <w:rFonts w:eastAsia="Times New Roman"/>
      <w:sz w:val="20"/>
      <w:szCs w:val="20"/>
    </w:rPr>
  </w:style>
  <w:style w:type="character" w:customStyle="1" w:styleId="TekstopmerkingChar">
    <w:name w:val="Tekst opmerking Char"/>
    <w:basedOn w:val="Standaardalinea-lettertype"/>
    <w:link w:val="Tekstopmerking"/>
    <w:uiPriority w:val="99"/>
    <w:rsid w:val="00876577"/>
    <w:rPr>
      <w:rFonts w:ascii="Verdana" w:eastAsia="Times New Roman" w:hAnsi="Verdana"/>
      <w:sz w:val="20"/>
      <w:szCs w:val="20"/>
      <w:lang w:val="en-US"/>
    </w:rPr>
  </w:style>
  <w:style w:type="paragraph" w:styleId="Onderwerpvanopmerking">
    <w:name w:val="annotation subject"/>
    <w:basedOn w:val="Tekstopmerking"/>
    <w:next w:val="Tekstopmerking"/>
    <w:link w:val="OnderwerpvanopmerkingChar"/>
    <w:uiPriority w:val="99"/>
    <w:semiHidden/>
    <w:rsid w:val="00876577"/>
    <w:rPr>
      <w:b/>
      <w:bCs/>
    </w:rPr>
  </w:style>
  <w:style w:type="character" w:customStyle="1" w:styleId="OnderwerpvanopmerkingChar">
    <w:name w:val="Onderwerp van opmerking Char"/>
    <w:basedOn w:val="TekstopmerkingChar"/>
    <w:link w:val="Onderwerpvanopmerking"/>
    <w:uiPriority w:val="99"/>
    <w:semiHidden/>
    <w:rsid w:val="00876577"/>
    <w:rPr>
      <w:rFonts w:ascii="Verdana" w:eastAsia="Times New Roman" w:hAnsi="Verdana"/>
      <w:b/>
      <w:bCs/>
      <w:sz w:val="20"/>
      <w:szCs w:val="20"/>
      <w:lang w:val="en-US"/>
    </w:rPr>
  </w:style>
  <w:style w:type="character" w:customStyle="1" w:styleId="VBControlsChar">
    <w:name w:val="VB Controls Char"/>
    <w:rsid w:val="00876577"/>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876577"/>
    <w:rPr>
      <w:b/>
      <w:sz w:val="14"/>
    </w:rPr>
  </w:style>
  <w:style w:type="character" w:styleId="Verwijzingopmerking">
    <w:name w:val="annotation reference"/>
    <w:uiPriority w:val="99"/>
    <w:rsid w:val="00876577"/>
    <w:rPr>
      <w:sz w:val="16"/>
      <w:szCs w:val="16"/>
    </w:rPr>
  </w:style>
  <w:style w:type="character" w:customStyle="1" w:styleId="broodtekstChar1">
    <w:name w:val="broodtekst Char1"/>
    <w:rsid w:val="00876577"/>
    <w:rPr>
      <w:rFonts w:ascii="Verdana" w:hAnsi="Verdana"/>
      <w:sz w:val="18"/>
      <w:szCs w:val="18"/>
      <w:lang w:val="nl-NL" w:eastAsia="nl-NL" w:bidi="ar-SA"/>
    </w:rPr>
  </w:style>
  <w:style w:type="character" w:customStyle="1" w:styleId="titelChar">
    <w:name w:val="titel Char"/>
    <w:rsid w:val="00876577"/>
    <w:rPr>
      <w:rFonts w:ascii="Verdana" w:hAnsi="Verdana"/>
      <w:b/>
      <w:sz w:val="24"/>
      <w:szCs w:val="18"/>
      <w:lang w:val="nl-NL" w:eastAsia="nl-NL" w:bidi="ar-SA"/>
    </w:rPr>
  </w:style>
  <w:style w:type="paragraph" w:customStyle="1" w:styleId="opsomming-letter">
    <w:name w:val="opsomming-letter"/>
    <w:basedOn w:val="Standaard"/>
    <w:rsid w:val="00876577"/>
    <w:pPr>
      <w:tabs>
        <w:tab w:val="num" w:pos="3375"/>
      </w:tabs>
      <w:ind w:left="3375" w:hanging="357"/>
    </w:pPr>
    <w:rPr>
      <w:rFonts w:eastAsia="Times New Roman"/>
    </w:rPr>
  </w:style>
  <w:style w:type="paragraph" w:customStyle="1" w:styleId="Default">
    <w:name w:val="Default"/>
    <w:rsid w:val="00876577"/>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Plattetekstinspringen21">
    <w:name w:val="Platte tekst inspringen 21"/>
    <w:basedOn w:val="Standaard"/>
    <w:rsid w:val="00876577"/>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876577"/>
    <w:rPr>
      <w:rFonts w:ascii="V&amp;W Syntax (Adobe)" w:hAnsi="V&amp;W Syntax (Adobe)" w:hint="default"/>
    </w:rPr>
  </w:style>
  <w:style w:type="paragraph" w:customStyle="1" w:styleId="RapportTitel">
    <w:name w:val="RapportTitel"/>
    <w:basedOn w:val="Standaard"/>
    <w:next w:val="Standaard"/>
    <w:rsid w:val="00876577"/>
    <w:pPr>
      <w:spacing w:line="720" w:lineRule="atLeast"/>
    </w:pPr>
    <w:rPr>
      <w:rFonts w:eastAsia="Times New Roman"/>
      <w:sz w:val="56"/>
    </w:rPr>
  </w:style>
  <w:style w:type="paragraph" w:styleId="Revisie">
    <w:name w:val="Revision"/>
    <w:hidden/>
    <w:uiPriority w:val="99"/>
    <w:semiHidden/>
    <w:rsid w:val="00876577"/>
    <w:pPr>
      <w:spacing w:after="0" w:line="240" w:lineRule="auto"/>
    </w:pPr>
    <w:rPr>
      <w:rFonts w:ascii="Verdana" w:eastAsia="Times New Roman" w:hAnsi="Verdana" w:cs="Times New Roman"/>
      <w:sz w:val="18"/>
      <w:szCs w:val="24"/>
      <w:lang w:eastAsia="nl-NL"/>
    </w:rPr>
  </w:style>
  <w:style w:type="character" w:customStyle="1" w:styleId="LijstalineaChar">
    <w:name w:val="Lijstalinea Char"/>
    <w:aliases w:val="Lijst meerdere niveaus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rsid w:val="00876577"/>
    <w:rPr>
      <w:rFonts w:ascii="Verdana" w:hAnsi="Verdana"/>
      <w:sz w:val="18"/>
      <w:szCs w:val="18"/>
      <w:lang w:val="en-US"/>
    </w:rPr>
  </w:style>
  <w:style w:type="character" w:customStyle="1" w:styleId="broodtekstChar2">
    <w:name w:val="broodtekst Char2"/>
    <w:basedOn w:val="Standaardalinea-lettertype"/>
    <w:link w:val="broodtekst0"/>
    <w:rsid w:val="00876577"/>
    <w:rPr>
      <w:rFonts w:ascii="Verdana" w:eastAsia="Times New Roman" w:hAnsi="Verdana"/>
      <w:sz w:val="18"/>
      <w:szCs w:val="18"/>
      <w:lang w:val="en-US"/>
    </w:rPr>
  </w:style>
  <w:style w:type="paragraph" w:customStyle="1" w:styleId="RapportOpsomming">
    <w:name w:val="RapportOpsomming"/>
    <w:basedOn w:val="Standaard"/>
    <w:rsid w:val="00876577"/>
    <w:pPr>
      <w:ind w:left="284" w:hanging="284"/>
    </w:pPr>
    <w:rPr>
      <w:rFonts w:eastAsia="Times New Roman"/>
      <w:sz w:val="20"/>
    </w:rPr>
  </w:style>
  <w:style w:type="paragraph" w:styleId="Kopvaninhoudsopgave">
    <w:name w:val="TOC Heading"/>
    <w:basedOn w:val="Kop1"/>
    <w:next w:val="Standaard"/>
    <w:uiPriority w:val="39"/>
    <w:semiHidden/>
    <w:unhideWhenUsed/>
    <w:qFormat/>
    <w:rsid w:val="00876577"/>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876577"/>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876577"/>
    <w:pPr>
      <w:spacing w:after="100" w:line="276" w:lineRule="auto"/>
      <w:ind w:left="1540"/>
    </w:pPr>
    <w:rPr>
      <w:rFonts w:asciiTheme="minorHAnsi" w:eastAsiaTheme="minorEastAsia" w:hAnsiTheme="minorHAnsi"/>
      <w:sz w:val="22"/>
      <w:szCs w:val="22"/>
    </w:rPr>
  </w:style>
  <w:style w:type="paragraph" w:customStyle="1" w:styleId="Huisstijl-Ondertekeningvervolg">
    <w:name w:val="Huisstijl - Ondertekening vervolg"/>
    <w:basedOn w:val="Standaard"/>
    <w:rsid w:val="00876577"/>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876577"/>
    <w:pPr>
      <w:numPr>
        <w:numId w:val="26"/>
      </w:numPr>
      <w:spacing w:line="240" w:lineRule="auto"/>
    </w:pPr>
    <w:rPr>
      <w:rFonts w:asciiTheme="minorHAnsi" w:hAnsiTheme="minorHAnsi"/>
    </w:rPr>
  </w:style>
  <w:style w:type="character" w:styleId="Tekstvantijdelijkeaanduiding">
    <w:name w:val="Placeholder Text"/>
    <w:basedOn w:val="Standaardalinea-lettertype"/>
    <w:uiPriority w:val="99"/>
    <w:semiHidden/>
    <w:rsid w:val="00876577"/>
    <w:rPr>
      <w:color w:val="808080"/>
    </w:rPr>
  </w:style>
  <w:style w:type="character" w:styleId="Intensievebenadrukking">
    <w:name w:val="Intense Emphasis"/>
    <w:basedOn w:val="Standaardalinea-lettertype"/>
    <w:uiPriority w:val="21"/>
    <w:qFormat/>
    <w:rsid w:val="00876577"/>
    <w:rPr>
      <w:i/>
      <w:iCs/>
      <w:color w:val="5B9BD5" w:themeColor="accent1"/>
    </w:rPr>
  </w:style>
  <w:style w:type="paragraph" w:customStyle="1" w:styleId="Paragraafzonder">
    <w:name w:val="Paragraaf_zonder"/>
    <w:basedOn w:val="Paragraaf"/>
    <w:uiPriority w:val="16"/>
    <w:rsid w:val="00876577"/>
    <w:pPr>
      <w:numPr>
        <w:numId w:val="0"/>
      </w:numPr>
    </w:pPr>
    <w:rPr>
      <w:vanish/>
      <w:color w:val="E0E0E0"/>
    </w:rPr>
  </w:style>
  <w:style w:type="paragraph" w:customStyle="1" w:styleId="HoofdstukGenummerdzonder">
    <w:name w:val="HoofdstukGenummerd_zonder"/>
    <w:basedOn w:val="HoofdstukGenummerd"/>
    <w:uiPriority w:val="16"/>
    <w:rsid w:val="00876577"/>
    <w:pPr>
      <w:numPr>
        <w:numId w:val="0"/>
      </w:numPr>
    </w:pPr>
    <w:rPr>
      <w:vanish/>
      <w:color w:val="BFBFBF" w:themeColor="background1" w:themeShade="BF"/>
    </w:rPr>
  </w:style>
  <w:style w:type="paragraph" w:customStyle="1" w:styleId="Lijstalineazonder">
    <w:name w:val="Lijstalinea_zonder"/>
    <w:basedOn w:val="Lijstalinea"/>
    <w:uiPriority w:val="16"/>
    <w:rsid w:val="00876577"/>
    <w:pPr>
      <w:ind w:left="357"/>
    </w:pPr>
  </w:style>
  <w:style w:type="paragraph" w:customStyle="1" w:styleId="Subparagraafzonder">
    <w:name w:val="Subparagraaf_zonder"/>
    <w:basedOn w:val="Subparagraaf"/>
    <w:uiPriority w:val="16"/>
    <w:rsid w:val="00876577"/>
    <w:pPr>
      <w:numPr>
        <w:ilvl w:val="0"/>
        <w:numId w:val="0"/>
      </w:numPr>
    </w:pPr>
    <w:rPr>
      <w:color w:val="000000"/>
    </w:rPr>
  </w:style>
  <w:style w:type="paragraph" w:customStyle="1" w:styleId="BijlageGenummerdKop2">
    <w:name w:val="BijlageGenummerdKop2"/>
    <w:basedOn w:val="BijlageGenummerdKop"/>
    <w:uiPriority w:val="16"/>
    <w:rsid w:val="00876577"/>
    <w:pPr>
      <w:spacing w:line="240" w:lineRule="atLeast"/>
      <w:ind w:left="1134"/>
    </w:pPr>
  </w:style>
  <w:style w:type="paragraph" w:customStyle="1" w:styleId="Verborgentekstgrijs">
    <w:name w:val="Verborgen_tekst_grijs"/>
    <w:basedOn w:val="Standaard"/>
    <w:uiPriority w:val="16"/>
    <w:rsid w:val="00876577"/>
    <w:pPr>
      <w:tabs>
        <w:tab w:val="left" w:pos="330"/>
      </w:tabs>
    </w:pPr>
    <w:rPr>
      <w:b/>
      <w:i/>
      <w:vanish/>
      <w:color w:val="E0E0E0"/>
      <w:sz w:val="16"/>
    </w:rPr>
  </w:style>
  <w:style w:type="paragraph" w:customStyle="1" w:styleId="Verborgentekstgrijs0">
    <w:name w:val="Verborgen tekst grijs"/>
    <w:basedOn w:val="Standaard"/>
    <w:uiPriority w:val="16"/>
    <w:qFormat/>
    <w:rsid w:val="00876577"/>
    <w:rPr>
      <w:b/>
      <w:i/>
      <w:vanish/>
      <w:color w:val="D9D9D9" w:themeColor="background1" w:themeShade="D9"/>
      <w:sz w:val="16"/>
    </w:rPr>
  </w:style>
  <w:style w:type="paragraph" w:customStyle="1" w:styleId="Subsubparagraafzonder">
    <w:name w:val="Subsubparagraaf_zonder"/>
    <w:basedOn w:val="Subsubparagraaf"/>
    <w:uiPriority w:val="16"/>
    <w:rsid w:val="00876577"/>
    <w:pPr>
      <w:numPr>
        <w:ilvl w:val="0"/>
        <w:numId w:val="0"/>
      </w:numPr>
      <w:spacing w:before="0"/>
    </w:pPr>
    <w:rPr>
      <w:i w:val="0"/>
      <w:color w:val="000000"/>
    </w:rPr>
  </w:style>
  <w:style w:type="table" w:customStyle="1" w:styleId="Elegantetabel2">
    <w:name w:val="Elegante tabel2"/>
    <w:basedOn w:val="Standaardtabel"/>
    <w:next w:val="Elegantetabel"/>
    <w:rsid w:val="00876577"/>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Lijstmetafbeeldingen">
    <w:name w:val="table of figures"/>
    <w:basedOn w:val="Standaard"/>
    <w:next w:val="Standaard"/>
    <w:semiHidden/>
    <w:rsid w:val="00876577"/>
    <w:pPr>
      <w:spacing w:line="260" w:lineRule="exact"/>
    </w:pPr>
    <w:rPr>
      <w:rFonts w:ascii="Times New Roman" w:eastAsia="Times New Roman" w:hAnsi="Times New Roman"/>
      <w:sz w:val="24"/>
    </w:rPr>
  </w:style>
  <w:style w:type="character" w:customStyle="1" w:styleId="BroodtekstChar">
    <w:name w:val="Broodtekst Char"/>
    <w:basedOn w:val="Standaardalinea-lettertype"/>
    <w:link w:val="Broodtekst"/>
    <w:rsid w:val="00876577"/>
    <w:rPr>
      <w:rFonts w:ascii="Verdana" w:hAnsi="Verdana"/>
      <w:sz w:val="18"/>
      <w:szCs w:val="18"/>
      <w:lang w:val="en-US"/>
    </w:rPr>
  </w:style>
  <w:style w:type="paragraph" w:styleId="Titel0">
    <w:name w:val="Title"/>
    <w:basedOn w:val="Standaard"/>
    <w:next w:val="Standaard"/>
    <w:link w:val="TitelChar0"/>
    <w:uiPriority w:val="10"/>
    <w:qFormat/>
    <w:rsid w:val="00876577"/>
    <w:pPr>
      <w:pBdr>
        <w:bottom w:val="single" w:sz="8" w:space="4" w:color="5B9BD5" w:themeColor="accent1"/>
      </w:pBdr>
      <w:spacing w:after="300" w:line="240" w:lineRule="auto"/>
    </w:pPr>
    <w:rPr>
      <w:rFonts w:asciiTheme="minorHAnsi" w:eastAsiaTheme="majorEastAsia" w:hAnsiTheme="minorHAnsi" w:cstheme="majorBidi"/>
      <w:spacing w:val="5"/>
      <w:kern w:val="28"/>
      <w:sz w:val="52"/>
      <w:szCs w:val="52"/>
      <w:lang w:val="nl-NL"/>
    </w:rPr>
  </w:style>
  <w:style w:type="character" w:customStyle="1" w:styleId="TitelChar0">
    <w:name w:val="Titel Char"/>
    <w:basedOn w:val="Standaardalinea-lettertype"/>
    <w:link w:val="Titel0"/>
    <w:uiPriority w:val="10"/>
    <w:rsid w:val="00876577"/>
    <w:rPr>
      <w:rFonts w:eastAsiaTheme="majorEastAsia" w:cstheme="majorBidi"/>
      <w:spacing w:val="5"/>
      <w:kern w:val="28"/>
      <w:sz w:val="52"/>
      <w:szCs w:val="52"/>
    </w:rPr>
  </w:style>
  <w:style w:type="numbering" w:customStyle="1" w:styleId="Lijststijl">
    <w:name w:val="Lijststijl"/>
    <w:uiPriority w:val="99"/>
    <w:rsid w:val="00876577"/>
    <w:pPr>
      <w:numPr>
        <w:numId w:val="29"/>
      </w:numPr>
    </w:pPr>
  </w:style>
  <w:style w:type="numbering" w:customStyle="1" w:styleId="Stijl2">
    <w:name w:val="Stijl2"/>
    <w:uiPriority w:val="99"/>
    <w:rsid w:val="00876577"/>
    <w:pPr>
      <w:numPr>
        <w:numId w:val="30"/>
      </w:numPr>
    </w:pPr>
  </w:style>
  <w:style w:type="paragraph" w:customStyle="1" w:styleId="Lijstmetopsommingstekens">
    <w:name w:val="Lijst met opsommingstekens"/>
    <w:basedOn w:val="Lijstalinea"/>
    <w:link w:val="LijstmetopsommingstekensChar"/>
    <w:uiPriority w:val="10"/>
    <w:rsid w:val="00876577"/>
    <w:pPr>
      <w:numPr>
        <w:numId w:val="31"/>
      </w:numPr>
      <w:spacing w:line="240" w:lineRule="auto"/>
      <w:contextualSpacing w:val="0"/>
    </w:pPr>
  </w:style>
  <w:style w:type="character" w:customStyle="1" w:styleId="LijstmetopsommingstekensChar">
    <w:name w:val="Lijst met opsommingstekens Char"/>
    <w:basedOn w:val="LijstalineaChar"/>
    <w:link w:val="Lijstmetopsommingstekens"/>
    <w:uiPriority w:val="10"/>
    <w:rsid w:val="00876577"/>
    <w:rPr>
      <w:rFonts w:ascii="Verdana" w:hAnsi="Verdana"/>
      <w:sz w:val="18"/>
      <w:szCs w:val="18"/>
      <w:lang w:val="en-US"/>
    </w:rPr>
  </w:style>
  <w:style w:type="table" w:styleId="Lichtearcering">
    <w:name w:val="Light Shading"/>
    <w:basedOn w:val="Standaardtabel"/>
    <w:uiPriority w:val="60"/>
    <w:rsid w:val="00876577"/>
    <w:pPr>
      <w:spacing w:after="0" w:line="240" w:lineRule="auto"/>
    </w:pPr>
    <w:rPr>
      <w:color w:val="000000" w:themeColor="text1" w:themeShade="BF"/>
      <w:sz w:val="18"/>
      <w:szCs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876577"/>
    <w:pPr>
      <w:spacing w:after="0" w:line="240" w:lineRule="auto"/>
    </w:pPr>
    <w:rPr>
      <w:color w:val="2E74B5" w:themeColor="accent1" w:themeShade="BF"/>
      <w:sz w:val="18"/>
      <w:szCs w:val="18"/>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chtearcering-accent3">
    <w:name w:val="Light Shading Accent 3"/>
    <w:basedOn w:val="Standaardtabel"/>
    <w:uiPriority w:val="60"/>
    <w:rsid w:val="00876577"/>
    <w:pPr>
      <w:spacing w:after="0" w:line="240" w:lineRule="auto"/>
    </w:pPr>
    <w:rPr>
      <w:color w:val="7B7B7B" w:themeColor="accent3" w:themeShade="BF"/>
      <w:sz w:val="18"/>
      <w:szCs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styleId="Subtielebenadrukking">
    <w:name w:val="Subtle Emphasis"/>
    <w:basedOn w:val="Standaardalinea-lettertype"/>
    <w:uiPriority w:val="19"/>
    <w:qFormat/>
    <w:rsid w:val="00876577"/>
    <w:rPr>
      <w:i/>
      <w:iCs/>
      <w:color w:val="808080" w:themeColor="text1" w:themeTint="7F"/>
    </w:rPr>
  </w:style>
  <w:style w:type="paragraph" w:styleId="Citaat">
    <w:name w:val="Quote"/>
    <w:basedOn w:val="Standaard"/>
    <w:next w:val="Standaard"/>
    <w:link w:val="CitaatChar"/>
    <w:uiPriority w:val="29"/>
    <w:qFormat/>
    <w:rsid w:val="00876577"/>
    <w:pPr>
      <w:spacing w:line="240" w:lineRule="auto"/>
    </w:pPr>
    <w:rPr>
      <w:rFonts w:asciiTheme="minorHAnsi" w:hAnsiTheme="minorHAnsi"/>
      <w:i/>
      <w:iCs/>
      <w:color w:val="000000" w:themeColor="text1"/>
      <w:lang w:val="nl-NL"/>
    </w:rPr>
  </w:style>
  <w:style w:type="character" w:customStyle="1" w:styleId="CitaatChar">
    <w:name w:val="Citaat Char"/>
    <w:basedOn w:val="Standaardalinea-lettertype"/>
    <w:link w:val="Citaat"/>
    <w:uiPriority w:val="29"/>
    <w:rsid w:val="00876577"/>
    <w:rPr>
      <w:i/>
      <w:iCs/>
      <w:color w:val="000000" w:themeColor="text1"/>
      <w:sz w:val="18"/>
      <w:szCs w:val="18"/>
    </w:rPr>
  </w:style>
  <w:style w:type="paragraph" w:styleId="Duidelijkcitaat">
    <w:name w:val="Intense Quote"/>
    <w:basedOn w:val="Standaard"/>
    <w:next w:val="Standaard"/>
    <w:link w:val="DuidelijkcitaatChar"/>
    <w:uiPriority w:val="30"/>
    <w:qFormat/>
    <w:rsid w:val="00876577"/>
    <w:pPr>
      <w:pBdr>
        <w:bottom w:val="single" w:sz="4" w:space="4" w:color="5B9BD5" w:themeColor="accent1"/>
      </w:pBdr>
      <w:spacing w:before="200" w:after="280" w:line="240" w:lineRule="auto"/>
      <w:ind w:left="936" w:right="936"/>
    </w:pPr>
    <w:rPr>
      <w:rFonts w:asciiTheme="minorHAnsi" w:hAnsiTheme="minorHAnsi"/>
      <w:b/>
      <w:bCs/>
      <w:i/>
      <w:iCs/>
      <w:color w:val="5B9BD5" w:themeColor="accent1"/>
      <w:lang w:val="nl-NL"/>
    </w:rPr>
  </w:style>
  <w:style w:type="character" w:customStyle="1" w:styleId="DuidelijkcitaatChar">
    <w:name w:val="Duidelijk citaat Char"/>
    <w:basedOn w:val="Standaardalinea-lettertype"/>
    <w:link w:val="Duidelijkcitaat"/>
    <w:uiPriority w:val="30"/>
    <w:rsid w:val="00876577"/>
    <w:rPr>
      <w:b/>
      <w:bCs/>
      <w:i/>
      <w:iCs/>
      <w:color w:val="5B9BD5" w:themeColor="accent1"/>
      <w:sz w:val="18"/>
      <w:szCs w:val="18"/>
    </w:rPr>
  </w:style>
  <w:style w:type="character" w:styleId="Intensieveverwijzing">
    <w:name w:val="Intense Reference"/>
    <w:basedOn w:val="Standaardalinea-lettertype"/>
    <w:uiPriority w:val="32"/>
    <w:qFormat/>
    <w:rsid w:val="00876577"/>
    <w:rPr>
      <w:b/>
      <w:bCs/>
      <w:smallCaps/>
      <w:color w:val="ED7D31" w:themeColor="accent2"/>
      <w:spacing w:val="5"/>
      <w:u w:val="single"/>
    </w:rPr>
  </w:style>
  <w:style w:type="paragraph" w:customStyle="1" w:styleId="GenummerdR">
    <w:name w:val="Genummerd_R"/>
    <w:basedOn w:val="Standaard"/>
    <w:qFormat/>
    <w:rsid w:val="00876577"/>
    <w:pPr>
      <w:numPr>
        <w:numId w:val="32"/>
      </w:numPr>
      <w:tabs>
        <w:tab w:val="left" w:pos="357"/>
      </w:tabs>
      <w:ind w:left="357" w:hanging="357"/>
    </w:pPr>
    <w:rPr>
      <w:rFonts w:eastAsia="Times New Roman" w:cs="Times New Roman"/>
      <w:szCs w:val="24"/>
      <w:lang w:val="nl-NL" w:eastAsia="nl-NL"/>
    </w:rPr>
  </w:style>
  <w:style w:type="character" w:customStyle="1" w:styleId="SubparagraafChar">
    <w:name w:val="Subparagraaf Char"/>
    <w:basedOn w:val="broodtekstChar0"/>
    <w:link w:val="Subparagraaf"/>
    <w:rsid w:val="00876577"/>
    <w:rPr>
      <w:rFonts w:ascii="Verdana" w:hAnsi="Verdana"/>
      <w:i/>
      <w:sz w:val="18"/>
      <w:szCs w:val="18"/>
      <w:lang w:val="en-US" w:eastAsia="nl-NL" w:bidi="ar-SA"/>
    </w:rPr>
  </w:style>
  <w:style w:type="paragraph" w:customStyle="1" w:styleId="OngenummerdeKop">
    <w:name w:val="OngenummerdeKop"/>
    <w:basedOn w:val="broodtekst0"/>
    <w:next w:val="broodtekst0"/>
    <w:rsid w:val="00876577"/>
    <w:pPr>
      <w:pageBreakBefore/>
      <w:tabs>
        <w:tab w:val="num" w:pos="0"/>
      </w:tabs>
      <w:spacing w:after="660" w:line="300" w:lineRule="atLeast"/>
      <w:ind w:hanging="1134"/>
    </w:pPr>
    <w:rPr>
      <w:rFonts w:cs="Times New Roman"/>
      <w:sz w:val="24"/>
      <w:lang w:val="nl-NL" w:eastAsia="nl-NL"/>
    </w:rPr>
  </w:style>
  <w:style w:type="character" w:customStyle="1" w:styleId="OpsommingChar">
    <w:name w:val="Opsomming Char"/>
    <w:basedOn w:val="LijstalineaChar"/>
    <w:link w:val="Opsomming"/>
    <w:rsid w:val="00876577"/>
    <w:rPr>
      <w:rFonts w:ascii="Verdana" w:eastAsia="Times New Roman" w:hAnsi="Verdana"/>
      <w:sz w:val="20"/>
      <w:szCs w:val="18"/>
      <w:lang w:val="en-US"/>
    </w:rPr>
  </w:style>
  <w:style w:type="paragraph" w:customStyle="1" w:styleId="msonormal0">
    <w:name w:val="msonormal"/>
    <w:basedOn w:val="Standaard"/>
    <w:rsid w:val="00876577"/>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_layouts/15/RWS.SharePoint.Connect/EditForm.aspx</Edit>
</FormUrls>
</file>

<file path=customXml/item2.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CA15475B47C7F640A94C8F65E35FD8AC" ma:contentTypeVersion="21" ma:contentTypeDescription="" ma:contentTypeScope="" ma:versionID="b71921c5c2ff8fbae25125778de332d4">
  <xsd:schema xmlns:xsd="http://www.w3.org/2001/XMLSchema" xmlns:xs="http://www.w3.org/2001/XMLSchema" xmlns:p="http://schemas.microsoft.com/office/2006/metadata/properties" xmlns:ns1="208e46c2-bbcd-4624-8858-21bd42ce7c86" targetNamespace="http://schemas.microsoft.com/office/2006/metadata/properties" ma:root="true" ma:fieldsID="18c52be101476c2da7d0cc1ec5e43903"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c0f792c1-d974-4639-a3c5-5d0b011dc74a}" ma:internalName="TaxCatchAll" ma:readOnly="false" ma:showField="CatchAllData" ma:web="c2f1bed9-1a83-443e-b19a-01ac1ae99f88">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c0f792c1-d974-4639-a3c5-5d0b011dc74a}" ma:internalName="TaxCatchAllLabel" ma:readOnly="false" ma:showField="CatchAllDataLabel" ma:web="c2f1bed9-1a83-443e-b19a-01ac1ae99f88">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nect-DossierId xmlns="208e46c2-bbcd-4624-8858-21bd42ce7c86" xsi:nil="true"/>
    <Connect-Subtitel xmlns="208e46c2-bbcd-4624-8858-21bd42ce7c86" xsi:nil="true"/>
    <TaxKeywordTaxHTField xmlns="208e46c2-bbcd-4624-8858-21bd42ce7c86">
      <Terms xmlns="http://schemas.microsoft.com/office/infopath/2007/PartnerControls">
        <TermInfo xmlns="http://schemas.microsoft.com/office/infopath/2007/PartnerControls">
          <TermName xmlns="http://schemas.microsoft.com/office/infopath/2007/PartnerControls">v1.0</TermName>
          <TermId xmlns="http://schemas.microsoft.com/office/infopath/2007/PartnerControls">11111111-1111-1111-1111-111111111111</TermId>
        </TermInfo>
      </Terms>
    </TaxKeywordTaxHTField>
    <Connect-SEfase_0 xmlns="208e46c2-bbcd-4624-8858-21bd42ce7c86">
      <Terms xmlns="http://schemas.microsoft.com/office/infopath/2007/PartnerControls">
        <TermInfo xmlns="http://schemas.microsoft.com/office/infopath/2007/PartnerControls">
          <TermName xmlns="http://schemas.microsoft.com/office/infopath/2007/PartnerControls">Planuitwerking</TermName>
          <TermId xmlns="http://schemas.microsoft.com/office/infopath/2007/PartnerControls">9775a931-3001-4ab0-9cba-d28d0d2fcc97</TermId>
        </TermInfo>
      </Terms>
    </Connect-SEfase_0>
    <Connect-Activiteit_0 xmlns="208e46c2-bbcd-4624-8858-21bd42ce7c86">
      <Terms xmlns="http://schemas.microsoft.com/office/infopath/2007/PartnerControls">
        <TermInfo xmlns="http://schemas.microsoft.com/office/infopath/2007/PartnerControls">
          <TermName xmlns="http://schemas.microsoft.com/office/infopath/2007/PartnerControls">Uitbesteden ingenieursdiensten planuitwerking</TermName>
          <TermId xmlns="http://schemas.microsoft.com/office/infopath/2007/PartnerControls">24e3748d-8609-4160-8820-a37d41319c3e</TermId>
        </TermInfo>
      </Terms>
    </Connect-Activiteit_0>
    <Connect-Status xmlns="208e46c2-bbcd-4624-8858-21bd42ce7c86">Definitief</Connect-Status>
    <Connect-Archiefwaardig xmlns="208e46c2-bbcd-4624-8858-21bd42ce7c86">Ja</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14</Value>
      <Value>20</Value>
      <Value>96</Value>
      <Value>147</Value>
      <Value>10</Value>
      <Value>8</Value>
      <Value>4</Value>
      <Value>3</Value>
      <Value>2</Value>
    </TaxCatchAll>
    <TaxCatchAllLabel xmlns="208e46c2-bbcd-4624-8858-21bd42ce7c86"/>
    <Connect-Documenttype_0 xmlns="208e46c2-bbcd-4624-8858-21bd42ce7c86">
      <Terms xmlns="http://schemas.microsoft.com/office/infopath/2007/PartnerControls">
        <TermInfo xmlns="http://schemas.microsoft.com/office/infopath/2007/PartnerControls">
          <TermName xmlns="http://schemas.microsoft.com/office/infopath/2007/PartnerControls">Specificatie</TermName>
          <TermId xmlns="http://schemas.microsoft.com/office/infopath/2007/PartnerControls">02acbdad-7a69-43a6-8c1f-c714cfd76a86</TermId>
        </TermInfo>
      </Terms>
    </Connect-Documenttype_0>
    <Connect-Toelichting xmlns="208e46c2-bbcd-4624-8858-21bd42ce7c86" xsi:nil="true"/>
    <Connect-Ondertekenaar xmlns="208e46c2-bbcd-4624-8858-21bd42ce7c86">
      <UserInfo>
        <DisplayName>Baskal, Tufan (GPO)</DisplayName>
        <AccountId>56</AccountId>
        <AccountType/>
      </UserInfo>
    </Connect-Ondertekenaar>
    <Connect-Contractmanager xmlns="208e46c2-bbcd-4624-8858-21bd42ce7c86">
      <UserInfo>
        <DisplayName>Snippert, Tim (GPO)</DisplayName>
        <AccountId>41</AccountId>
        <AccountType/>
      </UserInfo>
    </Connect-Contractmanager>
    <Connect-TechnischManager xmlns="208e46c2-bbcd-4624-8858-21bd42ce7c86">
      <UserInfo>
        <DisplayName/>
        <AccountId xsi:nil="true"/>
        <AccountType/>
      </UserInfo>
    </Connect-TechnischManager>
    <Connect-Auteur xmlns="208e46c2-bbcd-4624-8858-21bd42ce7c86">
      <UserInfo>
        <DisplayName>Baskal, Tufan (GPO)</DisplayName>
        <AccountId>56</AccountId>
        <AccountType/>
      </UserInfo>
    </Connect-Auteur>
    <Connect-Projectnummer_0 xmlns="208e46c2-bbcd-4624-8858-21bd42ce7c86">
      <Terms xmlns="http://schemas.microsoft.com/office/infopath/2007/PartnerControls">
        <TermInfo xmlns="http://schemas.microsoft.com/office/infopath/2007/PartnerControls">
          <TermName xmlns="http://schemas.microsoft.com/office/infopath/2007/PartnerControls">P001284</TermName>
          <TermId xmlns="http://schemas.microsoft.com/office/infopath/2007/PartnerControls">84a038a4-770c-4e0b-87b9-19048bac3418</TermId>
        </TermInfo>
      </Terms>
    </Connect-Projectnummer_0>
    <Connect-Vertrouwelijkheid_0 xmlns="208e46c2-bbcd-4624-8858-21bd42ce7c86">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Aanleg</TermName>
          <TermId xmlns="http://schemas.microsoft.com/office/infopath/2007/PartnerControls">74adf856-b63e-4236-a146-e36d782a6ba5</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WNZ A20 Nieuwerkerk - A/d IJssel - Gouda</TermName>
          <TermId xmlns="http://schemas.microsoft.com/office/infopath/2007/PartnerControls">3fbb98f2-4b3d-46e7-bf55-1731300ac487</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TermInfo xmlns="http://schemas.microsoft.com/office/infopath/2007/PartnerControls">
          <TermName xmlns="http://schemas.microsoft.com/office/infopath/2007/PartnerControls">RWS Grote Projecten en Onderhoud</TermName>
          <TermId xmlns="http://schemas.microsoft.com/office/infopath/2007/PartnerControls">b0acf6d1-9a6a-4215-a765-d844eb601e92</TermId>
        </TermInfo>
      </Terms>
    </Connect-Organisatieonderdeel_0>
    <Connect-AuteurExtern xmlns="208e46c2-bbcd-4624-8858-21bd42ce7c86" xsi:nil="true"/>
    <Connect-Projectmanager xmlns="208e46c2-bbcd-4624-8858-21bd42ce7c86">
      <UserInfo>
        <DisplayName>Loman, Frans (WNZ)</DisplayName>
        <AccountId>113</AccountId>
        <AccountType/>
      </UserInfo>
    </Connect-Projectmanager>
    <Connect-ManagerProjectbeheersing xmlns="208e46c2-bbcd-4624-8858-21bd42ce7c86">
      <UserInfo>
        <DisplayName/>
        <AccountId xsi:nil="true"/>
        <AccountType/>
      </UserInfo>
    </Connect-ManagerProjectbeheersing>
    <_dlc_DocId xmlns="208e46c2-bbcd-4624-8858-21bd42ce7c86">RWS00905-2126597092-1215</_dlc_DocId>
    <_dlc_DocIdUrl xmlns="208e46c2-bbcd-4624-8858-21bd42ce7c86">
      <Url>http://connect.intranet.rijkswaterstaat.nl/project/P001284/Markt/_layouts/15/DocIdRedir.aspx?ID=RWS00905-2126597092-1215</Url>
      <Description>RWS00905-2126597092-1215</Description>
    </_dlc_DocIdUrl>
  </documentManagement>
</p:properties>
</file>

<file path=customXml/item4.xml><?xml version="1.0" encoding="utf-8"?>
<?mso-contentType ?>
<SharedContentType xmlns="Microsoft.SharePoint.Taxonomy.ContentTypeSync" SourceId="c3f2f726-aef4-499f-b234-769b04ce551a" ContentTypeId="0x010100869D8030C0354C67920800D7E93602B5"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A71DC-096E-4393-AC92-939BFB6402B8}">
  <ds:schemaRefs>
    <ds:schemaRef ds:uri="http://schemas.microsoft.com/sharepoint/v3/contenttype/forms/url"/>
  </ds:schemaRefs>
</ds:datastoreItem>
</file>

<file path=customXml/itemProps2.xml><?xml version="1.0" encoding="utf-8"?>
<ds:datastoreItem xmlns:ds="http://schemas.openxmlformats.org/officeDocument/2006/customXml" ds:itemID="{52020FC5-4300-445E-AB22-D8D2ED068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770038-E665-4EF3-BE9E-DA7F09467C00}">
  <ds:schemaRefs>
    <ds:schemaRef ds:uri="http://purl.org/dc/elements/1.1/"/>
    <ds:schemaRef ds:uri="http://purl.org/dc/dcmitype/"/>
    <ds:schemaRef ds:uri="http://schemas.openxmlformats.org/package/2006/metadata/core-properties"/>
    <ds:schemaRef ds:uri="http://purl.org/dc/terms/"/>
    <ds:schemaRef ds:uri="http://schemas.microsoft.com/office/2006/metadata/properties"/>
    <ds:schemaRef ds:uri="http://schemas.microsoft.com/office/2006/documentManagement/types"/>
    <ds:schemaRef ds:uri="208e46c2-bbcd-4624-8858-21bd42ce7c86"/>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66B53E9D-3035-49F9-BBC6-351876B5BCCE}">
  <ds:schemaRefs>
    <ds:schemaRef ds:uri="Microsoft.SharePoint.Taxonomy.ContentTypeSync"/>
  </ds:schemaRefs>
</ds:datastoreItem>
</file>

<file path=customXml/itemProps5.xml><?xml version="1.0" encoding="utf-8"?>
<ds:datastoreItem xmlns:ds="http://schemas.openxmlformats.org/officeDocument/2006/customXml" ds:itemID="{EB92FC5A-AA18-40FF-8802-C9E164D26994}">
  <ds:schemaRefs>
    <ds:schemaRef ds:uri="http://schemas.microsoft.com/sharepoint/events"/>
  </ds:schemaRefs>
</ds:datastoreItem>
</file>

<file path=customXml/itemProps6.xml><?xml version="1.0" encoding="utf-8"?>
<ds:datastoreItem xmlns:ds="http://schemas.openxmlformats.org/officeDocument/2006/customXml" ds:itemID="{F42C036F-0632-47AC-88EC-5DAA84B171B7}">
  <ds:schemaRefs>
    <ds:schemaRef ds:uri="http://schemas.microsoft.com/sharepoint/v3/contenttype/forms"/>
  </ds:schemaRefs>
</ds:datastoreItem>
</file>

<file path=customXml/itemProps7.xml><?xml version="1.0" encoding="utf-8"?>
<ds:datastoreItem xmlns:ds="http://schemas.openxmlformats.org/officeDocument/2006/customXml" ds:itemID="{1FE115EE-9D67-4C00-BF64-F2F6713CD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3264</Words>
  <Characters>17957</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Bijlage J_Format Concept staat van ontleding van de inschrijvingssom v0.1</vt:lpstr>
    </vt:vector>
  </TitlesOfParts>
  <Company>Rijkswaterstaat</Company>
  <LinksUpToDate>false</LinksUpToDate>
  <CharactersWithSpaces>21179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31160296 Bijlage J - Inschrijvingss</dc:title>
  <dc:subject>31160296 Bijlage J - Inschrijvingsstaat</dc:subject>
  <dc:creator>Baskal, Tufan (GPO)</dc:creator>
  <cp:keywords>v1.0</cp:keywords>
  <dc:description/>
  <cp:lastModifiedBy>Ait El Houssi, Hassan (GPO)</cp:lastModifiedBy>
  <cp:revision>3</cp:revision>
  <cp:lastPrinted>2020-10-08T09:17:00Z</cp:lastPrinted>
  <dcterms:created xsi:type="dcterms:W3CDTF">2020-10-08T13:53:00Z</dcterms:created>
  <dcterms:modified xsi:type="dcterms:W3CDTF">2020-10-08T14:00:00Z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0x010100869D8030C0354C67920800D7E93602B500CA15475B47C7F640A94C8F65E35FD8AC</vt:lpwstr>
  </property>
  <property fmtid="{D5CDD505-2E9C-101B-9397-08002B2CF9AE}" pid="3" name="TaxKeyword">
    <vt:lpwstr/>
  </property>
  <property fmtid="{D5CDD505-2E9C-101B-9397-08002B2CF9AE}" pid="4" name="Connect-Proces">
    <vt:lpwstr>4;#Aanleg|74adf856-b63e-4236-a146-e36d782a6ba5</vt:lpwstr>
  </property>
  <property fmtid="{D5CDD505-2E9C-101B-9397-08002B2CF9AE}" pid="5" name="Connect-Projectnummer">
    <vt:lpwstr>3;#P001284|84a038a4-770c-4e0b-87b9-19048bac3418</vt:lpwstr>
  </property>
  <property fmtid="{D5CDD505-2E9C-101B-9397-08002B2CF9AE}" pid="6" name="Connect-Deelproces">
    <vt:lpwstr>14;#Markt|4fbca745-fb4e-4853-97a2-9611fda11e95</vt:lpwstr>
  </property>
  <property fmtid="{D5CDD505-2E9C-101B-9397-08002B2CF9AE}" pid="7" name="Connect-Projectnaam">
    <vt:lpwstr>2;#WNZ A20 Nieuwerkerk - A/d IJssel - Gouda|3fbb98f2-4b3d-46e7-bf55-1731300ac487</vt:lpwstr>
  </property>
  <property fmtid="{D5CDD505-2E9C-101B-9397-08002B2CF9AE}" pid="8" name="_dlc_DocIdItemGuid">
    <vt:lpwstr>f11eaa29-bfc0-4c3b-bb14-f6b70070dbae</vt:lpwstr>
  </property>
  <property fmtid="{D5CDD505-2E9C-101B-9397-08002B2CF9AE}" pid="9" name="Connect-Documenttype">
    <vt:lpwstr>96;#Specificatie|02acbdad-7a69-43a6-8c1f-c714cfd76a86</vt:lpwstr>
  </property>
  <property fmtid="{D5CDD505-2E9C-101B-9397-08002B2CF9AE}" pid="10" name="Connect-SEfase">
    <vt:lpwstr>10;#Planuitwerking|9775a931-3001-4ab0-9cba-d28d0d2fcc97</vt:lpwstr>
  </property>
  <property fmtid="{D5CDD505-2E9C-101B-9397-08002B2CF9AE}" pid="11" name="Connect-Organisatieonderdeel">
    <vt:lpwstr>147;#RWS Grote Projecten en Onderhoud|b0acf6d1-9a6a-4215-a765-d844eb601e92</vt:lpwstr>
  </property>
  <property fmtid="{D5CDD505-2E9C-101B-9397-08002B2CF9AE}" pid="12" name="Connect-Vertrouwelijkheid">
    <vt:lpwstr>8;#RWS Bedrijfsvertrouwelijk/geen|1523f3d8-a3f5-4033-a4d4-a04bf7d6d8cc</vt:lpwstr>
  </property>
  <property fmtid="{D5CDD505-2E9C-101B-9397-08002B2CF9AE}" pid="13" name="Connect-IPMrol">
    <vt:lpwstr/>
  </property>
  <property fmtid="{D5CDD505-2E9C-101B-9397-08002B2CF9AE}" pid="14" name="Connect-Activiteit">
    <vt:lpwstr>20;#Uitbesteden ingenieursdiensten planuitwerking|24e3748d-8609-4160-8820-a37d41319c3e</vt:lpwstr>
  </property>
</Properties>
</file>