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66A23" w14:textId="77777777" w:rsidR="00142BCD" w:rsidRPr="00232AB3" w:rsidRDefault="00142BCD" w:rsidP="004520E4">
      <w:pPr>
        <w:rPr>
          <w:lang w:val="en-GB"/>
        </w:rPr>
      </w:pPr>
    </w:p>
    <w:p w14:paraId="5C228BF1" w14:textId="77777777" w:rsidR="00905394" w:rsidRPr="00232AB3" w:rsidRDefault="00905394" w:rsidP="00645EC4">
      <w:pPr>
        <w:pStyle w:val="Kopzondernummering"/>
      </w:pPr>
    </w:p>
    <w:p w14:paraId="345F847A" w14:textId="0AD0A4D7" w:rsidR="00905394" w:rsidRPr="00232AB3" w:rsidRDefault="00FF0DDF" w:rsidP="00905394">
      <w:r w:rsidRPr="00232AB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D1AAA" wp14:editId="7BCDC349">
                <wp:simplePos x="0" y="0"/>
                <wp:positionH relativeFrom="column">
                  <wp:posOffset>373380</wp:posOffset>
                </wp:positionH>
                <wp:positionV relativeFrom="paragraph">
                  <wp:posOffset>121920</wp:posOffset>
                </wp:positionV>
                <wp:extent cx="5026025" cy="1266825"/>
                <wp:effectExtent l="0" t="0" r="317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602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717D61" w14:textId="60E26AB0" w:rsidR="00E048B9" w:rsidRDefault="00281D5C" w:rsidP="00F74EE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Nota van Inlichtingen</w:t>
                            </w:r>
                          </w:p>
                          <w:p w14:paraId="6923BBB3" w14:textId="77777777" w:rsidR="00281D5C" w:rsidRDefault="00281D5C" w:rsidP="00F74EE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4C3CCDE" w14:textId="3FE860E5" w:rsidR="00E048B9" w:rsidRPr="00D30622" w:rsidRDefault="00D30622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20"/>
                                <w:szCs w:val="20"/>
                              </w:rPr>
                            </w:pPr>
                            <w:r w:rsidRPr="00D30622">
                              <w:rPr>
                                <w:b/>
                                <w:color w:val="00B0F0"/>
                                <w:sz w:val="20"/>
                                <w:szCs w:val="20"/>
                              </w:rPr>
                              <w:t>Marktconsultatie</w:t>
                            </w:r>
                          </w:p>
                          <w:p w14:paraId="0846D7F5" w14:textId="77777777" w:rsidR="00D30622" w:rsidRPr="00D30622" w:rsidRDefault="00D30622" w:rsidP="00FF64C3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  <w:r w:rsidRPr="00D30622">
                              <w:rPr>
                                <w:sz w:val="20"/>
                                <w:szCs w:val="20"/>
                              </w:rPr>
                              <w:t xml:space="preserve">Systeem voor risico-identificatie, -beoordeling en -analyse </w:t>
                            </w:r>
                          </w:p>
                          <w:p w14:paraId="643628AF" w14:textId="2304C002" w:rsidR="00FF64C3" w:rsidRPr="00D30622" w:rsidRDefault="00D30622" w:rsidP="00FF64C3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  <w:r w:rsidRPr="00D30622">
                              <w:rPr>
                                <w:sz w:val="20"/>
                                <w:szCs w:val="20"/>
                              </w:rPr>
                              <w:t>SSC IUC/DJI/INKEA/JW/2021-2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D1A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.4pt;margin-top:9.6pt;width:395.75pt;height:9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" filled="f" stroked="f" strokecolor="#09f">
                <v:textbox inset="0,0,0,0">
                  <w:txbxContent>
                    <w:p w14:paraId="09717D61" w14:textId="60E26AB0" w:rsidR="00E048B9" w:rsidRDefault="00281D5C" w:rsidP="00F74EE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Nota van Inlichtingen</w:t>
                      </w:r>
                    </w:p>
                    <w:p w14:paraId="6923BBB3" w14:textId="77777777" w:rsidR="00281D5C" w:rsidRDefault="00281D5C" w:rsidP="00F74EE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4C3CCDE" w14:textId="3FE860E5" w:rsidR="00E048B9" w:rsidRPr="00D30622" w:rsidRDefault="00D30622" w:rsidP="00F74EE0">
                      <w:pPr>
                        <w:pStyle w:val="Geenafstand"/>
                        <w:rPr>
                          <w:b/>
                          <w:color w:val="00B0F0"/>
                          <w:sz w:val="20"/>
                          <w:szCs w:val="20"/>
                        </w:rPr>
                      </w:pPr>
                      <w:r w:rsidRPr="00D30622">
                        <w:rPr>
                          <w:b/>
                          <w:color w:val="00B0F0"/>
                          <w:sz w:val="20"/>
                          <w:szCs w:val="20"/>
                        </w:rPr>
                        <w:t>Marktconsultatie</w:t>
                      </w:r>
                    </w:p>
                    <w:p w14:paraId="0846D7F5" w14:textId="77777777" w:rsidR="00D30622" w:rsidRPr="00D30622" w:rsidRDefault="00D30622" w:rsidP="00FF64C3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  <w:r w:rsidRPr="00D30622">
                        <w:rPr>
                          <w:sz w:val="20"/>
                          <w:szCs w:val="20"/>
                        </w:rPr>
                        <w:t xml:space="preserve">Systeem voor risico-identificatie, -beoordeling en -analyse </w:t>
                      </w:r>
                    </w:p>
                    <w:p w14:paraId="643628AF" w14:textId="2304C002" w:rsidR="00FF64C3" w:rsidRPr="00D30622" w:rsidRDefault="00D30622" w:rsidP="00FF64C3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  <w:r w:rsidRPr="00D30622">
                        <w:rPr>
                          <w:sz w:val="20"/>
                          <w:szCs w:val="20"/>
                        </w:rPr>
                        <w:t>SSC IUC/DJI/INKEA/JW/2021-2</w:t>
                      </w:r>
                    </w:p>
                  </w:txbxContent>
                </v:textbox>
              </v:shape>
            </w:pict>
          </mc:Fallback>
        </mc:AlternateContent>
      </w:r>
    </w:p>
    <w:p w14:paraId="4F6A13B0" w14:textId="48FC1C25" w:rsidR="00905394" w:rsidRPr="00232AB3" w:rsidRDefault="00905394" w:rsidP="00905394"/>
    <w:p w14:paraId="338218D6" w14:textId="77777777" w:rsidR="00905394" w:rsidRPr="00232AB3" w:rsidRDefault="00905394" w:rsidP="00905394"/>
    <w:p w14:paraId="20FF91AD" w14:textId="77777777" w:rsidR="00905394" w:rsidRPr="00232AB3" w:rsidRDefault="00905394" w:rsidP="00905394"/>
    <w:p w14:paraId="07845BB7" w14:textId="77777777" w:rsidR="00905394" w:rsidRPr="00232AB3" w:rsidRDefault="00905394" w:rsidP="00905394"/>
    <w:p w14:paraId="7BBF21FE" w14:textId="77777777" w:rsidR="00905394" w:rsidRPr="00232AB3" w:rsidRDefault="00905394" w:rsidP="00905394"/>
    <w:p w14:paraId="6E87F50C" w14:textId="77777777" w:rsidR="00905394" w:rsidRPr="00232AB3" w:rsidRDefault="00905394" w:rsidP="00905394"/>
    <w:p w14:paraId="70D0BD3A" w14:textId="77777777" w:rsidR="00905394" w:rsidRPr="00232AB3" w:rsidRDefault="00905394" w:rsidP="00905394"/>
    <w:p w14:paraId="12F83B41" w14:textId="77777777" w:rsidR="00905394" w:rsidRPr="00232AB3" w:rsidRDefault="00905394" w:rsidP="00905394">
      <w:pPr>
        <w:jc w:val="right"/>
      </w:pPr>
    </w:p>
    <w:p w14:paraId="5805F6B7" w14:textId="77777777" w:rsidR="00905394" w:rsidRPr="00232AB3" w:rsidRDefault="00905394" w:rsidP="00905394"/>
    <w:p w14:paraId="10263E4D" w14:textId="426C66CC" w:rsidR="000E11B9" w:rsidRDefault="000E11B9" w:rsidP="000E11B9">
      <w:pPr>
        <w:tabs>
          <w:tab w:val="left" w:pos="975"/>
        </w:tabs>
      </w:pPr>
      <w:r>
        <w:tab/>
      </w:r>
    </w:p>
    <w:p w14:paraId="39A9CEB9" w14:textId="30EB9350" w:rsidR="00281D5C" w:rsidRPr="000C5C0C" w:rsidRDefault="00142BCD" w:rsidP="00281D5C">
      <w:pPr>
        <w:rPr>
          <w:rFonts w:cs="Utopia"/>
          <w:b/>
          <w:bCs/>
          <w:sz w:val="22"/>
          <w:szCs w:val="22"/>
        </w:rPr>
      </w:pPr>
      <w:r w:rsidRPr="000E11B9">
        <w:br w:type="column"/>
      </w:r>
      <w:r w:rsidR="00FF64C3">
        <w:rPr>
          <w:rFonts w:cs="Utopia"/>
          <w:b/>
          <w:bCs/>
          <w:sz w:val="22"/>
          <w:szCs w:val="22"/>
        </w:rPr>
        <w:lastRenderedPageBreak/>
        <w:t xml:space="preserve">Nota van Inlichtingen </w:t>
      </w:r>
    </w:p>
    <w:p w14:paraId="14D15F04" w14:textId="77777777" w:rsidR="00281D5C" w:rsidRPr="000C5C0C" w:rsidRDefault="00281D5C" w:rsidP="00281D5C">
      <w:pPr>
        <w:rPr>
          <w:rFonts w:cs="Utopia"/>
          <w:sz w:val="22"/>
          <w:szCs w:val="22"/>
        </w:rPr>
      </w:pPr>
    </w:p>
    <w:p w14:paraId="43436493" w14:textId="0F9CA83D" w:rsidR="00941AA8" w:rsidRPr="000C5C0C" w:rsidRDefault="00CE3A9E" w:rsidP="000E11B9">
      <w:pPr>
        <w:rPr>
          <w:rFonts w:cs="Utopia"/>
          <w:szCs w:val="18"/>
        </w:rPr>
      </w:pPr>
      <w:r w:rsidRPr="00CE3A9E">
        <w:rPr>
          <w:rFonts w:cs="Utopia"/>
          <w:szCs w:val="18"/>
        </w:rPr>
        <w:t>Dit is de Nota van Inlichtingen waarbij de gestelde vragen</w:t>
      </w:r>
      <w:r>
        <w:rPr>
          <w:rFonts w:cs="Utopia"/>
          <w:szCs w:val="18"/>
        </w:rPr>
        <w:t xml:space="preserve"> van geïnteresseerde Ondernemer</w:t>
      </w:r>
      <w:r w:rsidRPr="00CE3A9E">
        <w:rPr>
          <w:rFonts w:cs="Utopia"/>
          <w:szCs w:val="18"/>
        </w:rPr>
        <w:t xml:space="preserve">(s), naar aanleiding van de </w:t>
      </w:r>
      <w:r>
        <w:rPr>
          <w:rFonts w:cs="Utopia"/>
          <w:szCs w:val="18"/>
        </w:rPr>
        <w:t xml:space="preserve">Marktconsultatie </w:t>
      </w:r>
      <w:r w:rsidR="0085157E">
        <w:rPr>
          <w:rFonts w:cs="Utopia"/>
          <w:szCs w:val="18"/>
        </w:rPr>
        <w:t xml:space="preserve">van </w:t>
      </w:r>
      <w:r w:rsidR="00D357BA">
        <w:rPr>
          <w:rFonts w:cs="Utopia"/>
          <w:szCs w:val="18"/>
        </w:rPr>
        <w:t xml:space="preserve">19 augustus </w:t>
      </w:r>
      <w:r w:rsidR="0085157E">
        <w:rPr>
          <w:rFonts w:cs="Utopia"/>
          <w:szCs w:val="18"/>
        </w:rPr>
        <w:t>2021</w:t>
      </w:r>
      <w:r w:rsidRPr="00CE3A9E">
        <w:rPr>
          <w:rFonts w:cs="Utopia"/>
          <w:szCs w:val="18"/>
        </w:rPr>
        <w:t>, beantwoord worden.</w:t>
      </w:r>
    </w:p>
    <w:p w14:paraId="6DCB0736" w14:textId="3B305DF3" w:rsidR="00281D5C" w:rsidRPr="000C5C0C" w:rsidRDefault="00FF64C3" w:rsidP="00FF64C3">
      <w:pPr>
        <w:rPr>
          <w:rFonts w:cs="Utopia"/>
          <w:szCs w:val="18"/>
        </w:rPr>
      </w:pPr>
      <w:r w:rsidRPr="000C5C0C">
        <w:rPr>
          <w:rFonts w:cs="Utopia"/>
          <w:szCs w:val="18"/>
        </w:rPr>
        <w:t xml:space="preserve"> </w:t>
      </w:r>
      <w:bookmarkStart w:id="0" w:name="_GoBack"/>
      <w:bookmarkEnd w:id="0"/>
    </w:p>
    <w:p w14:paraId="20E09735" w14:textId="77777777" w:rsidR="00281D5C" w:rsidRPr="000C5C0C" w:rsidRDefault="00281D5C" w:rsidP="00281D5C">
      <w:pPr>
        <w:autoSpaceDE w:val="0"/>
        <w:autoSpaceDN w:val="0"/>
        <w:adjustRightInd w:val="0"/>
        <w:rPr>
          <w:rFonts w:cs="Utopia"/>
          <w:b/>
          <w:bCs/>
          <w:szCs w:val="18"/>
        </w:rPr>
      </w:pPr>
    </w:p>
    <w:p w14:paraId="63159801" w14:textId="77777777" w:rsidR="00281D5C" w:rsidRPr="000C5C0C" w:rsidRDefault="00281D5C" w:rsidP="00281D5C">
      <w:pPr>
        <w:rPr>
          <w:rFonts w:cs="Utopia"/>
          <w:szCs w:val="18"/>
        </w:rPr>
      </w:pPr>
    </w:p>
    <w:p w14:paraId="4E7550B4" w14:textId="5F75995E" w:rsidR="00281D5C" w:rsidRDefault="00281D5C" w:rsidP="00281D5C">
      <w:pPr>
        <w:rPr>
          <w:rFonts w:cs="Utopia"/>
          <w:b/>
          <w:sz w:val="22"/>
          <w:szCs w:val="22"/>
        </w:rPr>
      </w:pPr>
      <w:r w:rsidRPr="000C5C0C">
        <w:rPr>
          <w:rFonts w:cs="Utopia"/>
          <w:sz w:val="22"/>
          <w:szCs w:val="22"/>
        </w:rPr>
        <w:br w:type="page"/>
      </w:r>
      <w:r w:rsidRPr="000C5C0C">
        <w:rPr>
          <w:rFonts w:cs="Utopia"/>
          <w:b/>
          <w:sz w:val="22"/>
          <w:szCs w:val="22"/>
        </w:rPr>
        <w:lastRenderedPageBreak/>
        <w:t>Vragen</w:t>
      </w:r>
    </w:p>
    <w:p w14:paraId="3D89873C" w14:textId="365768F6" w:rsidR="00CE3A9E" w:rsidRDefault="00CE3A9E" w:rsidP="00281D5C">
      <w:pPr>
        <w:rPr>
          <w:rFonts w:cs="Utopia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4E24D5BA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BDAF0E8" w14:textId="77777777" w:rsidR="00CE3A9E" w:rsidRDefault="00CE3A9E" w:rsidP="00816DC1">
            <w:pPr>
              <w:spacing w:line="240" w:lineRule="auto"/>
              <w:rPr>
                <w:szCs w:val="18"/>
              </w:rPr>
            </w:pP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58C907" w14:textId="77777777" w:rsidR="00CE3A9E" w:rsidRPr="000759FC" w:rsidRDefault="00CE3A9E" w:rsidP="00816DC1">
            <w:pPr>
              <w:pStyle w:val="Default"/>
              <w:spacing w:line="276" w:lineRule="auto"/>
              <w:rPr>
                <w:color w:val="auto"/>
                <w:sz w:val="18"/>
                <w:szCs w:val="18"/>
                <w:lang w:val="nl-NL"/>
              </w:rPr>
            </w:pPr>
          </w:p>
        </w:tc>
      </w:tr>
      <w:tr w:rsidR="00CE3A9E" w:rsidRPr="000759FC" w14:paraId="1569D9EB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62825A5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D392C6A" w14:textId="77777777" w:rsidR="00CE3A9E" w:rsidRPr="000759FC" w:rsidRDefault="00CE3A9E" w:rsidP="00816DC1">
            <w:pPr>
              <w:pStyle w:val="Geenafstand"/>
              <w:spacing w:line="276" w:lineRule="auto"/>
              <w:rPr>
                <w:sz w:val="18"/>
                <w:szCs w:val="18"/>
              </w:rPr>
            </w:pPr>
          </w:p>
        </w:tc>
      </w:tr>
    </w:tbl>
    <w:p w14:paraId="18D9C625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5134D3F2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5932EA3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2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A71221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02CF71B1" w14:textId="77777777" w:rsidTr="00816DC1">
        <w:trPr>
          <w:trHeight w:val="64"/>
        </w:trPr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2B3C8B9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6284AEE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6B49560F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7C315717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7777795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3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D3382E5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1A382F0B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BE70DA3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A02D87E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78718798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0AC74B5E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66BC0D0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4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ED0C94C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693DA7F9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AA31810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DDED927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7D61F091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45E58FA2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156E735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5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DF0B1E5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337A5769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2C413FE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73FBE76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777826DD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0443A506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777F6AD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6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03F379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5FF8135F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21E878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841662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4B0C085D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19578C2B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7A9C45C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7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6DEB877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42843CBD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EA9066B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568049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661B077C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4BF6BEA7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5FAFE4F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8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78FAE381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51136BA3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3FCF0FF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B648CB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71152886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03B52071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3C0947D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9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E0D6A56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3762BC14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6AA2F3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9E16814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61D62BEC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11BA8F95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05FE2B6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10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894220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4349E5F0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D23055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038FEB7E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050705A1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06F9C78C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96F9201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11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8412A1F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13FB428D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76908FF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38AEEE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2934C4A9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6D4821EC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8694C07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12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A969112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3411F2E7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34A5865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562DBF55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2FA05C4A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4AD1D596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6014A97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13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A97562C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6AC968FD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6EFBC224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B53D970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4BCDA0CE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3462FF54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2A9ED215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lastRenderedPageBreak/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14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EE41E7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48F89966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4EA0D2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206C677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0421B38D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50F58F50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BF1E55E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15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9F90305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1BCD84A7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787C840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F1A3770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3666C0A7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115BEC69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1EF9932C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16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678FC3EB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1F968003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0E892A0D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3F1EE726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6BB9B972" w14:textId="77777777" w:rsidR="00CE3A9E" w:rsidRDefault="00CE3A9E" w:rsidP="00CE3A9E">
      <w:pPr>
        <w:spacing w:line="240" w:lineRule="auto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4F967745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4F0C39C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17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23109E5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</w:p>
        </w:tc>
      </w:tr>
      <w:tr w:rsidR="00CE3A9E" w:rsidRPr="000759FC" w14:paraId="534DF211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5A6A76D8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15E2212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</w:p>
        </w:tc>
      </w:tr>
    </w:tbl>
    <w:p w14:paraId="704C54BC" w14:textId="77777777" w:rsidR="00CE3A9E" w:rsidRDefault="00CE3A9E" w:rsidP="00CE3A9E">
      <w:pPr>
        <w:spacing w:line="240" w:lineRule="auto"/>
        <w:rPr>
          <w:bCs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9343"/>
      </w:tblGrid>
      <w:tr w:rsidR="00CE3A9E" w:rsidRPr="000759FC" w14:paraId="19448853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3B5B92FA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br w:type="page"/>
            </w:r>
            <w:r>
              <w:rPr>
                <w:szCs w:val="18"/>
              </w:rPr>
              <w:br w:type="page"/>
            </w:r>
            <w:r>
              <w:rPr>
                <w:bCs/>
                <w:szCs w:val="18"/>
              </w:rPr>
              <w:t>Vraag 18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43226334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  <w:tr w:rsidR="00CE3A9E" w:rsidRPr="000759FC" w14:paraId="371A39E3" w14:textId="77777777" w:rsidTr="00816DC1">
        <w:tc>
          <w:tcPr>
            <w:tcW w:w="143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14:paraId="752EA819" w14:textId="77777777" w:rsidR="00CE3A9E" w:rsidRDefault="00CE3A9E" w:rsidP="00816DC1">
            <w:pPr>
              <w:spacing w:line="240" w:lineRule="auto"/>
              <w:rPr>
                <w:bCs/>
                <w:szCs w:val="18"/>
              </w:rPr>
            </w:pPr>
            <w:r>
              <w:rPr>
                <w:bCs/>
                <w:szCs w:val="18"/>
              </w:rPr>
              <w:t>Antwoord</w:t>
            </w:r>
          </w:p>
        </w:tc>
        <w:tc>
          <w:tcPr>
            <w:tcW w:w="9343" w:type="dxa"/>
            <w:tcBorders>
              <w:left w:val="single" w:sz="4" w:space="0" w:color="auto"/>
            </w:tcBorders>
            <w:shd w:val="clear" w:color="auto" w:fill="auto"/>
          </w:tcPr>
          <w:p w14:paraId="19F3C005" w14:textId="77777777" w:rsidR="00CE3A9E" w:rsidRDefault="00CE3A9E" w:rsidP="00816DC1">
            <w:pPr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526278B0" w14:textId="77777777" w:rsidR="00CE3A9E" w:rsidRPr="000C5C0C" w:rsidRDefault="00CE3A9E" w:rsidP="00281D5C">
      <w:pPr>
        <w:rPr>
          <w:rFonts w:cs="Utopia"/>
          <w:b/>
          <w:sz w:val="22"/>
          <w:szCs w:val="22"/>
        </w:rPr>
      </w:pPr>
    </w:p>
    <w:p w14:paraId="05A5EA47" w14:textId="77777777" w:rsidR="00281D5C" w:rsidRPr="000C5C0C" w:rsidRDefault="00281D5C" w:rsidP="00281D5C">
      <w:pPr>
        <w:widowControl w:val="0"/>
        <w:autoSpaceDE w:val="0"/>
        <w:autoSpaceDN w:val="0"/>
        <w:adjustRightInd w:val="0"/>
        <w:spacing w:line="310" w:lineRule="exact"/>
        <w:rPr>
          <w:rFonts w:cs="Utopia"/>
          <w:sz w:val="22"/>
          <w:szCs w:val="22"/>
        </w:rPr>
      </w:pPr>
    </w:p>
    <w:p w14:paraId="669D7781" w14:textId="77777777" w:rsidR="00281D5C" w:rsidRPr="000C5C0C" w:rsidRDefault="00281D5C" w:rsidP="00281D5C">
      <w:pPr>
        <w:jc w:val="center"/>
        <w:rPr>
          <w:sz w:val="22"/>
          <w:szCs w:val="22"/>
        </w:rPr>
      </w:pPr>
    </w:p>
    <w:p w14:paraId="13110E26" w14:textId="77777777" w:rsidR="00281D5C" w:rsidRPr="000C5C0C" w:rsidRDefault="00281D5C" w:rsidP="00281D5C">
      <w:pPr>
        <w:jc w:val="center"/>
        <w:rPr>
          <w:szCs w:val="18"/>
        </w:rPr>
      </w:pPr>
    </w:p>
    <w:p w14:paraId="10587058" w14:textId="77777777" w:rsidR="00281D5C" w:rsidRPr="000C5C0C" w:rsidRDefault="00281D5C" w:rsidP="00281D5C">
      <w:pPr>
        <w:jc w:val="center"/>
        <w:rPr>
          <w:szCs w:val="18"/>
        </w:rPr>
      </w:pPr>
    </w:p>
    <w:p w14:paraId="2BDA9DB6" w14:textId="77777777" w:rsidR="00281D5C" w:rsidRPr="000C5C0C" w:rsidRDefault="00281D5C" w:rsidP="00281D5C">
      <w:pPr>
        <w:jc w:val="center"/>
        <w:rPr>
          <w:szCs w:val="18"/>
        </w:rPr>
      </w:pPr>
      <w:r w:rsidRPr="000C5C0C">
        <w:rPr>
          <w:szCs w:val="18"/>
        </w:rPr>
        <w:t>*****</w:t>
      </w:r>
    </w:p>
    <w:p w14:paraId="7CE11C5D" w14:textId="77777777" w:rsidR="00281D5C" w:rsidRDefault="00281D5C" w:rsidP="00281D5C">
      <w:pPr>
        <w:pStyle w:val="broodtekst"/>
      </w:pPr>
    </w:p>
    <w:p w14:paraId="2B5EF080" w14:textId="1A555917" w:rsidR="00662109" w:rsidRPr="00232AB3" w:rsidRDefault="00662109" w:rsidP="0046331B"/>
    <w:sectPr w:rsidR="00662109" w:rsidRPr="00232AB3" w:rsidSect="000E11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2517" w:bottom="958" w:left="1077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6267F" w14:textId="77777777" w:rsidR="00441C2A" w:rsidRDefault="00441C2A">
      <w:r>
        <w:separator/>
      </w:r>
    </w:p>
    <w:p w14:paraId="7A4FC268" w14:textId="77777777" w:rsidR="00441C2A" w:rsidRDefault="00441C2A"/>
    <w:p w14:paraId="60E1FBC0" w14:textId="77777777" w:rsidR="00441C2A" w:rsidRDefault="00441C2A"/>
  </w:endnote>
  <w:endnote w:type="continuationSeparator" w:id="0">
    <w:p w14:paraId="57E35720" w14:textId="77777777" w:rsidR="00441C2A" w:rsidRDefault="00441C2A">
      <w:r>
        <w:continuationSeparator/>
      </w:r>
    </w:p>
    <w:p w14:paraId="47923EAA" w14:textId="77777777" w:rsidR="00441C2A" w:rsidRDefault="00441C2A"/>
    <w:p w14:paraId="507AEA01" w14:textId="77777777" w:rsidR="00441C2A" w:rsidRDefault="00441C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utiger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CE94E" w14:textId="77777777" w:rsidR="00E048B9" w:rsidRDefault="00E048B9">
    <w:pPr>
      <w:pStyle w:val="Voettekst"/>
    </w:pPr>
  </w:p>
  <w:p w14:paraId="55FEFCF9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3F894ECC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323BB9AC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384EBBD9" w14:textId="699A5904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 w:rsidR="008C2206">
              <w:t>12</w:t>
            </w:r>
          </w:fldSimple>
        </w:p>
      </w:tc>
    </w:tr>
  </w:tbl>
  <w:p w14:paraId="11A0AF38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4C998AA7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5C6EB947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1EC6D301" w14:textId="061C1A1A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 w:rsidR="008C2206"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E048B9" w14:paraId="7F2B348F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0FEAA05D" w14:textId="77777777" w:rsidR="00E048B9" w:rsidRPr="00C12E90" w:rsidRDefault="00E048B9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3716C25D" w14:textId="75DC197F" w:rsidR="00E048B9" w:rsidRPr="006B1455" w:rsidRDefault="00E048B9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357BA">
            <w:t>2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D357BA">
              <w:t>4</w:t>
            </w:r>
          </w:fldSimple>
        </w:p>
      </w:tc>
    </w:tr>
  </w:tbl>
  <w:p w14:paraId="378C5CCB" w14:textId="77777777" w:rsidR="00E048B9" w:rsidRPr="00BC3B53" w:rsidRDefault="00E048B9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49B32" w14:textId="32754DAF" w:rsidR="00E048B9" w:rsidRPr="00BC3B53" w:rsidRDefault="00E048B9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A9907" w14:textId="77777777" w:rsidR="00441C2A" w:rsidRPr="00B35331" w:rsidRDefault="00441C2A" w:rsidP="00B35331">
      <w:pPr>
        <w:pStyle w:val="Voettekst"/>
      </w:pPr>
    </w:p>
  </w:footnote>
  <w:footnote w:type="continuationSeparator" w:id="0">
    <w:p w14:paraId="3CA024E5" w14:textId="77777777" w:rsidR="00441C2A" w:rsidRDefault="00441C2A">
      <w:r>
        <w:continuationSeparator/>
      </w:r>
    </w:p>
    <w:p w14:paraId="66B42D32" w14:textId="77777777" w:rsidR="00441C2A" w:rsidRDefault="00441C2A"/>
    <w:p w14:paraId="2936C65C" w14:textId="77777777" w:rsidR="00441C2A" w:rsidRDefault="00441C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8C5ED" w14:textId="77777777" w:rsidR="00E048B9" w:rsidRDefault="00E048B9">
    <w:pPr>
      <w:pStyle w:val="Koptekst"/>
    </w:pPr>
  </w:p>
  <w:p w14:paraId="4BCE1EBE" w14:textId="77777777" w:rsidR="00E048B9" w:rsidRDefault="00E048B9"/>
  <w:p w14:paraId="3D7E2C6D" w14:textId="77777777" w:rsidR="00E048B9" w:rsidRDefault="00E048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4B18C" w14:textId="77777777" w:rsidR="00E048B9" w:rsidRDefault="00E048B9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048B9" w:rsidRPr="00275984" w14:paraId="1315FEE0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25108CCB" w14:textId="273D3414" w:rsidR="00D30622" w:rsidRPr="00D30622" w:rsidRDefault="00281D5C" w:rsidP="00D30622">
          <w:pPr>
            <w:adjustRightInd w:val="0"/>
            <w:spacing w:line="180" w:lineRule="exact"/>
            <w:rPr>
              <w:rStyle w:val="Huisstijl-Koptekst"/>
            </w:rPr>
          </w:pPr>
          <w:r w:rsidRPr="00FF64C3">
            <w:rPr>
              <w:rStyle w:val="Huisstijl-Koptekst"/>
            </w:rPr>
            <w:t xml:space="preserve">Nota van Inlichtingen </w:t>
          </w:r>
          <w:r w:rsidR="00FF64C3" w:rsidRPr="00FF64C3">
            <w:rPr>
              <w:rStyle w:val="Huisstijl-Koptekst"/>
            </w:rPr>
            <w:t>Marktconsultatie</w:t>
          </w:r>
          <w:r w:rsidR="00BC5F6C" w:rsidRPr="00FF64C3">
            <w:rPr>
              <w:rStyle w:val="Huisstijl-Koptekst"/>
            </w:rPr>
            <w:t xml:space="preserve"> </w:t>
          </w:r>
          <w:r w:rsidR="00D30622" w:rsidRPr="00D30622">
            <w:rPr>
              <w:rStyle w:val="Huisstijl-Koptekst"/>
            </w:rPr>
            <w:t xml:space="preserve">Systeem voor risico-identificatie, -beoordeling en -analyse </w:t>
          </w:r>
        </w:p>
        <w:p w14:paraId="3CBBFE42" w14:textId="5BC8D96A" w:rsidR="00E048B9" w:rsidRPr="002E14E1" w:rsidRDefault="00D30622" w:rsidP="00D30622">
          <w:pPr>
            <w:adjustRightInd w:val="0"/>
            <w:spacing w:line="180" w:lineRule="exact"/>
            <w:rPr>
              <w:sz w:val="13"/>
            </w:rPr>
          </w:pPr>
          <w:r w:rsidRPr="00D30622">
            <w:rPr>
              <w:rStyle w:val="Huisstijl-Koptekst"/>
            </w:rPr>
            <w:t>SSC IUC/DJI/INKEA/JW/2021-2</w:t>
          </w:r>
        </w:p>
      </w:tc>
    </w:tr>
  </w:tbl>
  <w:p w14:paraId="4DDF8322" w14:textId="77777777" w:rsidR="00E048B9" w:rsidRDefault="00E048B9" w:rsidP="000D7B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274D7" w14:textId="77777777" w:rsidR="00E048B9" w:rsidRDefault="00E048B9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C17B3D" wp14:editId="6EA1CAE5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Ind w:w="56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E048B9" w14:paraId="5C6D7C98" w14:textId="77777777" w:rsidTr="00FF0DDF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303CB993" w14:textId="1D5ED47B" w:rsidR="00E048B9" w:rsidRDefault="00E048B9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4A80250" w14:textId="0AA7F0B0" w:rsidR="00E048B9" w:rsidRDefault="00FF0DDF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1FC695A" wp14:editId="5B627A1C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Start w:id="1" w:name="woordmerk_bk"/>
                                <w:r w:rsidR="000248D9" w:rsidRPr="000248D9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7C93998" wp14:editId="2DB37C1F">
                                      <wp:extent cx="2340869" cy="1583439"/>
                                      <wp:effectExtent l="0" t="0" r="0" b="0"/>
                                      <wp:docPr id="2" name="Afbeelding 2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"/>
                              </w:p>
                            </w:tc>
                          </w:tr>
                        </w:tbl>
                        <w:p w14:paraId="6F51C2A2" w14:textId="77777777" w:rsidR="00E048B9" w:rsidRDefault="00E048B9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C17B3D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Ind w:w="56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E048B9" w14:paraId="5C6D7C98" w14:textId="77777777" w:rsidTr="00FF0DDF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303CB993" w14:textId="1D5ED47B" w:rsidR="00E048B9" w:rsidRDefault="00E048B9" w:rsidP="006E263E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4A80250" w14:textId="0AA7F0B0" w:rsidR="00E048B9" w:rsidRDefault="00FF0DDF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1FC695A" wp14:editId="5B627A1C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Start w:id="2" w:name="woordmerk_bk"/>
                          <w:r w:rsidR="000248D9" w:rsidRPr="000248D9">
                            <w:rPr>
                              <w:noProof/>
                            </w:rPr>
                            <w:drawing>
                              <wp:inline distT="0" distB="0" distL="0" distR="0" wp14:anchorId="67C93998" wp14:editId="2DB37C1F">
                                <wp:extent cx="2340869" cy="1583439"/>
                                <wp:effectExtent l="0" t="0" r="0" b="0"/>
                                <wp:docPr id="2" name="Afbeelding 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</w:tc>
                    </w:tr>
                  </w:tbl>
                  <w:p w14:paraId="6F51C2A2" w14:textId="77777777" w:rsidR="00E048B9" w:rsidRDefault="00E048B9" w:rsidP="006E263E"/>
                </w:txbxContent>
              </v:textbox>
              <w10:wrap anchory="page"/>
            </v:shape>
          </w:pict>
        </mc:Fallback>
      </mc:AlternateContent>
    </w:r>
  </w:p>
  <w:p w14:paraId="58D9350B" w14:textId="5931FB2E" w:rsidR="00E048B9" w:rsidRDefault="000E11B9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FF19712" wp14:editId="6D7DEDEC">
              <wp:simplePos x="0" y="0"/>
              <wp:positionH relativeFrom="column">
                <wp:posOffset>87630</wp:posOffset>
              </wp:positionH>
              <wp:positionV relativeFrom="paragraph">
                <wp:posOffset>2979420</wp:posOffset>
              </wp:positionV>
              <wp:extent cx="8134350" cy="8816975"/>
              <wp:effectExtent l="19050" t="19050" r="38100" b="60325"/>
              <wp:wrapNone/>
              <wp:docPr id="3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881697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D6B0CE" id="Rectangle 32" o:spid="_x0000_s1026" style="position:absolute;margin-left:6.9pt;margin-top:234.6pt;width:640.5pt;height:69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C21111"/>
    <w:multiLevelType w:val="hybridMultilevel"/>
    <w:tmpl w:val="4CDAD82C"/>
    <w:lvl w:ilvl="0" w:tplc="45702A2C">
      <w:start w:val="1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5663A45"/>
    <w:multiLevelType w:val="hybridMultilevel"/>
    <w:tmpl w:val="B9EE5AF6"/>
    <w:lvl w:ilvl="0" w:tplc="8E664CC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3B64D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8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9" w15:restartNumberingAfterBreak="0">
    <w:nsid w:val="4AE621FC"/>
    <w:multiLevelType w:val="hybridMultilevel"/>
    <w:tmpl w:val="FE46465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4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5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1"/>
  </w:num>
  <w:num w:numId="17">
    <w:abstractNumId w:val="14"/>
  </w:num>
  <w:num w:numId="18">
    <w:abstractNumId w:val="27"/>
  </w:num>
  <w:num w:numId="19">
    <w:abstractNumId w:val="30"/>
  </w:num>
  <w:num w:numId="20">
    <w:abstractNumId w:val="26"/>
  </w:num>
  <w:num w:numId="21">
    <w:abstractNumId w:val="33"/>
  </w:num>
  <w:num w:numId="22">
    <w:abstractNumId w:val="22"/>
  </w:num>
  <w:num w:numId="23">
    <w:abstractNumId w:val="16"/>
  </w:num>
  <w:num w:numId="24">
    <w:abstractNumId w:val="17"/>
  </w:num>
  <w:num w:numId="25">
    <w:abstractNumId w:val="28"/>
  </w:num>
  <w:num w:numId="26">
    <w:abstractNumId w:val="39"/>
  </w:num>
  <w:num w:numId="27">
    <w:abstractNumId w:val="35"/>
  </w:num>
  <w:num w:numId="28">
    <w:abstractNumId w:val="15"/>
  </w:num>
  <w:num w:numId="29">
    <w:abstractNumId w:val="34"/>
  </w:num>
  <w:num w:numId="30">
    <w:abstractNumId w:val="18"/>
  </w:num>
  <w:num w:numId="31">
    <w:abstractNumId w:val="40"/>
  </w:num>
  <w:num w:numId="32">
    <w:abstractNumId w:val="37"/>
  </w:num>
  <w:num w:numId="33">
    <w:abstractNumId w:val="24"/>
  </w:num>
  <w:num w:numId="34">
    <w:abstractNumId w:val="32"/>
  </w:num>
  <w:num w:numId="35">
    <w:abstractNumId w:val="21"/>
  </w:num>
  <w:num w:numId="36">
    <w:abstractNumId w:val="20"/>
  </w:num>
  <w:num w:numId="37">
    <w:abstractNumId w:val="12"/>
  </w:num>
  <w:num w:numId="38">
    <w:abstractNumId w:val="41"/>
  </w:num>
  <w:num w:numId="39">
    <w:abstractNumId w:val="23"/>
  </w:num>
  <w:num w:numId="40">
    <w:abstractNumId w:val="19"/>
  </w:num>
  <w:num w:numId="41">
    <w:abstractNumId w:val="29"/>
  </w:num>
  <w:num w:numId="42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096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118"/>
    <w:rsid w:val="0000392E"/>
    <w:rsid w:val="00020189"/>
    <w:rsid w:val="00020EE4"/>
    <w:rsid w:val="000248D9"/>
    <w:rsid w:val="00026447"/>
    <w:rsid w:val="00033426"/>
    <w:rsid w:val="00034A84"/>
    <w:rsid w:val="00035E67"/>
    <w:rsid w:val="00044809"/>
    <w:rsid w:val="00056855"/>
    <w:rsid w:val="00057B03"/>
    <w:rsid w:val="0006027D"/>
    <w:rsid w:val="00071F28"/>
    <w:rsid w:val="00081825"/>
    <w:rsid w:val="00081CB5"/>
    <w:rsid w:val="00082BB1"/>
    <w:rsid w:val="00094B45"/>
    <w:rsid w:val="00096680"/>
    <w:rsid w:val="000A01F6"/>
    <w:rsid w:val="000B2A0F"/>
    <w:rsid w:val="000B7281"/>
    <w:rsid w:val="000C3F40"/>
    <w:rsid w:val="000C43A2"/>
    <w:rsid w:val="000C5184"/>
    <w:rsid w:val="000D24C3"/>
    <w:rsid w:val="000D777B"/>
    <w:rsid w:val="000D7BB7"/>
    <w:rsid w:val="000E11B9"/>
    <w:rsid w:val="000F1A72"/>
    <w:rsid w:val="000F2632"/>
    <w:rsid w:val="000F7301"/>
    <w:rsid w:val="00123082"/>
    <w:rsid w:val="00123704"/>
    <w:rsid w:val="001270C7"/>
    <w:rsid w:val="001409DF"/>
    <w:rsid w:val="001429A1"/>
    <w:rsid w:val="00142BCD"/>
    <w:rsid w:val="0014786A"/>
    <w:rsid w:val="001516A4"/>
    <w:rsid w:val="00173627"/>
    <w:rsid w:val="001802CA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15347"/>
    <w:rsid w:val="00216ADD"/>
    <w:rsid w:val="00216BF1"/>
    <w:rsid w:val="00231003"/>
    <w:rsid w:val="00232AB3"/>
    <w:rsid w:val="002428E3"/>
    <w:rsid w:val="00260BAF"/>
    <w:rsid w:val="002650F7"/>
    <w:rsid w:val="00280F74"/>
    <w:rsid w:val="00281D5C"/>
    <w:rsid w:val="00286998"/>
    <w:rsid w:val="002A1A8A"/>
    <w:rsid w:val="002B153C"/>
    <w:rsid w:val="002D317B"/>
    <w:rsid w:val="002E0F69"/>
    <w:rsid w:val="002E14E1"/>
    <w:rsid w:val="002F06A9"/>
    <w:rsid w:val="002F35DC"/>
    <w:rsid w:val="00312597"/>
    <w:rsid w:val="00323155"/>
    <w:rsid w:val="00331212"/>
    <w:rsid w:val="00342938"/>
    <w:rsid w:val="00353D56"/>
    <w:rsid w:val="0036223B"/>
    <w:rsid w:val="0036252A"/>
    <w:rsid w:val="00364D9D"/>
    <w:rsid w:val="003731FA"/>
    <w:rsid w:val="003734AB"/>
    <w:rsid w:val="003737A8"/>
    <w:rsid w:val="0037461E"/>
    <w:rsid w:val="00374748"/>
    <w:rsid w:val="00383906"/>
    <w:rsid w:val="00383DA1"/>
    <w:rsid w:val="00384EFF"/>
    <w:rsid w:val="00392A3F"/>
    <w:rsid w:val="0039744C"/>
    <w:rsid w:val="003A06C8"/>
    <w:rsid w:val="003A0D7C"/>
    <w:rsid w:val="003A74F5"/>
    <w:rsid w:val="003A754D"/>
    <w:rsid w:val="003B58E3"/>
    <w:rsid w:val="003B7612"/>
    <w:rsid w:val="003B7EE7"/>
    <w:rsid w:val="003C18C0"/>
    <w:rsid w:val="003D39EC"/>
    <w:rsid w:val="003E3DD5"/>
    <w:rsid w:val="003F216E"/>
    <w:rsid w:val="003F44B7"/>
    <w:rsid w:val="00413D48"/>
    <w:rsid w:val="004213B0"/>
    <w:rsid w:val="00422FEE"/>
    <w:rsid w:val="004406FF"/>
    <w:rsid w:val="00441AC2"/>
    <w:rsid w:val="00441C2A"/>
    <w:rsid w:val="00444592"/>
    <w:rsid w:val="004520E4"/>
    <w:rsid w:val="00452BCD"/>
    <w:rsid w:val="00456B63"/>
    <w:rsid w:val="0046331B"/>
    <w:rsid w:val="004706DB"/>
    <w:rsid w:val="00482293"/>
    <w:rsid w:val="00483F0B"/>
    <w:rsid w:val="00492A5E"/>
    <w:rsid w:val="004972F2"/>
    <w:rsid w:val="004A40D9"/>
    <w:rsid w:val="004B02EC"/>
    <w:rsid w:val="004B4977"/>
    <w:rsid w:val="004B5465"/>
    <w:rsid w:val="004C4DA9"/>
    <w:rsid w:val="004E13BE"/>
    <w:rsid w:val="004E32F0"/>
    <w:rsid w:val="00516022"/>
    <w:rsid w:val="00521CEE"/>
    <w:rsid w:val="00524434"/>
    <w:rsid w:val="00534880"/>
    <w:rsid w:val="00536010"/>
    <w:rsid w:val="00541E47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604859"/>
    <w:rsid w:val="006048F4"/>
    <w:rsid w:val="0060660A"/>
    <w:rsid w:val="00612294"/>
    <w:rsid w:val="00617A44"/>
    <w:rsid w:val="00625CD0"/>
    <w:rsid w:val="00635DE3"/>
    <w:rsid w:val="00645EC4"/>
    <w:rsid w:val="006469F6"/>
    <w:rsid w:val="006614C4"/>
    <w:rsid w:val="00661591"/>
    <w:rsid w:val="00662109"/>
    <w:rsid w:val="00663D65"/>
    <w:rsid w:val="0066632F"/>
    <w:rsid w:val="006665E1"/>
    <w:rsid w:val="00667BAB"/>
    <w:rsid w:val="00673F7B"/>
    <w:rsid w:val="00697F15"/>
    <w:rsid w:val="006B03AF"/>
    <w:rsid w:val="006B3759"/>
    <w:rsid w:val="006C2535"/>
    <w:rsid w:val="006C4EC9"/>
    <w:rsid w:val="006D4B0D"/>
    <w:rsid w:val="006D60B4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720D"/>
    <w:rsid w:val="007402E0"/>
    <w:rsid w:val="00740A49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B637D"/>
    <w:rsid w:val="007C406E"/>
    <w:rsid w:val="007E28A7"/>
    <w:rsid w:val="007E2991"/>
    <w:rsid w:val="007F17EC"/>
    <w:rsid w:val="007F428E"/>
    <w:rsid w:val="007F69CD"/>
    <w:rsid w:val="00812028"/>
    <w:rsid w:val="00814D03"/>
    <w:rsid w:val="00816074"/>
    <w:rsid w:val="00824376"/>
    <w:rsid w:val="0083178B"/>
    <w:rsid w:val="00833695"/>
    <w:rsid w:val="00842CD8"/>
    <w:rsid w:val="0085157E"/>
    <w:rsid w:val="008553C7"/>
    <w:rsid w:val="00857FEB"/>
    <w:rsid w:val="00860B95"/>
    <w:rsid w:val="008616E0"/>
    <w:rsid w:val="00862050"/>
    <w:rsid w:val="008646B0"/>
    <w:rsid w:val="008666D2"/>
    <w:rsid w:val="00891692"/>
    <w:rsid w:val="008A4ADE"/>
    <w:rsid w:val="008B3929"/>
    <w:rsid w:val="008B3C2F"/>
    <w:rsid w:val="008B4CB3"/>
    <w:rsid w:val="008B54B2"/>
    <w:rsid w:val="008C2206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1AA8"/>
    <w:rsid w:val="00942355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83790"/>
    <w:rsid w:val="00991789"/>
    <w:rsid w:val="00991B5F"/>
    <w:rsid w:val="009A3B71"/>
    <w:rsid w:val="009A3CA0"/>
    <w:rsid w:val="009A61BC"/>
    <w:rsid w:val="009A676D"/>
    <w:rsid w:val="009B424D"/>
    <w:rsid w:val="009C1AC6"/>
    <w:rsid w:val="009C4F04"/>
    <w:rsid w:val="009D0CD9"/>
    <w:rsid w:val="009E042D"/>
    <w:rsid w:val="009E0DAE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B3365"/>
    <w:rsid w:val="00AB762B"/>
    <w:rsid w:val="00AB78E0"/>
    <w:rsid w:val="00AC0810"/>
    <w:rsid w:val="00AC49D8"/>
    <w:rsid w:val="00AC523C"/>
    <w:rsid w:val="00AC64BE"/>
    <w:rsid w:val="00AD3A3C"/>
    <w:rsid w:val="00AE11B7"/>
    <w:rsid w:val="00AF0612"/>
    <w:rsid w:val="00AF070E"/>
    <w:rsid w:val="00B06C4D"/>
    <w:rsid w:val="00B26CCF"/>
    <w:rsid w:val="00B316B9"/>
    <w:rsid w:val="00B35331"/>
    <w:rsid w:val="00B4412C"/>
    <w:rsid w:val="00B4701F"/>
    <w:rsid w:val="00B51544"/>
    <w:rsid w:val="00B531DD"/>
    <w:rsid w:val="00B60860"/>
    <w:rsid w:val="00B71DC2"/>
    <w:rsid w:val="00B73546"/>
    <w:rsid w:val="00B7493F"/>
    <w:rsid w:val="00B74DD5"/>
    <w:rsid w:val="00B74F88"/>
    <w:rsid w:val="00B76A6E"/>
    <w:rsid w:val="00B93893"/>
    <w:rsid w:val="00BA4514"/>
    <w:rsid w:val="00BB1670"/>
    <w:rsid w:val="00BC12A3"/>
    <w:rsid w:val="00BC3B53"/>
    <w:rsid w:val="00BC56F5"/>
    <w:rsid w:val="00BC5F6C"/>
    <w:rsid w:val="00BD3E5B"/>
    <w:rsid w:val="00BE2D55"/>
    <w:rsid w:val="00BF37A3"/>
    <w:rsid w:val="00C12E90"/>
    <w:rsid w:val="00C206F1"/>
    <w:rsid w:val="00C26079"/>
    <w:rsid w:val="00C35A91"/>
    <w:rsid w:val="00C40C60"/>
    <w:rsid w:val="00C53426"/>
    <w:rsid w:val="00C57DDE"/>
    <w:rsid w:val="00C63108"/>
    <w:rsid w:val="00C6537C"/>
    <w:rsid w:val="00C876B7"/>
    <w:rsid w:val="00C90846"/>
    <w:rsid w:val="00C9336E"/>
    <w:rsid w:val="00C97238"/>
    <w:rsid w:val="00CA0A69"/>
    <w:rsid w:val="00CA0E76"/>
    <w:rsid w:val="00CA47D3"/>
    <w:rsid w:val="00CB26D7"/>
    <w:rsid w:val="00CB5A73"/>
    <w:rsid w:val="00CC1506"/>
    <w:rsid w:val="00CD4188"/>
    <w:rsid w:val="00CD604A"/>
    <w:rsid w:val="00CD6791"/>
    <w:rsid w:val="00CD6AC8"/>
    <w:rsid w:val="00CE2EA9"/>
    <w:rsid w:val="00CE3A9E"/>
    <w:rsid w:val="00CE74D9"/>
    <w:rsid w:val="00CF053F"/>
    <w:rsid w:val="00CF7C8B"/>
    <w:rsid w:val="00D078E1"/>
    <w:rsid w:val="00D12A7F"/>
    <w:rsid w:val="00D23522"/>
    <w:rsid w:val="00D279AE"/>
    <w:rsid w:val="00D30622"/>
    <w:rsid w:val="00D357BA"/>
    <w:rsid w:val="00D405AB"/>
    <w:rsid w:val="00D5423B"/>
    <w:rsid w:val="00D54F4E"/>
    <w:rsid w:val="00D55865"/>
    <w:rsid w:val="00D56274"/>
    <w:rsid w:val="00D60BA4"/>
    <w:rsid w:val="00D72421"/>
    <w:rsid w:val="00D73F97"/>
    <w:rsid w:val="00D80CCE"/>
    <w:rsid w:val="00DB4709"/>
    <w:rsid w:val="00DE578A"/>
    <w:rsid w:val="00DF1D1E"/>
    <w:rsid w:val="00DF2583"/>
    <w:rsid w:val="00DF54D9"/>
    <w:rsid w:val="00E03D32"/>
    <w:rsid w:val="00E048B9"/>
    <w:rsid w:val="00E10DC6"/>
    <w:rsid w:val="00E11F8E"/>
    <w:rsid w:val="00E145EA"/>
    <w:rsid w:val="00E364EF"/>
    <w:rsid w:val="00E426A4"/>
    <w:rsid w:val="00E42D22"/>
    <w:rsid w:val="00E46FF2"/>
    <w:rsid w:val="00E50239"/>
    <w:rsid w:val="00E50A17"/>
    <w:rsid w:val="00E634E3"/>
    <w:rsid w:val="00E659A6"/>
    <w:rsid w:val="00EA75C1"/>
    <w:rsid w:val="00EB7550"/>
    <w:rsid w:val="00EC237D"/>
    <w:rsid w:val="00EC6041"/>
    <w:rsid w:val="00EE1A75"/>
    <w:rsid w:val="00EE4A1F"/>
    <w:rsid w:val="00EF1B5A"/>
    <w:rsid w:val="00EF2CCA"/>
    <w:rsid w:val="00F0271E"/>
    <w:rsid w:val="00F03E1B"/>
    <w:rsid w:val="00F16EBD"/>
    <w:rsid w:val="00F2608D"/>
    <w:rsid w:val="00F36803"/>
    <w:rsid w:val="00F41118"/>
    <w:rsid w:val="00F46AA1"/>
    <w:rsid w:val="00F53F91"/>
    <w:rsid w:val="00F57321"/>
    <w:rsid w:val="00F61A72"/>
    <w:rsid w:val="00F66F13"/>
    <w:rsid w:val="00F74073"/>
    <w:rsid w:val="00F74EE0"/>
    <w:rsid w:val="00F77453"/>
    <w:rsid w:val="00F83D45"/>
    <w:rsid w:val="00F91C5B"/>
    <w:rsid w:val="00F975FF"/>
    <w:rsid w:val="00FA1759"/>
    <w:rsid w:val="00FB06ED"/>
    <w:rsid w:val="00FB76DB"/>
    <w:rsid w:val="00FC36AB"/>
    <w:rsid w:val="00FD1727"/>
    <w:rsid w:val="00FD2798"/>
    <w:rsid w:val="00FE4F08"/>
    <w:rsid w:val="00FF0D35"/>
    <w:rsid w:val="00FF0DDF"/>
    <w:rsid w:val="00FF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DA6A8B3"/>
  <w15:docId w15:val="{4F20C7B2-C0E9-48B6-81C9-4CA22598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673F7B"/>
    <w:pPr>
      <w:ind w:left="720"/>
      <w:contextualSpacing/>
    </w:pPr>
  </w:style>
  <w:style w:type="paragraph" w:styleId="Revisie">
    <w:name w:val="Revision"/>
    <w:hidden/>
    <w:uiPriority w:val="99"/>
    <w:semiHidden/>
    <w:rsid w:val="00482293"/>
    <w:rPr>
      <w:rFonts w:ascii="Verdana" w:hAnsi="Verdana"/>
      <w:sz w:val="18"/>
      <w:szCs w:val="24"/>
    </w:rPr>
  </w:style>
  <w:style w:type="paragraph" w:customStyle="1" w:styleId="Standaardtekstparagraafl">
    <w:name w:val="Standaard tekst paragraafl"/>
    <w:basedOn w:val="Standaard"/>
    <w:autoRedefine/>
    <w:rsid w:val="00281D5C"/>
    <w:pPr>
      <w:widowControl w:val="0"/>
      <w:adjustRightInd w:val="0"/>
      <w:spacing w:line="240" w:lineRule="auto"/>
      <w:textAlignment w:val="baseline"/>
    </w:pPr>
    <w:rPr>
      <w:rFonts w:ascii="Utopia" w:eastAsia="MS Mincho" w:hAnsi="Utopia" w:cs="Arial"/>
      <w:sz w:val="22"/>
      <w:szCs w:val="22"/>
    </w:rPr>
  </w:style>
  <w:style w:type="paragraph" w:customStyle="1" w:styleId="tekstblauw">
    <w:name w:val="tekst blauw"/>
    <w:basedOn w:val="Standaard"/>
    <w:rsid w:val="00281D5C"/>
    <w:pPr>
      <w:autoSpaceDE w:val="0"/>
      <w:autoSpaceDN w:val="0"/>
      <w:adjustRightInd w:val="0"/>
      <w:spacing w:line="400" w:lineRule="atLeast"/>
      <w:textAlignment w:val="baseline"/>
    </w:pPr>
    <w:rPr>
      <w:rFonts w:ascii="Frutiger-Roman" w:eastAsia="MS Mincho" w:hAnsi="Frutiger-Roman" w:cs="Frutiger-Roman"/>
      <w:color w:val="002E95"/>
      <w:spacing w:val="5"/>
      <w:sz w:val="20"/>
      <w:szCs w:val="20"/>
    </w:rPr>
  </w:style>
  <w:style w:type="paragraph" w:customStyle="1" w:styleId="Default">
    <w:name w:val="Default"/>
    <w:rsid w:val="00CE3A9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1F293-5EBA-490F-B09D-5226CE9B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678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 Putten</dc:creator>
  <cp:lastModifiedBy>Walker, Jermaine</cp:lastModifiedBy>
  <cp:revision>7</cp:revision>
  <cp:lastPrinted>2013-07-25T10:03:00Z</cp:lastPrinted>
  <dcterms:created xsi:type="dcterms:W3CDTF">2021-07-20T09:12:00Z</dcterms:created>
  <dcterms:modified xsi:type="dcterms:W3CDTF">2021-08-19T09:34:00Z</dcterms:modified>
</cp:coreProperties>
</file>