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D5C" w:rsidRDefault="00967D5C" w:rsidP="00967D5C">
      <w:pPr>
        <w:rPr>
          <w:rFonts w:ascii="Arial" w:hAnsi="Arial" w:cs="Arial"/>
          <w:b/>
          <w:sz w:val="24"/>
          <w:szCs w:val="24"/>
        </w:rPr>
      </w:pPr>
      <w:bookmarkStart w:id="0" w:name="_Toc327916556"/>
      <w:bookmarkStart w:id="1" w:name="_Ref327917399"/>
      <w:bookmarkStart w:id="2" w:name="_Ref327919608"/>
      <w:bookmarkStart w:id="3" w:name="_Ref327920407"/>
      <w:bookmarkStart w:id="4" w:name="_Ref327920517"/>
      <w:bookmarkStart w:id="5" w:name="_Ref350927767"/>
      <w:bookmarkStart w:id="6" w:name="_Toc352321670"/>
      <w:r>
        <w:rPr>
          <w:rFonts w:ascii="Arial" w:hAnsi="Arial" w:cs="Arial"/>
          <w:b/>
          <w:sz w:val="24"/>
          <w:szCs w:val="24"/>
        </w:rPr>
        <w:t>B</w:t>
      </w:r>
      <w:r>
        <w:rPr>
          <w:rFonts w:ascii="Arial" w:hAnsi="Arial" w:cs="Arial"/>
          <w:b/>
          <w:sz w:val="24"/>
          <w:szCs w:val="24"/>
        </w:rPr>
        <w:t>ijlage 10</w:t>
      </w:r>
      <w:bookmarkStart w:id="7" w:name="_GoBack"/>
      <w:bookmarkEnd w:id="7"/>
      <w:r>
        <w:rPr>
          <w:rFonts w:ascii="Arial" w:hAnsi="Arial" w:cs="Arial"/>
          <w:b/>
          <w:sz w:val="24"/>
          <w:szCs w:val="24"/>
        </w:rPr>
        <w:t xml:space="preserve"> </w:t>
      </w:r>
      <w:proofErr w:type="spellStart"/>
      <w:r>
        <w:rPr>
          <w:rFonts w:ascii="Arial" w:hAnsi="Arial" w:cs="Arial"/>
          <w:b/>
          <w:sz w:val="24"/>
          <w:szCs w:val="24"/>
        </w:rPr>
        <w:t>Conformiteitenlijst</w:t>
      </w:r>
      <w:proofErr w:type="spellEnd"/>
      <w:r>
        <w:rPr>
          <w:rFonts w:ascii="Arial" w:hAnsi="Arial" w:cs="Arial"/>
          <w:b/>
          <w:sz w:val="24"/>
          <w:szCs w:val="24"/>
        </w:rPr>
        <w:t xml:space="preserve"> </w:t>
      </w:r>
      <w:bookmarkEnd w:id="0"/>
      <w:bookmarkEnd w:id="1"/>
      <w:bookmarkEnd w:id="2"/>
      <w:bookmarkEnd w:id="3"/>
      <w:bookmarkEnd w:id="4"/>
      <w:bookmarkEnd w:id="5"/>
      <w:bookmarkEnd w:id="6"/>
    </w:p>
    <w:p w:rsidR="00967D5C" w:rsidRDefault="00967D5C" w:rsidP="00967D5C">
      <w:pPr>
        <w:rPr>
          <w:rFonts w:ascii="Arial" w:hAnsi="Arial" w:cs="Arial"/>
          <w:b/>
          <w:sz w:val="24"/>
          <w:szCs w:val="24"/>
        </w:rPr>
      </w:pPr>
    </w:p>
    <w:p w:rsidR="00967D5C" w:rsidRDefault="00967D5C" w:rsidP="00967D5C">
      <w:pPr>
        <w:pStyle w:val="INKStandaard"/>
        <w:rPr>
          <w:i/>
          <w:sz w:val="16"/>
          <w:szCs w:val="16"/>
        </w:rPr>
      </w:pPr>
      <w:r>
        <w:rPr>
          <w:i/>
          <w:sz w:val="16"/>
          <w:szCs w:val="16"/>
        </w:rPr>
        <w:t>Deze verklaring dient door de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rsidR="00967D5C" w:rsidRDefault="00967D5C" w:rsidP="00967D5C">
      <w:pPr>
        <w:pStyle w:val="INKStandaard"/>
      </w:pPr>
    </w:p>
    <w:p w:rsidR="00967D5C" w:rsidRDefault="00967D5C" w:rsidP="00967D5C">
      <w:pPr>
        <w:pStyle w:val="INKStandaard"/>
      </w:pPr>
      <w:r>
        <w:t>Hiermee verklaart Inschrijver ondubbelzinnig met de strekking van het antwoord “JA” te voldoen aan het volgende:</w:t>
      </w:r>
    </w:p>
    <w:p w:rsidR="00967D5C" w:rsidRDefault="00967D5C" w:rsidP="00967D5C">
      <w:pPr>
        <w:pStyle w:val="INKStandaard"/>
      </w:pPr>
    </w:p>
    <w:tbl>
      <w:tblPr>
        <w:tblW w:w="9288" w:type="dxa"/>
        <w:tblCellMar>
          <w:left w:w="10" w:type="dxa"/>
          <w:right w:w="10" w:type="dxa"/>
        </w:tblCellMar>
        <w:tblLook w:val="0000" w:firstRow="0" w:lastRow="0" w:firstColumn="0" w:lastColumn="0" w:noHBand="0" w:noVBand="0"/>
      </w:tblPr>
      <w:tblGrid>
        <w:gridCol w:w="6629"/>
        <w:gridCol w:w="1276"/>
        <w:gridCol w:w="1383"/>
      </w:tblGrid>
      <w:tr w:rsidR="00967D5C" w:rsidTr="00EA1148">
        <w:trPr>
          <w:trHeight w:val="340"/>
        </w:trPr>
        <w:tc>
          <w:tcPr>
            <w:tcW w:w="66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Pr="004E0D47" w:rsidRDefault="00967D5C" w:rsidP="00EA1148">
            <w:pPr>
              <w:pStyle w:val="INKStandaard"/>
              <w:rPr>
                <w:szCs w:val="20"/>
                <w:lang w:eastAsia="nl-NL"/>
              </w:rPr>
            </w:pPr>
            <w:r w:rsidRPr="00885CF9">
              <w:rPr>
                <w:szCs w:val="20"/>
                <w:lang w:eastAsia="nl-NL"/>
              </w:rPr>
              <w:t xml:space="preserve">Algemeen </w:t>
            </w:r>
          </w:p>
          <w:tbl>
            <w:tblPr>
              <w:tblW w:w="0" w:type="auto"/>
              <w:tblBorders>
                <w:top w:val="nil"/>
                <w:left w:val="nil"/>
                <w:bottom w:val="nil"/>
                <w:right w:val="nil"/>
              </w:tblBorders>
              <w:tblLook w:val="0000" w:firstRow="0" w:lastRow="0" w:firstColumn="0" w:lastColumn="0" w:noHBand="0" w:noVBand="0"/>
            </w:tblPr>
            <w:tblGrid>
              <w:gridCol w:w="222"/>
            </w:tblGrid>
            <w:tr w:rsidR="00967D5C" w:rsidRPr="004E0D47" w:rsidTr="00EA1148">
              <w:trPr>
                <w:trHeight w:val="361"/>
              </w:trPr>
              <w:tc>
                <w:tcPr>
                  <w:tcW w:w="0" w:type="auto"/>
                </w:tcPr>
                <w:p w:rsidR="00967D5C" w:rsidRPr="004E0D47" w:rsidRDefault="00967D5C" w:rsidP="00EA1148">
                  <w:pPr>
                    <w:pStyle w:val="INKStandaard"/>
                    <w:rPr>
                      <w:szCs w:val="20"/>
                      <w:lang w:eastAsia="nl-NL"/>
                    </w:rPr>
                  </w:pPr>
                </w:p>
              </w:tc>
            </w:tr>
          </w:tbl>
          <w:p w:rsidR="00967D5C" w:rsidRDefault="00967D5C" w:rsidP="00EA1148">
            <w:pPr>
              <w:pStyle w:val="INKStandaard"/>
              <w:spacing w:line="240" w:lineRule="auto"/>
              <w:rPr>
                <w:szCs w:val="20"/>
                <w:lang w:eastAsia="nl-NL"/>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Default="00967D5C" w:rsidP="00EA1148">
            <w:pPr>
              <w:pStyle w:val="INKStandaard"/>
              <w:spacing w:line="240" w:lineRule="auto"/>
              <w:rPr>
                <w:szCs w:val="20"/>
                <w:lang w:eastAsia="nl-NL"/>
              </w:rPr>
            </w:pPr>
            <w:r>
              <w:rPr>
                <w:szCs w:val="20"/>
                <w:lang w:eastAsia="nl-NL"/>
              </w:rPr>
              <w:t>Ja</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Default="00967D5C" w:rsidP="00EA1148">
            <w:pPr>
              <w:pStyle w:val="INKStandaard"/>
              <w:spacing w:line="240" w:lineRule="auto"/>
              <w:rPr>
                <w:szCs w:val="20"/>
                <w:lang w:eastAsia="nl-NL"/>
              </w:rPr>
            </w:pPr>
            <w:r>
              <w:rPr>
                <w:szCs w:val="20"/>
                <w:lang w:eastAsia="nl-NL"/>
              </w:rPr>
              <w:t>Nee</w:t>
            </w:r>
          </w:p>
        </w:tc>
      </w:tr>
      <w:tr w:rsidR="00967D5C" w:rsidTr="00EA1148">
        <w:trPr>
          <w:trHeight w:val="340"/>
        </w:trPr>
        <w:tc>
          <w:tcPr>
            <w:tcW w:w="66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Pr="00885CF9" w:rsidRDefault="00967D5C" w:rsidP="00EA1148">
            <w:pPr>
              <w:pStyle w:val="INKStandaard"/>
              <w:rPr>
                <w:szCs w:val="20"/>
                <w:lang w:eastAsia="nl-NL"/>
              </w:rPr>
            </w:pPr>
            <w:r>
              <w:rPr>
                <w:szCs w:val="20"/>
                <w:lang w:eastAsia="nl-NL"/>
              </w:rPr>
              <w:t>Inschrijver verklaart onverkort kennis te hebben genomen van de Aanbestedingsdocumenten met inbegrip de bijlagen en de Nota(‘s) van inlichtingen.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Default="00967D5C" w:rsidP="00EA1148">
            <w:pPr>
              <w:pStyle w:val="INKStandaard"/>
              <w:spacing w:line="240" w:lineRule="auto"/>
              <w:rPr>
                <w:szCs w:val="20"/>
                <w:lang w:eastAsia="nl-NL"/>
              </w:rPr>
            </w:pP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Default="00967D5C" w:rsidP="00EA1148">
            <w:pPr>
              <w:pStyle w:val="INKStandaard"/>
              <w:spacing w:line="240" w:lineRule="auto"/>
              <w:rPr>
                <w:szCs w:val="20"/>
                <w:lang w:eastAsia="nl-NL"/>
              </w:rPr>
            </w:pPr>
          </w:p>
        </w:tc>
      </w:tr>
      <w:tr w:rsidR="00967D5C" w:rsidTr="00EA1148">
        <w:trPr>
          <w:trHeight w:val="340"/>
        </w:trPr>
        <w:tc>
          <w:tcPr>
            <w:tcW w:w="66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Default="00967D5C" w:rsidP="00EA1148">
            <w:pPr>
              <w:pStyle w:val="INKStandaard"/>
              <w:spacing w:line="240" w:lineRule="auto"/>
              <w:rPr>
                <w:szCs w:val="20"/>
                <w:lang w:eastAsia="nl-NL"/>
              </w:rPr>
            </w:pPr>
            <w:r w:rsidRPr="004E0D47">
              <w:rPr>
                <w:szCs w:val="20"/>
                <w:lang w:eastAsia="nl-NL"/>
              </w:rPr>
              <w:t xml:space="preserve">Inschrijver verklaart zich onvoorwaardelijk akkoord met </w:t>
            </w:r>
            <w:r>
              <w:rPr>
                <w:szCs w:val="20"/>
                <w:lang w:eastAsia="nl-NL"/>
              </w:rPr>
              <w:t>alle</w:t>
            </w:r>
            <w:r w:rsidRPr="004E0D47">
              <w:rPr>
                <w:szCs w:val="20"/>
                <w:lang w:eastAsia="nl-NL"/>
              </w:rPr>
              <w:t xml:space="preserve"> Eisen zoals gesteld in </w:t>
            </w:r>
            <w:r>
              <w:rPr>
                <w:szCs w:val="20"/>
                <w:lang w:eastAsia="nl-NL"/>
              </w:rPr>
              <w:t xml:space="preserve">Aanbestedingsdocumenten </w:t>
            </w:r>
            <w:r w:rsidRPr="00885CF9">
              <w:rPr>
                <w:szCs w:val="20"/>
                <w:lang w:eastAsia="nl-NL"/>
              </w:rPr>
              <w:t xml:space="preserve">met inbegrip van de </w:t>
            </w:r>
            <w:r>
              <w:rPr>
                <w:szCs w:val="20"/>
                <w:lang w:eastAsia="nl-NL"/>
              </w:rPr>
              <w:t>Bijlagen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Default="00967D5C" w:rsidP="00EA1148">
            <w:pPr>
              <w:pStyle w:val="INKStandaard"/>
              <w:spacing w:line="240" w:lineRule="auto"/>
              <w:rPr>
                <w:szCs w:val="20"/>
                <w:lang w:eastAsia="nl-NL"/>
              </w:rPr>
            </w:pP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Default="00967D5C" w:rsidP="00EA1148">
            <w:pPr>
              <w:pStyle w:val="INKStandaard"/>
              <w:spacing w:line="240" w:lineRule="auto"/>
              <w:rPr>
                <w:szCs w:val="20"/>
                <w:lang w:eastAsia="nl-NL"/>
              </w:rPr>
            </w:pPr>
          </w:p>
        </w:tc>
      </w:tr>
      <w:tr w:rsidR="00967D5C" w:rsidTr="00EA1148">
        <w:trPr>
          <w:trHeight w:val="340"/>
        </w:trPr>
        <w:tc>
          <w:tcPr>
            <w:tcW w:w="66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Pr="004E0D47" w:rsidRDefault="00967D5C" w:rsidP="00EA1148">
            <w:pPr>
              <w:pStyle w:val="INKStandaard"/>
              <w:spacing w:line="240" w:lineRule="auto"/>
              <w:rPr>
                <w:szCs w:val="20"/>
                <w:lang w:eastAsia="nl-NL"/>
              </w:rPr>
            </w:pPr>
            <w:r>
              <w:rPr>
                <w:szCs w:val="20"/>
                <w:lang w:eastAsia="nl-NL"/>
              </w:rPr>
              <w:t xml:space="preserve">Het indienen van een Inschrijving houdt in dat door Inschrijver onvoorwaardelijk met de bepalingen en voorwaarden van de Aanbestedingsleidraad </w:t>
            </w:r>
            <w:r w:rsidRPr="00885CF9">
              <w:rPr>
                <w:szCs w:val="20"/>
                <w:lang w:eastAsia="nl-NL"/>
              </w:rPr>
              <w:t xml:space="preserve">met inbegrip de </w:t>
            </w:r>
            <w:r>
              <w:rPr>
                <w:szCs w:val="20"/>
                <w:lang w:eastAsia="nl-NL"/>
              </w:rPr>
              <w:t>bijlagen</w:t>
            </w:r>
            <w:r w:rsidRPr="00885CF9">
              <w:rPr>
                <w:szCs w:val="20"/>
                <w:lang w:eastAsia="nl-NL"/>
              </w:rPr>
              <w:t xml:space="preserve"> </w:t>
            </w:r>
            <w:r>
              <w:rPr>
                <w:szCs w:val="20"/>
                <w:lang w:eastAsia="nl-NL"/>
              </w:rPr>
              <w:t>en de Nota(‘s) van inlichtingen wordt ingestemd.</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Default="00967D5C" w:rsidP="00EA1148">
            <w:pPr>
              <w:pStyle w:val="INKStandaard"/>
              <w:spacing w:line="240" w:lineRule="auto"/>
              <w:rPr>
                <w:szCs w:val="20"/>
                <w:lang w:eastAsia="nl-NL"/>
              </w:rPr>
            </w:pP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Default="00967D5C" w:rsidP="00EA1148">
            <w:pPr>
              <w:pStyle w:val="INKStandaard"/>
              <w:spacing w:line="240" w:lineRule="auto"/>
              <w:rPr>
                <w:szCs w:val="20"/>
                <w:lang w:eastAsia="nl-NL"/>
              </w:rPr>
            </w:pPr>
          </w:p>
        </w:tc>
      </w:tr>
    </w:tbl>
    <w:p w:rsidR="00967D5C" w:rsidRDefault="00967D5C" w:rsidP="00967D5C">
      <w:pPr>
        <w:pStyle w:val="INKStandaard"/>
      </w:pPr>
    </w:p>
    <w:p w:rsidR="00967D5C" w:rsidRDefault="00967D5C" w:rsidP="00967D5C">
      <w:pPr>
        <w:pStyle w:val="INKStandaard"/>
      </w:pPr>
      <w:r>
        <w:tab/>
      </w:r>
      <w:r>
        <w:tab/>
      </w:r>
      <w:r>
        <w:tab/>
      </w:r>
    </w:p>
    <w:p w:rsidR="00967D5C" w:rsidRDefault="00967D5C" w:rsidP="00967D5C">
      <w:pPr>
        <w:pStyle w:val="INKStandaard"/>
      </w:pPr>
      <w:r>
        <w:t xml:space="preserve">Inschrijver verklaart, dat hij deze verklaring volledig en naar waarheid heeft ondertekend en dat hij bereid is op eerste verzoek van de Belastingdienst bewijzen dienaangaande te overleggen en het besef dat het verstrekken van onjuiste gegevens, ook als dit niet opzettelijk gebeurt, tot uitsluiting van deelname kan leiden. </w:t>
      </w:r>
    </w:p>
    <w:p w:rsidR="00967D5C" w:rsidRDefault="00967D5C" w:rsidP="00967D5C">
      <w:pPr>
        <w:pStyle w:val="INKStandaard"/>
      </w:pPr>
    </w:p>
    <w:tbl>
      <w:tblPr>
        <w:tblW w:w="9288" w:type="dxa"/>
        <w:tblCellMar>
          <w:left w:w="10" w:type="dxa"/>
          <w:right w:w="10" w:type="dxa"/>
        </w:tblCellMar>
        <w:tblLook w:val="0000" w:firstRow="0" w:lastRow="0" w:firstColumn="0" w:lastColumn="0" w:noHBand="0" w:noVBand="0"/>
      </w:tblPr>
      <w:tblGrid>
        <w:gridCol w:w="5069"/>
        <w:gridCol w:w="4219"/>
      </w:tblGrid>
      <w:tr w:rsidR="00967D5C" w:rsidTr="00EA1148">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Default="00967D5C" w:rsidP="00EA1148">
            <w:pPr>
              <w:pStyle w:val="INKStandaard"/>
              <w:spacing w:line="240" w:lineRule="auto"/>
              <w:rPr>
                <w:szCs w:val="20"/>
                <w:lang w:eastAsia="nl-NL"/>
              </w:rPr>
            </w:pPr>
            <w:r>
              <w:rPr>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Default="00967D5C" w:rsidP="00EA1148">
            <w:pPr>
              <w:pStyle w:val="INKStandaard"/>
              <w:spacing w:line="240" w:lineRule="auto"/>
              <w:rPr>
                <w:szCs w:val="20"/>
                <w:lang w:eastAsia="nl-NL"/>
              </w:rPr>
            </w:pPr>
          </w:p>
        </w:tc>
      </w:tr>
      <w:tr w:rsidR="00967D5C" w:rsidTr="00EA1148">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Default="00967D5C" w:rsidP="00EA1148">
            <w:pPr>
              <w:pStyle w:val="INKStandaard"/>
              <w:spacing w:line="240" w:lineRule="auto"/>
              <w:rPr>
                <w:szCs w:val="20"/>
                <w:lang w:eastAsia="nl-NL"/>
              </w:rPr>
            </w:pPr>
            <w:r>
              <w:rPr>
                <w:szCs w:val="20"/>
                <w:lang w:eastAsia="nl-NL"/>
              </w:rPr>
              <w:t>Naam rechtsgeldige vertegenwoordiger</w:t>
            </w:r>
            <w:r>
              <w:rPr>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Default="00967D5C" w:rsidP="00EA1148">
            <w:pPr>
              <w:pStyle w:val="INKStandaard"/>
              <w:spacing w:line="240" w:lineRule="auto"/>
              <w:rPr>
                <w:szCs w:val="20"/>
                <w:lang w:eastAsia="nl-NL"/>
              </w:rPr>
            </w:pPr>
          </w:p>
        </w:tc>
      </w:tr>
      <w:tr w:rsidR="00967D5C" w:rsidTr="00EA1148">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Default="00967D5C" w:rsidP="00EA1148">
            <w:pPr>
              <w:pStyle w:val="INKStandaard"/>
              <w:spacing w:line="240" w:lineRule="auto"/>
              <w:rPr>
                <w:szCs w:val="20"/>
                <w:lang w:eastAsia="nl-NL"/>
              </w:rPr>
            </w:pPr>
            <w:r>
              <w:rPr>
                <w:szCs w:val="20"/>
                <w:lang w:eastAsia="nl-NL"/>
              </w:rPr>
              <w:t>Datum</w:t>
            </w:r>
            <w:r>
              <w:rPr>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Default="00967D5C" w:rsidP="00EA1148">
            <w:pPr>
              <w:pStyle w:val="INKStandaard"/>
              <w:spacing w:line="240" w:lineRule="auto"/>
              <w:rPr>
                <w:szCs w:val="20"/>
                <w:lang w:eastAsia="nl-NL"/>
              </w:rPr>
            </w:pPr>
          </w:p>
        </w:tc>
      </w:tr>
      <w:tr w:rsidR="00967D5C" w:rsidTr="00EA1148">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Default="00967D5C" w:rsidP="00EA1148">
            <w:pPr>
              <w:pStyle w:val="INKStandaard"/>
              <w:spacing w:line="240" w:lineRule="auto"/>
              <w:rPr>
                <w:szCs w:val="20"/>
                <w:lang w:eastAsia="nl-NL"/>
              </w:rPr>
            </w:pPr>
            <w:r>
              <w:rPr>
                <w:szCs w:val="20"/>
                <w:lang w:eastAsia="nl-NL"/>
              </w:rPr>
              <w:t>Plaats</w:t>
            </w:r>
            <w:r>
              <w:rPr>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Default="00967D5C" w:rsidP="00EA1148">
            <w:pPr>
              <w:pStyle w:val="INKStandaard"/>
              <w:spacing w:line="240" w:lineRule="auto"/>
              <w:rPr>
                <w:szCs w:val="20"/>
                <w:lang w:eastAsia="nl-NL"/>
              </w:rPr>
            </w:pPr>
          </w:p>
        </w:tc>
      </w:tr>
      <w:tr w:rsidR="00967D5C" w:rsidTr="00EA1148">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Default="00967D5C" w:rsidP="00EA1148">
            <w:pPr>
              <w:pStyle w:val="INKStandaard"/>
              <w:spacing w:line="240" w:lineRule="auto"/>
              <w:rPr>
                <w:szCs w:val="20"/>
                <w:lang w:eastAsia="nl-NL"/>
              </w:rPr>
            </w:pPr>
          </w:p>
          <w:p w:rsidR="00967D5C" w:rsidRDefault="00967D5C" w:rsidP="00EA1148">
            <w:pPr>
              <w:pStyle w:val="INKStandaard"/>
              <w:spacing w:line="240" w:lineRule="auto"/>
              <w:rPr>
                <w:szCs w:val="20"/>
                <w:lang w:eastAsia="nl-NL"/>
              </w:rPr>
            </w:pPr>
          </w:p>
          <w:p w:rsidR="00967D5C" w:rsidRDefault="00967D5C" w:rsidP="00EA1148">
            <w:pPr>
              <w:pStyle w:val="INKStandaard"/>
              <w:spacing w:line="240" w:lineRule="auto"/>
              <w:rPr>
                <w:szCs w:val="20"/>
                <w:lang w:eastAsia="nl-NL"/>
              </w:rPr>
            </w:pPr>
            <w:r>
              <w:rPr>
                <w:szCs w:val="20"/>
                <w:lang w:eastAsia="nl-NL"/>
              </w:rPr>
              <w:t>Handtekening rechtsgeldige vertegenwoordiger</w:t>
            </w:r>
            <w:r>
              <w:rPr>
                <w:szCs w:val="20"/>
                <w:lang w:eastAsia="nl-NL"/>
              </w:rPr>
              <w:tab/>
            </w:r>
          </w:p>
          <w:p w:rsidR="00967D5C" w:rsidRDefault="00967D5C" w:rsidP="00EA1148">
            <w:pPr>
              <w:pStyle w:val="INKStandaard"/>
              <w:spacing w:line="240" w:lineRule="auto"/>
              <w:rPr>
                <w:szCs w:val="20"/>
                <w:lang w:eastAsia="nl-NL"/>
              </w:rPr>
            </w:pPr>
          </w:p>
          <w:p w:rsidR="00967D5C" w:rsidRDefault="00967D5C" w:rsidP="00EA1148">
            <w:pPr>
              <w:pStyle w:val="INKStandaard"/>
              <w:spacing w:line="240" w:lineRule="auto"/>
              <w:rPr>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67D5C" w:rsidRDefault="00967D5C" w:rsidP="00EA1148">
            <w:pPr>
              <w:pStyle w:val="INKStandaard"/>
              <w:spacing w:line="240" w:lineRule="auto"/>
              <w:rPr>
                <w:szCs w:val="20"/>
                <w:lang w:eastAsia="nl-NL"/>
              </w:rPr>
            </w:pPr>
          </w:p>
        </w:tc>
      </w:tr>
    </w:tbl>
    <w:p w:rsidR="00967D5C" w:rsidRDefault="00967D5C" w:rsidP="00967D5C">
      <w:pPr>
        <w:pStyle w:val="INKStandaard"/>
      </w:pPr>
    </w:p>
    <w:p w:rsidR="00967D5C" w:rsidRPr="004B7E61" w:rsidRDefault="00967D5C" w:rsidP="00967D5C"/>
    <w:p w:rsidR="00836FD3" w:rsidRPr="00836FD3" w:rsidRDefault="00836FD3" w:rsidP="000E4513">
      <w:pPr>
        <w:pStyle w:val="Geenafstand"/>
      </w:pPr>
    </w:p>
    <w:p w:rsidR="00836FD3" w:rsidRPr="00836FD3" w:rsidRDefault="00836FD3" w:rsidP="000E4513">
      <w:pPr>
        <w:pStyle w:val="Geenafstand"/>
      </w:pPr>
    </w:p>
    <w:sectPr w:rsidR="00836FD3" w:rsidRPr="00836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EDB40F8"/>
    <w:multiLevelType w:val="hybridMultilevel"/>
    <w:tmpl w:val="7C08C8CA"/>
    <w:lvl w:ilvl="0" w:tplc="12E2BE0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F0A03A0"/>
    <w:multiLevelType w:val="hybridMultilevel"/>
    <w:tmpl w:val="615C8A74"/>
    <w:lvl w:ilvl="0" w:tplc="12E2BE0A">
      <w:start w:val="1"/>
      <w:numFmt w:val="decimal"/>
      <w:lvlText w:val="%1"/>
      <w:lvlJc w:val="left"/>
      <w:pPr>
        <w:ind w:left="360" w:hanging="360"/>
      </w:pPr>
      <w:rPr>
        <w:rFonts w:ascii="Verdana" w:hAnsi="Verdana" w:hint="default"/>
        <w:b w:val="0"/>
        <w:i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583C331C"/>
    <w:multiLevelType w:val="multilevel"/>
    <w:tmpl w:val="615C8A74"/>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D5C"/>
    <w:rsid w:val="000E4513"/>
    <w:rsid w:val="000F0A32"/>
    <w:rsid w:val="00123231"/>
    <w:rsid w:val="001632C2"/>
    <w:rsid w:val="001E10EF"/>
    <w:rsid w:val="002819EC"/>
    <w:rsid w:val="002A6674"/>
    <w:rsid w:val="00310B62"/>
    <w:rsid w:val="005F44D8"/>
    <w:rsid w:val="00836FD3"/>
    <w:rsid w:val="00967D5C"/>
    <w:rsid w:val="00BD0062"/>
    <w:rsid w:val="00D76A6B"/>
    <w:rsid w:val="00E45B7C"/>
    <w:rsid w:val="00F106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696E19-EB5D-46F0-B9FA-DF8AEEE17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bCs/>
        <w:sz w:val="18"/>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967D5C"/>
    <w:pPr>
      <w:suppressAutoHyphens/>
      <w:autoSpaceDN w:val="0"/>
      <w:spacing w:after="0"/>
      <w:textAlignment w:val="baseline"/>
    </w:pPr>
    <w:rPr>
      <w:rFonts w:ascii="Calibri" w:eastAsia="Calibri" w:hAnsi="Calibri" w:cs="Times New Roman"/>
      <w:bCs w:val="0"/>
      <w:sz w:val="22"/>
    </w:rPr>
  </w:style>
  <w:style w:type="paragraph" w:styleId="Kop1">
    <w:name w:val="heading 1"/>
    <w:basedOn w:val="Standaard"/>
    <w:next w:val="Standaard"/>
    <w:link w:val="Kop1Char"/>
    <w:uiPriority w:val="1"/>
    <w:qFormat/>
    <w:rsid w:val="00D76A6B"/>
    <w:pPr>
      <w:pageBreakBefore/>
      <w:widowControl w:val="0"/>
      <w:suppressAutoHyphens w:val="0"/>
      <w:autoSpaceDN/>
      <w:spacing w:after="700" w:line="300" w:lineRule="atLeast"/>
      <w:contextualSpacing/>
      <w:textAlignment w:val="auto"/>
      <w:outlineLvl w:val="0"/>
    </w:pPr>
    <w:rPr>
      <w:rFonts w:ascii="Arial" w:eastAsiaTheme="majorEastAsia" w:hAnsi="Arial" w:cstheme="majorBidi"/>
      <w:kern w:val="32"/>
      <w:sz w:val="24"/>
      <w:szCs w:val="28"/>
    </w:rPr>
  </w:style>
  <w:style w:type="paragraph" w:styleId="Kop2">
    <w:name w:val="heading 2"/>
    <w:basedOn w:val="Standaard"/>
    <w:next w:val="Standaard"/>
    <w:link w:val="Kop2Char"/>
    <w:uiPriority w:val="1"/>
    <w:unhideWhenUsed/>
    <w:qFormat/>
    <w:rsid w:val="00E45B7C"/>
    <w:pPr>
      <w:keepNext/>
      <w:widowControl w:val="0"/>
      <w:suppressAutoHyphens w:val="0"/>
      <w:autoSpaceDN/>
      <w:spacing w:before="200" w:line="300" w:lineRule="atLeast"/>
      <w:contextualSpacing/>
      <w:textAlignment w:val="auto"/>
      <w:outlineLvl w:val="1"/>
    </w:pPr>
    <w:rPr>
      <w:rFonts w:ascii="Arial" w:eastAsiaTheme="majorEastAsia" w:hAnsi="Arial" w:cstheme="majorBidi"/>
      <w:b/>
      <w:kern w:val="32"/>
      <w:sz w:val="18"/>
      <w:szCs w:val="26"/>
    </w:rPr>
  </w:style>
  <w:style w:type="paragraph" w:styleId="Kop3">
    <w:name w:val="heading 3"/>
    <w:basedOn w:val="Standaard"/>
    <w:next w:val="Standaard"/>
    <w:link w:val="Kop3Char"/>
    <w:uiPriority w:val="1"/>
    <w:unhideWhenUsed/>
    <w:qFormat/>
    <w:rsid w:val="00E45B7C"/>
    <w:pPr>
      <w:keepNext/>
      <w:widowControl w:val="0"/>
      <w:suppressAutoHyphens w:val="0"/>
      <w:autoSpaceDN/>
      <w:spacing w:before="240" w:line="240" w:lineRule="atLeast"/>
      <w:textAlignment w:val="auto"/>
      <w:outlineLvl w:val="2"/>
    </w:pPr>
    <w:rPr>
      <w:rFonts w:ascii="Arial" w:eastAsiaTheme="majorEastAsia" w:hAnsi="Arial" w:cstheme="majorBidi"/>
      <w:i/>
      <w:kern w:val="32"/>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0E4513"/>
    <w:rPr>
      <w:rFonts w:ascii="Verdana" w:eastAsiaTheme="majorEastAsia" w:hAnsi="Verdana" w:cstheme="majorBidi"/>
      <w:bCs w:val="0"/>
      <w:kern w:val="32"/>
      <w:sz w:val="24"/>
      <w:szCs w:val="28"/>
    </w:rPr>
  </w:style>
  <w:style w:type="character" w:customStyle="1" w:styleId="Kop2Char">
    <w:name w:val="Kop 2 Char"/>
    <w:basedOn w:val="Standaardalinea-lettertype"/>
    <w:link w:val="Kop2"/>
    <w:uiPriority w:val="1"/>
    <w:rsid w:val="000E4513"/>
    <w:rPr>
      <w:rFonts w:ascii="Verdana" w:eastAsiaTheme="majorEastAsia" w:hAnsi="Verdana" w:cstheme="majorBidi"/>
      <w:b/>
      <w:bCs w:val="0"/>
      <w:kern w:val="32"/>
      <w:sz w:val="18"/>
      <w:szCs w:val="26"/>
    </w:rPr>
  </w:style>
  <w:style w:type="character" w:customStyle="1" w:styleId="Kop3Char">
    <w:name w:val="Kop 3 Char"/>
    <w:basedOn w:val="Standaardalinea-lettertype"/>
    <w:link w:val="Kop3"/>
    <w:uiPriority w:val="1"/>
    <w:rsid w:val="000E4513"/>
    <w:rPr>
      <w:rFonts w:ascii="Verdana" w:eastAsiaTheme="majorEastAsia" w:hAnsi="Verdana" w:cstheme="majorBidi"/>
      <w:bCs w:val="0"/>
      <w:i/>
      <w:kern w:val="32"/>
      <w:sz w:val="18"/>
    </w:rPr>
  </w:style>
  <w:style w:type="paragraph" w:customStyle="1" w:styleId="Lijstbullet">
    <w:name w:val="Lijst bullet"/>
    <w:basedOn w:val="Standaard"/>
    <w:uiPriority w:val="2"/>
    <w:qFormat/>
    <w:rsid w:val="005F44D8"/>
    <w:pPr>
      <w:numPr>
        <w:numId w:val="1"/>
      </w:numPr>
      <w:tabs>
        <w:tab w:val="left" w:pos="227"/>
      </w:tabs>
      <w:suppressAutoHyphens w:val="0"/>
      <w:autoSpaceDN/>
      <w:spacing w:line="240" w:lineRule="atLeast"/>
      <w:ind w:left="227" w:hanging="227"/>
      <w:textAlignment w:val="auto"/>
    </w:pPr>
    <w:rPr>
      <w:rFonts w:ascii="Arial" w:eastAsiaTheme="minorHAnsi" w:hAnsi="Arial" w:cs="Arial"/>
      <w:bCs/>
      <w:sz w:val="18"/>
    </w:rPr>
  </w:style>
  <w:style w:type="paragraph" w:styleId="Lijstalinea">
    <w:name w:val="List Paragraph"/>
    <w:basedOn w:val="Standaard"/>
    <w:uiPriority w:val="34"/>
    <w:rsid w:val="002A6674"/>
    <w:pPr>
      <w:ind w:left="720"/>
      <w:contextualSpacing/>
    </w:pPr>
  </w:style>
  <w:style w:type="paragraph" w:customStyle="1" w:styleId="Lijststreepjetweedeniveau">
    <w:name w:val="Lijst streepje (tweede niveau)"/>
    <w:basedOn w:val="Standaard"/>
    <w:uiPriority w:val="2"/>
    <w:qFormat/>
    <w:rsid w:val="002A6674"/>
    <w:pPr>
      <w:numPr>
        <w:numId w:val="3"/>
      </w:numPr>
      <w:suppressAutoHyphens w:val="0"/>
      <w:autoSpaceDN/>
      <w:spacing w:line="240" w:lineRule="atLeast"/>
      <w:ind w:left="454" w:hanging="227"/>
      <w:textAlignment w:val="auto"/>
    </w:pPr>
    <w:rPr>
      <w:rFonts w:ascii="Arial" w:eastAsiaTheme="minorHAnsi" w:hAnsi="Arial" w:cs="Arial"/>
      <w:bCs/>
      <w:sz w:val="18"/>
    </w:rPr>
  </w:style>
  <w:style w:type="paragraph" w:styleId="Geenafstand">
    <w:name w:val="No Spacing"/>
    <w:uiPriority w:val="3"/>
    <w:rsid w:val="000E4513"/>
    <w:pPr>
      <w:spacing w:after="0" w:line="240" w:lineRule="auto"/>
    </w:pPr>
    <w:rPr>
      <w:rFonts w:ascii="Verdana" w:hAnsi="Verdana"/>
    </w:rPr>
  </w:style>
  <w:style w:type="paragraph" w:customStyle="1" w:styleId="INKStandaard">
    <w:name w:val="INK Standaard"/>
    <w:rsid w:val="00967D5C"/>
    <w:pPr>
      <w:suppressAutoHyphens/>
      <w:autoSpaceDN w:val="0"/>
      <w:spacing w:after="0"/>
      <w:textAlignment w:val="baseline"/>
    </w:pPr>
    <w:rPr>
      <w:rFonts w:eastAsia="Calibri" w:cs="Times New Roman"/>
      <w:bCs w:val="0"/>
      <w:spacing w:val="5"/>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A7109-EE22-4429-BB52-5AFE7F6A9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228</Words>
  <Characters>1259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1485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Myrthe M. van Grootel</dc:creator>
  <cp:keywords/>
  <dc:description/>
  <cp:lastModifiedBy>Myrthe M. van Grootel</cp:lastModifiedBy>
  <cp:revision>1</cp:revision>
  <dcterms:created xsi:type="dcterms:W3CDTF">2020-08-28T09:56:00Z</dcterms:created>
  <dcterms:modified xsi:type="dcterms:W3CDTF">2020-08-28T10:00:00Z</dcterms:modified>
</cp:coreProperties>
</file>