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2F6CD" w14:textId="4C37E3A7" w:rsidR="00522DDC" w:rsidRDefault="000F6489" w:rsidP="00880AB4">
      <w:pPr>
        <w:pStyle w:val="Kop1"/>
        <w:rPr>
          <w:color w:val="auto"/>
        </w:rPr>
      </w:pPr>
      <w:r w:rsidRPr="00880AB4">
        <w:rPr>
          <w:color w:val="auto"/>
        </w:rPr>
        <w:t>Bijlage 6</w:t>
      </w:r>
      <w:r w:rsidR="00880AB4" w:rsidRPr="00880AB4">
        <w:rPr>
          <w:color w:val="auto"/>
        </w:rPr>
        <w:t>:</w:t>
      </w:r>
      <w:r w:rsidRPr="00880AB4">
        <w:rPr>
          <w:color w:val="auto"/>
        </w:rPr>
        <w:t xml:space="preserve"> Productenblad Jeugd Ambulant</w:t>
      </w:r>
      <w:r w:rsidR="00880AB4" w:rsidRPr="00880AB4">
        <w:rPr>
          <w:color w:val="auto"/>
        </w:rPr>
        <w:t xml:space="preserve"> en Respijtzorg</w:t>
      </w:r>
      <w:r w:rsidR="00856FC5">
        <w:rPr>
          <w:color w:val="auto"/>
        </w:rPr>
        <w:t xml:space="preserve"> </w:t>
      </w:r>
    </w:p>
    <w:p w14:paraId="6CB3E3D2" w14:textId="6D896FCA" w:rsidR="00856FC5" w:rsidRPr="00856FC5" w:rsidRDefault="00856FC5" w:rsidP="00856FC5">
      <w:pPr>
        <w:pStyle w:val="Lijstalinea"/>
        <w:numPr>
          <w:ilvl w:val="0"/>
          <w:numId w:val="28"/>
        </w:numPr>
      </w:pPr>
      <w:r>
        <w:t xml:space="preserve">In te vullen met die producten die de onderaannemer gaat uitvoeren- </w:t>
      </w:r>
      <w:bookmarkStart w:id="0" w:name="_GoBack"/>
      <w:bookmarkEnd w:id="0"/>
    </w:p>
    <w:p w14:paraId="5706DECE" w14:textId="60D44232" w:rsidR="001B7132" w:rsidRDefault="001B7132" w:rsidP="00880AB4">
      <w:pPr>
        <w:pStyle w:val="Geenafstand"/>
        <w:rPr>
          <w:rFonts w:ascii="Arial" w:hAnsi="Arial" w:cs="Arial"/>
          <w:b/>
          <w:color w:val="auto"/>
        </w:rPr>
      </w:pPr>
    </w:p>
    <w:p w14:paraId="49FC6A48" w14:textId="5B5304A8" w:rsidR="00266D5F" w:rsidRDefault="008B26A9" w:rsidP="00880AB4">
      <w:pPr>
        <w:pStyle w:val="Geenafstand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noProof/>
          <w:color w:val="auto"/>
          <w:lang w:eastAsia="nl-NL"/>
        </w:rPr>
        <mc:AlternateContent>
          <mc:Choice Requires="wpc">
            <w:drawing>
              <wp:inline distT="0" distB="0" distL="0" distR="0" wp14:anchorId="341DCDF3" wp14:editId="73A9FCC5">
                <wp:extent cx="5762625" cy="6962775"/>
                <wp:effectExtent l="0" t="0" r="28575" b="28575"/>
                <wp:docPr id="403" name="Papier 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3" name="Group 2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62625" cy="6962775"/>
                            <a:chOff x="0" y="0"/>
                            <a:chExt cx="9075" cy="10965"/>
                          </a:xfrm>
                        </wpg:grpSpPr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94"/>
                              <a:ext cx="9075" cy="258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90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236"/>
                              <a:ext cx="9075" cy="258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726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71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16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961"/>
                              <a:ext cx="838" cy="259"/>
                            </a:xfrm>
                            <a:prstGeom prst="rect">
                              <a:avLst/>
                            </a:prstGeom>
                            <a:solidFill>
                              <a:srgbClr val="AEAAA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" y="5961"/>
                              <a:ext cx="8247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203"/>
                              <a:ext cx="838" cy="259"/>
                            </a:xfrm>
                            <a:prstGeom prst="rect">
                              <a:avLst/>
                            </a:prstGeom>
                            <a:solidFill>
                              <a:srgbClr val="AEAAA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" y="7203"/>
                              <a:ext cx="8247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949"/>
                              <a:ext cx="9075" cy="258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197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439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745"/>
                              <a:ext cx="422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BBA32C" w14:textId="66991137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Code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45"/>
                              <a:ext cx="1086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366A49" w14:textId="3C23491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Omschrijving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745"/>
                              <a:ext cx="67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B7A0A4" w14:textId="503E5E2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Eenheid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5" y="476"/>
                              <a:ext cx="852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B00F6A" w14:textId="2DE50E56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Tarief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per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5" y="745"/>
                              <a:ext cx="78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63D7E0" w14:textId="016BCFFE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1/7/2021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144" y="745"/>
                              <a:ext cx="675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16ED76" w14:textId="3068705B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Ja /Nee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014"/>
                              <a:ext cx="192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AB2DF3" w14:textId="01572EE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40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Persoonlijke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verzorging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263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B047A4" w14:textId="256A874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40A04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263"/>
                              <a:ext cx="216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D5B09A" w14:textId="08160EB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Persoonlijke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verzorging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26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3E94C9" w14:textId="0D49CD3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263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535401" w14:textId="0C903FE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26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F09461" w14:textId="53E97D5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26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967EA" w14:textId="2E0C3F6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511"/>
                              <a:ext cx="281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E8AA55" w14:textId="7ECD694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45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Ambulante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759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D34BE" w14:textId="34D24E0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45A48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759"/>
                              <a:ext cx="214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0914B4" w14:textId="62E589E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individueel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759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E84B4C" w14:textId="77E8C2B9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759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832CAB" w14:textId="7CE47C4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51,00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759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811F7D" w14:textId="73357B2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759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C3BC26" w14:textId="6B802C0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2008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26FBE4" w14:textId="7082414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45A53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008"/>
                              <a:ext cx="2734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104406" w14:textId="311F581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individueel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2008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83288C" w14:textId="343B05C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008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58AA6F" w14:textId="7574432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87,00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2008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4153B7" w14:textId="2B5652C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008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B33A39" w14:textId="4019FCE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256"/>
                              <a:ext cx="15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081331" w14:textId="3193682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 (Dag)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2505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0FBC17" w14:textId="2678D9F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505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3BBC9" w14:textId="6A23FDA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1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2505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C63993" w14:textId="1AFCFCA1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50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747C49" w14:textId="1CAF802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79,80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250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D3E9B5" w14:textId="1FD06E6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505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284780" w14:textId="70927E3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2753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000C2C" w14:textId="554312B3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753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E34AE5" w14:textId="6A36EEF1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2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275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798418" w14:textId="2EC16BFE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753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58C225" w14:textId="2235AE5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82,80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275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6CED10" w14:textId="0716D97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75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A1E88D" w14:textId="5C18FFD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001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1C8937" w14:textId="5F49329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001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EFC2A3" w14:textId="0A85566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3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001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50C9F2" w14:textId="64204459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001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EB07FD" w14:textId="79C7D16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97,80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001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B86D01" w14:textId="3529DB2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001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C93FF6" w14:textId="385EADC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250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3E682B" w14:textId="5C7A5BE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250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13C582" w14:textId="16E395F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4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250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FCC853" w14:textId="578371A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3250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ABCABD" w14:textId="12EB110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112,20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250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FA289D" w14:textId="04EC5AC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3250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6250FD" w14:textId="42E949E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498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C5F107" w14:textId="312091B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498"/>
                              <a:ext cx="296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4F4E02" w14:textId="54B6D8A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5*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2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498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A1BF5C" w14:textId="7D5427AE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3498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83489B" w14:textId="19AF492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130,80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498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95A3B2" w14:textId="12ABF00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3498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230DE2" w14:textId="25DA4FC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6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747"/>
                              <a:ext cx="328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3251A7" w14:textId="33EB560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45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Ambulante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995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500DC0" w14:textId="22E9E44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45A49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995"/>
                              <a:ext cx="176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E75F46" w14:textId="503F7FAC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995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11B769" w14:textId="772213F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99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6566C9" w14:textId="0772495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44,41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1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99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7353A9" w14:textId="7ED508C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995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BFBCB3" w14:textId="5ACD1CB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4243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D30B26" w14:textId="0CB91FF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45A54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243"/>
                              <a:ext cx="2356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0D3CEC" w14:textId="6D7ADFF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4243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EE513C" w14:textId="565C5A8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6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243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0B0301" w14:textId="48B2757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82,56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424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51FD14" w14:textId="00C0723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24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E9592D" w14:textId="1DCF4E2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492"/>
                              <a:ext cx="807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F66C90" w14:textId="10EF63D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42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Vervoer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4740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D58765" w14:textId="7464C9B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42A03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740"/>
                              <a:ext cx="1226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C6546" w14:textId="5062AF3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Vervoer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Regulier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4740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E88C2C" w14:textId="42595EA4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740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90961D" w14:textId="2517FBF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23,34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4740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2AFF57" w14:textId="56FE9B6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740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9D1371" w14:textId="74A8DDB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4989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4F7966" w14:textId="1ECD3B8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42A04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989"/>
                              <a:ext cx="121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71CB97" w14:textId="70FB310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Vervoer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Rolstoel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4989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960455" w14:textId="118F0C3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989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D4DBF8" w14:textId="1E4108A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23,34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4989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F49DEB" w14:textId="1ED93E1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989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30C963" w14:textId="15F6F38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237"/>
                              <a:ext cx="154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E86DE9" w14:textId="4407930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41 (dag)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5485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A05446" w14:textId="59F6212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485"/>
                              <a:ext cx="159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634FA7" w14:textId="0099E96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5485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9AB475" w14:textId="080B9DE5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548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B50161" w14:textId="3771B6C3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93,60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548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7D2BA9" w14:textId="3118216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5485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C6B109" w14:textId="36209BD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9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5734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070D67" w14:textId="0823DE3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734"/>
                              <a:ext cx="218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11C9D6" w14:textId="3B2FA5F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5734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000C0B" w14:textId="7DEABF9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2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5734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C43854" w14:textId="3F07309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118,20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3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5734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DF33B9" w14:textId="71A8D1E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5734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8A1CEE" w14:textId="307D1FA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982"/>
                              <a:ext cx="250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331A09" w14:textId="40EB7EB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44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Verblijf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Respijtzorg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230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6A047C" w14:textId="4DBE28D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44A09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230"/>
                              <a:ext cx="9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3191A1" w14:textId="42C986D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230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45F94F" w14:textId="6AB781C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6230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B2210" w14:textId="0CA5E71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165,05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230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A00193" w14:textId="7DC8933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6230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C5CC2E" w14:textId="676B9BC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479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4536CF" w14:textId="0D9D998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479"/>
                              <a:ext cx="9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175908" w14:textId="43FEF21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479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9A98F4" w14:textId="0FA245D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479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5D7BDA" w14:textId="2904562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52,54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479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6A2369" w14:textId="19E566B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479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A32D77" w14:textId="28B2DCD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727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CE2EFD" w14:textId="51B9F14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44A45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727"/>
                              <a:ext cx="15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6A5E1A" w14:textId="5F2902A5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727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575C04" w14:textId="4A218708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6727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461F18" w14:textId="72BCB53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260,82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2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727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807517" w14:textId="656689D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6727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C21003" w14:textId="2BEAB3F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976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078B95" w14:textId="2AAE166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976"/>
                              <a:ext cx="15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9EE162" w14:textId="138980D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976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20F97F" w14:textId="4A441D8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976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2E7B39" w14:textId="3C4557F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67,91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8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976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4D4A38" w14:textId="51483DD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9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976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A464A" w14:textId="3AAC45D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224"/>
                              <a:ext cx="20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0160B6" w14:textId="3030862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41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Dagopvang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Respijtzorg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7472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968212" w14:textId="3CD1B30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2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472"/>
                              <a:ext cx="122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CE9B5D" w14:textId="049CE55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Dagopvang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3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7472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170084" w14:textId="7D445BE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472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86159E" w14:textId="6020C51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52,54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5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7472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365A19" w14:textId="022DDF9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6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472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E76EA3" w14:textId="17233F9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7721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4C6E49" w14:textId="5F0AE1B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721"/>
                              <a:ext cx="18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3036D" w14:textId="43CC314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Dagopvang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7721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8A85E0" w14:textId="28EB8C4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0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721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7233F8" w14:textId="14997AA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67,91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7721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022B35" w14:textId="2453DFB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2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721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B9720D" w14:textId="663EA3A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969"/>
                              <a:ext cx="208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192586" w14:textId="0DECD70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54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218"/>
                              <a:ext cx="664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031FE8" w14:textId="00FFD9E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8466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56F0BE" w14:textId="51693E7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466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8EA11E" w14:textId="1D1C196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7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8466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07E25B" w14:textId="58E7F85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466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30001F" w14:textId="610622A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84,00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8466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6D77C1" w14:textId="124C6AA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466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A46129" w14:textId="4C21149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1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8714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1EC410" w14:textId="6C590ED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2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714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9A82BB" w14:textId="5791443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8714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F340B4" w14:textId="5B460304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4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714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EE9AC7" w14:textId="4F4673A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90,60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8714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D0781B" w14:textId="672745A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714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A7811D" w14:textId="6922931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8963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70BA35" w14:textId="0D0899B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963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FE6B1C" w14:textId="151DC95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9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896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C0C7BF" w14:textId="1BF2B89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8963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9F7907" w14:textId="1AA5CC0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110,40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896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918115" w14:textId="73BA9E6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896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5B4BAD" w14:textId="221CDA6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9211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F3E02F" w14:textId="002A350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4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211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40B39E" w14:textId="0C928E8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5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9211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731BB9" w14:textId="6620F374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9211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2898C9" w14:textId="72EC0D8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169,20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9211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CF0B11" w14:textId="5F92ABB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9211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D24B19" w14:textId="09B19F3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460"/>
                              <a:ext cx="1036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36917E" w14:textId="7C08600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0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9708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597FC1" w14:textId="23712B0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708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8D59E1" w14:textId="154EE59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2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9708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9842E" w14:textId="0248065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708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2911B4" w14:textId="107E909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72,00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9708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7D992A" w14:textId="6DA82B0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708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88511D" w14:textId="1B7FD06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9956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69F40E" w14:textId="6782ADA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956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4BBDD3" w14:textId="0770120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8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9956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12F72" w14:textId="7818E291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9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956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B8C3A4" w14:textId="5A45671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80,40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9956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91DC9D" w14:textId="30B0B9B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956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D05561" w14:textId="12C1A8C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2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0205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73A994" w14:textId="5238C6E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0205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342D37" w14:textId="441DC42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0205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FAF059" w14:textId="258E859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020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A8FD40" w14:textId="38F2E0F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91,20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6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020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ACFBC8" w14:textId="31446D8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0205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298ADD" w14:textId="5B505D7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0453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1EA507" w14:textId="37459DB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9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0453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BF38BD" w14:textId="7E28065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045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8728B7" w14:textId="29CDF6E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10453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86B2DE" w14:textId="04607EC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165,00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045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EB81FE" w14:textId="0793EC6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1045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E0D8E6" w14:textId="039A6DD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0712"/>
                              <a:ext cx="5514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751D22" w14:textId="0BC5175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*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nadere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toelichting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op de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zie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tabel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"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Functiegroepindeling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"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" name="Line 204"/>
                          <wps:cNvCnPr/>
                          <wps:spPr bwMode="auto">
                            <a:xfrm flipV="1">
                              <a:off x="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2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0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207"/>
                        <wps:cNvCnPr/>
                        <wps:spPr bwMode="auto">
                          <a:xfrm flipV="1">
                            <a:off x="52578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25780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209"/>
                        <wps:cNvCnPr/>
                        <wps:spPr bwMode="auto">
                          <a:xfrm flipV="1">
                            <a:off x="388366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883660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Line 211"/>
                        <wps:cNvCnPr/>
                        <wps:spPr bwMode="auto">
                          <a:xfrm flipV="1">
                            <a:off x="440880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4408805" y="-6350"/>
                            <a:ext cx="698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Line 213"/>
                        <wps:cNvCnPr/>
                        <wps:spPr bwMode="auto">
                          <a:xfrm flipV="1">
                            <a:off x="514477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144770" y="-6350"/>
                            <a:ext cx="698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6350" y="-6350"/>
                            <a:ext cx="5756275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Line 216"/>
                        <wps:cNvCnPr/>
                        <wps:spPr bwMode="auto">
                          <a:xfrm flipV="1">
                            <a:off x="575627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5756275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218"/>
                        <wps:cNvCnPr/>
                        <wps:spPr bwMode="auto">
                          <a:xfrm>
                            <a:off x="6350" y="63119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6350" y="63119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Line 220"/>
                        <wps:cNvCnPr/>
                        <wps:spPr bwMode="auto">
                          <a:xfrm>
                            <a:off x="6350" y="78867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6350" y="78867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Line 222"/>
                        <wps:cNvCnPr/>
                        <wps:spPr bwMode="auto">
                          <a:xfrm>
                            <a:off x="6350" y="94615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6350" y="94615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224"/>
                        <wps:cNvCnPr/>
                        <wps:spPr bwMode="auto">
                          <a:xfrm>
                            <a:off x="6350" y="110426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6350" y="110426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226"/>
                        <wps:cNvCnPr/>
                        <wps:spPr bwMode="auto">
                          <a:xfrm>
                            <a:off x="6350" y="126174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6350" y="126174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Line 228"/>
                        <wps:cNvCnPr/>
                        <wps:spPr bwMode="auto">
                          <a:xfrm>
                            <a:off x="6350" y="141986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6350" y="141986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Line 230"/>
                        <wps:cNvCnPr/>
                        <wps:spPr bwMode="auto">
                          <a:xfrm>
                            <a:off x="6350" y="157734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6350" y="157734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232"/>
                        <wps:cNvCnPr/>
                        <wps:spPr bwMode="auto">
                          <a:xfrm>
                            <a:off x="6350" y="173482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6350" y="173482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234"/>
                        <wps:cNvCnPr/>
                        <wps:spPr bwMode="auto">
                          <a:xfrm>
                            <a:off x="6350" y="189293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6350" y="189293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Line 236"/>
                        <wps:cNvCnPr/>
                        <wps:spPr bwMode="auto">
                          <a:xfrm>
                            <a:off x="6350" y="205041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6350" y="205041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238"/>
                        <wps:cNvCnPr/>
                        <wps:spPr bwMode="auto">
                          <a:xfrm>
                            <a:off x="6350" y="220789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6350" y="220789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240"/>
                        <wps:cNvCnPr/>
                        <wps:spPr bwMode="auto">
                          <a:xfrm>
                            <a:off x="6350" y="236601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6350" y="236601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Line 242"/>
                        <wps:cNvCnPr/>
                        <wps:spPr bwMode="auto">
                          <a:xfrm>
                            <a:off x="6350" y="252349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6350" y="252349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244"/>
                        <wps:cNvCnPr/>
                        <wps:spPr bwMode="auto">
                          <a:xfrm>
                            <a:off x="6350" y="268160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6350" y="268160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Line 246"/>
                        <wps:cNvCnPr/>
                        <wps:spPr bwMode="auto">
                          <a:xfrm>
                            <a:off x="6350" y="283908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6350" y="283908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Line 248"/>
                        <wps:cNvCnPr/>
                        <wps:spPr bwMode="auto">
                          <a:xfrm>
                            <a:off x="6350" y="299656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6350" y="299656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250"/>
                        <wps:cNvCnPr/>
                        <wps:spPr bwMode="auto">
                          <a:xfrm>
                            <a:off x="6350" y="315468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6350" y="315468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Line 252"/>
                        <wps:cNvCnPr/>
                        <wps:spPr bwMode="auto">
                          <a:xfrm>
                            <a:off x="6350" y="331216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6350" y="331216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Line 254"/>
                        <wps:cNvCnPr/>
                        <wps:spPr bwMode="auto">
                          <a:xfrm>
                            <a:off x="6350" y="347027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6350" y="347027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Line 256"/>
                        <wps:cNvCnPr/>
                        <wps:spPr bwMode="auto">
                          <a:xfrm>
                            <a:off x="6350" y="362775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6350" y="362775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Line 258"/>
                        <wps:cNvCnPr/>
                        <wps:spPr bwMode="auto">
                          <a:xfrm>
                            <a:off x="6350" y="378523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6350" y="378523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Line 260"/>
                        <wps:cNvCnPr/>
                        <wps:spPr bwMode="auto">
                          <a:xfrm>
                            <a:off x="6350" y="394335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6350" y="394335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Line 262"/>
                        <wps:cNvCnPr/>
                        <wps:spPr bwMode="auto">
                          <a:xfrm>
                            <a:off x="6350" y="410083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6350" y="410083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Line 264"/>
                        <wps:cNvCnPr/>
                        <wps:spPr bwMode="auto">
                          <a:xfrm>
                            <a:off x="6350" y="425894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6350" y="425894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Line 266"/>
                        <wps:cNvCnPr/>
                        <wps:spPr bwMode="auto">
                          <a:xfrm>
                            <a:off x="6350" y="441642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6350" y="441642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268"/>
                        <wps:cNvCnPr/>
                        <wps:spPr bwMode="auto">
                          <a:xfrm>
                            <a:off x="6350" y="457390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6350" y="457390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Line 270"/>
                        <wps:cNvCnPr/>
                        <wps:spPr bwMode="auto">
                          <a:xfrm>
                            <a:off x="6350" y="473202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6350" y="473202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Line 272"/>
                        <wps:cNvCnPr/>
                        <wps:spPr bwMode="auto">
                          <a:xfrm>
                            <a:off x="6350" y="488950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6350" y="488950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Line 274"/>
                        <wps:cNvCnPr/>
                        <wps:spPr bwMode="auto">
                          <a:xfrm>
                            <a:off x="6350" y="504761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6350" y="504761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Line 276"/>
                        <wps:cNvCnPr/>
                        <wps:spPr bwMode="auto">
                          <a:xfrm>
                            <a:off x="6350" y="520509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6350" y="520509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Line 278"/>
                        <wps:cNvCnPr/>
                        <wps:spPr bwMode="auto">
                          <a:xfrm>
                            <a:off x="6350" y="536257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6350" y="536257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Line 280"/>
                        <wps:cNvCnPr/>
                        <wps:spPr bwMode="auto">
                          <a:xfrm>
                            <a:off x="6350" y="552069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6350" y="552069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Line 282"/>
                        <wps:cNvCnPr/>
                        <wps:spPr bwMode="auto">
                          <a:xfrm>
                            <a:off x="6350" y="567817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6350" y="567817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Line 284"/>
                        <wps:cNvCnPr/>
                        <wps:spPr bwMode="auto">
                          <a:xfrm>
                            <a:off x="6350" y="583565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6350" y="583565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Line 286"/>
                        <wps:cNvCnPr/>
                        <wps:spPr bwMode="auto">
                          <a:xfrm>
                            <a:off x="6350" y="599376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6350" y="599376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Line 288"/>
                        <wps:cNvCnPr/>
                        <wps:spPr bwMode="auto">
                          <a:xfrm>
                            <a:off x="6350" y="615124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6350" y="615124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Line 290"/>
                        <wps:cNvCnPr/>
                        <wps:spPr bwMode="auto">
                          <a:xfrm>
                            <a:off x="6350" y="630936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6350" y="630936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Line 292"/>
                        <wps:cNvCnPr/>
                        <wps:spPr bwMode="auto">
                          <a:xfrm>
                            <a:off x="6350" y="646684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6350" y="646684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Line 294"/>
                        <wps:cNvCnPr/>
                        <wps:spPr bwMode="auto">
                          <a:xfrm>
                            <a:off x="6350" y="662432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6350" y="662432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-6350" y="-6350"/>
                            <a:ext cx="12700" cy="68021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297"/>
                        <wps:cNvCnPr/>
                        <wps:spPr bwMode="auto">
                          <a:xfrm>
                            <a:off x="3883660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3883660" y="6350"/>
                            <a:ext cx="6350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299"/>
                        <wps:cNvCnPr/>
                        <wps:spPr bwMode="auto">
                          <a:xfrm>
                            <a:off x="4408805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4408805" y="6350"/>
                            <a:ext cx="6985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301"/>
                        <wps:cNvCnPr/>
                        <wps:spPr bwMode="auto">
                          <a:xfrm>
                            <a:off x="5144770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5144770" y="6350"/>
                            <a:ext cx="6985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6350" y="6782435"/>
                            <a:ext cx="5756275" cy="13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5749290" y="6350"/>
                            <a:ext cx="13335" cy="67894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305"/>
                        <wps:cNvCnPr/>
                        <wps:spPr bwMode="auto">
                          <a:xfrm>
                            <a:off x="525780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525780" y="6350"/>
                            <a:ext cx="6350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307"/>
                        <wps:cNvCnPr/>
                        <wps:spPr bwMode="auto">
                          <a:xfrm>
                            <a:off x="0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0" y="679577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309"/>
                        <wps:cNvCnPr/>
                        <wps:spPr bwMode="auto">
                          <a:xfrm>
                            <a:off x="525780" y="69532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525780" y="69532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311"/>
                        <wps:cNvCnPr/>
                        <wps:spPr bwMode="auto">
                          <a:xfrm>
                            <a:off x="3883660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3883660" y="679577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313"/>
                        <wps:cNvCnPr/>
                        <wps:spPr bwMode="auto">
                          <a:xfrm>
                            <a:off x="4408805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4408805" y="6795770"/>
                            <a:ext cx="6985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315"/>
                        <wps:cNvCnPr/>
                        <wps:spPr bwMode="auto">
                          <a:xfrm>
                            <a:off x="5144770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5144770" y="6795770"/>
                            <a:ext cx="6985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317"/>
                        <wps:cNvCnPr/>
                        <wps:spPr bwMode="auto">
                          <a:xfrm>
                            <a:off x="5756275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5756275" y="679577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319"/>
                        <wps:cNvCnPr/>
                        <wps:spPr bwMode="auto">
                          <a:xfrm>
                            <a:off x="576262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5762625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321"/>
                        <wps:cNvCnPr/>
                        <wps:spPr bwMode="auto">
                          <a:xfrm>
                            <a:off x="5762625" y="6311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5762625" y="63119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Line 323"/>
                        <wps:cNvCnPr/>
                        <wps:spPr bwMode="auto">
                          <a:xfrm>
                            <a:off x="5762625" y="7886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5762625" y="7886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325"/>
                        <wps:cNvCnPr/>
                        <wps:spPr bwMode="auto">
                          <a:xfrm>
                            <a:off x="5762625" y="9461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5762625" y="94615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327"/>
                        <wps:cNvCnPr/>
                        <wps:spPr bwMode="auto">
                          <a:xfrm>
                            <a:off x="5762625" y="11042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762625" y="110426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329"/>
                        <wps:cNvCnPr/>
                        <wps:spPr bwMode="auto">
                          <a:xfrm>
                            <a:off x="5762625" y="12617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5762625" y="126174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331"/>
                        <wps:cNvCnPr/>
                        <wps:spPr bwMode="auto">
                          <a:xfrm>
                            <a:off x="5762625" y="14198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5762625" y="141986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333"/>
                        <wps:cNvCnPr/>
                        <wps:spPr bwMode="auto">
                          <a:xfrm>
                            <a:off x="5762625" y="15773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5762625" y="157734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335"/>
                        <wps:cNvCnPr/>
                        <wps:spPr bwMode="auto">
                          <a:xfrm>
                            <a:off x="5762625" y="17348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5762625" y="173482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337"/>
                        <wps:cNvCnPr/>
                        <wps:spPr bwMode="auto">
                          <a:xfrm>
                            <a:off x="5762625" y="18929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5762625" y="189293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339"/>
                        <wps:cNvCnPr/>
                        <wps:spPr bwMode="auto">
                          <a:xfrm>
                            <a:off x="5762625" y="20504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5762625" y="205041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341"/>
                        <wps:cNvCnPr/>
                        <wps:spPr bwMode="auto">
                          <a:xfrm>
                            <a:off x="5762625" y="22078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5762625" y="220789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343"/>
                        <wps:cNvCnPr/>
                        <wps:spPr bwMode="auto">
                          <a:xfrm>
                            <a:off x="5762625" y="23660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5762625" y="236601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Line 345"/>
                        <wps:cNvCnPr/>
                        <wps:spPr bwMode="auto">
                          <a:xfrm>
                            <a:off x="5762625" y="25234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5762625" y="252349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347"/>
                        <wps:cNvCnPr/>
                        <wps:spPr bwMode="auto">
                          <a:xfrm>
                            <a:off x="5762625" y="26816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762625" y="268160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349"/>
                        <wps:cNvCnPr/>
                        <wps:spPr bwMode="auto">
                          <a:xfrm>
                            <a:off x="5762625" y="28390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5762625" y="283908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Line 351"/>
                        <wps:cNvCnPr/>
                        <wps:spPr bwMode="auto">
                          <a:xfrm>
                            <a:off x="5762625" y="29965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5762625" y="299656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353"/>
                        <wps:cNvCnPr/>
                        <wps:spPr bwMode="auto">
                          <a:xfrm>
                            <a:off x="5762625" y="31546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5762625" y="315468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Line 355"/>
                        <wps:cNvCnPr/>
                        <wps:spPr bwMode="auto">
                          <a:xfrm>
                            <a:off x="5762625" y="33121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5762625" y="331216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Line 357"/>
                        <wps:cNvCnPr/>
                        <wps:spPr bwMode="auto">
                          <a:xfrm>
                            <a:off x="5762625" y="34702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5762625" y="347027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Line 359"/>
                        <wps:cNvCnPr/>
                        <wps:spPr bwMode="auto">
                          <a:xfrm>
                            <a:off x="5762625" y="36277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5762625" y="362775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Line 361"/>
                        <wps:cNvCnPr/>
                        <wps:spPr bwMode="auto">
                          <a:xfrm>
                            <a:off x="5762625" y="3785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5762625" y="378523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Line 363"/>
                        <wps:cNvCnPr/>
                        <wps:spPr bwMode="auto">
                          <a:xfrm>
                            <a:off x="5762625" y="3943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5762625" y="3943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Line 365"/>
                        <wps:cNvCnPr/>
                        <wps:spPr bwMode="auto">
                          <a:xfrm>
                            <a:off x="5762625" y="41008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5762625" y="410083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Line 367"/>
                        <wps:cNvCnPr/>
                        <wps:spPr bwMode="auto">
                          <a:xfrm>
                            <a:off x="5762625" y="4258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5762625" y="425894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Line 369"/>
                        <wps:cNvCnPr/>
                        <wps:spPr bwMode="auto">
                          <a:xfrm>
                            <a:off x="5762625" y="44164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5762625" y="441642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Line 371"/>
                        <wps:cNvCnPr/>
                        <wps:spPr bwMode="auto">
                          <a:xfrm>
                            <a:off x="5762625" y="45739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5762625" y="457390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Line 373"/>
                        <wps:cNvCnPr/>
                        <wps:spPr bwMode="auto">
                          <a:xfrm>
                            <a:off x="5762625" y="47320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5762625" y="473202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Line 375"/>
                        <wps:cNvCnPr/>
                        <wps:spPr bwMode="auto">
                          <a:xfrm>
                            <a:off x="5762625" y="48895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5762625" y="488950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Line 377"/>
                        <wps:cNvCnPr/>
                        <wps:spPr bwMode="auto">
                          <a:xfrm>
                            <a:off x="5762625" y="50476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5762625" y="504761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Line 379"/>
                        <wps:cNvCnPr/>
                        <wps:spPr bwMode="auto">
                          <a:xfrm>
                            <a:off x="5762625" y="52050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5762625" y="520509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381"/>
                        <wps:cNvCnPr/>
                        <wps:spPr bwMode="auto">
                          <a:xfrm>
                            <a:off x="5762625" y="53625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5762625" y="536257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Line 383"/>
                        <wps:cNvCnPr/>
                        <wps:spPr bwMode="auto">
                          <a:xfrm>
                            <a:off x="5762625" y="55206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5762625" y="552069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Line 385"/>
                        <wps:cNvCnPr/>
                        <wps:spPr bwMode="auto">
                          <a:xfrm>
                            <a:off x="5762625" y="56781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5762625" y="56781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Line 387"/>
                        <wps:cNvCnPr/>
                        <wps:spPr bwMode="auto">
                          <a:xfrm>
                            <a:off x="5762625" y="58356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5762625" y="583565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Line 389"/>
                        <wps:cNvCnPr/>
                        <wps:spPr bwMode="auto">
                          <a:xfrm>
                            <a:off x="5762625" y="59937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5762625" y="599376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391"/>
                        <wps:cNvCnPr/>
                        <wps:spPr bwMode="auto">
                          <a:xfrm>
                            <a:off x="5762625" y="61512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5762625" y="615124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Line 393"/>
                        <wps:cNvCnPr/>
                        <wps:spPr bwMode="auto">
                          <a:xfrm>
                            <a:off x="5762625" y="63093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5762625" y="630936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Line 395"/>
                        <wps:cNvCnPr/>
                        <wps:spPr bwMode="auto">
                          <a:xfrm>
                            <a:off x="5762625" y="64668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5762625" y="646684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Line 397"/>
                        <wps:cNvCnPr/>
                        <wps:spPr bwMode="auto">
                          <a:xfrm>
                            <a:off x="5762625" y="66243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5762625" y="662432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Line 399"/>
                        <wps:cNvCnPr/>
                        <wps:spPr bwMode="auto">
                          <a:xfrm>
                            <a:off x="5762625" y="67887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5762625" y="678878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Line 401"/>
                        <wps:cNvCnPr/>
                        <wps:spPr bwMode="auto">
                          <a:xfrm>
                            <a:off x="0" y="6946900"/>
                            <a:ext cx="57626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0" y="6946900"/>
                            <a:ext cx="576897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Papier 403" o:spid="_x0000_s1026" editas="canvas" style="width:453.75pt;height:548.25pt;mso-position-horizontal-relative:char;mso-position-vertical-relative:line" coordsize="57626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26;height:69627;visibility:visible;mso-wrap-style:square">
                  <v:fill o:detectmouseclick="t"/>
                  <v:path o:connecttype="none"/>
                </v:shape>
                <v:group id="Group 205" o:spid="_x0000_s1028" style="position:absolute;width:57626;height:69627" coordsize="9075,109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5" o:spid="_x0000_s1029" style="position:absolute;top:994;width:9075;height: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XcIA&#10;AADaAAAADwAAAGRycy9kb3ducmV2LnhtbESPQWvCQBSE74X+h+UVems29RBs6iohEPDiwUTp9ZF9&#10;JtHs2zS7xvTfu4LQ4zAz3zCrzWx6MdHoOssKPqMYBHFtdceNgkNVfCxBOI+ssbdMCv7IwWb9+rLC&#10;VNsb72kqfSMChF2KClrvh1RKV7dk0EV2IA7eyY4GfZBjI/WItwA3vVzEcSINdhwWWhwob6m+lFej&#10;4Hdx3hVf8pQdy2rK4j7X8w9qpd7f5uwbhKfZ/4ef7a1WkMDj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oZdwgAAANoAAAAPAAAAAAAAAAAAAAAAAJgCAABkcnMvZG93&#10;bnJldi54bWxQSwUGAAAAAAQABAD1AAAAhwMAAAAA&#10;" fillcolor="#a6a6a6" stroked="f"/>
                  <v:rect id="Rectangle 6" o:spid="_x0000_s1030" style="position:absolute;top:1490;width:907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jxsEA&#10;AADaAAAADwAAAGRycy9kb3ducmV2LnhtbESPQYvCMBSE7wv+h/AEb2uqB3etTaUIwl48WFe8Pppn&#10;W21eapOt9d+bBcHjMDPfMMl6MI3oqXO1ZQWzaQSCuLC65lLB72H7+Q3CeWSNjWVS8CAH63T0kWCs&#10;7Z331Oe+FAHCLkYFlfdtLKUrKjLoprYlDt7ZdgZ9kF0pdYf3ADeNnEfRQhqsOSxU2NKmouKa/xkF&#10;t/llt13Kc3bMD30WNRs9nFArNRkP2QqEp8G/w6/2j1bwBf9Xwg2Q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mI8bBAAAA2gAAAA8AAAAAAAAAAAAAAAAAmAIAAGRycy9kb3du&#10;cmV2LnhtbFBLBQYAAAAABAAEAPUAAACGAwAAAAA=&#10;" fillcolor="#a6a6a6" stroked="f"/>
                  <v:rect id="Rectangle 7" o:spid="_x0000_s1031" style="position:absolute;top:2236;width:9075;height: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3tLsA&#10;AADaAAAADwAAAGRycy9kb3ducmV2LnhtbERPvQrCMBDeBd8hnOCmqQ6i1ShFEFwcrIrr0ZxttbnU&#10;Jtb69mYQHD++/9WmM5VoqXGlZQWTcQSCOLO65FzB+bQbzUE4j6yxskwKPuRgs+73Vhhr++YjtanP&#10;RQhhF6OCwvs6ltJlBRl0Y1sTB+5mG4M+wCaXusF3CDeVnEbRTBosOTQUWNO2oOyRvoyC5/R+2C3k&#10;LbmkpzaJqq3urqiVGg66ZAnCU+f/4p97rx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25t7S7AAAA2gAAAA8AAAAAAAAAAAAAAAAAmAIAAGRycy9kb3ducmV2Lnht&#10;bFBLBQYAAAAABAAEAPUAAACAAwAAAAA=&#10;" fillcolor="#a6a6a6" stroked="f"/>
                  <v:rect id="Rectangle 8" o:spid="_x0000_s1032" style="position:absolute;top:3726;width:907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SL8IA&#10;AADaAAAADwAAAGRycy9kb3ducmV2LnhtbESPQWvCQBSE74X+h+UJ3pqNOUgTXSUIQi8eTBSvj+wz&#10;iWbfptltkv77bqHQ4zAz3zDb/Ww6MdLgWssKVlEMgriyuuVawaU8vr2DcB5ZY2eZFHyTg/3u9WWL&#10;mbYTn2ksfC0ChF2GChrv+0xKVzVk0EW2Jw7e3Q4GfZBDLfWAU4CbTiZxvJYGWw4LDfZ0aKh6Fl9G&#10;wWfyOB1Tec+vRTnmcXfQ8w21UsvFnG9AeJr9f/iv/aEVpPB7Jdw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9RIvwgAAANoAAAAPAAAAAAAAAAAAAAAAAJgCAABkcnMvZG93&#10;bnJldi54bWxQSwUGAAAAAAQABAD1AAAAhwMAAAAA&#10;" fillcolor="#a6a6a6" stroked="f"/>
                  <v:rect id="Rectangle 9" o:spid="_x0000_s1033" style="position:absolute;top:4471;width:907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vP4MIA&#10;AADbAAAADwAAAGRycy9kb3ducmV2LnhtbESPQYvCQAyF7wv7H4YI3tapHsStjlIEwYsHq+I1dGLb&#10;3U6m2xlr/ffmIOwt4b2892W1GVyjeupC7dnAdJKAIi68rbk0cD7tvhagQkS22HgmA08KsFl/fqww&#10;tf7BR+rzWCoJ4ZCigSrGNtU6FBU5DBPfEot2853DKGtXatvhQ8Jdo2dJMtcOa5aGClvaVlT85ndn&#10;4G/2c9h961t2yU99ljRbO1zRGjMeDdkSVKQh/pvf13sr+EIvv8gAe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m8/gwgAAANsAAAAPAAAAAAAAAAAAAAAAAJgCAABkcnMvZG93&#10;bnJldi54bWxQSwUGAAAAAAQABAD1AAAAhwMAAAAA&#10;" fillcolor="#a6a6a6" stroked="f"/>
                  <v:rect id="Rectangle 10" o:spid="_x0000_s1034" style="position:absolute;top:5216;width:907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qe8AA&#10;AADbAAAADwAAAGRycy9kb3ducmV2LnhtbERPS2vCQBC+C/0PyxS81U08iI1ZJQSEXnowtngdspOH&#10;ZmfT7DbGf+8Kgrf5+J6T7ibTiZEG11pWEC8iEMSl1S3XCn6O+481COeRNXaWScGNHOy2b7MUE22v&#10;fKCx8LUIIewSVNB43ydSurIhg25he+LAVXYw6AMcaqkHvIZw08llFK2kwZZDQ4M95Q2Vl+LfKPhb&#10;nr/3n7LKfovjmEVdrqcTaqXm71O2AeFp8i/x0/2lw/wYHr+EA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dqe8AAAADbAAAADwAAAAAAAAAAAAAAAACYAgAAZHJzL2Rvd25y&#10;ZXYueG1sUEsFBgAAAAAEAAQA9QAAAIUDAAAAAA==&#10;" fillcolor="#a6a6a6" stroked="f"/>
                  <v:rect id="Rectangle 11" o:spid="_x0000_s1035" style="position:absolute;top:5961;width:838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Ap7sIA&#10;AADbAAAADwAAAGRycy9kb3ducmV2LnhtbERPTWvCQBC9C/6HZQq9iG6ag0qaVWxpQLw1eshxyE6T&#10;0OxszG6T6K93C4Xe5vE+J91PphUD9a6xrOBlFYEgLq1uuFJwOWfLLQjnkTW2lknBjRzsd/NZiom2&#10;I3/SkPtKhBB2CSqove8SKV1Zk0G3sh1x4L5sb9AH2FdS9ziGcNPKOIrW0mDDoaHGjt5rKr/zH6OA&#10;D3JRDny9x+eP7G2j8+LkFoVSz0/T4RWEp8n/i//cRx3mx/D7SzhA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0CnuwgAAANsAAAAPAAAAAAAAAAAAAAAAAJgCAABkcnMvZG93&#10;bnJldi54bWxQSwUGAAAAAAQABAD1AAAAhwMAAAAA&#10;" fillcolor="#aeaaaa" stroked="f"/>
                  <v:rect id="Rectangle 12" o:spid="_x0000_s1036" style="position:absolute;left:828;top:5961;width:8247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lRl8EA&#10;AADbAAAADwAAAGRycy9kb3ducmV2LnhtbERPTWvCQBC9C/0Pywi96UYLYlPXEAKClx6aKF6H7JhE&#10;s7Npdk3Sf98VCr3N433OLplMKwbqXWNZwWoZgSAurW64UnAqDostCOeRNbaWScEPOUj2L7MdxtqO&#10;/EVD7isRQtjFqKD2vouldGVNBt3SdsSBu9reoA+wr6TucQzhppXrKNpIgw2Hhho7ymoq7/nDKPhe&#10;3z4P7/KanvNiSKM209MFtVKv8yn9AOFp8v/iP/dRh/lv8PwlHC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JUZfBAAAA2wAAAA8AAAAAAAAAAAAAAAAAmAIAAGRycy9kb3du&#10;cmV2LnhtbFBLBQYAAAAABAAEAPUAAACGAwAAAAA=&#10;" fillcolor="#a6a6a6" stroked="f"/>
                  <v:rect id="Rectangle 13" o:spid="_x0000_s1037" style="position:absolute;top:7203;width:838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UAcEA&#10;AADbAAAADwAAAGRycy9kb3ducmV2LnhtbERPTYvCMBC9L/gfwgh7EU1XZFeqUXRREG+2HjwOzdgW&#10;m0ltYu36640g7G0e73Pmy85UoqXGlZYVfI0iEMSZ1SXnCo7pdjgF4TyyxsoyKfgjB8tF72OOsbZ3&#10;PlCb+FyEEHYxKii8r2MpXVaQQTeyNXHgzrYx6ANscqkbvIdwU8lxFH1LgyWHhgJr+i0ouyQ3o4BX&#10;cpC1fH2M0812/aOT094NTkp99rvVDISnzv+L3+6dDvMn8PolH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1FAHBAAAA2wAAAA8AAAAAAAAAAAAAAAAAmAIAAGRycy9kb3du&#10;cmV2LnhtbFBLBQYAAAAABAAEAPUAAACGAwAAAAA=&#10;" fillcolor="#aeaaaa" stroked="f"/>
                  <v:rect id="Rectangle 14" o:spid="_x0000_s1038" style="position:absolute;left:828;top:7203;width:8247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xseMEA&#10;AADbAAAADwAAAGRycy9kb3ducmV2LnhtbERPTWvCQBC9C/0Pywi96UahYlPXEAKClx6aKF6H7JhE&#10;s7Npdk3Sf98VCr3N433OLplMKwbqXWNZwWoZgSAurW64UnAqDostCOeRNbaWScEPOUj2L7MdxtqO&#10;/EVD7isRQtjFqKD2vouldGVNBt3SdsSBu9reoA+wr6TucQzhppXrKNpIgw2Hhho7ymoq7/nDKPhe&#10;3z4P7/KanvNiSKM209MFtVKv8yn9AOFp8v/iP/dRh/lv8PwlHC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sbHjBAAAA2wAAAA8AAAAAAAAAAAAAAAAAmAIAAGRycy9kb3du&#10;cmV2LnhtbFBLBQYAAAAABAAEAPUAAACGAwAAAAA=&#10;" fillcolor="#a6a6a6" stroked="f"/>
                  <v:rect id="Rectangle 15" o:spid="_x0000_s1039" style="position:absolute;top:7949;width:9075;height: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7yD78A&#10;AADbAAAADwAAAGRycy9kb3ducmV2LnhtbERPTYvCMBC9C/6HMII3TfUgazUtRRD24sG6i9ehGdtq&#10;M6lNttZ/b4QFb/N4n7NNB9OInjpXW1awmEcgiAuray4V/Jz2sy8QziNrbCyTgic5SJPxaIuxtg8+&#10;Up/7UoQQdjEqqLxvYyldUZFBN7ctceAutjPoA+xKqTt8hHDTyGUUraTBmkNDhS3tKipu+Z9RcF9e&#10;D/u1vGS/+anPomanhzNqpaaTIduA8DT4j/jf/a3D/BW8fwkHyOQ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PvIPvwAAANsAAAAPAAAAAAAAAAAAAAAAAJgCAABkcnMvZG93bnJl&#10;di54bWxQSwUGAAAAAAQABAD1AAAAhAMAAAAA&#10;" fillcolor="#a6a6a6" stroked="f"/>
                  <v:rect id="Rectangle 16" o:spid="_x0000_s1040" style="position:absolute;top:8197;width:907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P6WsQA&#10;AADbAAAADwAAAGRycy9kb3ducmV2LnhtbERP32vCMBB+F/Y/hBv4IprqQEdnlFqmDARBJ4O9Hc3Z&#10;ljWXLona7a9fBoJv9/H9vPmyM424kPO1ZQXjUQKCuLC65lLB8X09fAbhA7LGxjIp+CEPy8VDb46p&#10;tlfe0+UQShFD2KeooAqhTaX0RUUG/ci2xJE7WWcwROhKqR1eY7hp5CRJptJgzbGhwpbyioqvw9ko&#10;2H3ONt+Z+zXbj9fTYJPlqyef75XqP3bZC4hAXbiLb+43HefP4P+XeI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D+lrEAAAA2wAAAA8AAAAAAAAAAAAAAAAAmAIAAGRycy9k&#10;b3ducmV2LnhtbFBLBQYAAAAABAAEAPUAAACJAwAAAAA=&#10;" fillcolor="#d9d9d9" stroked="f"/>
                  <v:rect id="Rectangle 17" o:spid="_x0000_s1041" style="position:absolute;top:9439;width:907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xuKMcA&#10;AADbAAAADwAAAGRycy9kb3ducmV2LnhtbESPQUvDQBCF70L/wzIFL2I3KmiJ3ZYYaikIhbYieBuy&#10;0ySYnU131zb21zsHwdsM781738wWg+vUiUJsPRu4m2SgiCtvW64NvO9fb6egYkK22HkmAz8UYTEf&#10;Xc0wt/7MWzrtUq0khGOOBpqU+lzrWDXkME58TyzawQeHSdZQaxvwLOGu0/dZ9qgdtiwNDfZUNlR9&#10;7b6dgc3n0+pYhIt7+1geblZF+fIQy60x1+OheAaVaEj/5r/rtRV8gZVfZAA9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cbijHAAAA2wAAAA8AAAAAAAAAAAAAAAAAmAIAAGRy&#10;cy9kb3ducmV2LnhtbFBLBQYAAAAABAAEAPUAAACMAwAAAAA=&#10;" fillcolor="#d9d9d9" stroked="f"/>
                  <v:rect id="Rectangle 18" o:spid="_x0000_s1042" style="position:absolute;left:41;top:745;width:422;height:2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  <v:textbox style="mso-fit-shape-to-text:t" inset="0,0,0,0">
                      <w:txbxContent>
                        <w:p w14:paraId="4EBBA32C" w14:textId="66991137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Code</w:t>
                          </w:r>
                        </w:p>
                      </w:txbxContent>
                    </v:textbox>
                  </v:rect>
                  <v:rect id="Rectangle 19" o:spid="_x0000_s1043" style="position:absolute;left:869;top:745;width:1086;height:2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  <v:textbox style="mso-fit-shape-to-text:t" inset="0,0,0,0">
                      <w:txbxContent>
                        <w:p w14:paraId="19366A49" w14:textId="3C23491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Omschrijving</w:t>
                          </w:r>
                          <w:proofErr w:type="spellEnd"/>
                        </w:p>
                      </w:txbxContent>
                    </v:textbox>
                  </v:rect>
                  <v:rect id="Rectangle 20" o:spid="_x0000_s1044" style="position:absolute;left:6157;top:745;width:671;height:2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30B7A0A4" w14:textId="503E5E2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Eenheid</w:t>
                          </w:r>
                          <w:proofErr w:type="spellEnd"/>
                        </w:p>
                      </w:txbxContent>
                    </v:textbox>
                  </v:rect>
                  <v:rect id="Rectangle 21" o:spid="_x0000_s1045" style="position:absolute;left:6985;top:476;width:852;height:2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03B00F6A" w14:textId="2DE50E56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Tarief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per </w:t>
                          </w:r>
                        </w:p>
                      </w:txbxContent>
                    </v:textbox>
                  </v:rect>
                  <v:rect id="Rectangle 22" o:spid="_x0000_s1046" style="position:absolute;left:6985;top:745;width:781;height:2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4763D7E0" w14:textId="016BCFFE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1/7/2021 </w:t>
                          </w:r>
                        </w:p>
                      </w:txbxContent>
                    </v:textbox>
                  </v:rect>
                  <v:rect id="Rectangle 23" o:spid="_x0000_s1047" style="position:absolute;left:8144;top:745;width:675;height:2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2016ED76" w14:textId="3068705B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Ja /Nee </w:t>
                          </w:r>
                        </w:p>
                      </w:txbxContent>
                    </v:textbox>
                  </v:rect>
                  <v:rect id="Rectangle 24" o:spid="_x0000_s1048" style="position:absolute;left:869;top:1014;width:192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31AB2DF3" w14:textId="01572EE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40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Persoonlijke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verzorging</w:t>
                          </w:r>
                          <w:proofErr w:type="spellEnd"/>
                        </w:p>
                      </w:txbxContent>
                    </v:textbox>
                  </v:rect>
                  <v:rect id="Rectangle 25" o:spid="_x0000_s1049" style="position:absolute;left:41;top:1263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08B047A4" w14:textId="256A874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40A04</w:t>
                          </w:r>
                        </w:p>
                      </w:txbxContent>
                    </v:textbox>
                  </v:rect>
                  <v:rect id="Rectangle 26" o:spid="_x0000_s1050" style="position:absolute;left:869;top:1263;width:216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02D5B09A" w14:textId="08160EB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Persoonlijke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verzorging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</w:t>
                          </w:r>
                          <w:proofErr w:type="spellEnd"/>
                        </w:p>
                      </w:txbxContent>
                    </v:textbox>
                  </v:rect>
                  <v:rect id="Rectangle 27" o:spid="_x0000_s1051" style="position:absolute;left:6157;top:1263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  <v:textbox style="mso-fit-shape-to-text:t" inset="0,0,0,0">
                      <w:txbxContent>
                        <w:p w14:paraId="513E94C9" w14:textId="0D49CD3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28" o:spid="_x0000_s1052" style="position:absolute;left:7616;top:1263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63535401" w14:textId="0C903FE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50,40</w:t>
                          </w:r>
                        </w:p>
                      </w:txbxContent>
                    </v:textbox>
                  </v:rect>
                  <v:rect id="Rectangle 29" o:spid="_x0000_s1053" style="position:absolute;left:7026;top:1263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  <v:textbox style="mso-fit-shape-to-text:t" inset="0,0,0,0">
                      <w:txbxContent>
                        <w:p w14:paraId="14F09461" w14:textId="53E97D5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30" o:spid="_x0000_s1054" style="position:absolute;left:7616;top:1263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3F7967EA" w14:textId="2E0C3F6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" o:spid="_x0000_s1055" style="position:absolute;left:869;top:1511;width:2815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26E8AA55" w14:textId="7ECD694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45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Ambulante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32" o:spid="_x0000_s1056" style="position:absolute;left:41;top:1759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294D34BE" w14:textId="34D24E0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45A48</w:t>
                          </w:r>
                        </w:p>
                      </w:txbxContent>
                    </v:textbox>
                  </v:rect>
                  <v:rect id="Rectangle 33" o:spid="_x0000_s1057" style="position:absolute;left:869;top:1759;width:214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030914B4" w14:textId="62E589E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individueel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 basis</w:t>
                          </w:r>
                        </w:p>
                      </w:txbxContent>
                    </v:textbox>
                  </v:rect>
                  <v:rect id="Rectangle 34" o:spid="_x0000_s1058" style="position:absolute;left:6157;top:1759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1AE84B4C" w14:textId="77E8C2B9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35" o:spid="_x0000_s1059" style="position:absolute;left:7616;top:1759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37832CAB" w14:textId="7CE47C4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51,00</w:t>
                          </w:r>
                        </w:p>
                      </w:txbxContent>
                    </v:textbox>
                  </v:rect>
                  <v:rect id="Rectangle 36" o:spid="_x0000_s1060" style="position:absolute;left:7026;top:1759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64811F7D" w14:textId="73357B2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37" o:spid="_x0000_s1061" style="position:absolute;left:7616;top:1759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  <v:textbox style="mso-fit-shape-to-text:t" inset="0,0,0,0">
                      <w:txbxContent>
                        <w:p w14:paraId="65C3BC26" w14:textId="6B802C0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" o:spid="_x0000_s1062" style="position:absolute;left:41;top:2008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2F26FBE4" w14:textId="7082414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45A53</w:t>
                          </w:r>
                        </w:p>
                      </w:txbxContent>
                    </v:textbox>
                  </v:rect>
                  <v:rect id="Rectangle 39" o:spid="_x0000_s1063" style="position:absolute;left:869;top:2008;width:2734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  <v:textbox style="mso-fit-shape-to-text:t" inset="0,0,0,0">
                      <w:txbxContent>
                        <w:p w14:paraId="50104406" w14:textId="311F581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individueel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40" o:spid="_x0000_s1064" style="position:absolute;left:6157;top:2008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1A83288C" w14:textId="343B05C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41" o:spid="_x0000_s1065" style="position:absolute;left:7616;top:2008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5758AA6F" w14:textId="7574432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87,00</w:t>
                          </w:r>
                        </w:p>
                      </w:txbxContent>
                    </v:textbox>
                  </v:rect>
                  <v:rect id="Rectangle 42" o:spid="_x0000_s1066" style="position:absolute;left:7026;top:2008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084153B7" w14:textId="2B5652C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43" o:spid="_x0000_s1067" style="position:absolute;left:7616;top:2008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29B33A39" w14:textId="4019FCE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" o:spid="_x0000_s1068" style="position:absolute;left:869;top:2256;width:152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40081331" w14:textId="3193682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 (Dag)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</w:p>
                      </w:txbxContent>
                    </v:textbox>
                  </v:rect>
                  <v:rect id="Rectangle 45" o:spid="_x0000_s1069" style="position:absolute;left:41;top:2505;width:44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7F0FBC17" w14:textId="2678D9F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S01</w:t>
                          </w:r>
                        </w:p>
                      </w:txbxContent>
                    </v:textbox>
                  </v:rect>
                  <v:rect id="Rectangle 46" o:spid="_x0000_s1070" style="position:absolute;left:869;top:2505;width:300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5D73BBC9" w14:textId="6A23FDA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1 *</w:t>
                          </w:r>
                        </w:p>
                      </w:txbxContent>
                    </v:textbox>
                  </v:rect>
                  <v:rect id="Rectangle 47" o:spid="_x0000_s1071" style="position:absolute;left:6157;top:2505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  <v:textbox style="mso-fit-shape-to-text:t" inset="0,0,0,0">
                      <w:txbxContent>
                        <w:p w14:paraId="01C63993" w14:textId="1AFCFCA1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48" o:spid="_x0000_s1072" style="position:absolute;left:7616;top:2505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76747C49" w14:textId="1CAF802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79,80</w:t>
                          </w:r>
                        </w:p>
                      </w:txbxContent>
                    </v:textbox>
                  </v:rect>
                  <v:rect id="Rectangle 49" o:spid="_x0000_s1073" style="position:absolute;left:7026;top:2505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<v:textbox style="mso-fit-shape-to-text:t" inset="0,0,0,0">
                      <w:txbxContent>
                        <w:p w14:paraId="13D3E9B5" w14:textId="1FD06E6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50" o:spid="_x0000_s1074" style="position:absolute;left:7616;top:2505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1A284780" w14:textId="70927E3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1" o:spid="_x0000_s1075" style="position:absolute;left:41;top:2753;width:44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3F000C2C" w14:textId="554312B3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S02</w:t>
                          </w:r>
                        </w:p>
                      </w:txbxContent>
                    </v:textbox>
                  </v:rect>
                  <v:rect id="Rectangle 52" o:spid="_x0000_s1076" style="position:absolute;left:869;top:2753;width:300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4DE34AE5" w14:textId="6A36EEF1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2 *</w:t>
                          </w:r>
                        </w:p>
                      </w:txbxContent>
                    </v:textbox>
                  </v:rect>
                  <v:rect id="Rectangle 53" o:spid="_x0000_s1077" style="position:absolute;left:6157;top:2753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58798418" w14:textId="2EC16BFE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54" o:spid="_x0000_s1078" style="position:absolute;left:7616;top:2753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4D58C225" w14:textId="2235AE5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82,80</w:t>
                          </w:r>
                        </w:p>
                      </w:txbxContent>
                    </v:textbox>
                  </v:rect>
                  <v:rect id="Rectangle 55" o:spid="_x0000_s1079" style="position:absolute;left:7026;top:2753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006CED10" w14:textId="0716D97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56" o:spid="_x0000_s1080" style="position:absolute;left:7616;top:2753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12A1E88D" w14:textId="5C18FFD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" o:spid="_x0000_s1081" style="position:absolute;left:41;top:3001;width:44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  <v:textbox style="mso-fit-shape-to-text:t" inset="0,0,0,0">
                      <w:txbxContent>
                        <w:p w14:paraId="461C8937" w14:textId="5F49329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S03</w:t>
                          </w:r>
                        </w:p>
                      </w:txbxContent>
                    </v:textbox>
                  </v:rect>
                  <v:rect id="Rectangle 58" o:spid="_x0000_s1082" style="position:absolute;left:869;top:3001;width:300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23EFC2A3" w14:textId="0A85566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3 *</w:t>
                          </w:r>
                        </w:p>
                      </w:txbxContent>
                    </v:textbox>
                  </v:rect>
                  <v:rect id="Rectangle 59" o:spid="_x0000_s1083" style="position:absolute;left:6157;top:3001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  <v:textbox style="mso-fit-shape-to-text:t" inset="0,0,0,0">
                      <w:txbxContent>
                        <w:p w14:paraId="3850C9F2" w14:textId="64204459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60" o:spid="_x0000_s1084" style="position:absolute;left:7616;top:3001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44EB07FD" w14:textId="79C7D16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97,80</w:t>
                          </w:r>
                        </w:p>
                      </w:txbxContent>
                    </v:textbox>
                  </v:rect>
                  <v:rect id="Rectangle 61" o:spid="_x0000_s1085" style="position:absolute;left:7026;top:3001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01B86D01" w14:textId="3529DB2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62" o:spid="_x0000_s1086" style="position:absolute;left:7616;top:3001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21C93FF6" w14:textId="385EADC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3" o:spid="_x0000_s1087" style="position:absolute;left:41;top:3250;width:44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233E682B" w14:textId="5C7A5BE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S04</w:t>
                          </w:r>
                        </w:p>
                      </w:txbxContent>
                    </v:textbox>
                  </v:rect>
                  <v:rect id="Rectangle 64" o:spid="_x0000_s1088" style="position:absolute;left:869;top:3250;width:300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7F13C582" w14:textId="16E395F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4 *</w:t>
                          </w:r>
                        </w:p>
                      </w:txbxContent>
                    </v:textbox>
                  </v:rect>
                  <v:rect id="Rectangle 65" o:spid="_x0000_s1089" style="position:absolute;left:6157;top:3250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33FCC853" w14:textId="578371A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66" o:spid="_x0000_s1090" style="position:absolute;left:7523;top:3250;width:50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68ABCABD" w14:textId="12EB110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112,20</w:t>
                          </w:r>
                        </w:p>
                      </w:txbxContent>
                    </v:textbox>
                  </v:rect>
                  <v:rect id="Rectangle 67" o:spid="_x0000_s1091" style="position:absolute;left:7026;top:3250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  <v:textbox style="mso-fit-shape-to-text:t" inset="0,0,0,0">
                      <w:txbxContent>
                        <w:p w14:paraId="5EFA289D" w14:textId="04EC5AC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68" o:spid="_x0000_s1092" style="position:absolute;left:7492;top:3250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7A6250FD" w14:textId="42E949E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" o:spid="_x0000_s1093" style="position:absolute;left:41;top:3498;width:44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      <v:textbox style="mso-fit-shape-to-text:t" inset="0,0,0,0">
                      <w:txbxContent>
                        <w:p w14:paraId="0AC5F107" w14:textId="312091B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S05</w:t>
                          </w:r>
                        </w:p>
                      </w:txbxContent>
                    </v:textbox>
                  </v:rect>
                  <v:rect id="Rectangle 70" o:spid="_x0000_s1094" style="position:absolute;left:869;top:3498;width:296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3E4F4E02" w14:textId="54B6D8A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5*</w:t>
                          </w:r>
                        </w:p>
                      </w:txbxContent>
                    </v:textbox>
                  </v:rect>
                  <v:rect id="Rectangle 71" o:spid="_x0000_s1095" style="position:absolute;left:6157;top:3498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05A1BF5C" w14:textId="7D5427AE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72" o:spid="_x0000_s1096" style="position:absolute;left:7523;top:3498;width:50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2083489B" w14:textId="19AF492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130,80</w:t>
                          </w:r>
                        </w:p>
                      </w:txbxContent>
                    </v:textbox>
                  </v:rect>
                  <v:rect id="Rectangle 73" o:spid="_x0000_s1097" style="position:absolute;left:7026;top:3498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7495A3B2" w14:textId="12ABF00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74" o:spid="_x0000_s1098" style="position:absolute;left:7492;top:3498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69230DE2" w14:textId="25DA4FC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" o:spid="_x0000_s1099" style="position:absolute;left:869;top:3747;width:328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433251A7" w14:textId="33EB560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45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Ambulante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76" o:spid="_x0000_s1100" style="position:absolute;left:41;top:3995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66500DC0" w14:textId="22E9E44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45A49</w:t>
                          </w:r>
                        </w:p>
                      </w:txbxContent>
                    </v:textbox>
                  </v:rect>
                  <v:rect id="Rectangle 77" o:spid="_x0000_s1101" style="position:absolute;left:869;top:3995;width:1765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  <v:textbox style="mso-fit-shape-to-text:t" inset="0,0,0,0">
                      <w:txbxContent>
                        <w:p w14:paraId="01E75F46" w14:textId="503F7FAC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 basis</w:t>
                          </w:r>
                        </w:p>
                      </w:txbxContent>
                    </v:textbox>
                  </v:rect>
                  <v:rect id="Rectangle 78" o:spid="_x0000_s1102" style="position:absolute;left:6157;top:3995;width:581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2F11B769" w14:textId="772213F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79" o:spid="_x0000_s1103" style="position:absolute;left:7616;top:3995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  <v:textbox style="mso-fit-shape-to-text:t" inset="0,0,0,0">
                      <w:txbxContent>
                        <w:p w14:paraId="716566C9" w14:textId="0772495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44,41</w:t>
                          </w:r>
                        </w:p>
                      </w:txbxContent>
                    </v:textbox>
                  </v:rect>
                  <v:rect id="Rectangle 80" o:spid="_x0000_s1104" style="position:absolute;left:7026;top:3995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467353A9" w14:textId="7ED508C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81" o:spid="_x0000_s1105" style="position:absolute;left:7616;top:3995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4DBFBCB3" w14:textId="5ACD1CB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2" o:spid="_x0000_s1106" style="position:absolute;left:41;top:4243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09D30B26" w14:textId="0CB91FF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45A54</w:t>
                          </w:r>
                        </w:p>
                      </w:txbxContent>
                    </v:textbox>
                  </v:rect>
                  <v:rect id="Rectangle 83" o:spid="_x0000_s1107" style="position:absolute;left:869;top:4243;width:2356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350D3CEC" w14:textId="6D7ADFF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84" o:spid="_x0000_s1108" style="position:absolute;left:6157;top:4243;width:581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1DEE513C" w14:textId="565C5A8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85" o:spid="_x0000_s1109" style="position:absolute;left:7616;top:4243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300B0301" w14:textId="48B2757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82,56</w:t>
                          </w:r>
                        </w:p>
                      </w:txbxContent>
                    </v:textbox>
                  </v:rect>
                  <v:rect id="Rectangle 86" o:spid="_x0000_s1110" style="position:absolute;left:7026;top:4243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0151FD14" w14:textId="00C0723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87" o:spid="_x0000_s1111" style="position:absolute;left:7616;top:4243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      <v:textbox style="mso-fit-shape-to-text:t" inset="0,0,0,0">
                      <w:txbxContent>
                        <w:p w14:paraId="71E9592D" w14:textId="1DCF4E2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8" o:spid="_x0000_s1112" style="position:absolute;left:869;top:4492;width:807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34F66C90" w14:textId="10EF63D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42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Vervoer</w:t>
                          </w:r>
                          <w:proofErr w:type="spellEnd"/>
                        </w:p>
                      </w:txbxContent>
                    </v:textbox>
                  </v:rect>
                  <v:rect id="Rectangle 89" o:spid="_x0000_s1113" style="position:absolute;left:41;top:4740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      <v:textbox style="mso-fit-shape-to-text:t" inset="0,0,0,0">
                      <w:txbxContent>
                        <w:p w14:paraId="4AD58765" w14:textId="7464C9B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42A03</w:t>
                          </w:r>
                        </w:p>
                      </w:txbxContent>
                    </v:textbox>
                  </v:rect>
                  <v:rect id="Rectangle 90" o:spid="_x0000_s1114" style="position:absolute;left:869;top:4740;width:1226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599C6546" w14:textId="5062AF3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Vervoer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Regulier</w:t>
                          </w:r>
                          <w:proofErr w:type="spellEnd"/>
                        </w:p>
                      </w:txbxContent>
                    </v:textbox>
                  </v:rect>
                  <v:rect id="Rectangle 91" o:spid="_x0000_s1115" style="position:absolute;left:6157;top:4740;width:50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74E88C2C" w14:textId="42595EA4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92" o:spid="_x0000_s1116" style="position:absolute;left:7616;top:4740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Lr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3i6/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7990961D" w14:textId="2517FBF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23,34</w:t>
                          </w:r>
                        </w:p>
                      </w:txbxContent>
                    </v:textbox>
                  </v:rect>
                  <v:rect id="Rectangle 93" o:spid="_x0000_s1117" style="position:absolute;left:7026;top:4740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28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E9v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242AFF57" w14:textId="56FE9B6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94" o:spid="_x0000_s1118" style="position:absolute;left:7616;top:4740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009D1371" w14:textId="74A8DDB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5" o:spid="_x0000_s1119" style="position:absolute;left:41;top:4989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0D4F7966" w14:textId="1ECD3B8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42A04</w:t>
                          </w:r>
                        </w:p>
                      </w:txbxContent>
                    </v:textbox>
                  </v:rect>
                  <v:rect id="Rectangle 96" o:spid="_x0000_s1120" style="position:absolute;left:869;top:4989;width:1215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  <v:textbox style="mso-fit-shape-to-text:t" inset="0,0,0,0">
                      <w:txbxContent>
                        <w:p w14:paraId="4271CB97" w14:textId="70FB310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Vervoer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Rolstoel</w:t>
                          </w:r>
                          <w:proofErr w:type="spellEnd"/>
                        </w:p>
                      </w:txbxContent>
                    </v:textbox>
                  </v:rect>
                  <v:rect id="Rectangle 97" o:spid="_x0000_s1121" style="position:absolute;left:6157;top:4989;width:50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  <v:textbox style="mso-fit-shape-to-text:t" inset="0,0,0,0">
                      <w:txbxContent>
                        <w:p w14:paraId="6F960455" w14:textId="118F0C3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98" o:spid="_x0000_s1122" style="position:absolute;left:7616;top:4989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  <v:textbox style="mso-fit-shape-to-text:t" inset="0,0,0,0">
                      <w:txbxContent>
                        <w:p w14:paraId="37D4DBF8" w14:textId="1E4108A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23,34</w:t>
                          </w:r>
                        </w:p>
                      </w:txbxContent>
                    </v:textbox>
                  </v:rect>
                  <v:rect id="Rectangle 99" o:spid="_x0000_s1123" style="position:absolute;left:7026;top:4989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  <v:textbox style="mso-fit-shape-to-text:t" inset="0,0,0,0">
                      <w:txbxContent>
                        <w:p w14:paraId="3FF49DEB" w14:textId="1ED93E1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00" o:spid="_x0000_s1124" style="position:absolute;left:7616;top:4989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0F30C963" w14:textId="15F6F38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1" o:spid="_x0000_s1125" style="position:absolute;left:869;top:5237;width:1545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WEAr8A&#10;AADcAAAADwAAAGRycy9kb3ducmV2LnhtbERPzWoCMRC+C32HMIXeNHEPRVajFEHQ4sW1DzBsZn9o&#10;MlmS6G7f3ghCb/Px/c5mNzkr7hRi71nDcqFAENfe9Nxq+Lke5isQMSEbtJ5Jwx9F2G3fZhssjR/5&#10;QvcqtSKHcCxRQ5fSUEoZ644cxoUfiDPX+OAwZRhaaQKOOdxZWSj1KR32nBs6HGjfUf1b3ZwGea0O&#10;46qyQfnvojnb0/HSkNf64336WoNINKV/8ct9NHm+KuD5TL5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hYQCvwAAANwAAAAPAAAAAAAAAAAAAAAAAJgCAABkcnMvZG93bnJl&#10;di54bWxQSwUGAAAAAAQABAD1AAAAhAMAAAAA&#10;" filled="f" stroked="f">
                    <v:textbox style="mso-fit-shape-to-text:t" inset="0,0,0,0">
                      <w:txbxContent>
                        <w:p w14:paraId="3DE86DE9" w14:textId="4407930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41 (dag)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</w:p>
                      </w:txbxContent>
                    </v:textbox>
                  </v:rect>
                  <v:rect id="Rectangle 102" o:spid="_x0000_s1126" style="position:absolute;left:41;top:5485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      <v:textbox style="mso-fit-shape-to-text:t" inset="0,0,0,0">
                      <w:txbxContent>
                        <w:p w14:paraId="71A05446" w14:textId="59F6212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41A11</w:t>
                          </w:r>
                        </w:p>
                      </w:txbxContent>
                    </v:textbox>
                  </v:rect>
                  <v:rect id="Rectangle 103" o:spid="_x0000_s1127" style="position:absolute;left:869;top:5485;width:1591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57b8A&#10;AADcAAAADwAAAGRycy9kb3ducmV2LnhtbERP22oCMRB9F/oPYQp9cxOl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LntvwAAANwAAAAPAAAAAAAAAAAAAAAAAJgCAABkcnMvZG93bnJl&#10;di54bWxQSwUGAAAAAAQABAD1AAAAhAMAAAAA&#10;" filled="f" stroked="f">
                    <v:textbox style="mso-fit-shape-to-text:t" inset="0,0,0,0">
                      <w:txbxContent>
                        <w:p w14:paraId="52634FA7" w14:textId="0099E96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</w:t>
                          </w:r>
                        </w:p>
                      </w:txbxContent>
                    </v:textbox>
                  </v:rect>
                  <v:rect id="Rectangle 104" o:spid="_x0000_s1128" style="position:absolute;left:6157;top:5485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cdr8A&#10;AADcAAAADwAAAGRycy9kb3ducmV2LnhtbERP22oCMRB9F/oPYQp9cxOFiq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Bx2vwAAANwAAAAPAAAAAAAAAAAAAAAAAJgCAABkcnMvZG93bnJl&#10;di54bWxQSwUGAAAAAAQABAD1AAAAhAMAAAAA&#10;" filled="f" stroked="f">
                    <v:textbox style="mso-fit-shape-to-text:t" inset="0,0,0,0">
                      <w:txbxContent>
                        <w:p w14:paraId="2B9AB475" w14:textId="080B9DE5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05" o:spid="_x0000_s1129" style="position:absolute;left:7616;top:5485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CAb4A&#10;AADcAAAADwAAAGRycy9kb3ducmV2LnhtbERPzWoCMRC+F3yHMEJvNdGDyGoUEQQrvbj6AMNm9geT&#10;yZJEd/v2plDwNh/f72x2o7PiSSF2njXMZwoEceVNx42G2/X4tQIRE7JB65k0/FKE3XbyscHC+IEv&#10;9CxTI3IIxwI1tCn1hZSxaslhnPmeOHO1Dw5ThqGRJuCQw52VC6WW0mHHuaHFng4tVffy4TTIa3kc&#10;VqUNyp8X9Y/9Pl1q8lp/Tsf9GkSiMb3F/+6TyfPVEv6eyR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+ggG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40B50161" w14:textId="3771B6C3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93,60</w:t>
                          </w:r>
                        </w:p>
                      </w:txbxContent>
                    </v:textbox>
                  </v:rect>
                  <v:rect id="Rectangle 106" o:spid="_x0000_s1130" style="position:absolute;left:7026;top:5485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nmr8A&#10;AADcAAAADwAAAGRycy9kb3ducmV2LnhtbERPzWoCMRC+C32HMIXe3EQPVVajFEHQ0ourDzBsZn9o&#10;MlmS6G7fvikUvM3H9zvb/eSseFCIvWcNi0KBIK696bnVcLse52sQMSEbtJ5Jww9F2O9eZlssjR/5&#10;Qo8qtSKHcCxRQ5fSUEoZ644cxsIPxJlrfHCYMgytNAHHHO6sXCr1Lh32nBs6HOjQUf1d3Z0Gea2O&#10;47qyQfnPZfNlz6dLQ17rt9fpYwMi0ZSe4n/3yeT5agV/z+QL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8ieavwAAANwAAAAPAAAAAAAAAAAAAAAAAJgCAABkcnMvZG93bnJl&#10;di54bWxQSwUGAAAAAAQABAD1AAAAhAMAAAAA&#10;" filled="f" stroked="f">
                    <v:textbox style="mso-fit-shape-to-text:t" inset="0,0,0,0">
                      <w:txbxContent>
                        <w:p w14:paraId="207D2BA9" w14:textId="3118216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07" o:spid="_x0000_s1131" style="position:absolute;left:7616;top:5485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6M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bPowgAAANwAAAAPAAAAAAAAAAAAAAAAAJgCAABkcnMvZG93&#10;bnJldi54bWxQSwUGAAAAAAQABAD1AAAAhwMAAAAA&#10;" filled="f" stroked="f">
                    <v:textbox style="mso-fit-shape-to-text:t" inset="0,0,0,0">
                      <w:txbxContent>
                        <w:p w14:paraId="05C6B109" w14:textId="36209BD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" o:spid="_x0000_s1132" style="position:absolute;left:41;top:5734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Wc78A&#10;AADcAAAADwAAAGRycy9kb3ducmV2LnhtbERPzWoCMRC+F3yHMEJvNdFDsVujiCBo8eLaBxg2sz+Y&#10;TJYkuuvbm4LQ23x8v7PajM6KO4XYedYwnykQxJU3HTcafi/7jyWImJANWs+k4UERNuvJ2woL4wc+&#10;071MjcghHAvU0KbUF1LGqiWHceZ74szVPjhMGYZGmoBDDndWLpT6lA47zg0t9rRrqbqWN6dBXsr9&#10;sCxtUP5nUZ/s8XCuyWv9Ph233yASjelf/HIfTJ6vvuDvmXy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RZzvwAAANwAAAAPAAAAAAAAAAAAAAAAAJgCAABkcnMvZG93bnJl&#10;di54bWxQSwUGAAAAAAQABAD1AAAAhAMAAAAA&#10;" filled="f" stroked="f">
                    <v:textbox style="mso-fit-shape-to-text:t" inset="0,0,0,0">
                      <w:txbxContent>
                        <w:p w14:paraId="1C070D67" w14:textId="0823DE3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41A14</w:t>
                          </w:r>
                        </w:p>
                      </w:txbxContent>
                    </v:textbox>
                  </v:rect>
                  <v:rect id="Rectangle 109" o:spid="_x0000_s1133" style="position:absolute;left:869;top:5734;width:218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pM8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4Iv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kzwgAAANwAAAAPAAAAAAAAAAAAAAAAAJgCAABkcnMvZG93&#10;bnJldi54bWxQSwUGAAAAAAQABAD1AAAAhwMAAAAA&#10;" filled="f" stroked="f">
                    <v:textbox style="mso-fit-shape-to-text:t" inset="0,0,0,0">
                      <w:txbxContent>
                        <w:p w14:paraId="6311C9D6" w14:textId="3B2FA5F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10" o:spid="_x0000_s1134" style="position:absolute;left:6157;top:5734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MqL4A&#10;AADcAAAADwAAAGRycy9kb3ducmV2LnhtbERPzYrCMBC+C75DGGFvmtbDItUoIggqXqz7AEMz/cFk&#10;UpJo69ubhYW9zcf3O5vdaI14kQ+dYwX5IgNBXDndcaPg536cr0CEiKzROCYFbwqw204nGyy0G/hG&#10;rzI2IoVwKFBBG2NfSBmqliyGheuJE1c7bzEm6BupPQ4p3Bq5zLJvabHj1NBiT4eWqkf5tArkvTwO&#10;q9L4zF2W9dWcT7eanFJfs3G/BhFpjP/iP/dJp/l5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OjKi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2E000C0B" w14:textId="7DEABF9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11" o:spid="_x0000_s1135" style="position:absolute;left:7523;top:5734;width:50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S37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l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cEt+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31C43854" w14:textId="3F07309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118,20</w:t>
                          </w:r>
                        </w:p>
                      </w:txbxContent>
                    </v:textbox>
                  </v:rect>
                  <v:rect id="Rectangle 112" o:spid="_x0000_s1136" style="position:absolute;left:7026;top:5734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3R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Qt0S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11DF33B9" w14:textId="71A8D1E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13" o:spid="_x0000_s1137" style="position:absolute;left:7492;top:5734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vML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L5LzC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748A1CEE" w14:textId="307D1FA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4" o:spid="_x0000_s1138" style="position:absolute;left:869;top:5982;width:250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Kq7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1iqu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4B331A09" w14:textId="40EB7EB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44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Verblijf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Respijtzorg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15" o:spid="_x0000_s1139" style="position:absolute;left:41;top:6230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U3L4A&#10;AADcAAAADwAAAGRycy9kb3ducmV2LnhtbERPy6rCMBDdC/5DGOHuNNWFSDWKCIJX7sbqBwzN9IHJ&#10;pCTR9v69EQR3czjP2ewGa8STfGgdK5jPMhDEpdMt1wpu1+N0BSJEZI3GMSn4pwC77Xi0wVy7ni/0&#10;LGItUgiHHBU0MXa5lKFsyGKYuY44cZXzFmOCvpbaY5/CrZGLLFtKiy2nhgY7OjRU3ouHVSCvxbFf&#10;FcZn7ryo/szv6VKRU+pnMuzXICIN8Sv+uE86zZ8v4f1Muk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nFNy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256A047C" w14:textId="4DBE28D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44A09</w:t>
                          </w:r>
                        </w:p>
                      </w:txbxContent>
                    </v:textbox>
                  </v:rect>
                  <v:rect id="Rectangle 116" o:spid="_x0000_s1140" style="position:absolute;left:869;top:6230;width:99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xR78A&#10;AADcAAAADwAAAGRycy9kb3ducmV2LnhtbERPzYrCMBC+L/gOYQRva6qHXalGEUHQxYvVBxia6Q8m&#10;k5JEW9/eCMLe5uP7ndVmsEY8yIfWsYLZNANBXDrdcq3getl/L0CEiKzROCYFTwqwWY++Vphr1/OZ&#10;HkWsRQrhkKOCJsYulzKUDVkMU9cRJ65y3mJM0NdSe+xTuDVynmU/0mLLqaHBjnYNlbfibhXIS7Hv&#10;F4XxmfubVydzPJwrckpNxsN2CSLSEP/FH/dBp/mzX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K7FHvwAAANwAAAAPAAAAAAAAAAAAAAAAAJgCAABkcnMvZG93bnJl&#10;di54bWxQSwUGAAAAAAQABAD1AAAAhAMAAAAA&#10;" filled="f" stroked="f">
                    <v:textbox style="mso-fit-shape-to-text:t" inset="0,0,0,0">
                      <w:txbxContent>
                        <w:p w14:paraId="133191A1" w14:textId="42C986D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</w:t>
                          </w:r>
                        </w:p>
                      </w:txbxContent>
                    </v:textbox>
                  </v:rect>
                  <v:rect id="Rectangle 117" o:spid="_x0000_s1141" style="position:absolute;left:6157;top:6230;width:50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lNc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0Ir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CU1wgAAANwAAAAPAAAAAAAAAAAAAAAAAJgCAABkcnMvZG93&#10;bnJldi54bWxQSwUGAAAAAAQABAD1AAAAhwMAAAAA&#10;" filled="f" stroked="f">
                    <v:textbox style="mso-fit-shape-to-text:t" inset="0,0,0,0">
                      <w:txbxContent>
                        <w:p w14:paraId="4845F94F" w14:textId="6AB781C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118" o:spid="_x0000_s1142" style="position:absolute;left:7523;top:6230;width:50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Arr8A&#10;AADcAAAADwAAAGRycy9kb3ducmV2LnhtbERPzYrCMBC+L/gOYQRva6qHxa1GEUHQxYvVBxia6Q8m&#10;k5JEW9/eCMLe5uP7ndVmsEY8yIfWsYLZNANBXDrdcq3getl/L0CEiKzROCYFTwqwWY++Vphr1/OZ&#10;HkWsRQrhkKOCJsYulzKUDVkMU9cRJ65y3mJM0NdSe+xTuDVynmU/0mLLqaHBjnYNlbfibhXIS7Hv&#10;F4XxmfubVydzPJwrckpNxsN2CSLSEP/FH/dBp/mzX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+ICuvwAAANwAAAAPAAAAAAAAAAAAAAAAAJgCAABkcnMvZG93bnJl&#10;di54bWxQSwUGAAAAAAQABAD1AAAAhAMAAAAA&#10;" filled="f" stroked="f">
                    <v:textbox style="mso-fit-shape-to-text:t" inset="0,0,0,0">
                      <w:txbxContent>
                        <w:p w14:paraId="1CFB2210" w14:textId="0CA5E71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165,05</w:t>
                          </w:r>
                        </w:p>
                      </w:txbxContent>
                    </v:textbox>
                  </v:rect>
                  <v:rect id="Rectangle 119" o:spid="_x0000_s1143" style="position:absolute;left:7026;top:6230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jjsMA&#10;AADc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wq+PCMT6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7jjs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53A00193" w14:textId="7DC8933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20" o:spid="_x0000_s1144" style="position:absolute;left:7492;top:6230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GFb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8Cb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iRhW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12C5CC2E" w14:textId="676B9BC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1" o:spid="_x0000_s1145" style="position:absolute;left:41;top:6479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YYr8A&#10;AADcAAAADwAAAGRycy9kb3ducmV2LnhtbERPzYrCMBC+C75DGGFvNt0eFqlGkQXBXbxYfYChmf5g&#10;MilJ1nbf3giCt/n4fmezm6wRd/Khd6zgM8tBENdO99wquF4OyxWIEJE1Gsek4J8C7Lbz2QZL7UY+&#10;072KrUghHEpU0MU4lFKGuiOLIXMDceIa5y3GBH0rtccxhVsjizz/khZ7Tg0dDvTdUX2r/qwCeakO&#10;46oyPne/RXMyP8dzQ06pj8W0X4OINMW3+OU+6jS/KOD5TLp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MNhivwAAANwAAAAPAAAAAAAAAAAAAAAAAJgCAABkcnMvZG93bnJl&#10;di54bWxQSwUGAAAAAAQABAD1AAAAhAMAAAAA&#10;" filled="f" stroked="f">
                    <v:textbox style="mso-fit-shape-to-text:t" inset="0,0,0,0">
                      <w:txbxContent>
                        <w:p w14:paraId="264536CF" w14:textId="0D9D998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44A32</w:t>
                          </w:r>
                        </w:p>
                      </w:txbxContent>
                    </v:textbox>
                  </v:rect>
                  <v:rect id="Rectangle 122" o:spid="_x0000_s1146" style="position:absolute;left:869;top:6479;width:99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x9+b8A&#10;AADcAAAADwAAAGRycy9kb3ducmV2LnhtbERP24rCMBB9F/yHMMK+aWqFRbpGEUFQ2RfrfsDQTC+Y&#10;TEoSbf17s7Cwb3M419nsRmvEk3zoHCtYLjIQxJXTHTcKfm7H+RpEiMgajWNS8KIAu+10ssFCu4Gv&#10;9CxjI1IIhwIVtDH2hZShasliWLieOHG18xZjgr6R2uOQwq2ReZZ9Sosdp4YWezq0VN3Lh1Ugb+Vx&#10;WJfGZ+6S19/mfLrW5JT6mI37LxCRxvgv/nOfdJqfr+D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fH35vwAAANwAAAAPAAAAAAAAAAAAAAAAAJgCAABkcnMvZG93bnJl&#10;di54bWxQSwUGAAAAAAQABAD1AAAAhAMAAAAA&#10;" filled="f" stroked="f">
                    <v:textbox style="mso-fit-shape-to-text:t" inset="0,0,0,0">
                      <w:txbxContent>
                        <w:p w14:paraId="72175908" w14:textId="43FEF21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</w:t>
                          </w:r>
                        </w:p>
                      </w:txbxContent>
                    </v:textbox>
                  </v:rect>
                  <v:rect id="Rectangle 123" o:spid="_x0000_s1147" style="position:absolute;left:6157;top:6479;width:581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ljb8A&#10;AADcAAAADwAAAGRycy9kb3ducmV2LnhtbERP24rCMBB9F/yHMMK+aWqRRbpGEUFQ2RfrfsDQTC+Y&#10;TEoSbf17s7Cwb3M419nsRmvEk3zoHCtYLjIQxJXTHTcKfm7H+RpEiMgajWNS8KIAu+10ssFCu4Gv&#10;9CxjI1IIhwIVtDH2hZShasliWLieOHG18xZjgr6R2uOQwq2ReZZ9Sosdp4YWezq0VN3Lh1Ugb+Vx&#10;WJfGZ+6S19/mfLrW5JT6mI37LxCRxvgv/nOfdJqfr+D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leWNvwAAANwAAAAPAAAAAAAAAAAAAAAAAJgCAABkcnMvZG93bnJl&#10;di54bWxQSwUGAAAAAAQABAD1AAAAhAMAAAAA&#10;" filled="f" stroked="f">
                    <v:textbox style="mso-fit-shape-to-text:t" inset="0,0,0,0">
                      <w:txbxContent>
                        <w:p w14:paraId="269A98F4" w14:textId="0FA245D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24" o:spid="_x0000_s1148" style="position:absolute;left:7616;top:6479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lAFr8A&#10;AADcAAAADwAAAGRycy9kb3ducmV2LnhtbERP24rCMBB9F/yHMMK+aWrBRbpGEUFQ2RfrfsDQTC+Y&#10;TEoSbf17s7Cwb3M419nsRmvEk3zoHCtYLjIQxJXTHTcKfm7H+RpEiMgajWNS8KIAu+10ssFCu4Gv&#10;9CxjI1IIhwIVtDH2hZShasliWLieOHG18xZjgr6R2uOQwq2ReZZ9Sosdp4YWezq0VN3Lh1Ugb+Vx&#10;WJfGZ+6S19/mfLrW5JT6mI37LxCRxvgv/nOfdJqfr+D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2UAWvwAAANwAAAAPAAAAAAAAAAAAAAAAAJgCAABkcnMvZG93bnJl&#10;di54bWxQSwUGAAAAAAQABAD1AAAAhAMAAAAA&#10;" filled="f" stroked="f">
                    <v:textbox style="mso-fit-shape-to-text:t" inset="0,0,0,0">
                      <w:txbxContent>
                        <w:p w14:paraId="5F5D7BDA" w14:textId="2904562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52,54</w:t>
                          </w:r>
                        </w:p>
                      </w:txbxContent>
                    </v:textbox>
                  </v:rect>
                  <v:rect id="Rectangle 125" o:spid="_x0000_s1149" style="position:absolute;left:7026;top:6479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eYb4A&#10;AADcAAAADwAAAGRycy9kb3ducmV2LnhtbERPzYrCMBC+C75DGGFvmtqDSDWKCIIre7HuAwzN9AeT&#10;SUmi7b69EYS9zcf3O9v9aI14kg+dYwXLRQaCuHK640bB7+00X4MIEVmjcUwK/ijAfjedbLHQbuAr&#10;PcvYiBTCoUAFbYx9IWWoWrIYFq4nTlztvMWYoG+k9jikcGtknmUrabHj1NBiT8eWqnv5sArkrTwN&#10;69L4zF3y+sd8n681OaW+ZuNhAyLSGP/FH/dZp/n5Ct7PpAvk7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L3mG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266A2369" w14:textId="19E566B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26" o:spid="_x0000_s1150" style="position:absolute;left:7616;top:6479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7+r8A&#10;AADcAAAADwAAAGRycy9kb3ducmV2LnhtbERPzYrCMBC+C75DGGFvmtqDK12jiCCo7MW6DzA00x9M&#10;JiWJtr69WVjY23x8v7PZjdaIJ/nQOVawXGQgiCunO24U/NyO8zWIEJE1Gsek4EUBdtvpZIOFdgNf&#10;6VnGRqQQDgUqaGPsCylD1ZLFsHA9ceJq5y3GBH0jtcchhVsj8yxbSYsdp4YWezq0VN3Lh1Ugb+Vx&#10;WJfGZ+6S19/mfLrW5JT6mI37LxCRxvgv/nOfdJqff8LvM+kCuX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R3v6vwAAANwAAAAPAAAAAAAAAAAAAAAAAJgCAABkcnMvZG93bnJl&#10;di54bWxQSwUGAAAAAAQABAD1AAAAhAMAAAAA&#10;" filled="f" stroked="f">
                    <v:textbox style="mso-fit-shape-to-text:t" inset="0,0,0,0">
                      <w:txbxContent>
                        <w:p w14:paraId="10A32D77" w14:textId="28B2DCD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7" o:spid="_x0000_s1151" style="position:absolute;left:41;top:6727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jviMMA&#10;AADc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wqtPCMT6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jviM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70CE2EFD" w14:textId="51B9F14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44A45</w:t>
                          </w:r>
                        </w:p>
                      </w:txbxContent>
                    </v:textbox>
                  </v:rect>
                  <v:rect id="Rectangle 128" o:spid="_x0000_s1152" style="position:absolute;left:869;top:6727;width:159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KE78A&#10;AADcAAAADwAAAGRycy9kb3ducmV2LnhtbERPzYrCMBC+C/sOYRa8aWoPi1uNIoKgixerDzA00x9M&#10;JiWJtvv2G0HY23x8v7PejtaIJ/nQOVawmGcgiCunO24U3K6H2RJEiMgajWNS8EsBtpuPyRoL7Qa+&#10;0LOMjUghHApU0MbYF1KGqiWLYe564sTVzluMCfpGao9DCrdG5ln2JS12nBpa7GnfUnUvH1aBvJaH&#10;YVkan7mfvD6b0/FSk1Nq+jnuViAijfFf/HYfdZqff8PrmXSB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lEoT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56A5E1A" w14:textId="5F2902A5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29" o:spid="_x0000_s1153" style="position:absolute;left:6157;top:6727;width:50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1U8MA&#10;AADcAAAADwAAAGRycy9kb3ducmV2LnhtbESP3WoCMRCF74W+Q5hC7zRbCy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d1U8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43575C04" w14:textId="4A218708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130" o:spid="_x0000_s1154" style="position:absolute;left:7523;top:6727;width:50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Qy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70Mi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03461F18" w14:textId="72BCB53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260,82</w:t>
                          </w:r>
                        </w:p>
                      </w:txbxContent>
                    </v:textbox>
                  </v:rect>
                  <v:rect id="Rectangle 131" o:spid="_x0000_s1155" style="position:absolute;left:7026;top:6727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Ov78A&#10;AADcAAAADwAAAGRycy9kb3ducmV2LnhtbERP24rCMBB9F/yHMMK+aWqF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6U6/vwAAANwAAAAPAAAAAAAAAAAAAAAAAJgCAABkcnMvZG93bnJl&#10;di54bWxQSwUGAAAAAAQABAD1AAAAhAMAAAAA&#10;" filled="f" stroked="f">
                    <v:textbox style="mso-fit-shape-to-text:t" inset="0,0,0,0">
                      <w:txbxContent>
                        <w:p w14:paraId="4C807517" w14:textId="656689D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32" o:spid="_x0000_s1156" style="position:absolute;left:7492;top:6727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rJL4A&#10;AADcAAAADwAAAGRycy9kb3ducmV2LnhtbERP24rCMBB9X/Afwgi+rakK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al6yS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29C21003" w14:textId="2BEAB3F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3" o:spid="_x0000_s1157" style="position:absolute;left:41;top:6976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xzUL8A&#10;AADcAAAADwAAAGRycy9kb3ducmV2LnhtbERP24rCMBB9F/yHMIJvmqrL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THNQ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6078B95" w14:textId="2AAE166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44A34</w:t>
                          </w:r>
                        </w:p>
                      </w:txbxContent>
                    </v:textbox>
                  </v:rect>
                  <v:rect id="Rectangle 134" o:spid="_x0000_s1158" style="position:absolute;left:869;top:6976;width:1599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Wy78A&#10;AADcAAAADwAAAGRycy9kb3ducmV2LnhtbERP24rCMBB9F/yHMIJvmqrs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ANbLvwAAANwAAAAPAAAAAAAAAAAAAAAAAJgCAABkcnMvZG93bnJl&#10;di54bWxQSwUGAAAAAAQABAD1AAAAhAMAAAAA&#10;" filled="f" stroked="f">
                    <v:textbox style="mso-fit-shape-to-text:t" inset="0,0,0,0">
                      <w:txbxContent>
                        <w:p w14:paraId="739EE162" w14:textId="138980D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35" o:spid="_x0000_s1159" style="position:absolute;left:6157;top:6976;width:581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IvL4A&#10;AADcAAAADwAAAGRycy9kb3ducmV2LnhtbERP24rCMBB9X/Afwgi+rakKItUoIgiu+GL1A4ZmesFk&#10;UpJou39vhIV9m8O5zmY3WCNe5EPrWMFsmoEgLp1uuVZwvx2/VyBCRNZoHJOCXwqw246+Nphr1/OV&#10;XkWsRQrhkKOCJsYulzKUDVkMU9cRJ65y3mJM0NdSe+xTuDVynmVLabHl1NBgR4eGykfxtArkrTj2&#10;q8L4zJ3n1cX8nK4VOaUm42G/BhFpiP/iP/dJp/mLJ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SSLy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1D20F97F" w14:textId="4A441D8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36" o:spid="_x0000_s1160" style="position:absolute;left:7616;top:6976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tJ78A&#10;AADcAAAADwAAAGRycy9kb3ducmV2LnhtbERP24rCMBB9F/yHMIJvmqqwK9UoIgi67IvVDxia6QWT&#10;SUmirX+/WVjYtzmc62z3gzXiRT60jhUs5hkI4tLplmsF99tptgYRIrJG45gUvCnAfjcebTHXrucr&#10;vYpYixTCIUcFTYxdLmUoG7IY5q4jTlzlvMWYoK+l9tincGvkMss+pMWWU0ODHR0bKh/F0yqQt+LU&#10;rwvjM/e1rL7N5XytyCk1nQyHDYhIQ/wX/7nPOs1ffcL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nu0nvwAAANwAAAAPAAAAAAAAAAAAAAAAAJgCAABkcnMvZG93bnJl&#10;di54bWxQSwUGAAAAAAQABAD1AAAAhAMAAAAA&#10;" filled="f" stroked="f">
                    <v:textbox style="mso-fit-shape-to-text:t" inset="0,0,0,0">
                      <w:txbxContent>
                        <w:p w14:paraId="322E7B39" w14:textId="3C4557F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67,91</w:t>
                          </w:r>
                        </w:p>
                      </w:txbxContent>
                    </v:textbox>
                  </v:rect>
                  <v:rect id="Rectangle 137" o:spid="_x0000_s1161" style="position:absolute;left:7026;top:6976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5VcMA&#10;AADcAAAADwAAAGRycy9kb3ducmV2LnhtbESP3WoCMRCF74W+Q5hC7zRbCyJbo5SCoMUbVx9g2Mz+&#10;0GSyJKm7vn3nQvBuhnPmnG82u8k7daOY+sAG3hcFKOI62J5bA9fLfr4GlTKyRReYDNwpwW77Mttg&#10;acPIZ7pVuVUSwqlEA13OQ6l1qjvymBZhIBatCdFjljW22kYcJdw7vSyKlfbYszR0ONB3R/Vv9ecN&#10;6Eu1H9eVi0X4WTYndzycGwrGvL1OX5+gMk35aX5cH6zgfwit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F5Vc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4B4D4A38" w14:textId="51483DD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38" o:spid="_x0000_s1162" style="position:absolute;left:7616;top:6976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3czr8A&#10;AADcAAAADwAAAGRycy9kb3ducmV2LnhtbERP24rCMBB9X/Afwgi+rakKi1ajiCCo7IvVDxia6QWT&#10;SUmytvv3RljYtzmc62x2gzXiST60jhXMphkI4tLplmsF99vxcwkiRGSNxjEp+KUAu+3oY4O5dj1f&#10;6VnEWqQQDjkqaGLscilD2ZDFMHUdceIq5y3GBH0ttcc+hVsj51n2JS22nBoa7OjQUPkofqwCeSuO&#10;/bIwPnOXefVtzqdrRU6pyXjYr0FEGuK/+M990mn+YgX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TdzOvwAAANwAAAAPAAAAAAAAAAAAAAAAAJgCAABkcnMvZG93bnJl&#10;di54bWxQSwUGAAAAAAQABAD1AAAAhAMAAAAA&#10;" filled="f" stroked="f">
                    <v:textbox style="mso-fit-shape-to-text:t" inset="0,0,0,0">
                      <w:txbxContent>
                        <w:p w14:paraId="5B7A464A" w14:textId="3AAC45D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9" o:spid="_x0000_s1163" style="position:absolute;left:869;top:7224;width:200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EGLsMA&#10;AADcAAAADwAAAGRycy9kb3ducmV2LnhtbESP3WoCMRCF74W+Q5hC7zRbKS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EGLs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7E0160B6" w14:textId="3030862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41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Dagopvang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Respijtzorg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40" o:spid="_x0000_s1164" style="position:absolute;left:41;top:7472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2jtb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E9o7W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50968212" w14:textId="3CD1B30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41A21</w:t>
                          </w:r>
                        </w:p>
                      </w:txbxContent>
                    </v:textbox>
                  </v:rect>
                  <v:rect id="Rectangle 141" o:spid="_x0000_s1165" style="position:absolute;left:869;top:7472;width:122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89wr8A&#10;AADcAAAADwAAAGRycy9kb3ducmV2LnhtbERP24rCMBB9F/yHMMK+aWqR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7z3CvwAAANwAAAAPAAAAAAAAAAAAAAAAAJgCAABkcnMvZG93bnJl&#10;di54bWxQSwUGAAAAAAQABAD1AAAAhAMAAAAA&#10;" filled="f" stroked="f">
                    <v:textbox style="mso-fit-shape-to-text:t" inset="0,0,0,0">
                      <w:txbxContent>
                        <w:p w14:paraId="53CE9B5D" w14:textId="049CE55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Dagopvang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</w:t>
                          </w:r>
                        </w:p>
                      </w:txbxContent>
                    </v:textbox>
                  </v:rect>
                  <v:rect id="Rectangle 142" o:spid="_x0000_s1166" style="position:absolute;left:6157;top:7472;width:581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YWb8A&#10;AADcAAAADwAAAGRycy9kb3ducmV2LnhtbERP24rCMBB9F/yHMIJvmqrL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5hZvwAAANwAAAAPAAAAAAAAAAAAAAAAAJgCAABkcnMvZG93bnJl&#10;di54bWxQSwUGAAAAAAQABAD1AAAAhAMAAAAA&#10;" filled="f" stroked="f">
                    <v:textbox style="mso-fit-shape-to-text:t" inset="0,0,0,0">
                      <w:txbxContent>
                        <w:p w14:paraId="12170084" w14:textId="7D445BE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43" o:spid="_x0000_s1167" style="position:absolute;left:7616;top:7472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ALb4A&#10;AADcAAAADwAAAGRycy9kb3ducmV2LnhtbERP24rCMBB9X/Afwgi+raki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KAC2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4286159E" w14:textId="6020C51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52,54</w:t>
                          </w:r>
                        </w:p>
                      </w:txbxContent>
                    </v:textbox>
                  </v:rect>
                  <v:rect id="Rectangle 144" o:spid="_x0000_s1168" style="position:absolute;left:7026;top:7472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altr8A&#10;AADcAAAADwAAAGRycy9kb3ducmV2LnhtbERP24rCMBB9F/yHMIJvmiru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BqW2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4365A19" w14:textId="022DDF9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45" o:spid="_x0000_s1169" style="position:absolute;left:7616;top:7472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7wb4A&#10;AADcAAAADwAAAGRycy9kb3ducmV2LnhtbERP24rCMBB9X/Afwgi+rakiItUoIgiu+GL1A4ZmesFk&#10;UpJou39vhIV9m8O5zmY3WCNe5EPrWMFsmoEgLp1uuVZwvx2/VyBCRNZoHJOCXwqw246+Nphr1/OV&#10;XkWsRQrhkKOCJsYulzKUDVkMU9cRJ65y3mJM0NdSe+xTuDVynmVLabHl1NBgR4eGykfxtArkrTj2&#10;q8L4zJ3n1cX8nK4VOaUm42G/BhFpiP/iP/dJp/mLJ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7UO8G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34E76EA3" w14:textId="17233F9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6" o:spid="_x0000_s1170" style="position:absolute;left:41;top:7721;width:47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eWr8A&#10;AADcAAAADwAAAGRycy9kb3ducmV2LnhtbERP24rCMBB9F/yHMIJvmiqyK9UoIgi67IvVDxia6QWT&#10;SUmirX+/WVjYtzmc62z3gzXiRT60jhUs5hkI4tLplmsF99tptgYRIrJG45gUvCnAfjcebTHXrucr&#10;vYpYixTCIUcFTYxdLmUoG7IY5q4jTlzlvMWYoK+l9tincGvkMss+pMWWU0ODHR0bKh/F0yqQt+LU&#10;rwvjM/e1rL7N5XytyCk1nQyHDYhIQ/wX/7nPOs1ffcL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mJ5avwAAANwAAAAPAAAAAAAAAAAAAAAAAJgCAABkcnMvZG93bnJl&#10;di54bWxQSwUGAAAAAAQABAD1AAAAhAMAAAAA&#10;" filled="f" stroked="f">
                    <v:textbox style="mso-fit-shape-to-text:t" inset="0,0,0,0">
                      <w:txbxContent>
                        <w:p w14:paraId="3E4C6E49" w14:textId="5F0AE1B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41A24</w:t>
                          </w:r>
                        </w:p>
                      </w:txbxContent>
                    </v:textbox>
                  </v:rect>
                  <v:rect id="Rectangle 147" o:spid="_x0000_s1171" style="position:absolute;left:869;top:7721;width:181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KKMMA&#10;AADcAAAADwAAAGRycy9kb3ducmV2LnhtbESP3WoCMRCF74W+Q5hC7zRbKSJbo5SCoMUbVx9g2Mz+&#10;0GSyJKm7vn3nQvBuhnPmnG82u8k7daOY+sAG3hcFKOI62J5bA9fLfr4GlTKyRReYDNwpwW77Mttg&#10;acPIZ7pVuVUSwqlEA13OQ6l1qjvymBZhIBatCdFjljW22kYcJdw7vSyKlfbYszR0ONB3R/Vv9ecN&#10;6Eu1H9eVi0X4WTYndzycGwrGvL1OX5+gMk35aX5cH6zgfwit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cKKM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3F83036D" w14:textId="43CC314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Dagopvang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48" o:spid="_x0000_s1172" style="position:absolute;left:6157;top:7721;width:581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uvs78A&#10;AADcAAAADwAAAGRycy9kb3ducmV2LnhtbERP24rCMBB9X/Afwgi+rakii1ajiCCo7IvVDxia6QWT&#10;SUmytvv3RljYtzmc62x2gzXiST60jhXMphkI4tLplmsF99vxcwkiRGSNxjEp+KUAu+3oY4O5dj1f&#10;6VnEWqQQDjkqaGLscilD2ZDFMHUdceIq5y3GBH0ttcc+hVsj51n2JS22nBoa7OjQUPkofqwCeSuO&#10;/bIwPnOXefVtzqdrRU6pyXjYr0FEGuK/+M990mn+YgX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S6+zvwAAANwAAAAPAAAAAAAAAAAAAAAAAJgCAABkcnMvZG93bnJl&#10;di54bWxQSwUGAAAAAAQABAD1AAAAhAMAAAAA&#10;" filled="f" stroked="f">
                    <v:textbox style="mso-fit-shape-to-text:t" inset="0,0,0,0">
                      <w:txbxContent>
                        <w:p w14:paraId="0B8A85E0" w14:textId="28EB8C4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49" o:spid="_x0000_s1173" style="position:absolute;left:7616;top:7721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iQ88MA&#10;AADcAAAADwAAAGRycy9kb3ducmV2LnhtbESP3WoCMRCF74W+Q5hC7zRboS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iQ88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6F7233F8" w14:textId="14997AA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67,91</w:t>
                          </w:r>
                        </w:p>
                      </w:txbxContent>
                    </v:textbox>
                  </v:rect>
                  <v:rect id="Rectangle 150" o:spid="_x0000_s1174" style="position:absolute;left:7026;top:7721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1aL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kNWi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5F022B35" w14:textId="2453DFB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51" o:spid="_x0000_s1175" style="position:absolute;left:7616;top:7721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rH78A&#10;AADcAAAADwAAAGRycy9kb3ducmV2LnhtbERP24rCMBB9F/yHMMK+aWrB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NqsfvwAAANwAAAAPAAAAAAAAAAAAAAAAAJgCAABkcnMvZG93bnJl&#10;di54bWxQSwUGAAAAAAQABAD1AAAAhAMAAAAA&#10;" filled="f" stroked="f">
                    <v:textbox style="mso-fit-shape-to-text:t" inset="0,0,0,0">
                      <w:txbxContent>
                        <w:p w14:paraId="40B9720D" w14:textId="663EA3A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2" o:spid="_x0000_s1176" style="position:absolute;left:869;top:7969;width:2085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OhL8A&#10;AADcAAAADwAAAGRycy9kb3ducmV2LnhtbERP24rCMBB9F/yHMIJvmqrs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eg6EvwAAANwAAAAPAAAAAAAAAAAAAAAAAJgCAABkcnMvZG93bnJl&#10;di54bWxQSwUGAAAAAAQABAD1AAAAhAMAAAAA&#10;" filled="f" stroked="f">
                    <v:textbox style="mso-fit-shape-to-text:t" inset="0,0,0,0">
                      <w:txbxContent>
                        <w:p w14:paraId="0C192586" w14:textId="0DECD70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54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</w:t>
                          </w:r>
                          <w:proofErr w:type="spellEnd"/>
                        </w:p>
                      </w:txbxContent>
                    </v:textbox>
                  </v:rect>
                  <v:rect id="Rectangle 153" o:spid="_x0000_s1177" style="position:absolute;left:869;top:8218;width:664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W8L8A&#10;AADcAAAADwAAAGRycy9kb3ducmV2LnhtbERP24rCMBB9F/yHMIJvmiru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k5bwvwAAANwAAAAPAAAAAAAAAAAAAAAAAJgCAABkcnMvZG93bnJl&#10;di54bWxQSwUGAAAAAAQABAD1AAAAhAMAAAAA&#10;" filled="f" stroked="f">
                    <v:textbox style="mso-fit-shape-to-text:t" inset="0,0,0,0">
                      <w:txbxContent>
                        <w:p w14:paraId="52031FE8" w14:textId="00FFD9E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</w:p>
                      </w:txbxContent>
                    </v:textbox>
                  </v:rect>
                  <v:rect id="Rectangle 154" o:spid="_x0000_s1178" style="position:absolute;left:41;top:8466;width:46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8za74A&#10;AADcAAAADwAAAGRycy9kb3ducmV2LnhtbERP24rCMBB9X/Afwgi+ramC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fM2u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7256F0BE" w14:textId="51693E7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54B01</w:t>
                          </w:r>
                        </w:p>
                      </w:txbxContent>
                    </v:textbox>
                  </v:rect>
                  <v:rect id="Rectangle 155" o:spid="_x0000_s1179" style="position:absolute;left:869;top:8466;width:395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2tHL4A&#10;AADcAAAADwAAAGRycy9kb3ducmV2LnhtbERP24rCMBB9X/Afwgi+ramCItUoIgiu+GL1A4ZmesFk&#10;UpJou39vhIV9m8O5zmY3WCNe5EPrWMFsmoEgLp1uuVZwvx2/VyBCRNZoHJOCXwqw246+Nphr1/OV&#10;XkWsRQrhkKOCJsYulzKUDVkMU9cRJ65y3mJM0NdSe+xTuDVynmVLabHl1NBgR4eGykfxtArkrTj2&#10;q8L4zJ3n1cX8nK4VOaUm42G/BhFpiP/iP/dJp/mLJ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sNrRy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4D8EA11E" w14:textId="1D1C196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1</w:t>
                          </w:r>
                        </w:p>
                      </w:txbxContent>
                    </v:textbox>
                  </v:rect>
                  <v:rect id="Rectangle 156" o:spid="_x0000_s1180" style="position:absolute;left:6157;top:8466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EIh78A&#10;AADcAAAADwAAAGRycy9kb3ducmV2LnhtbERP24rCMBB9F/yHMIJvmiq4K9UoIgi67IvVDxia6QWT&#10;SUmirX+/WVjYtzmc62z3gzXiRT60jhUs5hkI4tLplmsF99tptgYRIrJG45gUvCnAfjcebTHXrucr&#10;vYpYixTCIUcFTYxdLmUoG7IY5q4jTlzlvMWYoK+l9tincGvkMss+pMWWU0ODHR0bKh/F0yqQt+LU&#10;rwvjM/e1rL7N5XytyCk1nQyHDYhIQ/wX/7nPOs1ffcL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QQiHvwAAANwAAAAPAAAAAAAAAAAAAAAAAJgCAABkcnMvZG93bnJl&#10;di54bWxQSwUGAAAAAAQABAD1AAAAhAMAAAAA&#10;" filled="f" stroked="f">
                    <v:textbox style="mso-fit-shape-to-text:t" inset="0,0,0,0">
                      <w:txbxContent>
                        <w:p w14:paraId="5A07E25B" w14:textId="58E7F85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57" o:spid="_x0000_s1181" style="position:absolute;left:7616;top:8466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6c9cMA&#10;AADcAAAADwAAAGRycy9kb3ducmV2LnhtbESP3WoCMRCF74W+Q5hC7zRboSJbo5SCoMUbVx9g2Mz+&#10;0GSyJKm7vn3nQvBuhnPmnG82u8k7daOY+sAG3hcFKOI62J5bA9fLfr4GlTKyRReYDNwpwW77Mttg&#10;acPIZ7pVuVUSwqlEA13OQ6l1qjvymBZhIBatCdFjljW22kYcJdw7vSyKlfbYszR0ONB3R/Vv9ecN&#10;6Eu1H9eVi0X4WTYndzycGwrGvL1OX5+gMk35aX5cH6zgfwit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6c9c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5630001F" w14:textId="610622A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84,00</w:t>
                          </w:r>
                        </w:p>
                      </w:txbxContent>
                    </v:textbox>
                  </v:rect>
                  <v:rect id="Rectangle 158" o:spid="_x0000_s1182" style="position:absolute;left:7026;top:8466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I5br8A&#10;AADcAAAADwAAAGRycy9kb3ducmV2LnhtbERP24rCMBB9X/Afwgi+ramCi1ajiCCo7IvVDxia6QWT&#10;SUmytvv3RljYtzmc62x2gzXiST60jhXMphkI4tLplmsF99vxcwkiRGSNxjEp+KUAu+3oY4O5dj1f&#10;6VnEWqQQDjkqaGLscilD2ZDFMHUdceIq5y3GBH0ttcc+hVsj51n2JS22nBoa7OjQUPkofqwCeSuO&#10;/bIwPnOXefVtzqdrRU6pyXjYr0FEGuK/+M990mn+YgX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kjluvwAAANwAAAAPAAAAAAAAAAAAAAAAAJgCAABkcnMvZG93bnJl&#10;di54bWxQSwUGAAAAAAQABAD1AAAAhAMAAAAA&#10;" filled="f" stroked="f">
                    <v:textbox style="mso-fit-shape-to-text:t" inset="0,0,0,0">
                      <w:txbxContent>
                        <w:p w14:paraId="436D77C1" w14:textId="124C6AA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59" o:spid="_x0000_s1183" style="position:absolute;left:7616;top:8466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RaTsMA&#10;AADcAAAADwAAAGRycy9kb3ducmV2LnhtbESPzWoDMQyE74G8g1Ggt6y3OYSwiRNKIZCWXLLpA4i1&#10;9ofa8mK72e3bR4dCbxIzmvl0OM3eqQfFNAQ28FqUoIibYAfuDHzdz+sdqJSRLbrAZOCXEpyOy8UB&#10;KxsmvtGjzp2SEE4VGuhzHiutU9OTx1SEkVi0NkSPWdbYaRtxknDv9KYst9rjwNLQ40jvPTXf9Y83&#10;oO/1edrVLpbhc9Ne3cfl1lIw5mU1v+1BZZrzv/nv+mIFfyv48oxMoI9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RaTs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18A46129" w14:textId="4C21149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" o:spid="_x0000_s1184" style="position:absolute;left:41;top:8714;width:46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j/1b4A&#10;AADcAAAADwAAAGRycy9kb3ducmV2LnhtbERPy6rCMBDdC/5DGOHuNNWFSDWKCIJX7sbqBwzN9IHJ&#10;pCTR9v69EQR3czjP2ewGa8STfGgdK5jPMhDEpdMt1wpu1+N0BSJEZI3GMSn4pwC77Xi0wVy7ni/0&#10;LGItUgiHHBU0MXa5lKFsyGKYuY44cZXzFmOCvpbaY5/CrZGLLFtKiy2nhgY7OjRU3ouHVSCvxbFf&#10;FcZn7ryo/szv6VKRU+pnMuzXICIN8Sv+uE86zV/O4f1Muk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qI/9W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2C1EC410" w14:textId="6C590ED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54B02</w:t>
                          </w:r>
                        </w:p>
                      </w:txbxContent>
                    </v:textbox>
                  </v:rect>
                  <v:rect id="Rectangle 161" o:spid="_x0000_s1185" style="position:absolute;left:869;top:8714;width:395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hor4A&#10;AADcAAAADwAAAGRycy9kb3ducmV2LnhtbERPzYrCMBC+C75DGGFvmtqDSDWKCIIre7HuAwzN9AeT&#10;SUmi7b69EYS9zcf3O9v9aI14kg+dYwXLRQaCuHK640bB7+00X4MIEVmjcUwK/ijAfjedbLHQbuAr&#10;PcvYiBTCoUAFbYx9IWWoWrIYFq4nTlztvMWYoG+k9jikcGtknmUrabHj1NBiT8eWqnv5sArkrTwN&#10;69L4zF3y+sd8n681OaW+ZuNhAyLSGP/FH/dZp/mrHN7PpAvk7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aYaK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2F9A82BB" w14:textId="5791443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2</w:t>
                          </w:r>
                        </w:p>
                      </w:txbxContent>
                    </v:textbox>
                  </v:rect>
                  <v:rect id="Rectangle 162" o:spid="_x0000_s1186" style="position:absolute;left:6157;top:8714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EOb4A&#10;AADcAAAADwAAAGRycy9kb3ducmV2LnhtbERP24rCMBB9X/Afwgi+rakKItUoIgiu+GL1A4ZmesFk&#10;UpJou39vhIV9m8O5zmY3WCNe5EPrWMFsmoEgLp1uuVZwvx2/VyBCRNZoHJOCXwqw246+Nphr1/OV&#10;XkWsRQrhkKOCJsYulzKUDVkMU9cRJ65y3mJM0NdSe+xTuDVynmVLabHl1NBgR4eGykfxtArkrTj2&#10;q8L4zJ3n1cX8nK4VOaUm42G/BhFpiP/iP/dJp/nLB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UWxDm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7AF340B4" w14:textId="5B460304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63" o:spid="_x0000_s1187" style="position:absolute;left:7616;top:8714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9cTb4A&#10;AADcAAAADwAAAGRycy9kb3ducmV2LnhtbERP24rCMBB9X/Afwgi+rakiItUoIgiu+GL1A4ZmesFk&#10;UpJou39vhIV9m8O5zmY3WCNe5EPrWMFsmoEgLp1uuVZwvx2/VyBCRNZoHJOCXwqw246+Nphr1/OV&#10;XkWsRQrhkKOCJsYulzKUDVkMU9cRJ65y3mJM0NdSe+xTuDVynmVLabHl1NBgR4eGykfxtArkrTj2&#10;q8L4zJ3n1cX8nK4VOaUm42G/BhFpiP/iP/dJp/nLB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/XE2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27EE9AC7" w14:textId="4F4673A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90,60</w:t>
                          </w:r>
                        </w:p>
                      </w:txbxContent>
                    </v:textbox>
                  </v:rect>
                  <v:rect id="Rectangle 164" o:spid="_x0000_s1188" style="position:absolute;left:7026;top:8714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P51r4A&#10;AADcAAAADwAAAGRycy9kb3ducmV2LnhtbERP24rCMBB9X/Afwgi+ramCItUoIgiu+GL1A4ZmesFk&#10;UpJou39vhIV9m8O5zmY3WCNe5EPrWMFsmoEgLp1uuVZwvx2/VyBCRNZoHJOCXwqw246+Nphr1/OV&#10;XkWsRQrhkKOCJsYulzKUDVkMU9cRJ65y3mJM0NdSe+xTuDVynmVLabHl1NBgR4eGykfxtArkrTj2&#10;q8L4zJ3n1cX8nK4VOaUm42G/BhFpiP/iP/dJp/nLB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Wz+da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5CD0781B" w14:textId="672745A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65" o:spid="_x0000_s1189" style="position:absolute;left:7616;top:8714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Fnob4A&#10;AADcAAAADwAAAGRycy9kb3ducmV2LnhtbERPzYrCMBC+L/gOYQRva6qHIl2jiCCoeLHuAwzN9IdN&#10;JiWJtr69EYS9zcf3O+vtaI14kA+dYwWLeQaCuHK640bB7+3wvQIRIrJG45gUPCnAdjP5WmOh3cBX&#10;epSxESmEQ4EK2hj7QspQtWQxzF1PnLjaeYsxQd9I7XFI4dbIZZbl0mLHqaHFnvYtVX/l3SqQt/Iw&#10;rErjM3de1hdzOl5rckrNpuPuB0SkMf6LP+6jTvPzHN7PpAvk5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hZ6G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68A7811D" w14:textId="6922931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6" o:spid="_x0000_s1190" style="position:absolute;left:41;top:8963;width:46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COr8A&#10;AADcAAAADwAAAGRycy9kb3ducmV2LnhtbERPzYrCMBC+L/gOYQRva6oHV6pRRBBc8WL1AYZm+oPJ&#10;pCTRdt/eCMLe5uP7nfV2sEY8yYfWsYLZNANBXDrdcq3gdj18L0GEiKzROCYFfxRguxl9rTHXrucL&#10;PYtYixTCIUcFTYxdLmUoG7IYpq4jTlzlvMWYoK+l9tincGvkPMsW0mLLqaHBjvYNlffiYRXIa3Ho&#10;l4XxmTvNq7P5PV4qckpNxsNuBSLSEP/FH/dRp/mLH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LcI6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E70BA35" w14:textId="0D0899B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54B03</w:t>
                          </w:r>
                        </w:p>
                      </w:txbxContent>
                    </v:textbox>
                  </v:rect>
                  <v:rect id="Rectangle 167" o:spid="_x0000_s1191" style="position:absolute;left:869;top:8963;width:395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JWSMMA&#10;AADcAAAADwAAAGRycy9kb3ducmV2LnhtbESPzWoDMQyE74G8g1Ggt6y3OYSwiRNKIZCWXLLpA4i1&#10;9ofa8mK72e3bR4dCbxIzmvl0OM3eqQfFNAQ28FqUoIibYAfuDHzdz+sdqJSRLbrAZOCXEpyOy8UB&#10;KxsmvtGjzp2SEE4VGuhzHiutU9OTx1SEkVi0NkSPWdbYaRtxknDv9KYst9rjwNLQ40jvPTXf9Y83&#10;oO/1edrVLpbhc9Ne3cfl1lIw5mU1v+1BZZrzv/nv+mIFfyu08oxMoI9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JWSM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1DFE6B1C" w14:textId="151DC95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3</w:t>
                          </w:r>
                        </w:p>
                      </w:txbxContent>
                    </v:textbox>
                  </v:rect>
                  <v:rect id="Rectangle 168" o:spid="_x0000_s1192" style="position:absolute;left:6157;top:8963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7z078A&#10;AADcAAAADwAAAGRycy9kb3ducmV2LnhtbERPzYrCMBC+L/gOYQRva6oHcatRRBBc8WL1AYZm+oPJ&#10;pCTRdt/eCMLe5uP7nfV2sEY8yYfWsYLZNANBXDrdcq3gdj18L0GEiKzROCYFfxRguxl9rTHXrucL&#10;PYtYixTCIUcFTYxdLmUoG7IYpq4jTlzlvMWYoK+l9tincGvkPMsW0mLLqaHBjvYNlffiYRXIa3Ho&#10;l4XxmTvNq7P5PV4qckpNxsNuBSLSEP/FH/dRp/mLH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/vPTvwAAANwAAAAPAAAAAAAAAAAAAAAAAJgCAABkcnMvZG93bnJl&#10;di54bWxQSwUGAAAAAAQABAD1AAAAhAMAAAAA&#10;" filled="f" stroked="f">
                    <v:textbox style="mso-fit-shape-to-text:t" inset="0,0,0,0">
                      <w:txbxContent>
                        <w:p w14:paraId="32C0C7BF" w14:textId="1BF2B89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69" o:spid="_x0000_s1193" style="position:absolute;left:7523;top:8963;width:50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3Mk8MA&#10;AADcAAAADwAAAGRycy9kb3ducmV2LnhtbESPT2sCMRDF70K/Q5hCb5qthypbo5SCoMWLqx9g2Mz+&#10;oclkSVJ3/fadg+Bthvfmvd9sdpN36kYx9YENvC8KUMR1sD23Bq6X/XwNKmVkiy4wGbhTgt32ZbbB&#10;0oaRz3SrcqskhFOJBrqch1LrVHfkMS3CQCxaE6LHLGtstY04Srh3elkUH9pjz9LQ4UDfHdW/1Z83&#10;oC/VflxXLhbhZ9mc3PFwbigY8/Y6fX2CyjTlp/lxfbCCvxJ8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3Mk8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499F7907" w14:textId="1AA5CC0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110,40</w:t>
                          </w:r>
                        </w:p>
                      </w:txbxContent>
                    </v:textbox>
                  </v:rect>
                  <v:rect id="Rectangle 170" o:spid="_x0000_s1194" style="position:absolute;left:7026;top:8963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CL8A&#10;AADcAAAADwAAAGRycy9kb3ducmV2LnhtbERPzYrCMBC+L/gOYQRva6qHXalGEUHQxYvVBxia6Q8m&#10;k5JEW9/eCMLe5uP7ndVmsEY8yIfWsYLZNANBXDrdcq3getl/L0CEiKzROCYFTwqwWY++Vphr1/OZ&#10;HkWsRQrhkKOCJsYulzKUDVkMU9cRJ65y3mJM0NdSe+xTuDVynmU/0mLLqaHBjnYNlbfibhXIS7Hv&#10;F4XxmfubVydzPJwrckpNxsN2CSLSEP/FH/dBp/m/M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UWkI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5918115" w14:textId="73BA9E6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71" o:spid="_x0000_s1195" style="position:absolute;left:7492;top:8963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P3f78A&#10;AADcAAAADwAAAGRycy9kb3ducmV2LnhtbERPzYrCMBC+C75DGGFvmtqDK12jiCCo7MW6DzA00x9M&#10;JiWJtr69WVjY23x8v7PZjdaIJ/nQOVawXGQgiCunO24U/NyO8zWIEJE1Gsek4EUBdtvpZIOFdgNf&#10;6VnGRqQQDgUqaGPsCylD1ZLFsHA9ceJq5y3GBH0jtcchhVsj8yxbSYsdp4YWezq0VN3Lh1Ugb+Vx&#10;WJfGZ+6S19/mfLrW5JT6mI37LxCRxvgv/nOfdJr/mcPvM+kCuX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g/d/vwAAANwAAAAPAAAAAAAAAAAAAAAAAJgCAABkcnMvZG93bnJl&#10;di54bWxQSwUGAAAAAAQABAD1AAAAhAMAAAAA&#10;" filled="f" stroked="f">
                    <v:textbox style="mso-fit-shape-to-text:t" inset="0,0,0,0">
                      <w:txbxContent>
                        <w:p w14:paraId="595B4BAD" w14:textId="221CDA6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2" o:spid="_x0000_s1196" style="position:absolute;left:41;top:9211;width:46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S5L8A&#10;AADcAAAADwAAAGRycy9kb3ducmV2LnhtbERP24rCMBB9F/yHMIJvmqqwK9UoIgi67IvVDxia6QWT&#10;SUmirX+/WVjYtzmc62z3gzXiRT60jhUs5hkI4tLplmsF99tptgYRIrJG45gUvCnAfjcebTHXrucr&#10;vYpYixTCIUcFTYxdLmUoG7IY5q4jTlzlvMWYoK+l9tincGvkMss+pMWWU0ODHR0bKh/F0yqQt+LU&#10;rwvjM/e1rL7N5XytyCk1nQyHDYhIQ/wX/7nPOs3/X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z1LkvwAAANwAAAAPAAAAAAAAAAAAAAAAAJgCAABkcnMvZG93bnJl&#10;di54bWxQSwUGAAAAAAQABAD1AAAAhAMAAAAA&#10;" filled="f" stroked="f">
                    <v:textbox style="mso-fit-shape-to-text:t" inset="0,0,0,0">
                      <w:txbxContent>
                        <w:p w14:paraId="47F3E02F" w14:textId="002A350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54B04</w:t>
                          </w:r>
                        </w:p>
                      </w:txbxContent>
                    </v:textbox>
                  </v:rect>
                  <v:rect id="Rectangle 173" o:spid="_x0000_s1197" style="position:absolute;left:869;top:9211;width:3958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KkL8A&#10;AADcAAAADwAAAGRycy9kb3ducmV2LnhtbERP24rCMBB9F/yHMIJvmiqyK9UoIgi67IvVDxia6QWT&#10;SUmirX+/WVjYtzmc62z3gzXiRT60jhUs5hkI4tLplmsF99tptgYRIrJG45gUvCnAfjcebTHXrucr&#10;vYpYixTCIUcFTYxdLmUoG7IY5q4jTlzlvMWYoK+l9tincGvkMss+pMWWU0ODHR0bKh/F0yqQt+LU&#10;rwvjM/e1rL7N5XytyCk1nQyHDYhIQ/wX/7nPOs3/X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JsqQ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E40B39E" w14:textId="0C928E8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4</w:t>
                          </w:r>
                        </w:p>
                      </w:txbxContent>
                    </v:textbox>
                  </v:rect>
                  <v:rect id="Rectangle 174" o:spid="_x0000_s1198" style="position:absolute;left:6157;top:9211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vC78A&#10;AADcAAAADwAAAGRycy9kb3ducmV2LnhtbERP24rCMBB9F/yHMIJvmiq4K9UoIgi67IvVDxia6QWT&#10;SUmirX+/WVjYtzmc62z3gzXiRT60jhUs5hkI4tLplmsF99tptgYRIrJG45gUvCnAfjcebTHXrucr&#10;vYpYixTCIUcFTYxdLmUoG7IY5q4jTlzlvMWYoK+l9tincGvkMss+pMWWU0ODHR0bKh/F0yqQt+LU&#10;rwvjM/e1rL7N5XytyCk1nQyHDYhIQ/wX/7nPOs3/X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am8L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D731BB9" w14:textId="6620F374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75" o:spid="_x0000_s1199" style="position:absolute;left:7523;top:9211;width:50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xfL8A&#10;AADcAAAADwAAAGRycy9kb3ducmV2LnhtbERPzYrCMBC+L/gOYQRva6oHV6pRRBBc8WL1AYZm+oPJ&#10;pCTRdt/eCMLe5uP7nfV2sEY8yYfWsYLZNANBXDrdcq3gdj18L0GEiKzROCYFfxRguxl9rTHXrucL&#10;PYtYixTCIUcFTYxdLmUoG7IYpq4jTlzlvMWYoK+l9tincGvkPMsW0mLLqaHBjvYNlffiYRXIa3Ho&#10;l4XxmTvNq7P5PV4qckpNxsNuBSLSEP/FH/dRp/k/C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uPF8vwAAANwAAAAPAAAAAAAAAAAAAAAAAJgCAABkcnMvZG93bnJl&#10;di54bWxQSwUGAAAAAAQABAD1AAAAhAMAAAAA&#10;" filled="f" stroked="f">
                    <v:textbox style="mso-fit-shape-to-text:t" inset="0,0,0,0">
                      <w:txbxContent>
                        <w:p w14:paraId="192898C9" w14:textId="72EC0D8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169,20</w:t>
                          </w:r>
                        </w:p>
                      </w:txbxContent>
                    </v:textbox>
                  </v:rect>
                  <v:rect id="Rectangle 176" o:spid="_x0000_s1200" style="position:absolute;left:7026;top:9211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RU578A&#10;AADcAAAADwAAAGRycy9kb3ducmV2LnhtbERPzYrCMBC+L/gOYQRva6oHlWoUEQRXvFh9gKGZ/mAy&#10;KUm03bc3wsLe5uP7nc1usEa8yIfWsYLZNANBXDrdcq3gfjt+r0CEiKzROCYFvxRgtx19bTDXrucr&#10;vYpYixTCIUcFTYxdLmUoG7IYpq4jTlzlvMWYoK+l9tincGvkPMsW0mLLqaHBjg4NlY/iaRXIW3Hs&#10;V4XxmTvPq4v5OV0rckpNxsN+DSLSEP/Ff+6TTvOXS/g8ky6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9FTn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4CF0B11" w14:textId="5F92ABB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77" o:spid="_x0000_s1201" style="position:absolute;left:7492;top:9211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AlcMA&#10;AADcAAAADwAAAGRycy9kb3ducmV2LnhtbESPT2sCMRDF70K/Q5hCb5qthypbo5SCoMWLqx9g2Mz+&#10;oclkSVJ3/fadg+Bthvfmvd9sdpN36kYx9YENvC8KUMR1sD23Bq6X/XwNKmVkiy4wGbhTgt32ZbbB&#10;0oaRz3SrcqskhFOJBrqch1LrVHfkMS3CQCxaE6LHLGtstY04Srh3elkUH9pjz9LQ4UDfHdW/1Z83&#10;oC/VflxXLhbhZ9mc3PFwbigY8/Y6fX2CyjTlp/lxfbCCvxJa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vAlc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18D24B19" w14:textId="09B19F3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8" o:spid="_x0000_s1202" style="position:absolute;left:869;top:9460;width:1036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lDr8A&#10;AADcAAAADwAAAGRycy9kb3ducmV2LnhtbERPzYrCMBC+L/gOYQRva6oHV6tRRBBU9mL1AYZm+oPJ&#10;pCRZ2317IyzsbT6+39nsBmvEk3xoHSuYTTMQxKXTLdcK7rfj5xJEiMgajWNS8EsBdtvRxwZz7Xq+&#10;0rOItUghHHJU0MTY5VKGsiGLYeo64sRVzluMCfpaao99CrdGzrNsIS22nBoa7OjQUPkofqwCeSuO&#10;/bIwPnOXefVtzqdrRU6pyXjYr0FEGuK/+M990mn+1wrez6QL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J2UOvwAAANwAAAAPAAAAAAAAAAAAAAAAAJgCAABkcnMvZG93bnJl&#10;di54bWxQSwUGAAAAAAQABAD1AAAAhAMAAAAA&#10;" filled="f" stroked="f">
                    <v:textbox style="mso-fit-shape-to-text:t" inset="0,0,0,0">
                      <w:txbxContent>
                        <w:p w14:paraId="7E36917E" w14:textId="7C08600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</w:p>
                      </w:txbxContent>
                    </v:textbox>
                  </v:rect>
                  <v:rect id="Rectangle 179" o:spid="_x0000_s1203" style="position:absolute;left:41;top:9708;width:46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8tMMA&#10;AADcAAAADwAAAGRycy9kb3ducmV2LnhtbESPzWoDMQyE74G8g1Ght8TbHMKyjRNKIZCGXLLpA4i1&#10;9ofa8mI72e3bR4dCbxIzmvm0O8zeqQfFNAQ28LYuQBE3wQ7cGfi+HVclqJSRLbrAZOCXEhz2y8UO&#10;KxsmvtKjzp2SEE4VGuhzHiutU9OTx7QOI7FobYges6yx0zbiJOHe6U1RbLXHgaWhx5E+e2p+6rs3&#10;oG/1cSprF4tw3rQX93W6thSMeX2ZP95BZZrzv/nv+mQFvxR8eUYm0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i8tM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68597FC1" w14:textId="23712B0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54B05</w:t>
                          </w:r>
                        </w:p>
                      </w:txbxContent>
                    </v:textbox>
                  </v:rect>
                  <v:rect id="Rectangle 180" o:spid="_x0000_s1204" style="position:absolute;left:869;top:9708;width:431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ZL78A&#10;AADcAAAADwAAAGRycy9kb3ducmV2LnhtbERPzYrCMBC+L/gOYQRv21QPUqpRRBB02Yt1H2Bopj+Y&#10;TEoSbfftN4Kwt/n4fme7n6wRT/Khd6xgmeUgiGune24V/NxOnwWIEJE1Gsek4JcC7Hezjy2W2o18&#10;pWcVW5FCOJSooItxKKUMdUcWQ+YG4sQ1zluMCfpWao9jCrdGrvJ8LS32nBo6HOjYUX2vHlaBvFWn&#10;saiMz93Xqvk2l/O1IafUYj4dNiAiTfFf/HafdZpfLOH1TLpA7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hBkvvwAAANwAAAAPAAAAAAAAAAAAAAAAAJgCAABkcnMvZG93bnJl&#10;di54bWxQSwUGAAAAAAQABAD1AAAAhAMAAAAA&#10;" filled="f" stroked="f">
                    <v:textbox style="mso-fit-shape-to-text:t" inset="0,0,0,0">
                      <w:txbxContent>
                        <w:p w14:paraId="478D59E1" w14:textId="154EE59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1</w:t>
                          </w:r>
                        </w:p>
                      </w:txbxContent>
                    </v:textbox>
                  </v:rect>
                  <v:rect id="Rectangle 181" o:spid="_x0000_s1205" style="position:absolute;left:6157;top:9708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HWL8A&#10;AADcAAAADwAAAGRycy9kb3ducmV2LnhtbERPzYrCMBC+L/gOYQRva7o9SKlGkQVBFy/WfYChmf5g&#10;MilJtN23N4Kwt/n4fmezm6wRD/Khd6zga5mBIK6d7rlV8Hs9fBYgQkTWaByTgj8KsNvOPjZYajfy&#10;hR5VbEUK4VCigi7GoZQy1B1ZDEs3ECeucd5iTNC3UnscU7g1Ms+ylbTYc2rocKDvjupbdbcK5LU6&#10;jEVlfOZ+8uZsTsdLQ06pxXzar0FEmuK/+O0+6jS/yOH1TLpAb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VodYvwAAANwAAAAPAAAAAAAAAAAAAAAAAJgCAABkcnMvZG93bnJl&#10;di54bWxQSwUGAAAAAAQABAD1AAAAhAMAAAAA&#10;" filled="f" stroked="f">
                    <v:textbox style="mso-fit-shape-to-text:t" inset="0,0,0,0">
                      <w:txbxContent>
                        <w:p w14:paraId="0EC9842E" w14:textId="0248065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82" o:spid="_x0000_s1206" style="position:absolute;left:7616;top:9708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iw78A&#10;AADcAAAADwAAAGRycy9kb3ducmV2LnhtbERP24rCMBB9X/Afwgi+rakuLK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GiLDvwAAANwAAAAPAAAAAAAAAAAAAAAAAJgCAABkcnMvZG93bnJl&#10;di54bWxQSwUGAAAAAAQABAD1AAAAhAMAAAAA&#10;" filled="f" stroked="f">
                    <v:textbox style="mso-fit-shape-to-text:t" inset="0,0,0,0">
                      <w:txbxContent>
                        <w:p w14:paraId="202911B4" w14:textId="107E909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72,00</w:t>
                          </w:r>
                        </w:p>
                      </w:txbxContent>
                    </v:textbox>
                  </v:rect>
                  <v:rect id="Rectangle 183" o:spid="_x0000_s1207" style="position:absolute;left:7026;top:9708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O6t78A&#10;AADcAAAADwAAAGRycy9kb3ducmV2LnhtbERP24rCMBB9X/Afwgi+ramyLK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87q3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27D992A" w14:textId="6DA82B0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84" o:spid="_x0000_s1208" style="position:absolute;left:7616;top:9708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fLL8A&#10;AADcAAAADwAAAGRycy9kb3ducmV2LnhtbERP24rCMBB9X/Afwgi+ranCLq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vx8s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788511D" w14:textId="1B7FD06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5" o:spid="_x0000_s1209" style="position:absolute;left:41;top:9956;width:46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2BW74A&#10;AADcAAAADwAAAGRycy9kb3ducmV2LnhtbERPzYrCMBC+L/gOYYS9rakepHSNIoKgsherDzA00x82&#10;mZQk2vr2RhC8zcf3O6vNaI24kw+dYwXzWQaCuHK640bB9bL/yUGEiKzROCYFDwqwWU++VlhoN/CZ&#10;7mVsRArhUKCCNsa+kDJULVkMM9cTJ6523mJM0DdSexxSuDVykWVLabHj1NBiT7uWqv/yZhXIS7kf&#10;8tL4zJ0W9Z85Hs41OaW+p+P2F0SkMX7Eb/dBp/n5El7PpAvk+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tgVu+AAAA3AAAAA8AAAAAAAAAAAAAAAAAmAIAAGRycy9kb3ducmV2&#10;LnhtbFBLBQYAAAAABAAEAPUAAACDAwAAAAA=&#10;" filled="f" stroked="f">
                    <v:textbox style="mso-fit-shape-to-text:t" inset="0,0,0,0">
                      <w:txbxContent>
                        <w:p w14:paraId="1169F40E" w14:textId="6782ADA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54B06</w:t>
                          </w:r>
                        </w:p>
                      </w:txbxContent>
                    </v:textbox>
                  </v:rect>
                  <v:rect id="Rectangle 186" o:spid="_x0000_s1210" style="position:absolute;left:869;top:9956;width:431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kwL8A&#10;AADcAAAADwAAAGRycy9kb3ducmV2LnhtbERPzYrCMBC+L/gOYQRva6qH3dI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STAvwAAANwAAAAPAAAAAAAAAAAAAAAAAJgCAABkcnMvZG93bnJl&#10;di54bWxQSwUGAAAAAAQABAD1AAAAhAMAAAAA&#10;" filled="f" stroked="f">
                    <v:textbox style="mso-fit-shape-to-text:t" inset="0,0,0,0">
                      <w:txbxContent>
                        <w:p w14:paraId="1B4BBDD3" w14:textId="0770120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2</w:t>
                          </w:r>
                        </w:p>
                      </w:txbxContent>
                    </v:textbox>
                  </v:rect>
                  <v:rect id="Rectangle 187" o:spid="_x0000_s1211" style="position:absolute;left:6157;top:9956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6wssMA&#10;AADcAAAADwAAAGRycy9kb3ducmV2LnhtbESPzWoDMQyE74G8g1Ght8TbHMKyjRNKIZCGXLLpA4i1&#10;9ofa8mI72e3bR4dCbxIzmvm0O8zeqQfFNAQ28LYuQBE3wQ7cGfi+HVclqJSRLbrAZOCXEhz2y8UO&#10;KxsmvtKjzp2SEE4VGuhzHiutU9OTx7QOI7FobYges6yx0zbiJOHe6U1RbLXHgaWhx5E+e2p+6rs3&#10;oG/1cSprF4tw3rQX93W6thSMeX2ZP95BZZrzv/nv+mQFvxRaeUYm0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6wss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71712F72" w14:textId="7818E291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88" o:spid="_x0000_s1212" style="position:absolute;left:7616;top:9956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VKb8A&#10;AADcAAAADwAAAGRycy9kb3ducmV2LnhtbERPzYrCMBC+L/gOYQRva6qHpds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8hUp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DB8C3A4" w14:textId="5A45671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80,40</w:t>
                          </w:r>
                        </w:p>
                      </w:txbxContent>
                    </v:textbox>
                  </v:rect>
                  <v:rect id="Rectangle 189" o:spid="_x0000_s1213" style="position:absolute;left:7026;top:9956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qacMA&#10;AADcAAAADwAAAGRycy9kb3ducmV2LnhtbESPT2sCMRDF70K/Q5hCb5qth6Jbo5SCoMWLqx9g2Mz+&#10;oclkSVJ3/fadg+Bthvfmvd9sdpN36kYx9YENvC8KUMR1sD23Bq6X/XwFKmVkiy4wGbhTgt32ZbbB&#10;0oaRz3SrcqskhFOJBrqch1LrVHfkMS3CQCxaE6LHLGtstY04Srh3elkUH9pjz9LQ4UDfHdW/1Z83&#10;oC/VflxVLhbhZ9mc3PFwbigY8/Y6fX2CyjTlp/lxfbCCvxZ8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Eqac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3391DC9D" w14:textId="30B0B9B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90" o:spid="_x0000_s1214" style="position:absolute;left:7616;top:9956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2P8r8A&#10;AADcAAAADwAAAGRycy9kb3ducmV2LnhtbERPzYrCMBC+L/gOYQRva6qHxa1GEUHQxYvVBxia6Q8m&#10;k5JEW9/eCMLe5uP7ndVmsEY8yIfWsYLZNANBXDrdcq3getl/L0CEiKzROCYFTwqwWY++Vphr1/OZ&#10;HkWsRQrhkKOCJsYulzKUDVkMU9cRJ65y3mJM0NdSe+xTuDVynmU/0mLLqaHBjnYNlbfibhXIS7Hv&#10;F4XxmfubVydzPJwrckpNxsN2CSLSEP/FH/dBp/m/M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XY/yvwAAANwAAAAPAAAAAAAAAAAAAAAAAJgCAABkcnMvZG93bnJl&#10;di54bWxQSwUGAAAAAAQABAD1AAAAhAMAAAAA&#10;" filled="f" stroked="f">
                    <v:textbox style="mso-fit-shape-to-text:t" inset="0,0,0,0">
                      <w:txbxContent>
                        <w:p w14:paraId="06D05561" w14:textId="12C1A8C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1" o:spid="_x0000_s1215" style="position:absolute;left:41;top:10205;width:46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hb8A&#10;AADcAAAADwAAAGRycy9kb3ducmV2LnhtbERPzYrCMBC+C/sOYRa8aWoPi1uNIoKgixerDzA00x9M&#10;JiWJtvv2G0HY23x8v7PejtaIJ/nQOVawmGcgiCunO24U3K6H2RJEiMgajWNS8EsBtpuPyRoL7Qa+&#10;0LOMjUghHApU0MbYF1KGqiWLYe564sTVzluMCfpGao9DCrdG5ln2JS12nBpa7GnfUnUvH1aBvJaH&#10;YVkan7mfvD6b0/FSk1Nq+jnuViAijfFf/HYfdZr/ncPrmXSB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xGFvwAAANwAAAAPAAAAAAAAAAAAAAAAAJgCAABkcnMvZG93bnJl&#10;di54bWxQSwUGAAAAAAQABAD1AAAAhAMAAAAA&#10;" filled="f" stroked="f">
                    <v:textbox style="mso-fit-shape-to-text:t" inset="0,0,0,0">
                      <w:txbxContent>
                        <w:p w14:paraId="2A73A994" w14:textId="5238C6E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54B07</w:t>
                          </w:r>
                        </w:p>
                      </w:txbxContent>
                    </v:textbox>
                  </v:rect>
                  <v:rect id="Rectangle 192" o:spid="_x0000_s1216" style="position:absolute;left:869;top:10205;width:431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0Hr8A&#10;AADcAAAADwAAAGRycy9kb3ducmV2LnhtbERP24rCMBB9X/Afwgi+rakK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w7Qe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7342D37" w14:textId="441DC42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3</w:t>
                          </w:r>
                        </w:p>
                      </w:txbxContent>
                    </v:textbox>
                  </v:rect>
                  <v:rect id="Rectangle 193" o:spid="_x0000_s1217" style="position:absolute;left:6157;top:10205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sar8A&#10;AADcAAAADwAAAGRycy9kb3ducmV2LnhtbERP24rCMBB9X/Afwgi+raki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KixqvwAAANwAAAAPAAAAAAAAAAAAAAAAAJgCAABkcnMvZG93bnJl&#10;di54bWxQSwUGAAAAAAQABAD1AAAAhAMAAAAA&#10;" filled="f" stroked="f">
                    <v:textbox style="mso-fit-shape-to-text:t" inset="0,0,0,0">
                      <w:txbxContent>
                        <w:p w14:paraId="44FAF059" w14:textId="258E859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94" o:spid="_x0000_s1218" style="position:absolute;left:7616;top:10205;width:410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J8b8A&#10;AADcAAAADwAAAGRycy9kb3ducmV2LnhtbERP24rCMBB9X/Afwgi+ramC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ZonxvwAAANwAAAAPAAAAAAAAAAAAAAAAAJgCAABkcnMvZG93bnJl&#10;di54bWxQSwUGAAAAAAQABAD1AAAAhAMAAAAA&#10;" filled="f" stroked="f">
                    <v:textbox style="mso-fit-shape-to-text:t" inset="0,0,0,0">
                      <w:txbxContent>
                        <w:p w14:paraId="67A8FD40" w14:textId="38F2E0F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91,20</w:t>
                          </w:r>
                        </w:p>
                      </w:txbxContent>
                    </v:textbox>
                  </v:rect>
                  <v:rect id="Rectangle 195" o:spid="_x0000_s1219" style="position:absolute;left:7026;top:10205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Xhr8A&#10;AADcAAAADwAAAGRycy9kb3ducmV2LnhtbERPzYrCMBC+L/gOYQRva6oHcatRRBBc8WL1AYZm+oPJ&#10;pCTRdt/eCMLe5uP7nfV2sEY8yYfWsYLZNANBXDrdcq3gdj18L0GEiKzROCYFfxRguxl9rTHXrucL&#10;PYtYixTCIUcFTYxdLmUoG7IYpq4jTlzlvMWYoK+l9tincGvkPMsW0mLLqaHBjvYNlffiYRXIa3Ho&#10;l4XxmTvNq7P5PV4qckpNxsNuBSLSEP/FH/dRp/k/C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tBeGvwAAANwAAAAPAAAAAAAAAAAAAAAAAJgCAABkcnMvZG93bnJl&#10;di54bWxQSwUGAAAAAAQABAD1AAAAhAMAAAAA&#10;" filled="f" stroked="f">
                    <v:textbox style="mso-fit-shape-to-text:t" inset="0,0,0,0">
                      <w:txbxContent>
                        <w:p w14:paraId="58ACFBC8" w14:textId="31446D8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96" o:spid="_x0000_s1220" style="position:absolute;left:7616;top:10205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iyHb8A&#10;AADcAAAADwAAAGRycy9kb3ducmV2LnhtbERPzYrCMBC+L/gOYQRva6oHV6tRRBBU9mL1AYZm+oPJ&#10;pCRZ2317IyzsbT6+39nsBmvEk3xoHSuYTTMQxKXTLdcK7rfj5xJEiMgajWNS8EsBdtvRxwZz7Xq+&#10;0rOItUghHHJU0MTY5VKGsiGLYeo64sRVzluMCfpaao99CrdGzrNsIS22nBoa7OjQUPkofqwCeSuO&#10;/bIwPnOXefVtzqdrRU6pyXjYr0FEGuK/+M990mn+6gvez6QL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+LIdvwAAANwAAAAPAAAAAAAAAAAAAAAAAJgCAABkcnMvZG93bnJl&#10;di54bWxQSwUGAAAAAAQABAD1AAAAhAMAAAAA&#10;" filled="f" stroked="f">
                    <v:textbox style="mso-fit-shape-to-text:t" inset="0,0,0,0">
                      <w:txbxContent>
                        <w:p w14:paraId="29298ADD" w14:textId="5B505D7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7" o:spid="_x0000_s1221" style="position:absolute;left:41;top:10453;width:46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mb8MA&#10;AADcAAAADwAAAGRycy9kb3ducmV2LnhtbESPT2sCMRDF70K/Q5hCb5qth6Jbo5SCoMWLqx9g2Mz+&#10;oclkSVJ3/fadg+Bthvfmvd9sdpN36kYx9YENvC8KUMR1sD23Bq6X/XwFKmVkiy4wGbhTgt32ZbbB&#10;0oaRz3SrcqskhFOJBrqch1LrVHfkMS3CQCxaE6LHLGtstY04Srh3elkUH9pjz9LQ4UDfHdW/1Z83&#10;oC/VflxVLhbhZ9mc3PFwbigY8/Y6fX2CyjTlp/lxfbCCvxZa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cmb8MAAADcAAAADwAAAAAAAAAAAAAAAACYAgAAZHJzL2Rv&#10;d25yZXYueG1sUEsFBgAAAAAEAAQA9QAAAIgDAAAAAA==&#10;" filled="f" stroked="f">
                    <v:textbox style="mso-fit-shape-to-text:t" inset="0,0,0,0">
                      <w:txbxContent>
                        <w:p w14:paraId="351EA507" w14:textId="37459DB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54B08</w:t>
                          </w:r>
                        </w:p>
                      </w:txbxContent>
                    </v:textbox>
                  </v:rect>
                  <v:rect id="Rectangle 198" o:spid="_x0000_s1222" style="position:absolute;left:869;top:10453;width:4313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D9L8A&#10;AADcAAAADwAAAGRycy9kb3ducmV2LnhtbERPzYrCMBC+L/gOYQRva6oH0WoUEQRXvFh9gKGZ/mAy&#10;KUm03bc3wsLe5uP7nc1usEa8yIfWsYLZNANBXDrdcq3gfjt+L0GEiKzROCYFvxRgtx19bTDXrucr&#10;vYpYixTCIUcFTYxdLmUoG7IYpq4jTlzlvMWYoK+l9tincGvkPMsW0mLLqaHBjg4NlY/iaRXIW3Hs&#10;l4XxmTvPq4v5OV0rckpNxsN+DSLSEP/Ff+6TTvNXK/g8ky6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4P0vwAAANwAAAAPAAAAAAAAAAAAAAAAAJgCAABkcnMvZG93bnJl&#10;di54bWxQSwUGAAAAAAQABAD1AAAAhAMAAAAA&#10;" filled="f" stroked="f">
                    <v:textbox style="mso-fit-shape-to-text:t" inset="0,0,0,0">
                      <w:txbxContent>
                        <w:p w14:paraId="04BF38BD" w14:textId="7E28065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4</w:t>
                          </w:r>
                        </w:p>
                      </w:txbxContent>
                    </v:textbox>
                  </v:rect>
                  <v:rect id="Rectangle 199" o:spid="_x0000_s1223" style="position:absolute;left:6157;top:10453;width:25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7eksEA&#10;AADcAAAADwAAAGRycy9kb3ducmV2LnhtbESPzWrDMBCE74W+g9hCb42cHIpxIpsQCCShFzt9gMVa&#10;/xBpZSQldt6+KhR6HGbmG2ZXLdaIB/kwOlawXmUgiFunR+4VfF+PHzmIEJE1Gsek4EkBqvL1ZYeF&#10;djPX9GhiLxKEQ4EKhhinQsrQDmQxrNxEnLzOeYsxSd9L7XFOcGvkJss+pcWR08KAEx0Gam/N3SqQ&#10;1+Y4543xmbtsui9zPtUdOaXe35b9FkSkJf6H/9onrSAR4fdMOgKy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+3pLBAAAA3AAAAA8AAAAAAAAAAAAAAAAAmAIAAGRycy9kb3du&#10;cmV2LnhtbFBLBQYAAAAABAAEAPUAAACGAwAAAAA=&#10;" filled="f" stroked="f">
                    <v:textbox style="mso-fit-shape-to-text:t" inset="0,0,0,0">
                      <w:txbxContent>
                        <w:p w14:paraId="608728B7" w14:textId="29CDF6E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200" o:spid="_x0000_s1224" style="position:absolute;left:7523;top:10453;width:50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7CcEA&#10;AADcAAAADwAAAGRycy9kb3ducmV2LnhtbESP3WoCMRSE7wu+QzhC72riXhTZGkUEQcUb1z7AYXP2&#10;hyYnSxLd9e1NodDLYWa+YdbbyVnxoBB7zxqWCwWCuPam51bD9+3wsQIRE7JB65k0PCnCdjN7W2Np&#10;/MhXelSpFRnCsUQNXUpDKWWsO3IYF34gzl7jg8OUZWilCThmuLOyUOpTOuw5L3Q40L6j+qe6Ow3y&#10;Vh3GVWWD8ueiudjT8dqQ1/p9Pu2+QCSa0n/4r300Ggq1hN8z+Qj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yewnBAAAA3AAAAA8AAAAAAAAAAAAAAAAAmAIAAGRycy9kb3du&#10;cmV2LnhtbFBLBQYAAAAABAAEAPUAAACGAwAAAAA=&#10;" filled="f" stroked="f">
                    <v:textbox style="mso-fit-shape-to-text:t" inset="0,0,0,0">
                      <w:txbxContent>
                        <w:p w14:paraId="5D86B2DE" w14:textId="04607EC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165,00</w:t>
                          </w:r>
                        </w:p>
                      </w:txbxContent>
                    </v:textbox>
                  </v:rect>
                  <v:rect id="Rectangle 201" o:spid="_x0000_s1225" style="position:absolute;left:7026;top:10453;width:92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lfsIA&#10;AADcAAAADwAAAGRycy9kb3ducmV2LnhtbESPzWrDMBCE74W+g9hCb7VUH0pwooRSCLgllzh5gMVa&#10;/1BpZSTVdt8+KhRyHGbmG2Z3WJ0VM4U4etbwWigQxK03I/carpfjywZETMgGrWfS8EsRDvvHhx1W&#10;xi98prlJvcgQjhVqGFKaKiljO5DDWPiJOHudDw5TlqGXJuCS4c7KUqk36XDkvDDgRB8Dtd/Nj9Mg&#10;L81x2TQ2KP9Vdif7WZ878lo/P63vWxCJ1nQP/7dro6FUJfydyUd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OV+wgAAANwAAAAPAAAAAAAAAAAAAAAAAJgCAABkcnMvZG93&#10;bnJldi54bWxQSwUGAAAAAAQABAD1AAAAhwMAAAAA&#10;" filled="f" stroked="f">
                    <v:textbox style="mso-fit-shape-to-text:t" inset="0,0,0,0">
                      <w:txbxContent>
                        <w:p w14:paraId="04EB81FE" w14:textId="0793EC6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202" o:spid="_x0000_s1226" style="position:absolute;left:7492;top:10453;width:41;height: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A5cIA&#10;AADcAAAADwAAAGRycy9kb3ducmV2LnhtbESP3WoCMRSE74W+QziF3mnSFURWo0hBsNIbVx/gsDn7&#10;g8nJkqTu9u2bQsHLYWa+Ybb7yVnxoBB7zxreFwoEce1Nz62G2/U4X4OICdmg9UwafijCfvcy22Jp&#10;/MgXelSpFRnCsUQNXUpDKWWsO3IYF34gzl7jg8OUZWilCThmuLOyUGolHfacFzoc6KOj+l59Ow3y&#10;Wh3HdWWD8uei+bKfp0tDXuu31+mwAZFoSs/wf/tkNBRqC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7EDlwgAAANwAAAAPAAAAAAAAAAAAAAAAAJgCAABkcnMvZG93&#10;bnJldi54bWxQSwUGAAAAAAQABAD1AAAAhwMAAAAA&#10;" filled="f" stroked="f">
                    <v:textbox style="mso-fit-shape-to-text:t" inset="0,0,0,0">
                      <w:txbxContent>
                        <w:p w14:paraId="50E0D8E6" w14:textId="039A6DD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3" o:spid="_x0000_s1227" style="position:absolute;left:41;top:10712;width:5514;height:2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YkcIA&#10;AADcAAAADwAAAGRycy9kb3ducmV2LnhtbESP3WoCMRSE74W+QziF3mnSRURWo0hBsNIbVx/gsDn7&#10;g8nJkqTu9u2bQsHLYWa+Ybb7yVnxoBB7zxreFwoEce1Nz62G2/U4X4OICdmg9UwafijCfvcy22Jp&#10;/MgXelSpFRnCsUQNXUpDKWWsO3IYF34gzl7jg8OUZWilCThmuLOyUGolHfacFzoc6KOj+l59Ow3y&#10;Wh3HdWWD8uei+bKfp0tDXuu31+mwAZFoSs/wf/tkNBRqC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BdiRwgAAANwAAAAPAAAAAAAAAAAAAAAAAJgCAABkcnMvZG93&#10;bnJldi54bWxQSwUGAAAAAAQABAD1AAAAhwMAAAAA&#10;" filled="f" stroked="f">
                    <v:textbox style="mso-fit-shape-to-text:t" inset="0,0,0,0">
                      <w:txbxContent>
                        <w:p w14:paraId="56751D22" w14:textId="0BC5175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*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nadere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toelichting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op de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zie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tabel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"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Functiegroepindeling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"</w:t>
                          </w:r>
                        </w:p>
                      </w:txbxContent>
                    </v:textbox>
                  </v:rect>
                  <v:line id="Line 204" o:spid="_x0000_s1228" style="position:absolute;flip:y;visibility:visible;mso-wrap-style:square" from="0,0" to="1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PHVsUAAADcAAAADwAAAGRycy9kb3ducmV2LnhtbESPQWvCQBSE74X+h+UVequbWBSJriKF&#10;ir0oJqXi7ZF9JsHs25jdxvjvXUHwOMzMN8xs0ZtadNS6yrKCeBCBIM6trrhQ8Jt9f0xAOI+ssbZM&#10;Cq7kYDF/fZlhou2Fd9SlvhABwi5BBaX3TSKly0sy6Aa2IQ7e0bYGfZBtIXWLlwA3tRxG0VgarDgs&#10;lNjQV0n5Kf03Cs7bfXzI0u7Tbw/Z3z7erH5Ss1Lq/a1fTkF46v0z/GivtYJhNIL7mXAE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fPHVsUAAADcAAAADwAAAAAAAAAA&#10;AAAAAAChAgAAZHJzL2Rvd25yZXYueG1sUEsFBgAAAAAEAAQA+QAAAJMDAAAAAA==&#10;" strokecolor="#d4d4d4" strokeweight="0"/>
                </v:group>
                <v:rect id="Rectangle 206" o:spid="_x0000_s1229" style="position:absolute;top:-63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cSDcQA&#10;AADcAAAADwAAAGRycy9kb3ducmV2LnhtbESP3WoCMRSE7wXfIZyCN1KzFVzsdqNIUWjv6s8DHDbH&#10;za6bkyWJuu3TN4WCl8PMfMOU68F24kY+NI4VvMwyEMSV0w3XCk7H3fMSRIjIGjvHpOCbAqxX41GJ&#10;hXZ33tPtEGuRIBwKVGBi7AspQ2XIYpi5njh5Z+ctxiR9LbXHe4LbTs6zLJcWG04LBnt6N1RdDler&#10;QLZfupH9NvfteXrRr+ZzgT8LpSZPw+YNRKQhPsL/7Q+tYJ7l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nEg3EAAAA3AAAAA8AAAAAAAAAAAAAAAAAmAIAAGRycy9k&#10;b3ducmV2LnhtbFBLBQYAAAAABAAEAPUAAACJAwAAAAA=&#10;" fillcolor="#d4d4d4" stroked="f"/>
                <v:line id="Line 207" o:spid="_x0000_s1230" style="position:absolute;flip:y;visibility:visible;mso-wrap-style:square" from="5257,0" to="526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38usUAAADcAAAADwAAAGRycy9kb3ducmV2LnhtbESPQWvCQBSE74X+h+UVequbWFCJriKF&#10;ir0oJqXi7ZF9JsHs25jdxvjvXUHwOMzMN8xs0ZtadNS6yrKCeBCBIM6trrhQ8Jt9f0xAOI+ssbZM&#10;Cq7kYDF/fZlhou2Fd9SlvhABwi5BBaX3TSKly0sy6Aa2IQ7e0bYGfZBtIXWLlwA3tRxG0UgarDgs&#10;lNjQV0n5Kf03Cs7bfXzI0u7Tbw/Z3z7erH5Ss1Lq/a1fTkF46v0z/GivtYJhNIb7mXAE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38usUAAADcAAAADwAAAAAAAAAA&#10;AAAAAAChAgAAZHJzL2Rvd25yZXYueG1sUEsFBgAAAAAEAAQA+QAAAJMDAAAAAA==&#10;" strokecolor="#d4d4d4" strokeweight="0"/>
                <v:rect id="Rectangle 208" o:spid="_x0000_s1231" style="position:absolute;left:5257;top:-63;width:64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j5MEA&#10;AADcAAAADwAAAGRycy9kb3ducmV2LnhtbERP3WrCMBS+H/gO4QjeDJtOULZqKmMouDvn9gCH5rSp&#10;bU5Kkmn16ZcLYZcf3/9mO9peXMiH1rGClywHQVw53XKj4Od7P38FESKyxt4xKbhRgG05edpgod2V&#10;v+hyio1IIRwKVGBiHAopQ2XIYsjcQJy42nmLMUHfSO3xmsJtLxd5vpIWW04NBgf6MFR1p1+rQJ6P&#10;upXDbuXP9XOn38znEu9LpWbT8X0NItIY/8UP90ErWORpbTqTjoAs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0I+TBAAAA3AAAAA8AAAAAAAAAAAAAAAAAmAIAAGRycy9kb3du&#10;cmV2LnhtbFBLBQYAAAAABAAEAPUAAACGAwAAAAA=&#10;" fillcolor="#d4d4d4" stroked="f"/>
                <v:line id="Line 209" o:spid="_x0000_s1232" style="position:absolute;flip:y;visibility:visible;mso-wrap-style:square" from="38836,0" to="3884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7NU8UAAADcAAAADwAAAGRycy9kb3ducmV2LnhtbESPQWvCQBSE74X+h+UVequbWBCNriKF&#10;ir0oJqXi7ZF9JsHs25jdxvjvXUHwOMzMN8xs0ZtadNS6yrKCeBCBIM6trrhQ8Jt9f4xBOI+ssbZM&#10;Cq7kYDF/fZlhou2Fd9SlvhABwi5BBaX3TSKly0sy6Aa2IQ7e0bYGfZBtIXWLlwA3tRxG0UgarDgs&#10;lNjQV0n5Kf03Cs7bfXzI0u7Tbw/Z3z7erH5Ss1Lq/a1fTkF46v0z/GivtYJhNIH7mXAE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7NU8UAAADcAAAADwAAAAAAAAAA&#10;AAAAAAChAgAAZHJzL2Rvd25yZXYueG1sUEsFBgAAAAAEAAQA+QAAAJMDAAAAAA==&#10;" strokecolor="#d4d4d4" strokeweight="0"/>
                <v:rect id="Rectangle 210" o:spid="_x0000_s1233" style="position:absolute;left:38836;top:-63;width:64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5P8EA&#10;AADcAAAADwAAAGRycy9kb3ducmV2LnhtbERP3WrCMBS+H+wdwhG8GWtaQXHVWMZQcHeb+gCH5rSp&#10;NiclybT69MvFYJcf3/+6Gm0vruRD51hBkeUgiGunO24VnI671yWIEJE19o5JwZ0CVJvnpzWW2t34&#10;m66H2IoUwqFEBSbGoZQy1IYshswNxIlrnLcYE/St1B5vKdz2cpbnC2mx49RgcKAPQ/Xl8GMVyPOX&#10;7uSwXfhz83LRb+Zzjo+5UtPJ+L4CEWmM/+I/914rmBVpfjqTj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buT/BAAAA3AAAAA8AAAAAAAAAAAAAAAAAmAIAAGRycy9kb3du&#10;cmV2LnhtbFBLBQYAAAAABAAEAPUAAACGAwAAAAA=&#10;" fillcolor="#d4d4d4" stroked="f"/>
                <v:line id="Line 211" o:spid="_x0000_s1234" style="position:absolute;flip:y;visibility:visible;mso-wrap-style:square" from="44088,0" to="4409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FXiMUAAADcAAAADwAAAGRycy9kb3ducmV2LnhtbESPQWvCQBSE7wX/w/KE3upmLUhJXaUI&#10;ir1UTETx9si+JqHZtzG7jem/d4WCx2FmvmHmy8E2oqfO1441qEkCgrhwpuZSwyFfv7yB8AHZYOOY&#10;NPyRh+Vi9DTH1Lgr76nPQikihH2KGqoQ2lRKX1Rk0U9cSxy9b9dZDFF2pTQdXiPcNnKaJDNpsea4&#10;UGFLq4qKn+zXarjsTuqcZ/1r2J3z40l9bT4zu9H6eTx8vIMINIRH+L+9NRqmSsH9TDwCcn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xFXiMUAAADcAAAADwAAAAAAAAAA&#10;AAAAAAChAgAAZHJzL2Rvd25yZXYueG1sUEsFBgAAAAAEAAQA+QAAAJMDAAAAAA==&#10;" strokecolor="#d4d4d4" strokeweight="0"/>
                <v:rect id="Rectangle 212" o:spid="_x0000_s1235" style="position:absolute;left:44088;top:-63;width:6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WC08QA&#10;AADcAAAADwAAAGRycy9kb3ducmV2LnhtbESPUWvCMBSF3wf+h3CFvQxNLSiuNsoYDubbVvcDLs21&#10;aW1uShK1269fhMEeD+ec73DK3Wh7cSUfWscKFvMMBHHtdMuNgq/j22wNIkRkjb1jUvBNAXbbyUOJ&#10;hXY3/qRrFRuRIBwKVGBiHAopQ23IYpi7gTh5J+ctxiR9I7XHW4LbXuZZtpIWW04LBgd6NVSfq4tV&#10;ILsP3cphv/Ld6emsn81hiT9LpR6n48sGRKQx/of/2u9aQb7I4X4mHQ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FgtPEAAAA3AAAAA8AAAAAAAAAAAAAAAAAmAIAAGRycy9k&#10;b3ducmV2LnhtbFBLBQYAAAAABAAEAPUAAACJAwAAAAA=&#10;" fillcolor="#d4d4d4" stroked="f"/>
                <v:line id="Line 213" o:spid="_x0000_s1236" style="position:absolute;flip:y;visibility:visible;mso-wrap-style:square" from="51447,0" to="5145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9sZMUAAADcAAAADwAAAGRycy9kb3ducmV2LnhtbESPQWvCQBSE7wX/w/IEb80mClJSVxFB&#10;qZeKiVS8PbKvSWj2bcxuY/rvXaHgcZiZb5jFajCN6KlztWUFSRSDIC6srrlUcMq3r28gnEfW2Fgm&#10;BX/kYLUcvSww1fbGR+ozX4oAYZeigsr7NpXSFRUZdJFtiYP3bTuDPsiulLrDW4CbRk7jeC4N1hwW&#10;KmxpU1Hxk/0aBdfDObnkWT/zh0v+dU4+d/vM7JSajIf1OwhPg3+G/9sfWsE0mcHjTDgC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9sZMUAAADcAAAADwAAAAAAAAAA&#10;AAAAAAChAgAAZHJzL2Rvd25yZXYueG1sUEsFBgAAAAAEAAQA+QAAAJMDAAAAAA==&#10;" strokecolor="#d4d4d4" strokeweight="0"/>
                <v:rect id="Rectangle 214" o:spid="_x0000_s1237" style="position:absolute;left:51447;top:-63;width:70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/PMQA&#10;AADcAAAADwAAAGRycy9kb3ducmV2LnhtbESP0WoCMRRE3wv+Q7hCX0rNKirtahSRFuybrv2Ay+a6&#10;Wd3cLEnUrV9vCoKPw8ycYebLzjbiQj7UjhUMBxkI4tLpmisFv/vv9w8QISJrbByTgj8KsFz0XuaY&#10;a3flHV2KWIkE4ZCjAhNjm0sZSkMWw8C1xMk7OG8xJukrqT1eE9w2cpRlU2mx5rRgsKW1ofJUnK0C&#10;edzqWrZfU388vJ30p/mZ4G2i1Gu/W81AROriM/xob7SC0XAM/2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gvzzEAAAA3AAAAA8AAAAAAAAAAAAAAAAAmAIAAGRycy9k&#10;b3ducmV2LnhtbFBLBQYAAAAABAAEAPUAAACJAwAAAAA=&#10;" fillcolor="#d4d4d4" stroked="f"/>
                <v:rect id="Rectangle 215" o:spid="_x0000_s1238" style="position:absolute;left:63;top:-63;width:57563;height: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HFMYA&#10;AADcAAAADwAAAGRycy9kb3ducmV2LnhtbESPT2sCMRTE74LfITyhN8261KKrUbRQ8CL4p4d6e26e&#10;u4ubl22S6rafvhEEj8PM/IaZLVpTiys5X1lWMBwkIIhzqysuFHwePvpjED4ga6wtk4Jf8rCYdzsz&#10;zLS98Y6u+1CICGGfoYIyhCaT0uclGfQD2xBH72ydwRClK6R2eItwU8s0Sd6kwYrjQokNvZeUX/Y/&#10;RsFqMl59b19587c7Hen4dbqMUpco9dJrl1MQgdrwDD/aa60gHY7gfiYe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YHFMYAAADcAAAADwAAAAAAAAAAAAAAAACYAgAAZHJz&#10;L2Rvd25yZXYueG1sUEsFBgAAAAAEAAQA9QAAAIsDAAAAAA==&#10;" fillcolor="black" stroked="f"/>
                <v:line id="Line 216" o:spid="_x0000_s1239" style="position:absolute;flip:y;visibility:visible;mso-wrap-style:square" from="57562,0" to="5756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jP/MUAAADcAAAADwAAAGRycy9kb3ducmV2LnhtbESPQWvCQBSE70L/w/IKvZlNLIhEVymF&#10;SnupmIji7ZF9JsHs2zS7jfHfu4LgcZiZb5jFajCN6KlztWUFSRSDIC6srrlUsMu/xjMQziNrbCyT&#10;gis5WC1fRgtMtb3wlvrMlyJA2KWooPK+TaV0RUUGXWRb4uCdbGfQB9mVUnd4CXDTyEkcT6XBmsNC&#10;hS19VlScs3+j4G9zSI551r/7zTHfH5Lf9U9m1kq9vQ4fcxCeBv8MP9rfWsEkmcL9TDgC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jP/MUAAADcAAAADwAAAAAAAAAA&#10;AAAAAAChAgAAZHJzL2Rvd25yZXYueG1sUEsFBgAAAAAEAAQA+QAAAJMDAAAAAA==&#10;" strokecolor="#d4d4d4" strokeweight="0"/>
                <v:rect id="Rectangle 217" o:spid="_x0000_s1240" style="position:absolute;left:57562;top:-63;width:64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hS8QA&#10;AADcAAAADwAAAGRycy9kb3ducmV2LnhtbESPUWvCMBSF3wf+h3CFvYyZKqhbbRQZG+jbrPsBl+ba&#10;tDY3Jcm089ebwWCPh3POdzjFZrCduJAPjWMF00kGgrhyuuFawdfx4/kFRIjIGjvHpOCHAmzWo4cC&#10;c+2ufKBLGWuRIBxyVGBi7HMpQ2XIYpi4njh5J+ctxiR9LbXHa4LbTs6ybCEtNpwWDPb0Zqg6l99W&#10;gWw/dSP794VvT09n/Wr2c7zNlXocD9sViEhD/A//tXdawWy6hN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yIUvEAAAA3AAAAA8AAAAAAAAAAAAAAAAAmAIAAGRycy9k&#10;b3ducmV2LnhtbFBLBQYAAAAABAAEAPUAAACJAwAAAAA=&#10;" fillcolor="#d4d4d4" stroked="f"/>
                <v:line id="Line 218" o:spid="_x0000_s1241" style="position:absolute;visibility:visible;mso-wrap-style:square" from="63,6311" to="57492,6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yFJ8IAAADcAAAADwAAAGRycy9kb3ducmV2LnhtbERPz2vCMBS+C/sfwhN207SFaVeNMsZG&#10;t5s6BY+P5tkGm5fSZG333y+HwY4f3+/tfrKtGKj3xrGCdJmAIK6cNlwrOH+9L3IQPiBrbB2Tgh/y&#10;sN89zLZYaDfykYZTqEUMYV+ggiaErpDSVw1Z9EvXEUfu5nqLIcK+lrrHMYbbVmZJspIWDceGBjt6&#10;bai6n76tAnNYlU+f68vzRb6VIb3m99zYs1KP8+llAyLQFP7Ff+4PrSBL49p4Jh4Bu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yFJ8IAAADcAAAADwAAAAAAAAAAAAAA&#10;AAChAgAAZHJzL2Rvd25yZXYueG1sUEsFBgAAAAAEAAQA+QAAAJADAAAAAA==&#10;" strokeweight="0"/>
                <v:rect id="Rectangle 219" o:spid="_x0000_s1242" style="position:absolute;left:63;top:6311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sNEcYA&#10;AADcAAAADwAAAGRycy9kb3ducmV2LnhtbESPT2sCMRTE74LfITyhN8261KKrUaog9CLUPwe9PTfP&#10;3cXNyzZJddtP3xQEj8PM/IaZLVpTixs5X1lWMBwkIIhzqysuFBz26/4YhA/IGmvLpOCHPCzm3c4M&#10;M23vvKXbLhQiQthnqKAMocmk9HlJBv3ANsTRu1hnMETpCqkd3iPc1DJNkjdpsOK4UGJDq5Ly6+7b&#10;KFhOxsuvz1fe/G7PJzodz9dR6hKlXnrt+xREoDY8w4/2h1aQDif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sNEcYAAADcAAAADwAAAAAAAAAAAAAAAACYAgAAZHJz&#10;L2Rvd25yZXYueG1sUEsFBgAAAAAEAAQA9QAAAIsDAAAAAA==&#10;" fillcolor="black" stroked="f"/>
                <v:line id="Line 220" o:spid="_x0000_s1243" style="position:absolute;visibility:visible;mso-wrap-style:square" from="63,7886" to="57492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ZDnMEAAADcAAAADwAAAGRycy9kb3ducmV2LnhtbERPTYvCMBC9C/sfwgjeNLWgdqtRFnHR&#10;vamr4HFoxjbYTEqT1frvNwfB4+N9L1adrcWdWm8cKxiPEhDEhdOGSwWn3+9hBsIHZI21Y1LwJA+r&#10;5Udvgbl2Dz7Q/RhKEUPY56igCqHJpfRFRRb9yDXEkbu61mKIsC2lbvERw20t0ySZSouGY0OFDa0r&#10;Km7HP6vA7Kfbyc/s/HmWm20YX7JbZuxJqUG/+5qDCNSFt/jl3mkFaRrnxzPx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FkOcwQAAANwAAAAPAAAAAAAAAAAAAAAA&#10;AKECAABkcnMvZG93bnJldi54bWxQSwUGAAAAAAQABAD5AAAAjwMAAAAA&#10;" strokeweight="0"/>
                <v:rect id="Rectangle 221" o:spid="_x0000_s1244" style="position:absolute;left:63;top:7886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HLqsYA&#10;AADc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aTqB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HLqsYAAADcAAAADwAAAAAAAAAAAAAAAACYAgAAZHJz&#10;L2Rvd25yZXYueG1sUEsFBgAAAAAEAAQA9QAAAIsDAAAAAA==&#10;" fillcolor="black" stroked="f"/>
                <v:line id="Line 222" o:spid="_x0000_s1245" style="position:absolute;visibility:visible;mso-wrap-style:square" from="63,9461" to="57492,9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h4cMQAAADcAAAADwAAAGRycy9kb3ducmV2LnhtbESPQWvCQBSE70L/w/KE3nRjoJpGVyml&#10;xXrTVMHjI/tMFrNvQ3ar6b93BcHjMDPfMItVbxtxoc4bxwom4wQEcem04UrB/vd7lIHwAVlj45gU&#10;/JOH1fJlsMBcuyvv6FKESkQI+xwV1CG0uZS+rMmiH7uWOHon11kMUXaV1B1eI9w2Mk2SqbRoOC7U&#10;2NJnTeW5+LMKzHa6ftvMDu8H+bUOk2N2zozdK/U67D/mIAL14Rl+tH+0gjRN4X4mHgG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iHhwxAAAANwAAAAPAAAAAAAAAAAA&#10;AAAAAKECAABkcnMvZG93bnJldi54bWxQSwUGAAAAAAQABAD5AAAAkgMAAAAA&#10;" strokeweight="0"/>
                <v:rect id="Rectangle 223" o:spid="_x0000_s1246" style="position:absolute;left:63;top:9461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wRsYA&#10;AADcAAAADwAAAGRycy9kb3ducmV2LnhtbESPQWvCQBSE70L/w/IKvZlNY1s0ukoVCr0Iaj3o7Zl9&#10;TYLZt+nuVlN/vSsUPA4z8w0zmXWmESdyvras4DlJQRAXVtdcKth+ffSHIHxA1thYJgV/5GE2fehN&#10;MNf2zGs6bUIpIoR9jgqqENpcSl9UZNAntiWO3rd1BkOUrpTa4TnCTSOzNH2TBmuOCxW2tKioOG5+&#10;jYL5aDj/Wb3w8rI+7Gm/OxxfM5cq9fTYvY9BBOrCPfzf/tQKsmwA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/wRsYAAADcAAAADwAAAAAAAAAAAAAAAACYAgAAZHJz&#10;L2Rvd25yZXYueG1sUEsFBgAAAAAEAAQA9QAAAIsDAAAAAA==&#10;" fillcolor="black" stroked="f"/>
                <v:line id="Line 224" o:spid="_x0000_s1247" style="position:absolute;visibility:visible;mso-wrap-style:square" from="63,11042" to="57492,1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1Fn8QAAADcAAAADwAAAGRycy9kb3ducmV2LnhtbESPQWvCQBSE74L/YXmF3nRjaG0aXUVE&#10;0d6sVfD4yL4mi9m3Ibtq+u/dguBxmJlvmOm8s7W4UuuNYwWjYQKCuHDacKng8LMeZCB8QNZYOyYF&#10;f+RhPuv3pphrd+Nvuu5DKSKEfY4KqhCaXEpfVGTRD11DHL1f11oMUbal1C3eItzWMk2SsbRoOC5U&#10;2NCyouK8v1gFZjfevH99HD+PcrUJo1N2zow9KPX60i0mIAJ14Rl+tLdaQZq+wf+ZeAT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LUWfxAAAANwAAAAPAAAAAAAAAAAA&#10;AAAAAKECAABkcnMvZG93bnJldi54bWxQSwUGAAAAAAQABAD5AAAAkgMAAAAA&#10;" strokeweight="0"/>
                <v:rect id="Rectangle 225" o:spid="_x0000_s1248" style="position:absolute;left:63;top:11042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rNqccA&#10;AADc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NMJ/J6JR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KzanHAAAA3AAAAA8AAAAAAAAAAAAAAAAAmAIAAGRy&#10;cy9kb3ducmV2LnhtbFBLBQYAAAAABAAEAPUAAACMAwAAAAA=&#10;" fillcolor="black" stroked="f"/>
                <v:line id="Line 226" o:spid="_x0000_s1249" style="position:absolute;visibility:visible;mso-wrap-style:square" from="63,12617" to="57492,12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N+c8QAAADcAAAADwAAAGRycy9kb3ducmV2LnhtbESPQWvCQBSE7wX/w/IK3urGgGkaXUXE&#10;Yr1Vq+DxkX1NFrNvQ3ar6b93BcHjMDPfMLNFbxtxoc4bxwrGowQEcem04UrB4efzLQfhA7LGxjEp&#10;+CcPi/ngZYaFdlfe0WUfKhEh7AtUUIfQFlL6siaLfuRa4uj9us5iiLKrpO7wGuG2kWmSZNKi4bhQ&#10;Y0urmsrz/s8qMN/ZZrJ9P34c5XoTxqf8nBt7UGr42i+nIAL14Rl+tL+0gjTN4H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s35zxAAAANwAAAAPAAAAAAAAAAAA&#10;AAAAAKECAABkcnMvZG93bnJldi54bWxQSwUGAAAAAAQABAD5AAAAkgMAAAAA&#10;" strokeweight="0"/>
                <v:rect id="Rectangle 227" o:spid="_x0000_s1250" style="position:absolute;left:63;top:12617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T2RcYA&#10;AADcAAAADwAAAGRycy9kb3ducmV2LnhtbESPQWvCQBSE70L/w/IKvZlNg201ukoVCr0Iaj3o7Zl9&#10;TYLZt+nuVlN/vSsUPA4z8w0zmXWmESdyvras4DlJQRAXVtdcKth+ffSHIHxA1thYJgV/5GE2fehN&#10;MNf2zGs6bUIpIoR9jgqqENpcSl9UZNAntiWO3rd1BkOUrpTa4TnCTSOzNH2VBmuOCxW2tKioOG5+&#10;jYL5aDj/WQ14eVkf9rTfHY4vmUuVenrs3scgAnXhHv5vf2oFWfY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T2RcYAAADcAAAADwAAAAAAAAAAAAAAAACYAgAAZHJz&#10;L2Rvd25yZXYueG1sUEsFBgAAAAAEAAQA9QAAAIsDAAAAAA==&#10;" fillcolor="black" stroked="f"/>
                <v:line id="Line 228" o:spid="_x0000_s1251" style="position:absolute;visibility:visible;mso-wrap-style:square" from="63,14198" to="57492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BPmsEAAADcAAAADwAAAGRycy9kb3ducmV2LnhtbERPTYvCMBC9C/sfwgjeNLWgdqtRFnHR&#10;vamr4HFoxjbYTEqT1frvNwfB4+N9L1adrcWdWm8cKxiPEhDEhdOGSwWn3+9hBsIHZI21Y1LwJA+r&#10;5Udvgbl2Dz7Q/RhKEUPY56igCqHJpfRFRRb9yDXEkbu61mKIsC2lbvERw20t0ySZSouGY0OFDa0r&#10;Km7HP6vA7Kfbyc/s/HmWm20YX7JbZuxJqUG/+5qDCNSFt/jl3mkFaRrXxjPx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E+awQAAANwAAAAPAAAAAAAAAAAAAAAA&#10;AKECAABkcnMvZG93bnJldi54bWxQSwUGAAAAAAQABAD5AAAAjwMAAAAA&#10;" strokeweight="0"/>
                <v:rect id="Rectangle 229" o:spid="_x0000_s1252" style="position:absolute;left:63;top:14198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HrMYA&#10;AADcAAAADwAAAGRycy9kb3ducmV2LnhtbESPQWvCQBSE74X+h+UVvNVNg4qmrqEWCl4EtT3U2zP7&#10;moRk36a7q6b99a4geBxm5htmnvemFSdyvras4GWYgCAurK65VPD1+fE8BeEDssbWMin4Iw/54vFh&#10;jpm2Z97SaRdKESHsM1RQhdBlUvqiIoN+aDvi6P1YZzBE6UqpHZ4j3LQyTZKJNFhzXKiwo/eKimZ3&#10;NAqWs+nydzPi9f/2sKf996EZpy5RavDUv72CCNSHe/jWXmkFaTqD65l4BO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fHrMYAAADcAAAADwAAAAAAAAAAAAAAAACYAgAAZHJz&#10;L2Rvd25yZXYueG1sUEsFBgAAAAAEAAQA9QAAAIsDAAAAAA==&#10;" fillcolor="black" stroked="f"/>
                <v:line id="Line 230" o:spid="_x0000_s1253" style="position:absolute;visibility:visible;mso-wrap-style:square" from="63,15773" to="57492,15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/VQcIAAADcAAAADwAAAGRycy9kb3ducmV2LnhtbERPz2vCMBS+D/wfwhN2m2mVua6aiohD&#10;d9tcCzs+mmcbbF5Kk2n33y8HYceP7/d6M9pOXGnwxrGCdJaAIK6dNtwoKL/enjIQPiBr7ByTgl/y&#10;sCkmD2vMtbvxJ11PoRExhH2OCtoQ+lxKX7dk0c9cTxy5sxsshgiHRuoBbzHcdnKeJEtp0XBsaLGn&#10;XUv15fRjFZiP5eH5/aV6reT+ENLv7JIZWyr1OB23KxCBxvAvvruPWsF8EefH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8/VQcIAAADcAAAADwAAAAAAAAAAAAAA&#10;AAChAgAAZHJzL2Rvd25yZXYueG1sUEsFBgAAAAAEAAQA+QAAAJADAAAAAA==&#10;" strokeweight="0"/>
                <v:rect id="Rectangle 231" o:spid="_x0000_s1254" style="position:absolute;left:63;top:15773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hdd8cA&#10;AADcAAAADwAAAGRycy9kb3ducmV2LnhtbESPQWvCQBSE70L/w/IKvZmNqRZNXUULhV4KanvQ2zP7&#10;mgSzb+PuVmN/vSsIPQ4z8w0znXemESdyvrasYJCkIIgLq2suFXx/vffHIHxA1thYJgUX8jCfPfSm&#10;mGt75jWdNqEUEcI+RwVVCG0upS8qMugT2xJH78c6gyFKV0rt8BzhppFZmr5IgzXHhQpbequoOGx+&#10;jYLlZLw8rob8+bfe72i33R9GmUuVenrsFq8gAnXhP3xvf2gF2fMA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XXfHAAAA3AAAAA8AAAAAAAAAAAAAAAAAmAIAAGRy&#10;cy9kb3ducmV2LnhtbFBLBQYAAAAABAAEAPUAAACMAwAAAAA=&#10;" fillcolor="black" stroked="f"/>
                <v:line id="Line 232" o:spid="_x0000_s1255" style="position:absolute;visibility:visible;mso-wrap-style:square" from="63,17348" to="57492,17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HurcQAAADcAAAADwAAAGRycy9kb3ducmV2LnhtbESPQWvCQBSE74L/YXmF3nRjSm0aXUVE&#10;0d6sVfD4yL4mi9m3Ibtq+u/dguBxmJlvmOm8s7W4UuuNYwWjYQKCuHDacKng8LMeZCB8QNZYOyYF&#10;f+RhPuv3pphrd+Nvuu5DKSKEfY4KqhCaXEpfVGTRD11DHL1f11oMUbal1C3eItzWMk2SsbRoOC5U&#10;2NCyouK8v1gFZjfevH99HD+PcrUJo1N2zow9KPX60i0mIAJ14Rl+tLdaQfqWwv+ZeAT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Ue6txAAAANwAAAAPAAAAAAAAAAAA&#10;AAAAAKECAABkcnMvZG93bnJldi54bWxQSwUGAAAAAAQABAD5AAAAkgMAAAAA&#10;" strokeweight="0"/>
                <v:rect id="Rectangle 233" o:spid="_x0000_s1256" style="position:absolute;left:63;top:17348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Zmm8cA&#10;AADcAAAADwAAAGRycy9kb3ducmV2LnhtbESPQWvCQBSE74L/YXmF3sym0RZNXUWFQi8FtT3o7Zl9&#10;TYLZt3F3q7G/3hUKPQ4z8w0znXemEWdyvras4ClJQRAXVtdcKvj6fBuMQfiArLGxTAqu5GE+6/em&#10;mGt74Q2dt6EUEcI+RwVVCG0upS8qMugT2xJH79s6gyFKV0rt8BLhppFZmr5IgzXHhQpbWlVUHLc/&#10;RsFyMl6e1iP++N0c9rTfHY7PmUuVenzoFq8gAnXhP/zXftcKsuEQ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2ZpvHAAAA3AAAAA8AAAAAAAAAAAAAAAAAmAIAAGRy&#10;cy9kb3ducmV2LnhtbFBLBQYAAAAABAAEAPUAAACMAwAAAAA=&#10;" fillcolor="black" stroked="f"/>
                <v:line id="Line 234" o:spid="_x0000_s1257" style="position:absolute;visibility:visible;mso-wrap-style:square" from="63,18929" to="57492,18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TTQsUAAADcAAAADwAAAGRycy9kb3ducmV2LnhtbESPQWvCQBSE70L/w/IK3nQTrTZNs0op&#10;Fu2ttQo9PrKvyWL2bciuGv+9Kwg9DjPzDVMse9uIE3XeOFaQjhMQxKXThisFu5+PUQbCB2SNjWNS&#10;cCEPy8XDoMBcuzN/02kbKhEh7HNUUIfQ5lL6siaLfuxa4uj9uc5iiLKrpO7wHOG2kZMkmUuLhuNC&#10;jS2911QetkerwHzN17PP5/3LXq7WIf3NDpmxO6WGj/3bK4hAffgP39sbrWAyfYLbmXgE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TTQsUAAADcAAAADwAAAAAAAAAA&#10;AAAAAAChAgAAZHJzL2Rvd25yZXYueG1sUEsFBgAAAAAEAAQA+QAAAJMDAAAAAA==&#10;" strokeweight="0"/>
                <v:rect id="Rectangle 235" o:spid="_x0000_s1258" style="position:absolute;left:63;top:18929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bdMcA&#10;AADcAAAADwAAAGRycy9kb3ducmV2LnhtbESPT2sCMRTE74V+h/AEbzXrWkVXo9SC0Euh/jno7bl5&#10;7i5uXrZJ1G0/fSMUPA4z8xtmtmhNLa7kfGVZQb+XgCDOra64ULDbrl7GIHxA1lhbJgU/5GExf36a&#10;Yabtjdd03YRCRAj7DBWUITSZlD4vyaDv2YY4eifrDIYoXSG1w1uEm1qmSTKSBiuOCyU29F5Sft5c&#10;jILlZLz8/nrlz9/18UCH/fE8TF2iVLfTvk1BBGrDI/zf/tAK0sEQ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TW3THAAAA3AAAAA8AAAAAAAAAAAAAAAAAmAIAAGRy&#10;cy9kb3ducmV2LnhtbFBLBQYAAAAABAAEAPUAAACMAwAAAAA=&#10;" fillcolor="black" stroked="f"/>
                <v:line id="Line 236" o:spid="_x0000_s1259" style="position:absolute;visibility:visible;mso-wrap-style:square" from="63,20504" to="57492,2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rorsQAAADcAAAADwAAAGRycy9kb3ducmV2LnhtbESPQWvCQBSE7wX/w/IKvelGi2kaXUVE&#10;0d6sVfD4yL4mi9m3Ibtq/PduQehxmJlvmOm8s7W4UuuNYwXDQQKCuHDacKng8LPuZyB8QNZYOyYF&#10;d/Iwn/Vepphrd+Nvuu5DKSKEfY4KqhCaXEpfVGTRD1xDHL1f11oMUbal1C3eItzWcpQkqbRoOC5U&#10;2NCyouK8v1gFZpduxl8fx8+jXG3C8JSdM2MPSr29dosJiEBd+A8/21utYPSewt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auiuxAAAANwAAAAPAAAAAAAAAAAA&#10;AAAAAKECAABkcnMvZG93bnJldi54bWxQSwUGAAAAAAQABAD5AAAAkgMAAAAA&#10;" strokeweight="0"/>
                <v:rect id="Rectangle 237" o:spid="_x0000_s1260" style="position:absolute;left:63;top:20504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gmMcA&#10;AADcAAAADwAAAGRycy9kb3ducmV2LnhtbESPQWsCMRSE74X+h/AK3mq2W1vtapQqCF4Kaj3U23Pz&#10;3F3cvGyTqKu/3giFHoeZ+YYZTVpTixM5X1lW8NJNQBDnVldcKNh8z58HIHxA1lhbJgUX8jAZPz6M&#10;MNP2zCs6rUMhIoR9hgrKEJpMSp+XZNB3bUMcvb11BkOUrpDa4TnCTS3TJHmXBiuOCyU2NCspP6yP&#10;RsH0YzD9Xfb467rabWn7szu8pS5RqvPUfg5BBGrDf/ivvdAK0tc+3M/EIyDH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NYJjHAAAA3AAAAA8AAAAAAAAAAAAAAAAAmAIAAGRy&#10;cy9kb3ducmV2LnhtbFBLBQYAAAAABAAEAPUAAACMAwAAAAA=&#10;" fillcolor="black" stroked="f"/>
                <v:line id="Line 238" o:spid="_x0000_s1261" style="position:absolute;visibility:visible;mso-wrap-style:square" from="63,22078" to="57492,22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ZR8IAAADcAAAADwAAAGRycy9kb3ducmV2LnhtbERPz2vCMBS+D/wfwhN2m2mVua6aiohD&#10;d9tcCzs+mmcbbF5Kk2n33y8HYceP7/d6M9pOXGnwxrGCdJaAIK6dNtwoKL/enjIQPiBr7ByTgl/y&#10;sCkmD2vMtbvxJ11PoRExhH2OCtoQ+lxKX7dk0c9cTxy5sxsshgiHRuoBbzHcdnKeJEtp0XBsaLGn&#10;XUv15fRjFZiP5eH5/aV6reT+ENLv7JIZWyr1OB23KxCBxvAvvruPWsF8EdfG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bnZR8IAAADcAAAADwAAAAAAAAAAAAAA&#10;AAChAgAAZHJzL2Rvd25yZXYueG1sUEsFBgAAAAAEAAQA+QAAAJADAAAAAA==&#10;" strokeweight="0"/>
                <v:rect id="Rectangle 239" o:spid="_x0000_s1262" style="position:absolute;left:63;top:22078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5RccYA&#10;AADcAAAADwAAAGRycy9kb3ducmV2LnhtbESPQWsCMRSE7wX/Q3iCt5rt1oquRtGC4KVQbQ96e25e&#10;dxc3L2sSde2vb4SCx2FmvmGm89bU4kLOV5YVvPQTEMS51RUXCr6/Vs8jED4ga6wtk4IbeZjPOk9T&#10;zLS98oYu21CICGGfoYIyhCaT0uclGfR92xBH78c6gyFKV0jt8BrhppZpkgylwYrjQokNvZeUH7dn&#10;o2A5Hi1PnwP++N0c9rTfHY5vqUuU6nXbxQREoDY8wv/ttVaQvo7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5RccYAAADcAAAADwAAAAAAAAAAAAAAAACYAgAAZHJz&#10;L2Rvd25yZXYueG1sUEsFBgAAAAAEAAQA9QAAAIsDAAAAAA==&#10;" fillcolor="black" stroked="f"/>
                <v:line id="Line 240" o:spid="_x0000_s1263" style="position:absolute;visibility:visible;mso-wrap-style:square" from="63,23660" to="57492,2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mmPMIAAADc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F8EefH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8mmPMIAAADcAAAADwAAAAAAAAAAAAAA&#10;AAChAgAAZHJzL2Rvd25yZXYueG1sUEsFBgAAAAAEAAQA+QAAAJADAAAAAA==&#10;" strokeweight="0"/>
                <v:rect id="Rectangle 241" o:spid="_x0000_s1264" style="position:absolute;left:63;top:23660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4uCsYA&#10;AADcAAAADwAAAGRycy9kb3ducmV2LnhtbESPQWsCMRSE74L/IbxCb5p10aKrUbRQ8CKo9aC35+Z1&#10;d3Hzsk2ibvvrG0HocZiZb5jZojW1uJHzlWUFg34Cgji3uuJCweHzozcG4QOyxtoyKfghD4t5tzPD&#10;TNs77+i2D4WIEPYZKihDaDIpfV6SQd+3DXH0vqwzGKJ0hdQO7xFuapkmyZs0WHFcKLGh95Lyy/5q&#10;FKwm49X3dsib3935RKfj+TJKXaLU60u7nIII1Ib/8LO91grS4QA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4uCsYAAADcAAAADwAAAAAAAAAAAAAAAACYAgAAZHJz&#10;L2Rvd25yZXYueG1sUEsFBgAAAAAEAAQA9QAAAIsDAAAAAA==&#10;" fillcolor="black" stroked="f"/>
                <v:line id="Line 242" o:spid="_x0000_s1265" style="position:absolute;visibility:visible;mso-wrap-style:square" from="63,25234" to="57492,2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ed0MQAAADcAAAADwAAAGRycy9kb3ducmV2LnhtbESPQWvCQBSE74L/YXmF3nRjaG0aXUVE&#10;0d6sVfD4yL4mi9m3Ibtq+u/dguBxmJlvmOm8s7W4UuuNYwWjYQKCuHDacKng8LMeZCB8QNZYOyYF&#10;f+RhPuv3pphrd+Nvuu5DKSKEfY4KqhCaXEpfVGTRD11DHL1f11oMUbal1C3eItzWMk2SsbRoOC5U&#10;2NCyouK8v1gFZjfevH99HD+PcrUJo1N2zow9KPX60i0mIAJ14Rl+tLdaQfqWwv+ZeAT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53QxAAAANwAAAAPAAAAAAAAAAAA&#10;AAAAAKECAABkcnMvZG93bnJldi54bWxQSwUGAAAAAAQABAD5AAAAkgMAAAAA&#10;" strokeweight="0"/>
                <v:rect id="Rectangle 243" o:spid="_x0000_s1266" style="position:absolute;left:63;top:25234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AV5scA&#10;AADc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0tEQ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wFebHAAAA3AAAAA8AAAAAAAAAAAAAAAAAmAIAAGRy&#10;cy9kb3ducmV2LnhtbFBLBQYAAAAABAAEAPUAAACMAwAAAAA=&#10;" fillcolor="black" stroked="f"/>
                <v:line id="Line 244" o:spid="_x0000_s1267" style="position:absolute;visibility:visible;mso-wrap-style:square" from="63,26816" to="57492,26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KgP8UAAADcAAAADwAAAGRycy9kb3ducmV2LnhtbESPQWvCQBSE74X+h+UVvOlGUZumWaUU&#10;xfamqYEeH9nXZDH7NmRXjf++WxB6HGbmGyZfD7YVF+q9caxgOklAEFdOG64VHL+24xSED8gaW8ek&#10;4EYe1qvHhxwz7a58oEsRahEh7DNU0ITQZVL6qiGLfuI64uj9uN5iiLKvpe7xGuG2lbMkWUqLhuNC&#10;gx29N1SdirNVYPbL3eLzuXwp5WYXpt/pKTX2qNToaXh7BRFoCP/he/tDK5jN5/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KgP8UAAADcAAAADwAAAAAAAAAA&#10;AAAAAAChAgAAZHJzL2Rvd25yZXYueG1sUEsFBgAAAAAEAAQA+QAAAJMDAAAAAA==&#10;" strokeweight="0"/>
                <v:rect id="Rectangle 245" o:spid="_x0000_s1268" style="position:absolute;left:63;top:26816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UoCcYA&#10;AADcAAAADwAAAGRycy9kb3ducmV2LnhtbESPT2sCMRTE74V+h/AKvdWsi4quRlFB6KXgnx7q7bl5&#10;7i5uXtYk1W0/vREEj8PM/IaZzFpTiws5X1lW0O0kIIhzqysuFHzvVh9DED4ga6wtk4I/8jCbvr5M&#10;MNP2yhu6bEMhIoR9hgrKEJpMSp+XZNB3bEMcvaN1BkOUrpDa4TXCTS3TJBlIgxXHhRIbWpaUn7a/&#10;RsFiNFyc1z3++t8c9rT/OZz6qUuUen9r52MQgdrwDD/an1pB2uvD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UoCcYAAADcAAAADwAAAAAAAAAAAAAAAACYAgAAZHJz&#10;L2Rvd25yZXYueG1sUEsFBgAAAAAEAAQA9QAAAIsDAAAAAA==&#10;" fillcolor="black" stroked="f"/>
                <v:line id="Line 246" o:spid="_x0000_s1269" style="position:absolute;visibility:visible;mso-wrap-style:square" from="63,28390" to="57492,28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yb08QAAADcAAAADwAAAGRycy9kb3ducmV2LnhtbESPQWvCQBSE7wX/w/IKvelGqWkaXUVE&#10;0d6sVfD4yL4mi9m3Ibtq/PduQehxmJlvmOm8s7W4UuuNYwXDQQKCuHDacKng8LPuZyB8QNZYOyYF&#10;d/Iwn/Vepphrd+Nvuu5DKSKEfY4KqhCaXEpfVGTRD1xDHL1f11oMUbal1C3eItzWcpQkqbRoOC5U&#10;2NCyouK8v1gFZpduxl8fx8+jXG3C8JSdM2MPSr29dosJiEBd+A8/21utYPSewt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bJvTxAAAANwAAAAPAAAAAAAAAAAA&#10;AAAAAKECAABkcnMvZG93bnJldi54bWxQSwUGAAAAAAQABAD5AAAAkgMAAAAA&#10;" strokeweight="0"/>
                <v:rect id="Rectangle 247" o:spid="_x0000_s1270" style="position:absolute;left:63;top:28390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T5ccA&#10;AADcAAAADwAAAGRycy9kb3ducmV2LnhtbESPQWvCQBSE74L/YXmF3symQVtNXUWFQi8FtT3o7Zl9&#10;TYLZt3F3q7G/3hUKPQ4z8w0znXemEWdyvras4ClJQRAXVtdcKvj6fBuMQfiArLGxTAqu5GE+6/em&#10;mGt74Q2dt6EUEcI+RwVVCG0upS8qMugT2xJH79s6gyFKV0rt8BLhppFZmj5LgzXHhQpbWlVUHLc/&#10;RsFyMl6e1kP++N0c9rTfHY6jzKVKPT50i1cQgbrwH/5rv2sF2fAF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LE+XHAAAA3AAAAA8AAAAAAAAAAAAAAAAAmAIAAGRy&#10;cy9kb3ducmV2LnhtbFBLBQYAAAAABAAEAPUAAACMAwAAAAA=&#10;" fillcolor="black" stroked="f"/>
                <v:line id="Line 248" o:spid="_x0000_s1271" style="position:absolute;visibility:visible;mso-wrap-style:square" from="63,29965" to="57492,29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+qOsIAAADc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F8EdfG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+qOsIAAADcAAAADwAAAAAAAAAAAAAA&#10;AAChAgAAZHJzL2Rvd25yZXYueG1sUEsFBgAAAAAEAAQA+QAAAJADAAAAAA==&#10;" strokeweight="0"/>
                <v:rect id="Rectangle 249" o:spid="_x0000_s1272" style="position:absolute;left:63;top:29965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iDMYA&#10;AADcAAAADwAAAGRycy9kb3ducmV2LnhtbESPQWvCQBSE7wX/w/IKvdVNQyoaXcUIhV4KVXuot2f2&#10;mQSzb+PuVtP+ercgeBxm5htmtuhNK87kfGNZwcswAUFcWt1wpeBr+/Y8BuEDssbWMin4JQ+L+eBh&#10;hrm2F17TeRMqESHsc1RQh9DlUvqyJoN+aDvi6B2sMxiidJXUDi8RblqZJslIGmw4LtTY0aqm8rj5&#10;MQqKybg4fWb88bfe72j3vT++pi5R6umxX05BBOrDPXxrv2sFaTaB/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giDMYAAADcAAAADwAAAAAAAAAAAAAAAACYAgAAZHJz&#10;L2Rvd25yZXYueG1sUEsFBgAAAAAEAAQA9QAAAIsDAAAAAA==&#10;" fillcolor="black" stroked="f"/>
                <v:line id="Line 250" o:spid="_x0000_s1273" style="position:absolute;visibility:visible;mso-wrap-style:square" from="63,31546" to="57492,31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Aw4cEAAADcAAAADwAAAGRycy9kb3ducmV2LnhtbERPTYvCMBC9C/sfwizsTVMFtVuNsiwu&#10;6k2rwh6HZmyDzaQ0Ueu/NwfB4+N9z5edrcWNWm8cKxgOEhDEhdOGSwXHw18/BeEDssbaMSl4kIfl&#10;4qM3x0y7O+/plodSxBD2GSqoQmgyKX1RkUU/cA1x5M6utRgibEupW7zHcFvLUZJMpEXDsaHChn4r&#10;Ki751Sowu8l6vJ2evk9ytQ7D//SSGntU6uuz+5mBCNSFt/jl3mgFo3GcH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EDDhwQAAANwAAAAPAAAAAAAAAAAAAAAA&#10;AKECAABkcnMvZG93bnJldi54bWxQSwUGAAAAAAQABAD5AAAAjwMAAAAA&#10;" strokeweight="0"/>
                <v:rect id="Rectangle 251" o:spid="_x0000_s1274" style="position:absolute;left:63;top:31546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e418YA&#10;AADcAAAADwAAAGRycy9kb3ducmV2LnhtbESPT2sCMRTE74LfITyhN8261KKrUbRQ8CL4p4d6e26e&#10;u4ubl22S6rafvhEEj8PM/IaZLVpTiys5X1lWMBwkIIhzqysuFHwePvpjED4ga6wtk4Jf8rCYdzsz&#10;zLS98Y6u+1CICGGfoYIyhCaT0uclGfQD2xBH72ydwRClK6R2eItwU8s0Sd6kwYrjQokNvZeUX/Y/&#10;RsFqMl59b19587c7Hen4dbqMUpco9dJrl1MQgdrwDD/aa60gHQ3hfiYe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e418YAAADcAAAADwAAAAAAAAAAAAAAAACYAgAAZHJz&#10;L2Rvd25yZXYueG1sUEsFBgAAAAAEAAQA9QAAAIsDAAAAAA==&#10;" fillcolor="black" stroked="f"/>
                <v:line id="Line 252" o:spid="_x0000_s1275" style="position:absolute;visibility:visible;mso-wrap-style:square" from="63,33121" to="57492,33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4LDcQAAADcAAAADwAAAGRycy9kb3ducmV2LnhtbESPT4vCMBTE7wt+h/AEb2tqQbdWo4is&#10;uN7Wf+Dx0TzbYPNSmqx2v71ZWPA4zMxvmPmys7W4U+uNYwWjYQKCuHDacKngdNy8ZyB8QNZYOyYF&#10;v+Rhuei9zTHX7sF7uh9CKSKEfY4KqhCaXEpfVGTRD11DHL2ray2GKNtS6hYfEW5rmSbJRFo0HBcq&#10;bGhdUXE7/FgF5nuyHe8+ztOz/NyG0SW7ZcaelBr0u9UMRKAuvML/7S+tIB2n8HcmHgG5e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jgsNxAAAANwAAAAPAAAAAAAAAAAA&#10;AAAAAKECAABkcnMvZG93bnJldi54bWxQSwUGAAAAAAQABAD5AAAAkgMAAAAA&#10;" strokeweight="0"/>
                <v:rect id="Rectangle 253" o:spid="_x0000_s1276" style="position:absolute;left:63;top:33121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DO8cA&#10;AADcAAAADwAAAGRycy9kb3ducmV2LnhtbESPT2sCMRTE74V+h/AEbzXrWkVXo9SC0Euh/jno7bl5&#10;7i5uXrZJ1G0/fSMUPA4z8xtmtmhNLa7kfGVZQb+XgCDOra64ULDbrl7GIHxA1lhbJgU/5GExf36a&#10;Yabtjdd03YRCRAj7DBWUITSZlD4vyaDv2YY4eifrDIYoXSG1w1uEm1qmSTKSBiuOCyU29F5Sft5c&#10;jILlZLz8/nrlz9/18UCH/fE8TF2iVLfTvk1BBGrDI/zf/tAK0uEA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pgzvHAAAA3AAAAA8AAAAAAAAAAAAAAAAAmAIAAGRy&#10;cy9kb3ducmV2LnhtbFBLBQYAAAAABAAEAPUAAACMAwAAAAA=&#10;" fillcolor="black" stroked="f"/>
                <v:line id="Line 254" o:spid="_x0000_s1277" style="position:absolute;visibility:visible;mso-wrap-style:square" from="63,34702" to="57492,34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s24sUAAADcAAAADwAAAGRycy9kb3ducmV2LnhtbESPT2vCQBTE74V+h+UVvOlGaTRNXUWk&#10;YnvzX6DHR/Y1Wcy+DdlV47fvFoQeh5n5DTNf9rYRV+q8caxgPEpAEJdOG64UnI6bYQbCB2SNjWNS&#10;cCcPy8Xz0xxz7W68p+shVCJC2OeooA6hzaX0ZU0W/ci1xNH7cZ3FEGVXSd3hLcJtIydJMpUWDceF&#10;Glta11SeDxerwOym2/RrVrwV8mMbxt/ZOTP2pNTgpV+9gwjUh//wo/2pFUzSV/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s24sUAAADcAAAADwAAAAAAAAAA&#10;AAAAAAChAgAAZHJzL2Rvd25yZXYueG1sUEsFBgAAAAAEAAQA+QAAAJMDAAAAAA==&#10;" strokeweight="0"/>
                <v:rect id="Rectangle 255" o:spid="_x0000_s1278" style="position:absolute;left:63;top:34702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+1MYA&#10;AADcAAAADwAAAGRycy9kb3ducmV2LnhtbESPQWvCQBSE74L/YXmF3nTTYMRGV1FB6KVQbQ/19sw+&#10;k2D2bdzdavTXu4VCj8PMfMPMFp1pxIWcry0reBkmIIgLq2suFXx9bgYTED4ga2wsk4IbeVjM+70Z&#10;5tpeeUuXXShFhLDPUUEVQptL6YuKDPqhbYmjd7TOYIjSlVI7vEa4aWSaJGNpsOa4UGFL64qK0+7H&#10;KFi9TlbnjxG/37eHPe2/D6csdYlSz0/dcgoiUBf+w3/tN60gzTL4PROP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y+1MYAAADcAAAADwAAAAAAAAAAAAAAAACYAgAAZHJz&#10;L2Rvd25yZXYueG1sUEsFBgAAAAAEAAQA9QAAAIsDAAAAAA==&#10;" fillcolor="black" stroked="f"/>
                <v:line id="Line 256" o:spid="_x0000_s1279" style="position:absolute;visibility:visible;mso-wrap-style:square" from="63,36277" to="57492,36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UNDsQAAADcAAAADwAAAGRycy9kb3ducmV2LnhtbESPT4vCMBTE7wt+h/AEb2uqYLdWo4is&#10;6N7Wf+Dx0TzbYPNSmqzWb79ZWPA4zMxvmPmys7W4U+uNYwWjYQKCuHDacKngdNy8ZyB8QNZYOyYF&#10;T/KwXPTe5phr9+A93Q+hFBHCPkcFVQhNLqUvKrLoh64hjt7VtRZDlG0pdYuPCLe1HCdJKi0ajgsV&#10;NrSuqLgdfqwC851uJ18f5+lZfm7D6JLdMmNPSg363WoGIlAXXuH/9k4rGE9S+Ds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Q0OxAAAANwAAAAPAAAAAAAAAAAA&#10;AAAAAKECAABkcnMvZG93bnJldi54bWxQSwUGAAAAAAQABAD5AAAAkgMAAAAA&#10;" strokeweight="0"/>
                <v:rect id="Rectangle 257" o:spid="_x0000_s1280" style="position:absolute;left:63;top:36277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KFOMcA&#10;AADcAAAADwAAAGRycy9kb3ducmV2LnhtbESPT2sCMRTE7wW/Q3iCt5p10aqrUbRQ6KVQ/xz09tw8&#10;dxc3L9sk1W0/fSMUPA4z8xtmvmxNLa7kfGVZwaCfgCDOra64ULDfvT1PQPiArLG2TAp+yMNy0Xma&#10;Y6btjTd03YZCRAj7DBWUITSZlD4vyaDv24Y4emfrDIYoXSG1w1uEm1qmSfIiDVYcF0ps6LWk/LL9&#10;NgrW08n663PIH7+b05GOh9NllLpEqV63Xc1ABGrDI/zfftcK0tEY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ShTjHAAAA3AAAAA8AAAAAAAAAAAAAAAAAmAIAAGRy&#10;cy9kb3ducmV2LnhtbFBLBQYAAAAABAAEAPUAAACMAwAAAAA=&#10;" fillcolor="black" stroked="f"/>
                <v:line id="Line 258" o:spid="_x0000_s1281" style="position:absolute;visibility:visible;mso-wrap-style:square" from="63,37852" to="57492,37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858EAAADcAAAADwAAAGRycy9kb3ducmV2LnhtbERPTYvCMBC9C/sfwizsTVMFtVuNsiwu&#10;6k2rwh6HZmyDzaQ0Ueu/NwfB4+N9z5edrcWNWm8cKxgOEhDEhdOGSwXHw18/BeEDssbaMSl4kIfl&#10;4qM3x0y7O+/plodSxBD2GSqoQmgyKX1RkUU/cA1x5M6utRgibEupW7zHcFvLUZJMpEXDsaHChn4r&#10;Ki751Sowu8l6vJ2evk9ytQ7D//SSGntU6uuz+5mBCNSFt/jl3mgFo3FcG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ZjznwQAAANwAAAAPAAAAAAAAAAAAAAAA&#10;AKECAABkcnMvZG93bnJldi54bWxQSwUGAAAAAAQABAD5AAAAjwMAAAAA&#10;" strokeweight="0"/>
                <v:rect id="Rectangle 259" o:spid="_x0000_s1282" style="position:absolute;left:63;top:37852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00cYA&#10;AADcAAAADwAAAGRycy9kb3ducmV2LnhtbESPT2sCMRTE70K/Q3iF3jTbpRZdjVILBS+C/w56e26e&#10;u4ubl22S6uqnbwTB4zAzv2HG09bU4kzOV5YVvPcSEMS51RUXCrabn+4AhA/IGmvLpOBKHqaTl84Y&#10;M20vvKLzOhQiQthnqKAMocmk9HlJBn3PNsTRO1pnMETpCqkdXiLc1DJNkk9psOK4UGJD3yXlp/Wf&#10;UTAbDma/yw9e3FaHPe13h1M/dYlSb6/t1whEoDY8w4/2XCtI+0O4n4lH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G00cYAAADcAAAADwAAAAAAAAAAAAAAAACYAgAAZHJz&#10;L2Rvd25yZXYueG1sUEsFBgAAAAAEAAQA9QAAAIsDAAAAAA==&#10;" fillcolor="black" stroked="f"/>
                <v:line id="Line 260" o:spid="_x0000_s1283" style="position:absolute;visibility:visible;mso-wrap-style:square" from="63,39433" to="57492,39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z6XMIAAADcAAAADwAAAGRycy9kb3ducmV2LnhtbERPz2vCMBS+D/wfwhvstqYK62pnFBkT&#10;523WFnZ8NG9tsHkpTdTuvzeHwY4f3+/VZrK9uNLojWMF8yQFQdw4bbhVUJ12zzkIH5A19o5JwS95&#10;2KxnDysstLvxka5laEUMYV+ggi6EoZDSNx1Z9IkbiCP340aLIcKxlXrEWwy3vVykaSYtGo4NHQ70&#10;3lFzLi9WgfnK9i+H13pZy499mH/n59zYSqmnx2n7BiLQFP7Ff+5PrWCRxfnxTDwC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Hz6XMIAAADcAAAADwAAAAAAAAAAAAAA&#10;AAChAgAAZHJzL2Rvd25yZXYueG1sUEsFBgAAAAAEAAQA+QAAAJADAAAAAA==&#10;" strokeweight="0"/>
                <v:rect id="Rectangle 261" o:spid="_x0000_s1284" style="position:absolute;left:63;top:39433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yasYA&#10;AADcAAAADwAAAGRycy9kb3ducmV2LnhtbESPQWsCMRSE74L/ITyhN826tKKrUbRQ8CJU7aHenpvn&#10;7uLmZZukuvXXN4LgcZiZb5jZojW1uJDzlWUFw0ECgji3uuJCwdf+oz8G4QOyxtoyKfgjD4t5tzPD&#10;TNsrb+myC4WIEPYZKihDaDIpfV6SQT+wDXH0TtYZDFG6QmqH1wg3tUyTZCQNVhwXSmzovaT8vPs1&#10;ClaT8ern85U3t+3xQIfv4/ktdYlSL712OQURqA3P8KO91grS0RD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tyasYAAADcAAAADwAAAAAAAAAAAAAAAACYAgAAZHJz&#10;L2Rvd25yZXYueG1sUEsFBgAAAAAEAAQA9QAAAIsDAAAAAA==&#10;" fillcolor="black" stroked="f"/>
                <v:line id="Line 262" o:spid="_x0000_s1285" style="position:absolute;visibility:visible;mso-wrap-style:square" from="63,41008" to="57492,4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LBsMQAAADcAAAADwAAAGRycy9kb3ducmV2LnhtbESPQWvCQBSE7wX/w/IK3urGgGkaXUXE&#10;Yr1Vq+DxkX1NFrNvQ3ar6b93BcHjMDPfMLNFbxtxoc4bxwrGowQEcem04UrB4efzLQfhA7LGxjEp&#10;+CcPi/ngZYaFdlfe0WUfKhEh7AtUUIfQFlL6siaLfuRa4uj9us5iiLKrpO7wGuG2kWmSZNKi4bhQ&#10;Y0urmsrz/s8qMN/ZZrJ9P34c5XoTxqf8nBt7UGr42i+nIAL14Rl+tL+0gjRL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4sGwxAAAANwAAAAPAAAAAAAAAAAA&#10;AAAAAKECAABkcnMvZG93bnJldi54bWxQSwUGAAAAAAQABAD5AAAAkgMAAAAA&#10;" strokeweight="0"/>
                <v:rect id="Rectangle 263" o:spid="_x0000_s1286" style="position:absolute;left:63;top:41008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Jhs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pBOh7C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VJhsYAAADcAAAADwAAAAAAAAAAAAAAAACYAgAAZHJz&#10;L2Rvd25yZXYueG1sUEsFBgAAAAAEAAQA9QAAAIsDAAAAAA==&#10;" fillcolor="black" stroked="f"/>
                <v:line id="Line 264" o:spid="_x0000_s1287" style="position:absolute;visibility:visible;mso-wrap-style:square" from="63,42589" to="57492,42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f8X8QAAADcAAAADwAAAGRycy9kb3ducmV2LnhtbESPQWvCQBSE7wX/w/IKvelGqWkaXUVE&#10;0d6sVfD4yL4mi9m3Ibtq/PduQehxmJlvmOm8s7W4UuuNYwXDQQKCuHDacKng8LPuZyB8QNZYOyYF&#10;d/Iwn/Vepphrd+Nvuu5DKSKEfY4KqhCaXEpfVGTRD1xDHL1f11oMUbal1C3eItzWcpQkqbRoOC5U&#10;2NCyouK8v1gFZpduxl8fx8+jXG3C8JSdM2MPSr29dosJiEBd+A8/21utYJS+w9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R/xfxAAAANwAAAAPAAAAAAAAAAAA&#10;AAAAAKECAABkcnMvZG93bnJldi54bWxQSwUGAAAAAAQABAD5AAAAkgMAAAAA&#10;" strokeweight="0"/>
                <v:rect id="Rectangle 265" o:spid="_x0000_s1288" style="position:absolute;left:63;top:42589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0acYA&#10;AADcAAAADwAAAGRycy9kb3ducmV2LnhtbESPT2sCMRTE74V+h/AK3mq2i4quRtFCoRfBPz3U23Pz&#10;uru4eVmTVFc/vREEj8PM/IaZzFpTixM5X1lW8NFNQBDnVldcKPjZfr0PQfiArLG2TAou5GE2fX2Z&#10;YKbtmdd02oRCRAj7DBWUITSZlD4vyaDv2oY4en/WGQxRukJqh+cIN7VMk2QgDVYcF0ps6LOk/LD5&#10;NwoWo+HiuOrx8rre72j3uz/0U5co1Xlr52MQgdrwDD/a31pBOujD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B0acYAAADcAAAADwAAAAAAAAAAAAAAAACYAgAAZHJz&#10;L2Rvd25yZXYueG1sUEsFBgAAAAAEAAQA9QAAAIsDAAAAAA==&#10;" fillcolor="black" stroked="f"/>
                <v:line id="Line 266" o:spid="_x0000_s1289" style="position:absolute;visibility:visible;mso-wrap-style:square" from="63,44164" to="57492,44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nHs8QAAADcAAAADwAAAGRycy9kb3ducmV2LnhtbESPQWvCQBSE74X+h+UJvdWNQmMa3UgR&#10;i+1NrYLHR/aZLMm+Ddmtpv++Kwgeh5n5hlksB9uKC/XeOFYwGScgiEunDVcKDj+frxkIH5A1to5J&#10;wR95WBbPTwvMtbvyji77UIkIYZ+jgjqELpfSlzVZ9GPXEUfv7HqLIcq+krrHa4TbVk6TJJUWDceF&#10;Gjta1VQ2+1+rwGzTzdv37Ph+lOtNmJyyJjP2oNTLaPiYgwg0hEf43v7SCqZpCrcz8QjI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2cezxAAAANwAAAAPAAAAAAAAAAAA&#10;AAAAAKECAABkcnMvZG93bnJldi54bWxQSwUGAAAAAAQABAD5AAAAkgMAAAAA&#10;" strokeweight="0"/>
                <v:rect id="Rectangle 267" o:spid="_x0000_s1290" style="position:absolute;left:63;top:44164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PhccA&#10;AADcAAAADwAAAGRycy9kb3ducmV2LnhtbESPzWsCMRTE74X+D+EJ3mrWxfqxGqUWhF4K9eOgt+fm&#10;ubu4edkmUbf96xuh4HGYmd8ws0VranEl5yvLCvq9BARxbnXFhYLddvUyBuEDssbaMin4IQ+L+fPT&#10;DDNtb7ym6yYUIkLYZ6igDKHJpPR5SQZ9zzbE0TtZZzBE6QqpHd4i3NQyTZKhNFhxXCixofeS8vPm&#10;YhQsJ+Pl99eAP3/XxwMd9sfza+oSpbqd9m0KIlAbHuH/9odWkA5Hc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+T4XHAAAA3AAAAA8AAAAAAAAAAAAAAAAAmAIAAGRy&#10;cy9kb3ducmV2LnhtbFBLBQYAAAAABAAEAPUAAACMAwAAAAA=&#10;" fillcolor="black" stroked="f"/>
                <v:line id="Line 268" o:spid="_x0000_s1291" style="position:absolute;visibility:visible;mso-wrap-style:square" from="63,45739" to="57492,45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r2WsIAAADcAAAADwAAAGRycy9kb3ducmV2LnhtbERPz2vCMBS+D/wfwhvstqYK62pnFBkT&#10;523WFnZ8NG9tsHkpTdTuvzeHwY4f3+/VZrK9uNLojWMF8yQFQdw4bbhVUJ12zzkIH5A19o5JwS95&#10;2KxnDysstLvxka5laEUMYV+ggi6EoZDSNx1Z9IkbiCP340aLIcKxlXrEWwy3vVykaSYtGo4NHQ70&#10;3lFzLi9WgfnK9i+H13pZy499mH/n59zYSqmnx2n7BiLQFP7Ff+5PrWCRxbXxTDwC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r2WsIAAADcAAAADwAAAAAAAAAAAAAA&#10;AAChAgAAZHJzL2Rvd25yZXYueG1sUEsFBgAAAAAEAAQA+QAAAJADAAAAAA==&#10;" strokeweight="0"/>
                <v:rect id="Rectangle 269" o:spid="_x0000_s1292" style="position:absolute;left:63;top:45739;width:57429;height: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1+bMYA&#10;AADcAAAADwAAAGRycy9kb3ducmV2LnhtbESPT2sCMRTE70K/Q3iF3jTbpRVdjVILBS+C/w56e26e&#10;u4ubl22S6tZPbwTB4zAzv2HG09bU4kzOV5YVvPcSEMS51RUXCrabn+4AhA/IGmvLpOCfPEwnL50x&#10;ZtpeeEXndShEhLDPUEEZQpNJ6fOSDPqebYijd7TOYIjSFVI7vES4qWWaJH1psOK4UGJD3yXlp/Wf&#10;UTAbDma/yw9eXFeHPe13h9Nn6hKl3l7brxGIQG14hh/tuVaQ9od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1+bMYAAADcAAAADwAAAAAAAAAAAAAAAACYAgAAZHJz&#10;L2Rvd25yZXYueG1sUEsFBgAAAAAEAAQA9QAAAIsDAAAAAA==&#10;" fillcolor="black" stroked="f"/>
                <v:line id="Line 270" o:spid="_x0000_s1293" style="position:absolute;visibility:visible;mso-wrap-style:square" from="63,47320" to="57492,47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VsgcEAAADcAAAADwAAAGRycy9kb3ducmV2LnhtbERPTYvCMBC9C/sfwix401RhtVuNsiwu&#10;6k2rwh6HZmyDzaQ0Ueu/NwfB4+N9z5edrcWNWm8cKxgNExDEhdOGSwXHw98gBeEDssbaMSl4kIfl&#10;4qM3x0y7O+/plodSxBD2GSqoQmgyKX1RkUU/dA1x5M6utRgibEupW7zHcFvLcZJMpEXDsaHChn4r&#10;Ki751Sowu8n6azs9fZ/kah1G/+klNfaoVP+z+5mBCNSFt/jl3mgF42mcH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pWyBwQAAANwAAAAPAAAAAAAAAAAAAAAA&#10;AKECAABkcnMvZG93bnJldi54bWxQSwUGAAAAAAQABAD5AAAAjwMAAAAA&#10;" strokeweight="0"/>
                <v:rect id="Rectangle 271" o:spid="_x0000_s1294" style="position:absolute;left:63;top:47320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kt8cA&#10;AADcAAAADwAAAGRycy9kb3ducmV2LnhtbESPQWvCQBSE70L/w/IKvZmNoVpNXUULhV4KanvQ2zP7&#10;mgSzb+PuVmN/vSsIPQ4z8w0znXemESdyvrasYJCkIIgLq2suFXx/vffHIHxA1thYJgUX8jCfPfSm&#10;mGt75jWdNqEUEcI+RwVVCG0upS8qMugT2xJH78c6gyFKV0rt8BzhppFZmo6kwZrjQoUtvVVUHDa/&#10;RsFyMl4eV8/8+bfe72i33R+GmUuVenrsFq8gAnXhP3xvf2gF2csA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C5LfHAAAA3AAAAA8AAAAAAAAAAAAAAAAAmAIAAGRy&#10;cy9kb3ducmV2LnhtbFBLBQYAAAAABAAEAPUAAACMAwAAAAA=&#10;" fillcolor="black" stroked="f"/>
                <v:line id="Line 272" o:spid="_x0000_s1295" style="position:absolute;visibility:visible;mso-wrap-style:square" from="63,48895" to="57492,48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tXbcQAAADcAAAADwAAAGRycy9kb3ducmV2LnhtbESPT4vCMBTE7wt+h/AEb2tqQa3VKCIr&#10;7t7Wf+Dx0TzbYPNSmqzWb79ZWPA4zMxvmMWqs7W4U+uNYwWjYQKCuHDacKngdNy+ZyB8QNZYOyYF&#10;T/KwWvbeFphr9+A93Q+hFBHCPkcFVQhNLqUvKrLoh64hjt7VtRZDlG0pdYuPCLe1TJNkIi0ajgsV&#10;NrSpqLgdfqwC8z3Zjb+m59lZfuzC6JLdMmNPSg363XoOIlAXXuH/9qdWkE5T+DsTj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O1dtxAAAANwAAAAPAAAAAAAAAAAA&#10;AAAAAKECAABkcnMvZG93bnJldi54bWxQSwUGAAAAAAQABAD5AAAAkgMAAAAA&#10;" strokeweight="0"/>
                <v:rect id="Rectangle 273" o:spid="_x0000_s1296" style="position:absolute;left:63;top:48895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zfW8cA&#10;AADcAAAADwAAAGRycy9kb3ducmV2LnhtbESPQWsCMRSE74X+h/AK3mq2W1vtapQqCF4Kaj3U23Pz&#10;3F3cvGyTqKu/3giFHoeZ+YYZTVpTixM5X1lW8NJNQBDnVldcKNh8z58HIHxA1lhbJgUX8jAZPz6M&#10;MNP2zCs6rUMhIoR9hgrKEJpMSp+XZNB3bUMcvb11BkOUrpDa4TnCTS3TJHmXBiuOCyU2NCspP6yP&#10;RsH0YzD9Xfb467rabWn7szu8pS5RqvPUfg5BBGrDf/ivvdAK0v4r3M/EIyDH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c31vHAAAA3AAAAA8AAAAAAAAAAAAAAAAAmAIAAGRy&#10;cy9kb3ducmV2LnhtbFBLBQYAAAAABAAEAPUAAACMAwAAAAA=&#10;" fillcolor="black" stroked="f"/>
                <v:line id="Line 274" o:spid="_x0000_s1297" style="position:absolute;visibility:visible;mso-wrap-style:square" from="63,50476" to="57492,50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5qgs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E5G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nmqCxAAAANwAAAAPAAAAAAAAAAAA&#10;AAAAAKECAABkcnMvZG93bnJldi54bWxQSwUGAAAAAAQABAD5AAAAkgMAAAAA&#10;" strokeweight="0"/>
                <v:rect id="Rectangle 275" o:spid="_x0000_s1298" style="position:absolute;left:63;top:50476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itMcA&#10;AADcAAAADwAAAGRycy9kb3ducmV2LnhtbESPT2sCMRTE7wW/Q3iCt5p10aqrUbRQ6KVQ/xz09tw8&#10;dxc3L9sk1W0/fSMUPA4z8xtmvmxNLa7kfGVZwaCfgCDOra64ULDfvT1PQPiArLG2TAp+yMNy0Xma&#10;Y6btjTd03YZCRAj7DBWUITSZlD4vyaDv24Y4emfrDIYoXSG1w1uEm1qmSfIiDVYcF0ps6LWk/LL9&#10;NgrW08n663PIH7+b05GOh9NllLpEqV63Xc1ABGrDI/zfftcK0vEI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54rTHAAAA3AAAAA8AAAAAAAAAAAAAAAAAmAIAAGRy&#10;cy9kb3ducmV2LnhtbFBLBQYAAAAABAAEAPUAAACMAwAAAAA=&#10;" fillcolor="black" stroked="f"/>
                <v:line id="Line 276" o:spid="_x0000_s1299" style="position:absolute;visibility:visible;mso-wrap-style:square" from="63,52050" to="57492,52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RbsQAAADcAAAADwAAAGRycy9kb3ducmV2LnhtbESPT4vCMBTE7wt+h/CEva2pgrVWo4is&#10;uN7Wf+Dx0TzbYPNSmqx2v/1GWPA4zMxvmPmys7W4U+uNYwXDQQKCuHDacKngdNx8ZCB8QNZYOyYF&#10;v+Rhuei9zTHX7sF7uh9CKSKEfY4KqhCaXEpfVGTRD1xDHL2ray2GKNtS6hYfEW5rOUqSVFo0HBcq&#10;bGhdUXE7/FgF5jvdjneT8/QsP7dheMlumbEnpd773WoGIlAXXuH/9pdWMJqk8DwTj4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AFFuxAAAANwAAAAPAAAAAAAAAAAA&#10;AAAAAKECAABkcnMvZG93bnJldi54bWxQSwUGAAAAAAQABAD5AAAAkgMAAAAA&#10;" strokeweight="0"/>
                <v:rect id="Rectangle 277" o:spid="_x0000_s1300" style="position:absolute;left:63;top:52050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ZWMcA&#10;AADcAAAADwAAAGRycy9kb3ducmV2LnhtbESPT2sCMRTE7wW/Q3iCt5p1sf7ZGkULhV4KanvQ23Pz&#10;uru4edkmqW799EYQPA4z8xtmtmhNLU7kfGVZwaCfgCDOra64UPD99f48AeEDssbaMin4Jw+Leedp&#10;hpm2Z97QaRsKESHsM1RQhtBkUvq8JIO+bxvi6P1YZzBE6QqpHZ4j3NQyTZKRNFhxXCixobeS8uP2&#10;zyhYTSer3/WQPy+bw572u8PxJXWJUr1uu3wFEagNj/C9/aEVpOMx3M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n2VjHAAAA3AAAAA8AAAAAAAAAAAAAAAAAmAIAAGRy&#10;cy9kb3ducmV2LnhtbFBLBQYAAAAABAAEAPUAAACMAwAAAAA=&#10;" fillcolor="black" stroked="f"/>
                <v:line id="Line 278" o:spid="_x0000_s1301" style="position:absolute;visibility:visible;mso-wrap-style:square" from="63,53625" to="57492,53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Ngh8EAAADcAAAADwAAAGRycy9kb3ducmV2LnhtbERPTYvCMBC9C/sfwix401RhtVuNsiwu&#10;6k2rwh6HZmyDzaQ0Ueu/NwfB4+N9z5edrcWNWm8cKxgNExDEhdOGSwXHw98gBeEDssbaMSl4kIfl&#10;4qM3x0y7O+/plodSxBD2GSqoQmgyKX1RkUU/dA1x5M6utRgibEupW7zHcFvLcZJMpEXDsaHChn4r&#10;Ki751Sowu8n6azs9fZ/kah1G/+klNfaoVP+z+5mBCNSFt/jl3mgF42lcG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02CHwQAAANwAAAAPAAAAAAAAAAAAAAAA&#10;AKECAABkcnMvZG93bnJldi54bWxQSwUGAAAAAAQABAD5AAAAjwMAAAAA&#10;" strokeweight="0"/>
                <v:rect id="Rectangle 279" o:spid="_x0000_s1302" style="position:absolute;left:63;top:53625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ToscYA&#10;AADcAAAADwAAAGRycy9kb3ducmV2LnhtbESPQWsCMRSE7wX/Q3iCt5rtUquuRtGC4KVQbQ96e25e&#10;dxc3L2sSde2vb4SCx2FmvmGm89bU4kLOV5YVvPQTEMS51RUXCr6/Vs8jED4ga6wtk4IbeZjPOk9T&#10;zLS98oYu21CICGGfoYIyhCaT0uclGfR92xBH78c6gyFKV0jt8BrhppZpkrxJgxXHhRIbei8pP27P&#10;RsFyPFqePl/543dz2NN+dzgOUpco1eu2iwmIQG14hP/ba60gHY7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ToscYAAADcAAAADwAAAAAAAAAAAAAAAACYAgAAZHJz&#10;L2Rvd25yZXYueG1sUEsFBgAAAAAEAAQA9QAAAIsDAAAAAA==&#10;" fillcolor="black" stroked="f"/>
                <v:line id="Line 280" o:spid="_x0000_s1303" style="position:absolute;visibility:visible;mso-wrap-style:square" from="63,55206" to="57492,55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cpsAAAADcAAAADwAAAGRycy9kb3ducmV2LnhtbERPy4rCMBTdD/gP4QruxlRBrdUoIg6O&#10;O5/g8tJc22BzU5qMdv7eLASXh/OeL1tbiQc13jhWMOgnIIhzpw0XCs6nn+8UhA/IGivHpOCfPCwX&#10;na85Zto9+UCPYyhEDGGfoYIyhDqT0uclWfR9VxNH7uYaiyHCppC6wWcMt5UcJslYWjQcG0qsaV1S&#10;fj/+WQVmP96OdpPL9CI32zC4pvfU2LNSvW67moEI1IaP+O3+1QqGaZwfz8QjIB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hwHKbAAAAA3AAAAA8AAAAAAAAAAAAAAAAA&#10;oQIAAGRycy9kb3ducmV2LnhtbFBLBQYAAAAABAAEAPkAAACOAwAAAAA=&#10;" strokeweight="0"/>
                <v:rect id="Rectangle 281" o:spid="_x0000_s1304" style="position:absolute;left:63;top:55206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eUkMYA&#10;AADcAAAADwAAAGRycy9kb3ducmV2LnhtbESPQWvCQBSE70L/w/IK3nRjsCWNrlIFoZeC2h7q7Zl9&#10;JsHs23R3q9Ff3xUEj8PMfMNM551pxImcry0rGA0TEMSF1TWXCr6/VoMMhA/IGhvLpOBCHuazp94U&#10;c23PvKHTNpQiQtjnqKAKoc2l9EVFBv3QtsTRO1hnMETpSqkdniPcNDJNkldpsOa4UGFLy4qK4/bP&#10;KFi8ZYvf9Zg/r5v9jnY/++NL6hKl+s/d+wREoC48wvf2h1aQZiO4nY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eUkMYAAADcAAAADwAAAAAAAAAAAAAAAACYAgAAZHJz&#10;L2Rvd25yZXYueG1sUEsFBgAAAAAEAAQA9QAAAIsDAAAAAA==&#10;" fillcolor="black" stroked="f"/>
                <v:line id="Line 282" o:spid="_x0000_s1305" style="position:absolute;visibility:visible;mso-wrap-style:square" from="63,56781" to="57492,56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4nSsUAAADcAAAADwAAAGRycy9kb3ducmV2LnhtbESPT2vCQBTE7wW/w/IK3urGgDambkRE&#10;0d5a/0CPj+xrsiT7NmRXjd++Wyj0OMzMb5jlarCtuFHvjWMF00kCgrh02nCl4HzavWQgfEDW2Dom&#10;BQ/ysCpGT0vMtbvzJ92OoRIRwj5HBXUIXS6lL2uy6CeuI47et+sthij7Suoe7xFuW5kmyVxaNBwX&#10;auxoU1PZHK9WgfmY72fvr5fFRW73YfqVNZmxZ6XGz8P6DUSgIfyH/9oHrSDNUv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4nSsUAAADcAAAADwAAAAAAAAAA&#10;AAAAAAChAgAAZHJzL2Rvd25yZXYueG1sUEsFBgAAAAAEAAQA+QAAAJMDAAAAAA==&#10;" strokeweight="0"/>
                <v:rect id="Rectangle 283" o:spid="_x0000_s1306" style="position:absolute;left:63;top:56781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mvfMYA&#10;AADcAAAADwAAAGRycy9kb3ducmV2LnhtbESPQWvCQBSE70L/w/IKvenGaEuMrlIFwUtBbQ/19sw+&#10;k2D2bbq71dhf7xYKPQ4z8w0zW3SmERdyvrasYDhIQBAXVtdcKvh4X/czED4ga2wsk4IbeVjMH3oz&#10;zLW98o4u+1CKCGGfo4IqhDaX0hcVGfQD2xJH72SdwRClK6V2eI1w08g0SV6kwZrjQoUtrSoqzvtv&#10;o2A5yZZf2zG//eyOBzp8Hs/PqUuUenrsXqcgAnXhP/zX3mgFaTaC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mvfMYAAADcAAAADwAAAAAAAAAAAAAAAACYAgAAZHJz&#10;L2Rvd25yZXYueG1sUEsFBgAAAAAEAAQA9QAAAIsDAAAAAA==&#10;" fillcolor="black" stroked="f"/>
                <v:line id="Line 284" o:spid="_x0000_s1307" style="position:absolute;visibility:visible;mso-wrap-style:square" from="63,58356" to="57492,58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sapcUAAADcAAAADwAAAGRycy9kb3ducmV2LnhtbESPQWvCQBSE74X+h+UVvDUbRW2MrlJK&#10;xfZmYwSPj+xrsph9G7Krxn/fLRR6HGbmG2a1GWwrrtR741jBOElBEFdOG64VlIftcwbCB2SNrWNS&#10;cCcPm/Xjwwpz7W78Rdci1CJC2OeooAmhy6X0VUMWfeI64uh9u95iiLKvpe7xFuG2lZM0nUuLhuNC&#10;gx29NVSdi4tVYPbz3ezz5bg4yvddGJ+yc2ZsqdToaXhdggg0hP/wX/tDK5hkU/g9E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0sapcUAAADcAAAADwAAAAAAAAAA&#10;AAAAAAChAgAAZHJzL2Rvd25yZXYueG1sUEsFBgAAAAAEAAQA+QAAAJMDAAAAAA==&#10;" strokeweight="0"/>
                <v:rect id="Rectangle 285" o:spid="_x0000_s1308" style="position:absolute;left:63;top:58356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ySk8YA&#10;AADcAAAADwAAAGRycy9kb3ducmV2LnhtbESPQWvCQBSE7wX/w/KE3urGUEuMrqKFgheh2h709sw+&#10;k2D2bbq71eiv7xYEj8PMfMNM551pxJmcry0rGA4SEMSF1TWXCr6/Pl4yED4ga2wsk4IreZjPek9T&#10;zLW98IbO21CKCGGfo4IqhDaX0hcVGfQD2xJH72idwRClK6V2eIlw08g0Sd6kwZrjQoUtvVdUnLa/&#10;RsFynC1/Pl95fdsc9rTfHU6j1CVKPfe7xQREoC48wvf2SitIsxH8n4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ySk8YAAADcAAAADwAAAAAAAAAAAAAAAACYAgAAZHJz&#10;L2Rvd25yZXYueG1sUEsFBgAAAAAEAAQA9QAAAIsDAAAAAA==&#10;" fillcolor="black" stroked="f"/>
                <v:line id="Line 286" o:spid="_x0000_s1309" style="position:absolute;visibility:visible;mso-wrap-style:square" from="63,59937" to="57492,59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UhScQAAADcAAAADwAAAGRycy9kb3ducmV2LnhtbESPQWvCQBSE74X+h+UVvNWNgjFN3UgR&#10;i/amVqHHR/Y1WZJ9G7Jbjf++Kwgeh5n5hlksB9uKM/XeOFYwGScgiEunDVcKjt+frxkIH5A1to5J&#10;wZU8LIvnpwXm2l14T+dDqESEsM9RQR1Cl0vpy5os+rHriKP363qLIcq+krrHS4TbVk6TJJUWDceF&#10;Gjta1VQ2hz+rwOzSzexrfno7yfUmTH6yJjP2qNToZfh4BxFoCI/wvb3VCqZZCrcz8QjI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1SFJxAAAANwAAAAPAAAAAAAAAAAA&#10;AAAAAKECAABkcnMvZG93bnJldi54bWxQSwUGAAAAAAQABAD5AAAAkgMAAAAA&#10;" strokeweight="0"/>
                <v:rect id="Rectangle 287" o:spid="_x0000_s1310" style="position:absolute;left:63;top:59937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pf8YA&#10;AADcAAAADwAAAGRycy9kb3ducmV2LnhtbESPQWvCQBSE70L/w/IKvenGoG2MrlIFwUtBbQ/19sw+&#10;k2D2bbq71dhf7xYKPQ4z8w0zW3SmERdyvrasYDhIQBAXVtdcKvh4X/czED4ga2wsk4IbeVjMH3oz&#10;zLW98o4u+1CKCGGfo4IqhDaX0hcVGfQD2xJH72SdwRClK6V2eI1w08g0SZ6lwZrjQoUtrSoqzvtv&#10;o2A5yZZf2xG//eyOBzp8Hs/j1CVKPT12r1MQgbrwH/5rb7SCNHuB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Kpf8YAAADcAAAADwAAAAAAAAAAAAAAAACYAgAAZHJz&#10;L2Rvd25yZXYueG1sUEsFBgAAAAAEAAQA9QAAAIsDAAAAAA==&#10;" fillcolor="black" stroked="f"/>
                <v:line id="Line 288" o:spid="_x0000_s1311" style="position:absolute;visibility:visible;mso-wrap-style:square" from="63,61512" to="57492,61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QoMAAAADcAAAADwAAAGRycy9kb3ducmV2LnhtbERPy4rCMBTdD/gP4QruxlRBrdUoIg6O&#10;O5/g8tJc22BzU5qMdv7eLASXh/OeL1tbiQc13jhWMOgnIIhzpw0XCs6nn+8UhA/IGivHpOCfPCwX&#10;na85Zto9+UCPYyhEDGGfoYIyhDqT0uclWfR9VxNH7uYaiyHCppC6wWcMt5UcJslYWjQcG0qsaV1S&#10;fj/+WQVmP96OdpPL9CI32zC4pvfU2LNSvW67moEI1IaP+O3+1QqGaVwbz8QjIB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YGEKDAAAAA3AAAAA8AAAAAAAAAAAAAAAAA&#10;oQIAAGRycy9kb3ducmV2LnhtbFBLBQYAAAAABAAEAPkAAACOAwAAAAA=&#10;" strokeweight="0"/>
                <v:rect id="Rectangle 289" o:spid="_x0000_s1312" style="position:absolute;left:63;top:61512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YlsYA&#10;AADcAAAADwAAAGRycy9kb3ducmV2LnhtbESPT2vCQBTE7wW/w/KE3urG0JYYXUUFoZdC/XPQ2zP7&#10;TILZt3F3q9FP3y0Uehxm5jfMZNaZRlzJ+dqyguEgAUFcWF1zqWC3Xb1kIHxA1thYJgV38jCb9p4m&#10;mGt74zVdN6EUEcI+RwVVCG0upS8qMugHtiWO3sk6gyFKV0rt8BbhppFpkrxLgzXHhQpbWlZUnDff&#10;RsFilC0uX6/8+VgfD3TYH89vqUuUeu538zGIQF34D/+1P7SCNBvB75l4BO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GYlsYAAADcAAAADwAAAAAAAAAAAAAAAACYAgAAZHJz&#10;L2Rvd25yZXYueG1sUEsFBgAAAAAEAAQA9QAAAIsDAAAAAA==&#10;" fillcolor="black" stroked="f"/>
                <v:line id="Line 290" o:spid="_x0000_s1313" style="position:absolute;visibility:visible;mso-wrap-style:square" from="63,63093" to="57492,63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Ke8IAAADcAAAADwAAAGRycy9kb3ducmV2LnhtbERPz2vCMBS+D/Y/hCd4W1MFu9oZZYxJ&#10;9bY5Czs+mmcbbF5KE7X+9+Yw2PHj+73ajLYTVxq8caxglqQgiGunDTcKjj/blxyED8gaO8ek4E4e&#10;NuvnpxUW2t34m66H0IgYwr5ABW0IfSGlr1uy6BPXE0fu5AaLIcKhkXrAWwy3nZynaSYtGo4NLfb0&#10;0VJ9PlysAvOVlYv9a7Ws5GcZZr/5OTf2qNR0Mr6/gQg0hn/xn3unFcyXcX48E4+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mKe8IAAADcAAAADwAAAAAAAAAAAAAA&#10;AAChAgAAZHJzL2Rvd25yZXYueG1sUEsFBgAAAAAEAAQA+QAAAJADAAAAAA==&#10;" strokeweight="0"/>
                <v:rect id="Rectangle 291" o:spid="_x0000_s1314" style="position:absolute;left:63;top:63093;width:57429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4CTcYA&#10;AADcAAAADwAAAGRycy9kb3ducmV2LnhtbESPT2sCMRTE74LfITyhN8261KKrUaog9CLUPwe9PTfP&#10;3cXNyzZJddtP3xQEj8PM/IaZLVpTixs5X1lWMBwkIIhzqysuFBz26/4YhA/IGmvLpOCHPCzm3c4M&#10;M23vvKXbLhQiQthnqKAMocmk9HlJBv3ANsTRu1hnMETpCqkd3iPc1DJNkjdpsOK4UGJDq5Ly6+7b&#10;KFhOxsuvz1fe/G7PJzodz9dR6hKlXnrt+xREoDY8w4/2h1aQTo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4CTcYAAADcAAAADwAAAAAAAAAAAAAAAACYAgAAZHJz&#10;L2Rvd25yZXYueG1sUEsFBgAAAAAEAAQA9QAAAIsDAAAAAA==&#10;" fillcolor="black" stroked="f"/>
                <v:line id="Line 292" o:spid="_x0000_s1315" style="position:absolute;visibility:visible;mso-wrap-style:square" from="63,64668" to="57492,6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exl8QAAADcAAAADwAAAGRycy9kb3ducmV2LnhtbESPT4vCMBTE7wt+h/AEb2tqQa1do8iy&#10;i+vNv7DHR/Nsg81LabLa/fZGEDwOM/MbZr7sbC2u1HrjWMFomIAgLpw2XCo4Hr7fMxA+IGusHZOC&#10;f/KwXPTe5phrd+MdXfehFBHCPkcFVQhNLqUvKrLoh64hjt7ZtRZDlG0pdYu3CLe1TJNkIi0ajgsV&#10;NvRZUXHZ/1kFZjtZjzfT0+wkv9Zh9JtdMmOPSg363eoDRKAuvMLP9o9WkM5SeJyJR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N7GXxAAAANwAAAAPAAAAAAAAAAAA&#10;AAAAAKECAABkcnMvZG93bnJldi54bWxQSwUGAAAAAAQABAD5AAAAkgMAAAAA&#10;" strokeweight="0"/>
                <v:rect id="Rectangle 293" o:spid="_x0000_s1316" style="position:absolute;left:63;top:64668;width:5742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5ocYA&#10;AADcAAAADwAAAGRycy9kb3ducmV2LnhtbESPQWsCMRSE7wX/Q3iCt5rt1oquRtGC4KVQbQ96e25e&#10;dxc3L2sSde2vb4SCx2FmvmGm89bU4kLOV5YVvPQTEMS51RUXCr6/Vs8jED4ga6wtk4IbeZjPOk9T&#10;zLS98oYu21CICGGfoYIyhCaT0uclGfR92xBH78c6gyFKV0jt8BrhppZpkgylwYrjQokNvZeUH7dn&#10;o2A5Hi1PnwP++N0c9rTfHY5vqUuU6nXbxQREoDY8wv/ttVaQjl/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A5ocYAAADcAAAADwAAAAAAAAAAAAAAAACYAgAAZHJz&#10;L2Rvd25yZXYueG1sUEsFBgAAAAAEAAQA9QAAAIsDAAAAAA==&#10;" fillcolor="black" stroked="f"/>
                <v:line id="Line 294" o:spid="_x0000_s1317" style="position:absolute;visibility:visible;mso-wrap-style:square" from="63,66243" to="57492,66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MeM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E5H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kox4xAAAANwAAAAPAAAAAAAAAAAA&#10;AAAAAKECAABkcnMvZG93bnJldi54bWxQSwUGAAAAAAQABAD5AAAAkgMAAAAA&#10;" strokeweight="0"/>
                <v:rect id="Rectangle 295" o:spid="_x0000_s1318" style="position:absolute;left:63;top:66243;width:57429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UETsYA&#10;AADcAAAADwAAAGRycy9kb3ducmV2LnhtbESPT2sCMRTE70K/Q3iF3jTbpRZdjVILBS+C/w56e26e&#10;u4ubl22S6uqnbwTB4zAzv2HG09bU4kzOV5YVvPcSEMS51RUXCrabn+4AhA/IGmvLpOBKHqaTl84Y&#10;M20vvKLzOhQiQthnqKAMocmk9HlJBn3PNsTRO1pnMETpCqkdXiLc1DJNkk9psOK4UGJD3yXlp/Wf&#10;UTAbDma/yw9e3FaHPe13h1M/dYlSb6/t1whEoDY8w4/2XCtIh324n4lH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UETsYAAADcAAAADwAAAAAAAAAAAAAAAACYAgAAZHJz&#10;L2Rvd25yZXYueG1sUEsFBgAAAAAEAAQA9QAAAIsDAAAAAA==&#10;" fillcolor="black" stroked="f"/>
                <v:rect id="Rectangle 296" o:spid="_x0000_s1319" style="position:absolute;left:-63;top:-63;width:126;height:68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OcYA&#10;AADcAAAADwAAAGRycy9kb3ducmV2LnhtbESPT2sCMRTE70K/Q3iF3jTbpRVdjVILBS+C/w56e26e&#10;u4ubl22S6tZPbwTB4zAzv2HG09bU4kzOV5YVvPcSEMS51RUXCrabn+4AhA/IGmvLpOCfPEwnL50x&#10;ZtpeeEXndShEhLDPUEEZQpNJ6fOSDPqebYijd7TOYIjSFVI7vES4qWWaJH1psOK4UGJD3yXlp/Wf&#10;UTAbDma/yw9eXFeHPe13h9Nn6hKl3l7brxGIQG14hh/tuVaQDvt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eaOcYAAADcAAAADwAAAAAAAAAAAAAAAACYAgAAZHJz&#10;L2Rvd25yZXYueG1sUEsFBgAAAAAEAAQA9QAAAIsDAAAAAA==&#10;" fillcolor="black" stroked="f"/>
                <v:line id="Line 297" o:spid="_x0000_s1320" style="position:absolute;visibility:visible;mso-wrap-style:square" from="38836,63" to="38836,67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ASD8UAAADcAAAADwAAAGRycy9kb3ducmV2LnhtbESPQWvCQBSE74X+h+UVeqsbA2qSuoqI&#10;Yntro4LHR/Y1Wcy+Ddk1pv++Wyj0OMzMN8xyPdpWDNR741jBdJKAIK6cNlwrOB33LxkIH5A1to5J&#10;wTd5WK8eH5ZYaHfnTxrKUIsIYV+ggiaErpDSVw1Z9BPXEUfvy/UWQ5R9LXWP9wi3rUyTZC4tGo4L&#10;DXa0bai6ljerwHzMD7P3xTk/y90hTC/ZNTP2pNTz07h5BRFoDP/hv/abVpDmC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ASD8UAAADcAAAADwAAAAAAAAAA&#10;AAAAAAChAgAAZHJzL2Rvd25yZXYueG1sUEsFBgAAAAAEAAQA+QAAAJMDAAAAAA==&#10;" strokeweight="0"/>
                <v:rect id="Rectangle 298" o:spid="_x0000_s1321" style="position:absolute;left:38836;top:63;width:64;height:67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r0MQA&#10;AADcAAAADwAAAGRycy9kb3ducmV2LnhtbERPy2rCQBTdF/yH4Qrd1UlDW2LqGLRQ6Kbga1F318xt&#10;EpK5E2emGv16Z1FweTjvWTGYTpzI+caygudJAoK4tLrhSsFu+/mUgfABWWNnmRRcyEMxHz3MMNf2&#10;zGs6bUIlYgj7HBXUIfS5lL6syaCf2J44cr/WGQwRukpqh+cYbjqZJsmbNNhwbKixp4+aynbzZxQs&#10;p9nyuHrh7+v6sKf9z6F9TV2i1ON4WLyDCDSEu/jf/aUVpNO4Np6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0q9DEAAAA3AAAAA8AAAAAAAAAAAAAAAAAmAIAAGRycy9k&#10;b3ducmV2LnhtbFBLBQYAAAAABAAEAPUAAACJAwAAAAA=&#10;" fillcolor="black" stroked="f"/>
                <v:line id="Line 299" o:spid="_x0000_s1322" style="position:absolute;visibility:visible;mso-wrap-style:square" from="44088,63" to="44088,67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Mj5sQAAADcAAAADwAAAGRycy9kb3ducmV2LnhtbESPT4vCMBTE7wt+h/AEb2uqoLZdo8iy&#10;i+7Nv7DHR/Nsg81LabJav/1GEDwOM/MbZr7sbC2u1HrjWMFomIAgLpw2XCo4Hr7fUxA+IGusHZOC&#10;O3lYLnpvc8y1u/GOrvtQighhn6OCKoQml9IXFVn0Q9cQR+/sWoshyraUusVbhNtajpNkKi0ajgsV&#10;NvRZUXHZ/1kFZjtdT35mp+wkv9Zh9JteUmOPSg363eoDRKAuvMLP9kYrGGcZPM7EIy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kyPmxAAAANwAAAAPAAAAAAAAAAAA&#10;AAAAAKECAABkcnMvZG93bnJldi54bWxQSwUGAAAAAAQABAD5AAAAkgMAAAAA&#10;" strokeweight="0"/>
                <v:rect id="Rectangle 300" o:spid="_x0000_s1323" style="position:absolute;left:44088;top:63;width:69;height:67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k9zMMA&#10;AADcAAAADwAAAGRycy9kb3ducmV2LnhtbERPy2oCMRTdF/oP4Rbc1aTaio5GqYVCN0J9LHR3nVxn&#10;Bic30yTV0a83C8Hl4bwns9bW4kQ+VI41vHUVCOLcmYoLDZv19+sQRIjIBmvHpOFCAWbT56cJZsad&#10;eUmnVSxECuGQoYYyxiaTMuQlWQxd1xAn7uC8xZigL6TxeE7htpY9pQbSYsWpocSGvkrKj6t/q2E+&#10;Gs7/ft95cV3ud7Tb7o8fPa+07ry0n2MQkdr4EN/dP0ZDX6X56Uw6An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k9zMMAAADcAAAADwAAAAAAAAAAAAAAAACYAgAAZHJzL2Rv&#10;d25yZXYueG1sUEsFBgAAAAAEAAQA9QAAAIgDAAAAAA==&#10;" fillcolor="black" stroked="f"/>
                <v:line id="Line 301" o:spid="_x0000_s1324" style="position:absolute;visibility:visible;mso-wrap-style:square" from="51447,63" to="51447,67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61+sUAAADcAAAADwAAAGRycy9kb3ducmV2LnhtbESPQWvCQBSE70L/w/IKvdVNWrQxugml&#10;tKi31ip4fGSfyWL2bchuNf57Vyh4HGbmG2ZRDrYVJ+q9cawgHScgiCunDdcKtr9fzxkIH5A1to5J&#10;wYU8lMXDaIG5dmf+odMm1CJC2OeooAmhy6X0VUMW/dh1xNE7uN5iiLKvpe7xHOG2lS9JMpUWDceF&#10;Bjv6aKg6bv6sAvM9XU7Wb7vZTn4uQ7rPjpmxW6WeHof3OYhAQ7iH/9srreA1Se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A61+sUAAADcAAAADwAAAAAAAAAA&#10;AAAAAAChAgAAZHJzL2Rvd25yZXYueG1sUEsFBgAAAAAEAAQA+QAAAJMDAAAAAA==&#10;" strokeweight="0"/>
                <v:rect id="Rectangle 302" o:spid="_x0000_s1325" style="position:absolute;left:51447;top:63;width:70;height:67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GIMYA&#10;AADcAAAADwAAAGRycy9kb3ducmV2LnhtbESPQWsCMRSE7wX/Q3hCbzXpqsVujaJCoReh2h7q7bl5&#10;3V3cvKxJqqu/vikIPQ4z8w0znXe2ESfyoXas4XGgQBAXztRcavj8eH2YgAgR2WDjmDRcKMB81rub&#10;Ym7cmTd02sZSJAiHHDVUMba5lKGoyGIYuJY4ed/OW4xJ+lIaj+cEt43MlHqSFmtOCxW2tKqoOGx/&#10;rIbl82R5fB/x+rrZ72j3tT+MM6+0vu93ixcQkbr4H76134yGocrg70w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cGIMYAAADcAAAADwAAAAAAAAAAAAAAAACYAgAAZHJz&#10;L2Rvd25yZXYueG1sUEsFBgAAAAAEAAQA9QAAAIsDAAAAAA==&#10;" fillcolor="black" stroked="f"/>
                <v:rect id="Rectangle 303" o:spid="_x0000_s1326" style="position:absolute;left:63;top:67824;width:57563;height: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uju8YA&#10;AADcAAAADwAAAGRycy9kb3ducmV2LnhtbESPT2sCMRTE70K/Q3hCb5r4r9itUWpB8CJU20O9PTev&#10;u4ubl22S6uqnbwShx2FmfsPMFq2txYl8qBxrGPQVCOLcmYoLDZ8fq94URIjIBmvHpOFCARbzh84M&#10;M+POvKXTLhYiQThkqKGMscmkDHlJFkPfNcTJ+3beYkzSF9J4PCe4reVQqSdpseK0UGJDbyXlx92v&#10;1bB8ni5/3se8uW4Pe9p/HY6ToVdaP3bb1xcQkdr4H76310bDSI3gdiYd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uju8YAAADcAAAADwAAAAAAAAAAAAAAAACYAgAAZHJz&#10;L2Rvd25yZXYueG1sUEsFBgAAAAAEAAQA9QAAAIsDAAAAAA==&#10;" fillcolor="black" stroked="f"/>
                <v:rect id="Rectangle 304" o:spid="_x0000_s1327" style="position:absolute;left:57492;top:63;width:134;height:67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7z8YA&#10;AADcAAAADwAAAGRycy9kb3ducmV2LnhtbESPT2sCMRTE70K/Q3hCb5porejWKLVQ6EWofw56e25e&#10;dxc3L9sk1a2fvhEKHoeZ+Q0zW7S2FmfyoXKsYdBXIIhzZyouNOy2770JiBCRDdaOScMvBVjMHzoz&#10;zIy78JrOm1iIBOGQoYYyxiaTMuQlWQx91xAn78t5izFJX0jj8ZLgtpZDpcbSYsVpocSG3krKT5sf&#10;q2E5nSy/P0e8uq6PBzrsj6fnoVdaP3bb1xcQkdp4D/+3P4yGJzWC25l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I7z8YAAADcAAAADwAAAAAAAAAAAAAAAACYAgAAZHJz&#10;L2Rvd25yZXYueG1sUEsFBgAAAAAEAAQA9QAAAIsDAAAAAA==&#10;" fillcolor="black" stroked="f"/>
                <v:line id="Line 305" o:spid="_x0000_s1328" style="position:absolute;visibility:visible;mso-wrap-style:square" from="5257,63" to="5257,67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Wz+cQAAADcAAAADwAAAGRycy9kb3ducmV2LnhtbESPT4vCMBTE7wt+h/CEvWnqilqrUWRx&#10;0b35Fzw+mmcbbF5Kk9XutzcLwh6HmfkNM1+2thJ3arxxrGDQT0AQ504bLhScjl+9FIQPyBorx6Tg&#10;lzwsF523OWbaPXhP90MoRISwz1BBGUKdSenzkiz6vquJo3d1jcUQZVNI3eAjwm0lP5JkLC0ajgsl&#10;1vRZUn47/FgFZjfejL4n5+lZrjdhcElvqbEnpd677WoGIlAb/sOv9lYrGCYj+DsTj4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NbP5xAAAANwAAAAPAAAAAAAAAAAA&#10;AAAAAKECAABkcnMvZG93bnJldi54bWxQSwUGAAAAAAQABAD5AAAAkgMAAAAA&#10;" strokeweight="0"/>
                <v:rect id="Rectangle 306" o:spid="_x0000_s1329" style="position:absolute;left:5257;top:63;width:64;height:67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AI8YA&#10;AADcAAAADwAAAGRycy9kb3ducmV2LnhtbESPT2sCMRTE74V+h/CE3mqibUW3RqlCoReh/jno7bl5&#10;3V3cvKxJqquf3giFHoeZ+Q0znra2FifyoXKsoddVIIhzZyouNGzWn89DECEiG6wdk4YLBZhOHh/G&#10;mBl35iWdVrEQCcIhQw1ljE0mZchLshi6riFO3o/zFmOSvpDG4znBbS37Sg2kxYrTQokNzUvKD6tf&#10;q2E2Gs6O36+8uC73O9pt94e3vldaP3Xaj3cQkdr4H/5rfxkNL2oA9zPp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wAI8YAAADcAAAADwAAAAAAAAAAAAAAAACYAgAAZHJz&#10;L2Rvd25yZXYueG1sUEsFBgAAAAAEAAQA9QAAAIsDAAAAAA==&#10;" fillcolor="black" stroked="f"/>
                <v:line id="Line 307" o:spid="_x0000_s1330" style="position:absolute;visibility:visible;mso-wrap-style:square" from="0,67957" to="6,69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dC/McAAADcAAAADwAAAGRycy9kb3ducmV2LnhtbESP3WoCMRSE7wu+QziCN0WztlBlNYq2&#10;WioI4h/eHjfH3aWbkyWJuu3TN4VCL4eZ+YYZTxtTiRs5X1pW0O8lIIgzq0vOFRz2y+4QhA/IGivL&#10;pOCLPEwnrYcxptreeUu3XchFhLBPUUERQp1K6bOCDPqerYmjd7HOYIjS5VI7vEe4qeRTkrxIgyXH&#10;hQJrei0o+9xdjYJTf5V9bw9u/j4/Pa7f+LxZHOVFqU67mY1ABGrCf/iv/aEVPCcD+D0Tj4Cc/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p0L8xwAAANwAAAAPAAAAAAAA&#10;AAAAAAAAAKECAABkcnMvZG93bnJldi54bWxQSwUGAAAAAAQABAD5AAAAlQMAAAAA&#10;" strokecolor="#d4d4d4" strokeweight="0"/>
                <v:rect id="Rectangle 308" o:spid="_x0000_s1331" style="position:absolute;top:67957;width:63;height:1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UsecAA&#10;AADcAAAADwAAAGRycy9kb3ducmV2LnhtbERPzYrCMBC+L/gOYQQvi6YqilajiCist13XBxiasak2&#10;k5JErfv05iDs8eP7X65bW4s7+VA5VjAcZCCIC6crLhWcfvf9GYgQkTXWjknBkwKsV52PJebaPfiH&#10;7sdYihTCIUcFJsYmlzIUhiyGgWuIE3d23mJM0JdSe3ykcFvLUZZNpcWKU4PBhraGiuvxZhXIy7eu&#10;ZLOb+sv586rn5jDBv4lSvW67WYCI1MZ/8dv9pRWMs7Q2nUlH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9UsecAAAADcAAAADwAAAAAAAAAAAAAAAACYAgAAZHJzL2Rvd25y&#10;ZXYueG1sUEsFBgAAAAAEAAQA9QAAAIUDAAAAAA==&#10;" fillcolor="#d4d4d4" stroked="f"/>
                <v:line id="Line 309" o:spid="_x0000_s1332" style="position:absolute;visibility:visible;mso-wrap-style:square" from="5257,69532" to="5264,69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RzFccAAADcAAAADwAAAGRycy9kb3ducmV2LnhtbESP3WoCMRSE7wu+QziCN0WztlB0NYq2&#10;WioI4h/eHjfH3aWbkyWJuu3TN4VCL4eZ+YYZTxtTiRs5X1pW0O8lIIgzq0vOFRz2y+4AhA/IGivL&#10;pOCLPEwnrYcxptreeUu3XchFhLBPUUERQp1K6bOCDPqerYmjd7HOYIjS5VI7vEe4qeRTkrxIgyXH&#10;hQJrei0o+9xdjYJTf5V9bw9u/j4/Pa7f+LxZHOVFqU67mY1ABGrCf/iv/aEVPCdD+D0Tj4Cc/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dHMVxwAAANwAAAAPAAAAAAAA&#10;AAAAAAAAAKECAABkcnMvZG93bnJldi54bWxQSwUGAAAAAAQABAD5AAAAlQMAAAAA&#10;" strokecolor="#d4d4d4" strokeweight="0"/>
                <v:rect id="Rectangle 310" o:spid="_x0000_s1333" style="position:absolute;left:5257;top:69532;width:64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2osAA&#10;AADcAAAADwAAAGRycy9kb3ducmV2LnhtbERPy4rCMBTdD/gP4QpuBk1VFK1GEXFg3I2PD7g016ba&#10;3JQkame+3iyEWR7Oe7lubS0e5EPlWMFwkIEgLpyuuFRwPn31ZyBCRNZYOyYFvxRgvep8LDHX7skH&#10;ehxjKVIIhxwVmBibXMpQGLIYBq4hTtzFeYsxQV9K7fGZwm0tR1k2lRYrTg0GG9oaKm7Hu1Ugrz+6&#10;ks1u6q+Xz5uem/0E/yZK9brtZgEiUhv/xW/3t1YwHqb56Uw6An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q2osAAAADcAAAADwAAAAAAAAAAAAAAAACYAgAAZHJzL2Rvd25y&#10;ZXYueG1sUEsFBgAAAAAEAAQA9QAAAIUDAAAAAA==&#10;" fillcolor="#d4d4d4" stroked="f"/>
                <v:line id="Line 311" o:spid="_x0000_s1334" style="position:absolute;visibility:visible;mso-wrap-style:square" from="38836,67957" to="38842,69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vpzscAAADcAAAADwAAAGRycy9kb3ducmV2LnhtbESP3WoCMRSE7wXfIRzBG6nZtSCyNYra&#10;HyoUitbi7XFz3F3cnCxJqts+fSMIXg4z8w0znbemFmdyvrKsIB0mIIhzqysuFOy+Xh8mIHxA1lhb&#10;JgW/5GE+63ammGl74Q2dt6EQEcI+QwVlCE0mpc9LMuiHtiGO3tE6gyFKV0jt8BLhppajJBlLgxXH&#10;hRIbWpWUn7Y/RsE+Xed/m51bvi33g49nPny+fMujUv1eu3gCEagN9/Ct/a4VPKYpXM/EIyB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2+nOxwAAANwAAAAPAAAAAAAA&#10;AAAAAAAAAKECAABkcnMvZG93bnJldi54bWxQSwUGAAAAAAQABAD5AAAAlQMAAAAA&#10;" strokecolor="#d4d4d4" strokeweight="0"/>
                <v:rect id="Rectangle 312" o:spid="_x0000_s1335" style="position:absolute;left:38836;top:67957;width:64;height:1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SNTsQA&#10;AADcAAAADwAAAGRycy9kb3ducmV2LnhtbESP0WoCMRRE3wv+Q7hCX0rNqijtahSRFuybrv2Ay+a6&#10;Wd3cLEnUrV9vCoKPw8ycYebLzjbiQj7UjhUMBxkI4tLpmisFv/vv9w8QISJrbByTgj8KsFz0XuaY&#10;a3flHV2KWIkE4ZCjAhNjm0sZSkMWw8C1xMk7OG8xJukrqT1eE9w2cpRlU2mx5rRgsKW1ofJUnK0C&#10;edzqWrZfU388vJ30p/mZ4G2i1Gu/W81AROriM/xob7SC8XAE/2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kjU7EAAAA3AAAAA8AAAAAAAAAAAAAAAAAmAIAAGRycy9k&#10;b3ducmV2LnhtbFBLBQYAAAAABAAEAPUAAACJAwAAAAA=&#10;" fillcolor="#d4d4d4" stroked="f"/>
                <v:line id="Line 313" o:spid="_x0000_s1336" style="position:absolute;visibility:visible;mso-wrap-style:square" from="44088,67957" to="44094,69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XSIsgAAADcAAAADwAAAGRycy9kb3ducmV2LnhtbESPW2sCMRSE3wv+h3CEvpSa3QpFVqN4&#10;aYsFQbwUX083x93FzcmSpLr6602h0MdhZr5hRpPW1OJMzleWFaS9BARxbnXFhYL97v15AMIHZI21&#10;ZVJwJQ+TcedhhJm2F97QeRsKESHsM1RQhtBkUvq8JIO+Zxvi6B2tMxiidIXUDi8Rbmr5kiSv0mDF&#10;caHEhuYl5aftj1FwSD/z22bvZh+zw9Nqwd/rty95VOqx206HIAK14T/8115qBf20D79n4hGQ4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EXSIsgAAADcAAAADwAAAAAA&#10;AAAAAAAAAAChAgAAZHJzL2Rvd25yZXYueG1sUEsFBgAAAAAEAAQA+QAAAJYDAAAAAA==&#10;" strokecolor="#d4d4d4" strokeweight="0"/>
                <v:rect id="Rectangle 314" o:spid="_x0000_s1337" style="position:absolute;left:44088;top:67957;width:69;height:1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GwocQA&#10;AADcAAAADwAAAGRycy9kb3ducmV2LnhtbESP3WoCMRSE7wu+QziCN0WzahVdjSKlgr3z7wEOm+Nm&#10;dXOyJKlu+/SNUOjlMDPfMMt1a2txJx8qxwqGgwwEceF0xaWC82nbn4EIEVlj7ZgUfFOA9arzssRc&#10;uwcf6H6MpUgQDjkqMDE2uZShMGQxDFxDnLyL8xZjkr6U2uMjwW0tR1k2lRYrTgsGG3o3VNyOX1aB&#10;vO51JZuPqb9eXm96bj4n+DNRqtdtNwsQkdr4H/5r77SC8fANnm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BsKHEAAAA3AAAAA8AAAAAAAAAAAAAAAAAmAIAAGRycy9k&#10;b3ducmV2LnhtbFBLBQYAAAAABAAEAPUAAACJAwAAAAA=&#10;" fillcolor="#d4d4d4" stroked="f"/>
                <v:line id="Line 315" o:spid="_x0000_s1338" style="position:absolute;visibility:visible;mso-wrap-style:square" from="51447,67957" to="51454,69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DvzcgAAADcAAAADwAAAGRycy9kb3ducmV2LnhtbESP3WoCMRSE7wt9h3AEb4pmt0UpW6PU&#10;VqWCUPwp3h43x92lm5Mlibrt0xuh0MthZr5hRpPW1OJMzleWFaT9BARxbnXFhYLddt57BuEDssba&#10;Min4IQ+T8f3dCDNtL7ym8yYUIkLYZ6igDKHJpPR5SQZ93zbE0TtaZzBE6QqpHV4i3NTyMUmG0mDF&#10;caHEht5Kyr83J6Ngny7z3/XOTRfT/cPqnQ+fsy95VKrbaV9fQARqw3/4r/2hFTylA7idiUdAj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ODvzcgAAADcAAAADwAAAAAA&#10;AAAAAAAAAAChAgAAZHJzL2Rvd25yZXYueG1sUEsFBgAAAAAEAAQA+QAAAJYDAAAAAA==&#10;" strokecolor="#d4d4d4" strokeweight="0"/>
                <v:rect id="Rectangle 316" o:spid="_x0000_s1339" style="position:absolute;left:51447;top:67957;width:70;height:1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LTcQA&#10;AADcAAAADwAAAGRycy9kb3ducmV2LnhtbESP3WoCMRSE74W+QziF3kjN2uJSV6OIVGjvrPoAh81x&#10;sz85WZJU1z59UxB6OczMN8xyPdhOXMiH2rGC6SQDQVw6XXOl4HTcPb+BCBFZY+eYFNwowHr1MFpi&#10;od2Vv+hyiJVIEA4FKjAx9oWUoTRkMUxcT5y8s/MWY5K+ktrjNcFtJ1+yLJcWa04LBnvaGirbw7dV&#10;IJu9rmX/nvvmPG713HzO8Gem1NPjsFmAiDTE//C9/aEVvE5z+Du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fi03EAAAA3AAAAA8AAAAAAAAAAAAAAAAAmAIAAGRycy9k&#10;b3ducmV2LnhtbFBLBQYAAAAABAAEAPUAAACJAwAAAAA=&#10;" fillcolor="#d4d4d4" stroked="f"/>
                <v:line id="Line 317" o:spid="_x0000_s1340" style="position:absolute;visibility:visible;mso-wrap-style:square" from="57562,67957" to="57569,69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7UIcgAAADcAAAADwAAAGRycy9kb3ducmV2LnhtbESP3WoCMRSE7wt9h3AEb4pmtwUtW6PU&#10;VqWCUPwp3h43x92lm5Mlibrt0xuh0MthZr5hRpPW1OJMzleWFaT9BARxbnXFhYLddt57BuEDssba&#10;Min4IQ+T8f3dCDNtL7ym8yYUIkLYZ6igDKHJpPR5SQZ93zbE0TtaZzBE6QqpHV4i3NTyMUkG0mDF&#10;caHEht5Kyr83J6Ngny7z3/XOTRfT/cPqnQ+fsy95VKrbaV9fQARqw3/4r/2hFTylQ7idiUdAj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37UIcgAAADcAAAADwAAAAAA&#10;AAAAAAAAAAChAgAAZHJzL2Rvd25yZXYueG1sUEsFBgAAAAAEAAQA+QAAAJYDAAAAAA==&#10;" strokecolor="#d4d4d4" strokeweight="0"/>
                <v:rect id="Rectangle 318" o:spid="_x0000_s1341" style="position:absolute;left:57562;top:67957;width:64;height:1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6pMAA&#10;AADcAAAADwAAAGRycy9kb3ducmV2LnhtbERPy4rCMBTdD/gP4QpuBk1VFK1GEXFg3I2PD7g016ba&#10;3JQkame+3iyEWR7Oe7lubS0e5EPlWMFwkIEgLpyuuFRwPn31ZyBCRNZYOyYFvxRgvep8LDHX7skH&#10;ehxjKVIIhxwVmBibXMpQGLIYBq4hTtzFeYsxQV9K7fGZwm0tR1k2lRYrTg0GG9oaKm7Hu1Ugrz+6&#10;ks1u6q+Xz5uem/0E/yZK9brtZgEiUhv/xW/3t1YwHqa16Uw6An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gy6pMAAAADcAAAADwAAAAAAAAAAAAAAAACYAgAAZHJzL2Rvd25y&#10;ZXYueG1sUEsFBgAAAAAEAAQA9QAAAIUDAAAAAA==&#10;" fillcolor="#d4d4d4" stroked="f"/>
                <v:line id="Line 319" o:spid="_x0000_s1342" style="position:absolute;visibility:visible;mso-wrap-style:square" from="57626,0" to="5763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3lyMgAAADcAAAADwAAAGRycy9kb3ducmV2LnhtbESP3WoCMRSE7wt9h3AEb4pmtwWxW6PU&#10;VqWCUPwp3h43x92lm5Mlibrt0xuh0MthZr5hRpPW1OJMzleWFaT9BARxbnXFhYLddt4bgvABWWNt&#10;mRT8kIfJ+P5uhJm2F17TeRMKESHsM1RQhtBkUvq8JIO+bxvi6B2tMxiidIXUDi8Rbmr5mCQDabDi&#10;uFBiQ28l5d+bk1GwT5f573rnpovp/mH1zofP2Zc8KtXttK8vIAK14T/81/7QCp7SZ7idiUdAj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a3lyMgAAADcAAAADwAAAAAA&#10;AAAAAAAAAAChAgAAZHJzL2Rvd25yZXYueG1sUEsFBgAAAAAEAAQA+QAAAJYDAAAAAA==&#10;" strokecolor="#d4d4d4" strokeweight="0"/>
                <v:rect id="Rectangle 320" o:spid="_x0000_s1343" style="position:absolute;left:57626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8H8IA&#10;AADcAAAADwAAAGRycy9kb3ducmV2LnhtbERP3WrCMBS+H/gO4Qi7GZraoWg1FhkbbHfz5wEOzbGp&#10;NiclydpuT79cDHb58f3vytG2oicfGscKFvMMBHHldMO1gsv5bbYGESKyxtYxKfimAOV+8rDDQruB&#10;j9SfYi1SCIcCFZgYu0LKUBmyGOauI07c1XmLMUFfS+1xSOG2lXmWraTFhlODwY5eDFX305dVIG+f&#10;upHd68rfrk93vTEfS/xZKvU4HQ9bEJHG+C/+c79rBc95mp/Op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nwfwgAAANwAAAAPAAAAAAAAAAAAAAAAAJgCAABkcnMvZG93&#10;bnJldi54bWxQSwUGAAAAAAQABAD1AAAAhwMAAAAA&#10;" fillcolor="#d4d4d4" stroked="f"/>
                <v:line id="Line 321" o:spid="_x0000_s1344" style="position:absolute;visibility:visible;mso-wrap-style:square" from="57626,6311" to="57632,6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cjc8cAAADcAAAADwAAAGRycy9kb3ducmV2LnhtbESP3WoCMRSE7wu+QzhCb0rNrgUpq1G0&#10;rcWCUPwp3p5ujruLm5Mlibr69KYg9HKYmW+Y0aQ1tTiR85VlBWkvAUGcW11xoWC7mT+/gvABWWNt&#10;mRRcyMNk3HkYYabtmVd0WodCRAj7DBWUITSZlD4vyaDv2YY4envrDIYoXSG1w3OEm1r2k2QgDVYc&#10;F0ps6K2k/LA+GgW79Cu/rrZu9jnbPS3f+ff740fulXrsttMhiEBt+A/f2wut4KWfwt+ZeATk+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tyNzxwAAANwAAAAPAAAAAAAA&#10;AAAAAAAAAKECAABkcnMvZG93bnJldi54bWxQSwUGAAAAAAQABAD5AAAAlQMAAAAA&#10;" strokecolor="#d4d4d4" strokeweight="0"/>
                <v:rect id="Rectangle 322" o:spid="_x0000_s1345" style="position:absolute;left:57626;top:6311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H88MA&#10;AADcAAAADwAAAGRycy9kb3ducmV2LnhtbESP0WoCMRRE3wv+Q7iCL0Wzrii6GkWKhfbNqh9w2Vw3&#10;q5ubJUl12683BaGPw8ycYVabzjbiRj7UjhWMRxkI4tLpmisFp+P7cA4iRGSNjWNS8EMBNuveywoL&#10;7e78RbdDrESCcChQgYmxLaQMpSGLYeRa4uSdnbcYk/SV1B7vCW4bmWfZTFqsOS0YbOnNUHk9fFsF&#10;8rLXtWx3M385v171wnxO8Xeq1KDfbZcgInXxP/xsf2gFkzyHvzPp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hH88MAAADcAAAADwAAAAAAAAAAAAAAAACYAgAAZHJzL2Rv&#10;d25yZXYueG1sUEsFBgAAAAAEAAQA9QAAAIgDAAAAAA==&#10;" fillcolor="#d4d4d4" stroked="f"/>
                <v:line id="Line 323" o:spid="_x0000_s1346" style="position:absolute;visibility:visible;mso-wrap-style:square" from="57626,7886" to="57632,7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kYn8cAAADcAAAADwAAAGRycy9kb3ducmV2LnhtbESP3WoCMRSE7wXfIRzBG6lZFUrZGqXW&#10;HyoIstbi7enmuLt0c7IkUbd9+kYo9HKYmW+Y6bw1tbiS85VlBaNhAoI4t7riQsHxff3wBMIHZI21&#10;ZVLwTR7ms25niqm2N87oegiFiBD2KSooQ2hSKX1ekkE/tA1x9M7WGQxRukJqh7cIN7UcJ8mjNFhx&#10;XCixodeS8q/DxSg4jbb5T3Z0i83iNNgt+XO/+pBnpfq99uUZRKA2/If/2m9awWQ8gfuZeATk7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KRifxwAAANwAAAAPAAAAAAAA&#10;AAAAAAAAAKECAABkcnMvZG93bnJldi54bWxQSwUGAAAAAAQABAD5AAAAlQMAAAAA&#10;" strokecolor="#d4d4d4" strokeweight="0"/>
                <v:rect id="Rectangle 324" o:spid="_x0000_s1347" style="position:absolute;left:57626;top:7886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16HMUA&#10;AADcAAAADwAAAGRycy9kb3ducmV2LnhtbESP3WoCMRSE74W+QziF3hTN1j90a5RSKtQ7a32Aw+bs&#10;ZtfNyZKkuvXpTaHg5TAz3zCrTW9bcSYfascKXkYZCOLC6ZorBcfv7XABIkRkja1jUvBLATbrh8EK&#10;c+0u/EXnQ6xEgnDIUYGJsculDIUhi2HkOuLklc5bjEn6SmqPlwS3rRxn2VxarDktGOzo3VBxOvxY&#10;BbLZ61p2H3PflM8nvTS7GV5nSj099m+vICL18R7+b39qBZPxFP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LXocxQAAANwAAAAPAAAAAAAAAAAAAAAAAJgCAABkcnMv&#10;ZG93bnJldi54bWxQSwUGAAAAAAQABAD1AAAAigMAAAAA&#10;" fillcolor="#d4d4d4" stroked="f"/>
                <v:line id="Line 325" o:spid="_x0000_s1348" style="position:absolute;visibility:visible;mso-wrap-style:square" from="57626,9461" to="57632,9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wlcMcAAADcAAAADwAAAGRycy9kb3ducmV2LnhtbESP3WoCMRSE7wu+QziCN0WzWiqyGkVb&#10;LS0UxD+8PW6Ou4ubkyWJuu3TN4VCL4eZ+YaZzBpTiRs5X1pW0O8lIIgzq0vOFex3q+4IhA/IGivL&#10;pOCLPMymrYcJptreeUO3bchFhLBPUUERQp1K6bOCDPqerYmjd7bOYIjS5VI7vEe4qeQgSYbSYMlx&#10;ocCaXgrKLturUXDsf2Tfm71bvC2Oj5+vfFovD/KsVKfdzMcgAjXhP/zXftcKngbP8HsmHgE5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jCVwxwAAANwAAAAPAAAAAAAA&#10;AAAAAAAAAKECAABkcnMvZG93bnJldi54bWxQSwUGAAAAAAQABAD5AAAAlQMAAAAA&#10;" strokecolor="#d4d4d4" strokeweight="0"/>
                <v:rect id="Rectangle 326" o:spid="_x0000_s1349" style="position:absolute;left:57626;top:9461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NB8MQA&#10;AADcAAAADwAAAGRycy9kb3ducmV2LnhtbESPUWvCMBSF34X9h3AHe5GZzmHZukYZMsG9qdsPuDS3&#10;TbW5KUnU6q9fBoKPh3POdzjlYrCdOJEPrWMFL5MMBHHldMuNgt+f1fMbiBCRNXaOScGFAizmD6MS&#10;C+3OvKXTLjYiQTgUqMDE2BdShsqQxTBxPXHyauctxiR9I7XHc4LbTk6zLJcWW04LBntaGqoOu6NV&#10;IPcb3cr+K/f7enzQ7+Z7hteZUk+Pw+cHiEhDvIdv7bVW8DrN4f9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zQfDEAAAA3AAAAA8AAAAAAAAAAAAAAAAAmAIAAGRycy9k&#10;b3ducmV2LnhtbFBLBQYAAAAABAAEAPUAAACJAwAAAAA=&#10;" fillcolor="#d4d4d4" stroked="f"/>
                <v:line id="Line 327" o:spid="_x0000_s1350" style="position:absolute;visibility:visible;mso-wrap-style:square" from="57626,11042" to="57632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IenMcAAADcAAAADwAAAGRycy9kb3ducmV2LnhtbESP3WoCMRSE7wu+QziCN0WzWqiyGkVb&#10;LS0UxD+8PW6Ou4ubkyWJuu3TN4VCL4eZ+YaZzBpTiRs5X1pW0O8lIIgzq0vOFex3q+4IhA/IGivL&#10;pOCLPMymrYcJptreeUO3bchFhLBPUUERQp1K6bOCDPqerYmjd7bOYIjS5VI7vEe4qeQgSZ6lwZLj&#10;QoE1vRSUXbZXo+DY/8i+N3u3eFscHz9f+bReHuRZqU67mY9BBGrCf/iv/a4VPA2G8HsmHgE5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Eh6cxwAAANwAAAAPAAAAAAAA&#10;AAAAAAAAAKECAABkcnMvZG93bnJldi54bWxQSwUGAAAAAAQABAD5AAAAlQMAAAAA&#10;" strokecolor="#d4d4d4" strokeweight="0"/>
                <v:rect id="Rectangle 328" o:spid="_x0000_s1351" style="position:absolute;left:57626;top:11042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wGcIA&#10;AADcAAAADwAAAGRycy9kb3ducmV2LnhtbERP3WrCMBS+H/gO4Qi7GZraoWg1FhkbbHfz5wEOzbGp&#10;NiclydpuT79cDHb58f3vytG2oicfGscKFvMMBHHldMO1gsv5bbYGESKyxtYxKfimAOV+8rDDQruB&#10;j9SfYi1SCIcCFZgYu0LKUBmyGOauI07c1XmLMUFfS+1xSOG2lXmWraTFhlODwY5eDFX305dVIG+f&#10;upHd68rfrk93vTEfS/xZKvU4HQ9bEJHG+C/+c79rBc95WpvOp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YHAZwgAAANwAAAAPAAAAAAAAAAAAAAAAAJgCAABkcnMvZG93&#10;bnJldi54bWxQSwUGAAAAAAQABAD1AAAAhwMAAAAA&#10;" fillcolor="#d4d4d4" stroked="f"/>
                <v:line id="Line 329" o:spid="_x0000_s1352" style="position:absolute;visibility:visible;mso-wrap-style:square" from="57626,12617" to="57632,12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EvdccAAADcAAAADwAAAGRycy9kb3ducmV2LnhtbESP3WoCMRSE7wu+QziCN0WzWii6GkVb&#10;LS0UxD+8PW6Ou4ubkyWJuu3TN4VCL4eZ+YaZzBpTiRs5X1pW0O8lIIgzq0vOFex3q+4QhA/IGivL&#10;pOCLPMymrYcJptreeUO3bchFhLBPUUERQp1K6bOCDPqerYmjd7bOYIjS5VI7vEe4qeQgSZ6lwZLj&#10;QoE1vRSUXbZXo+DY/8i+N3u3eFscHz9f+bReHuRZqU67mY9BBGrCf/iv/a4VPA1G8HsmHgE5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wS91xwAAANwAAAAPAAAAAAAA&#10;AAAAAAAAAKECAABkcnMvZG93bnJldi54bWxQSwUGAAAAAAQABAD5AAAAlQMAAAAA&#10;" strokecolor="#d4d4d4" strokeweight="0"/>
                <v:rect id="Rectangle 330" o:spid="_x0000_s1353" style="position:absolute;left:57626;top:12617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/qwsIA&#10;AADcAAAADwAAAGRycy9kb3ducmV2LnhtbERP3WrCMBS+H/gO4Qi7GZq6omg1FhkbbHfz5wEOzbGp&#10;NiclydpuT79cDHb58f3vytG2oicfGscKFvMMBHHldMO1gsv5bbYGESKyxtYxKfimAOV+8rDDQruB&#10;j9SfYi1SCIcCFZgYu0LKUBmyGOauI07c1XmLMUFfS+1xSOG2lc9ZtpIWG04NBjt6MVTdT19Wgbx9&#10;6kZ2ryt/uz7d9cZ8LPFnqdTjdDxsQUQa47/4z/2uFeR5mp/Op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+rCwgAAANwAAAAPAAAAAAAAAAAAAAAAAJgCAABkcnMvZG93&#10;bnJldi54bWxQSwUGAAAAAAQABAD1AAAAhwMAAAAA&#10;" fillcolor="#d4d4d4" stroked="f"/>
                <v:line id="Line 331" o:spid="_x0000_s1354" style="position:absolute;visibility:visible;mso-wrap-style:square" from="57626,14198" to="57632,14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61rsgAAADcAAAADwAAAGRycy9kb3ducmV2LnhtbESPW2sCMRSE3wv+h3CEvpSa3QpFVqN4&#10;aYsFQbwUX083x93FzcmSpLr6602h0MdhZr5hRpPW1OJMzleWFaS9BARxbnXFhYL97v15AMIHZI21&#10;ZVJwJQ+TcedhhJm2F97QeRsKESHsM1RQhtBkUvq8JIO+Zxvi6B2tMxiidIXUDi8Rbmr5kiSv0mDF&#10;caHEhuYl5aftj1FwSD/z22bvZh+zw9Nqwd/rty95VOqx206HIAK14T/8115qBf1+Cr9n4hGQ4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G61rsgAAADcAAAADwAAAAAA&#10;AAAAAAAAAAChAgAAZHJzL2Rvd25yZXYueG1sUEsFBgAAAAAEAAQA+QAAAJYDAAAAAA==&#10;" strokecolor="#d4d4d4" strokeweight="0"/>
                <v:rect id="Rectangle 332" o:spid="_x0000_s1355" style="position:absolute;left:57626;top:14198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HRLsQA&#10;AADcAAAADwAAAGRycy9kb3ducmV2LnhtbESPUWvCMBSF3wf7D+EO9jI0VVG0a5QhDubb1vkDLs21&#10;aW1uShK1269fhIGPh3POdzjFZrCduJAPjWMFk3EGgrhyuuFaweH7fbQEESKyxs4xKfihAJv140OB&#10;uXZX/qJLGWuRIBxyVGBi7HMpQ2XIYhi7njh5R+ctxiR9LbXHa4LbTk6zbCEtNpwWDPa0NVSdyrNV&#10;INtP3ch+t/Dt8eWkV2Y/x9+5Us9Pw9sriEhDvIf/2x9awWw2hduZd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R0S7EAAAA3AAAAA8AAAAAAAAAAAAAAAAAmAIAAGRycy9k&#10;b3ducmV2LnhtbFBLBQYAAAAABAAEAPUAAACJAwAAAAA=&#10;" fillcolor="#d4d4d4" stroked="f"/>
                <v:line id="Line 333" o:spid="_x0000_s1356" style="position:absolute;visibility:visible;mso-wrap-style:square" from="57626,15773" to="57632,15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COQscAAADcAAAADwAAAGRycy9kb3ducmV2LnhtbESPW2sCMRSE3wv+h3CEvhTN2gWR1Sja&#10;Gy0I4g1fj5vj7uLmZElS3fbXNwXBx2FmvmEms9bU4kLOV5YVDPoJCOLc6ooLBbvte28EwgdkjbVl&#10;UvBDHmbTzsMEM22vvKbLJhQiQthnqKAMocmk9HlJBn3fNsTRO1lnMETpCqkdXiPc1PI5SYbSYMVx&#10;ocSGXkrKz5tvo+Aw+Mp/1zu3+FgcnpavfFy97eVJqcduOx+DCNSGe/jW/tQK0jSF/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8I5CxwAAANwAAAAPAAAAAAAA&#10;AAAAAAAAAKECAABkcnMvZG93bnJldi54bWxQSwUGAAAAAAQABAD5AAAAlQMAAAAA&#10;" strokecolor="#d4d4d4" strokeweight="0"/>
                <v:rect id="Rectangle 334" o:spid="_x0000_s1357" style="position:absolute;left:57626;top:15773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TswcUA&#10;AADcAAAADwAAAGRycy9kb3ducmV2LnhtbESPzWrDMBCE74G8g9hAL6GR0/zQOlFCKS00t/z0ARZr&#10;bdmxVkZSE7dPXxUCOQ4z8w2z3va2FRfyoXasYDrJQBAXTtdcKfg6fTw+gwgRWWPrmBT8UIDtZjhY&#10;Y67dlQ90OcZKJAiHHBWYGLtcylAYshgmriNOXum8xZikr6T2eE1w28qnLFtKizWnBYMdvRkqzsdv&#10;q0A2e13L7n3pm3J81i9mt8DfhVIPo/51BSJSH+/hW/tTK5jN5vB/Jh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9OzBxQAAANwAAAAPAAAAAAAAAAAAAAAAAJgCAABkcnMv&#10;ZG93bnJldi54bWxQSwUGAAAAAAQABAD1AAAAigMAAAAA&#10;" fillcolor="#d4d4d4" stroked="f"/>
                <v:line id="Line 335" o:spid="_x0000_s1358" style="position:absolute;visibility:visible;mso-wrap-style:square" from="57626,17348" to="57632,17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WzrccAAADcAAAADwAAAGRycy9kb3ducmV2LnhtbESPW2sCMRSE3wv9D+EUfBHNqlRkaxRv&#10;LS0UxBu+nm6Ou4ubkyWJuu2vbwpCH4eZ+YYZTxtTiSs5X1pW0OsmIIgzq0vOFex3r50RCB+QNVaW&#10;ScE3eZhOHh/GmGp74w1dtyEXEcI+RQVFCHUqpc8KMui7tiaO3sk6gyFKl0vt8BbhppL9JBlKgyXH&#10;hQJrWhSUnbcXo+DY+8h+Nns3f5sf259L/lqvDvKkVOupmb2ACNSE//C9/a4VDAbP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VbOtxwAAANwAAAAPAAAAAAAA&#10;AAAAAAAAAKECAABkcnMvZG93bnJldi54bWxQSwUGAAAAAAQABAD5AAAAlQMAAAAA&#10;" strokecolor="#d4d4d4" strokeweight="0"/>
                <v:rect id="Rectangle 336" o:spid="_x0000_s1359" style="position:absolute;left:57626;top:17348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XLcQA&#10;AADcAAAADwAAAGRycy9kb3ducmV2LnhtbESPUWvCMBSF34X9h3AHvshMVSxb1ygyFLY3p/6AS3Pb&#10;VJubkmTa7dcvA2GPh3POdzjlerCduJIPrWMFs2kGgrhyuuVGwem4e3oGESKyxs4xKfimAOvVw6jE&#10;Qrsbf9L1EBuRIBwKVGBi7AspQ2XIYpi6njh5tfMWY5K+kdrjLcFtJ+dZlkuLLacFgz29Gaouhy+r&#10;QJ73upX9NvfnenLRL+ZjiT9LpcaPw+YVRKQh/ofv7XetYLHI4e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q1y3EAAAA3AAAAA8AAAAAAAAAAAAAAAAAmAIAAGRycy9k&#10;b3ducmV2LnhtbFBLBQYAAAAABAAEAPUAAACJAwAAAAA=&#10;" fillcolor="#d4d4d4" stroked="f"/>
                <v:line id="Line 337" o:spid="_x0000_s1360" style="position:absolute;visibility:visible;mso-wrap-style:square" from="57626,18929" to="57632,18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uIQccAAADcAAAADwAAAGRycy9kb3ducmV2LnhtbESPW2sCMRSE3wv9D+EUfBHNqlBlaxRv&#10;LS0UxBu+nm6Ou4ubkyWJuu2vbwpCH4eZ+YYZTxtTiSs5X1pW0OsmIIgzq0vOFex3r50RCB+QNVaW&#10;ScE3eZhOHh/GmGp74w1dtyEXEcI+RQVFCHUqpc8KMui7tiaO3sk6gyFKl0vt8BbhppL9JHmWBkuO&#10;CwXWtCgoO28vRsGx95H9bPZu/jY/tj+X/LVeHeRJqdZTM3sBEagJ/+F7+10rGAyG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y4hBxwAAANwAAAAPAAAAAAAA&#10;AAAAAAAAAKECAABkcnMvZG93bnJldi54bWxQSwUGAAAAAAQABAD5AAAAlQMAAAAA&#10;" strokecolor="#d4d4d4" strokeweight="0"/>
                <v:rect id="Rectangle 338" o:spid="_x0000_s1361" style="position:absolute;left:57626;top:18929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mxMIA&#10;AADcAAAADwAAAGRycy9kb3ducmV2LnhtbERP3WrCMBS+H/gO4Qi7GZq6omg1FhkbbHfz5wEOzbGp&#10;NiclydpuT79cDHb58f3vytG2oicfGscKFvMMBHHldMO1gsv5bbYGESKyxtYxKfimAOV+8rDDQruB&#10;j9SfYi1SCIcCFZgYu0LKUBmyGOauI07c1XmLMUFfS+1xSOG2lc9ZtpIWG04NBjt6MVTdT19Wgbx9&#10;6kZ2ryt/uz7d9cZ8LPFnqdTjdDxsQUQa47/4z/2uFeR5WpvOp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ebEwgAAANwAAAAPAAAAAAAAAAAAAAAAAJgCAABkcnMvZG93&#10;bnJldi54bWxQSwUGAAAAAAQABAD1AAAAhwMAAAAA&#10;" fillcolor="#d4d4d4" stroked="f"/>
                <v:line id="Line 339" o:spid="_x0000_s1362" style="position:absolute;visibility:visible;mso-wrap-style:square" from="57626,20504" to="57632,20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i5qMcAAADcAAAADwAAAGRycy9kb3ducmV2LnhtbESPW2sCMRSE3wv9D+EUfBHNqlB0axRv&#10;LS0UxBu+nm6Ou4ubkyWJuu2vbwpCH4eZ+YYZTxtTiSs5X1pW0OsmIIgzq0vOFex3r50hCB+QNVaW&#10;ScE3eZhOHh/GmGp74w1dtyEXEcI+RQVFCHUqpc8KMui7tiaO3sk6gyFKl0vt8BbhppL9JHmWBkuO&#10;CwXWtCgoO28vRsGx95H9bPZu/jY/tj+X/LVeHeRJqdZTM3sBEagJ/+F7+10rGAxG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GLmoxwAAANwAAAAPAAAAAAAA&#10;AAAAAAAAAKECAABkcnMvZG93bnJldi54bWxQSwUGAAAAAAQABAD5AAAAlQMAAAAA&#10;" strokecolor="#d4d4d4" strokeweight="0"/>
                <v:rect id="Rectangle 340" o:spid="_x0000_s1363" style="position:absolute;left:57626;top:20504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mZv8IA&#10;AADcAAAADwAAAGRycy9kb3ducmV2LnhtbERP3WrCMBS+F/YO4Qx2IzPdtKJdo4wxYd45twc4NMem&#10;tTkpSabVp18uBC8/vv9yPdhOnMiHxrGCl0kGgrhyuuFawe/P5nkBIkRkjZ1jUnChAOvVw6jEQrsz&#10;f9NpH2uRQjgUqMDE2BdShsqQxTBxPXHiDs5bjAn6WmqP5xRuO/maZXNpseHUYLCnD0PVcf9nFch2&#10;pxvZf859exgf9dJsc7zmSj09Du9vICIN8S6+ub+0gukszU9n0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Zm/wgAAANwAAAAPAAAAAAAAAAAAAAAAAJgCAABkcnMvZG93&#10;bnJldi54bWxQSwUGAAAAAAQABAD1AAAAhwMAAAAA&#10;" fillcolor="#d4d4d4" stroked="f"/>
                <v:line id="Line 341" o:spid="_x0000_s1364" style="position:absolute;visibility:visible;mso-wrap-style:square" from="57626,22078" to="57632,22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jG08gAAADcAAAADwAAAGRycy9kb3ducmV2LnhtbESP3WoCMRSE7wt9h3AEb4pmtxUpW6PU&#10;VqWCUPwp3h43x92lm5Mlibrt0xuh0MthZr5hRpPW1OJMzleWFaT9BARxbnXFhYLddt57BuEDssba&#10;Min4IQ+T8f3dCDNtL7ym8yYUIkLYZ6igDKHJpPR5SQZ93zbE0TtaZzBE6QqpHV4i3NTyMUmG0mDF&#10;caHEht5Kyr83J6Ngny7z3/XOTRfT/cPqnQ+fsy95VKrbaV9fQARqw3/4r/2hFTwNUridiUdAj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GjG08gAAADcAAAADwAAAAAA&#10;AAAAAAAAAAChAgAAZHJzL2Rvd25yZXYueG1sUEsFBgAAAAAEAAQA+QAAAJYDAAAAAA==&#10;" strokecolor="#d4d4d4" strokeweight="0"/>
                <v:rect id="Rectangle 342" o:spid="_x0000_s1365" style="position:absolute;left:57626;top:22078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iU8UA&#10;AADcAAAADwAAAGRycy9kb3ducmV2LnhtbESP3WoCMRSE74W+QziF3hTN1j90a5RSKtQ7a32Aw+bs&#10;ZtfNyZKkuvXpTaHg5TAz3zCrTW9bcSYfascKXkYZCOLC6ZorBcfv7XABIkRkja1jUvBLATbrh8EK&#10;c+0u/EXnQ6xEgnDIUYGJsculDIUhi2HkOuLklc5bjEn6SmqPlwS3rRxn2VxarDktGOzo3VBxOvxY&#10;BbLZ61p2H3PflM8nvTS7GV5nSj099m+vICL18R7+b39qBZPpGP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6JTxQAAANwAAAAPAAAAAAAAAAAAAAAAAJgCAABkcnMv&#10;ZG93bnJldi54bWxQSwUGAAAAAAQABAD1AAAAigMAAAAA&#10;" fillcolor="#d4d4d4" stroked="f"/>
                <v:line id="Line 343" o:spid="_x0000_s1366" style="position:absolute;visibility:visible;mso-wrap-style:square" from="57626,23660" to="57632,23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b9P8cAAADcAAAADwAAAGRycy9kb3ducmV2LnhtbESPW2sCMRSE3wv9D+EUfBHNqkVkaxRv&#10;LS0UxBu+nm6Ou4ubkyWJuu2vbwpCH4eZ+YYZTxtTiSs5X1pW0OsmIIgzq0vOFex3r50RCB+QNVaW&#10;ScE3eZhOHh/GmGp74w1dtyEXEcI+RQVFCHUqpc8KMui7tiaO3sk6gyFKl0vt8BbhppL9JBlKgyXH&#10;hQJrWhSUnbcXo+DY+8h+Nns3f5sf259L/lqvDvKkVOupmb2ACNSE//C9/a4VDJ4H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9v0/xwAAANwAAAAPAAAAAAAA&#10;AAAAAAAAAKECAABkcnMvZG93bnJldi54bWxQSwUGAAAAAAQABAD5AAAAlQMAAAAA&#10;" strokecolor="#d4d4d4" strokeweight="0"/>
                <v:rect id="Rectangle 344" o:spid="_x0000_s1367" style="position:absolute;left:57626;top:23660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KfvMQA&#10;AADcAAAADwAAAGRycy9kb3ducmV2LnhtbESP3WoCMRSE7wXfIRyhN0Wz1h90NUopLdg7/x7gsDlu&#10;VjcnS5Lq1qc3hYKXw8x8wyzXra3FlXyoHCsYDjIQxIXTFZcKjoev/gxEiMgaa8ek4JcCrFfdzhJz&#10;7W68o+s+liJBOOSowMTY5FKGwpDFMHANcfJOzluMSfpSao+3BLe1fMuyqbRYcVow2NCHoeKy/7EK&#10;5HmrK9l8Tv359HrRc/M9wftEqZde+74AEamNz/B/e6MVjMZj+Du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yn7zEAAAA3AAAAA8AAAAAAAAAAAAAAAAAmAIAAGRycy9k&#10;b3ducmV2LnhtbFBLBQYAAAAABAAEAPUAAACJAwAAAAA=&#10;" fillcolor="#d4d4d4" stroked="f"/>
                <v:line id="Line 345" o:spid="_x0000_s1368" style="position:absolute;visibility:visible;mso-wrap-style:square" from="57626,25234" to="57632,25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PA0MgAAADcAAAADwAAAGRycy9kb3ducmV2LnhtbESP3UrDQBSE7wt9h+UUeiN2U/+Q2G2x&#10;tkoLgqRWenvMnibB7NmwuyapT+8KQi+HmfmGmS16U4uWnK8sK5hOEhDEudUVFwr278+X9yB8QNZY&#10;WyYFJ/KwmA8HM0y17TijdhcKESHsU1RQhtCkUvq8JIN+Yhvi6B2tMxiidIXUDrsIN7W8SpI7abDi&#10;uFBiQ08l5V+7b6PgMN3mP9neLV+Wh4vXFX++rT/kUanxqH98ABGoD+fwf3ujFVzf3MLfmXgE5PwX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1PA0MgAAADcAAAADwAAAAAA&#10;AAAAAAAAAAChAgAAZHJzL2Rvd25yZXYueG1sUEsFBgAAAAAEAAQA+QAAAJYDAAAAAA==&#10;" strokecolor="#d4d4d4" strokeweight="0"/>
                <v:rect id="Rectangle 346" o:spid="_x0000_s1369" style="position:absolute;left:57626;top:25234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ykUMQA&#10;AADcAAAADwAAAGRycy9kb3ducmV2LnhtbESP0WoCMRRE34X+Q7iFvkjNtuqiq1GKVKhvrfUDLpvr&#10;ZnVzsyRRt369KQg+DjNzhpkvO9uIM/lQO1bwNshAEJdO11wp2P2uXycgQkTW2DgmBX8UYLl46s2x&#10;0O7CP3TexkokCIcCFZgY20LKUBqyGAauJU7e3nmLMUlfSe3xkuC2ke9ZlkuLNacFgy2tDJXH7ckq&#10;kIdvXcv2M/eHff+op2YzxutYqZfn7mMGIlIXH+F7+0srGI5y+D+Tj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spFDEAAAA3AAAAA8AAAAAAAAAAAAAAAAAmAIAAGRycy9k&#10;b3ducmV2LnhtbFBLBQYAAAAABAAEAPUAAACJAwAAAAA=&#10;" fillcolor="#d4d4d4" stroked="f"/>
                <v:line id="Line 347" o:spid="_x0000_s1370" style="position:absolute;visibility:visible;mso-wrap-style:square" from="57626,26816" to="57632,26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37PMgAAADcAAAADwAAAGRycy9kb3ducmV2LnhtbESPQUvDQBSE74X+h+UVehG7qYpK7LZY&#10;W6UFQVIrvT6zr0kw+zbsrknqr3cFocdhZr5hZove1KIl5yvLCqaTBARxbnXFhYL9+/PlPQgfkDXW&#10;lknBiTws5sPBDFNtO86o3YVCRAj7FBWUITSplD4vyaCf2IY4ekfrDIYoXSG1wy7CTS2vkuRWGqw4&#10;LpTY0FNJ+dfu2yg4TLf5T7Z3y5fl4eJ1xZ9v6w95VGo86h8fQATqwzn8395oBdc3d/B3Jh4BOf8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M37PMgAAADcAAAADwAAAAAA&#10;AAAAAAAAAAChAgAAZHJzL2Rvd25yZXYueG1sUEsFBgAAAAAEAAQA+QAAAJYDAAAAAA==&#10;" strokecolor="#d4d4d4" strokeweight="0"/>
                <v:rect id="Rectangle 348" o:spid="_x0000_s1371" style="position:absolute;left:57626;top:26816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+VucIA&#10;AADcAAAADwAAAGRycy9kb3ducmV2LnhtbERP3WrCMBS+F/YO4Qx2IzPdtKJdo4wxYd45twc4NMem&#10;tTkpSabVp18uBC8/vv9yPdhOnMiHxrGCl0kGgrhyuuFawe/P5nkBIkRkjZ1jUnChAOvVw6jEQrsz&#10;f9NpH2uRQjgUqMDE2BdShsqQxTBxPXHiDs5bjAn6WmqP5xRuO/maZXNpseHUYLCnD0PVcf9nFch2&#10;pxvZf859exgf9dJsc7zmSj09Du9vICIN8S6+ub+0guksrU1n0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v5W5wgAAANwAAAAPAAAAAAAAAAAAAAAAAJgCAABkcnMvZG93&#10;bnJldi54bWxQSwUGAAAAAAQABAD1AAAAhwMAAAAA&#10;" fillcolor="#d4d4d4" stroked="f"/>
                <v:line id="Line 349" o:spid="_x0000_s1372" style="position:absolute;visibility:visible;mso-wrap-style:square" from="57626,28390" to="57632,28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7K1cgAAADcAAAADwAAAGRycy9kb3ducmV2LnhtbESPQUvDQBSE74X+h+UVehG7qYpo7LZY&#10;W6UFQVIrvT6zr0kw+zbsrknqr3cFocdhZr5hZove1KIl5yvLCqaTBARxbnXFhYL9+/PlHQgfkDXW&#10;lknBiTws5sPBDFNtO86o3YVCRAj7FBWUITSplD4vyaCf2IY4ekfrDIYoXSG1wy7CTS2vkuRWGqw4&#10;LpTY0FNJ+dfu2yg4TLf5T7Z3y5fl4eJ1xZ9v6w95VGo86h8fQATqwzn8395oBdc39/B3Jh4BOf8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h7K1cgAAADcAAAADwAAAAAA&#10;AAAAAAAAAAChAgAAZHJzL2Rvd25yZXYueG1sUEsFBgAAAAAEAAQA+QAAAJYDAAAAAA==&#10;" strokecolor="#d4d4d4" strokeweight="0"/>
                <v:rect id="Rectangle 350" o:spid="_x0000_s1373" style="position:absolute;left:57626;top:28390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PYsEA&#10;AADcAAAADwAAAGRycy9kb3ducmV2LnhtbERPy2oCMRTdF/yHcAU3RTO1jOhoFCkW2l19fMBlcp3M&#10;IzdDEnXar28WhS4P573ZDbYTd/KhdqzgZZaBIC6drrlScDm/T5cgQkTW2DkmBd8UYLcdPW2w0O7B&#10;R7qfYiVSCIcCFZgY+0LKUBqyGGauJ07c1XmLMUFfSe3xkcJtJ+dZtpAWa04NBnt6M1S2p5tVIJsv&#10;Xcv+sPDN9bnVK/OZ40+u1GQ87NcgIg3xX/zn/tAKXvM0P51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QD2LBAAAA3AAAAA8AAAAAAAAAAAAAAAAAmAIAAGRycy9kb3du&#10;cmV2LnhtbFBLBQYAAAAABAAEAPUAAACGAwAAAAA=&#10;" fillcolor="#d4d4d4" stroked="f"/>
                <v:line id="Line 351" o:spid="_x0000_s1374" style="position:absolute;visibility:visible;mso-wrap-style:square" from="57626,29965" to="57632,29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FQDsgAAADcAAAADwAAAGRycy9kb3ducmV2LnhtbESP3WoCMRSE7wt9h3AEb4pmt0UpW6PU&#10;VqWCUPwp3h43x92lm5Mlibrt0xuh0MthZr5hRpPW1OJMzleWFaT9BARxbnXFhYLddt57BuEDssba&#10;Min4IQ+T8f3dCDNtL7ym8yYUIkLYZ6igDKHJpPR5SQZ93zbE0TtaZzBE6QqpHV4i3NTyMUmG0mDF&#10;caHEht5Kyr83J6Ngny7z3/XOTRfT/cPqnQ+fsy95VKrbaV9fQARqw3/4r/2hFTwNUridiUdAj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bFQDsgAAADcAAAADwAAAAAA&#10;AAAAAAAAAAChAgAAZHJzL2Rvd25yZXYueG1sUEsFBgAAAAAEAAQA+QAAAJYDAAAAAA==&#10;" strokecolor="#d4d4d4" strokeweight="0"/>
                <v:rect id="Rectangle 352" o:spid="_x0000_s1375" style="position:absolute;left:57626;top:29965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40jsQA&#10;AADcAAAADwAAAGRycy9kb3ducmV2LnhtbESPUWvCMBSF34X9h3AHe5GZzlHZukYZMsG9qdsPuDS3&#10;TbW5KUnU6q9fBoKPh3POdzjlYrCdOJEPrWMFL5MMBHHldMuNgt+f1fMbiBCRNXaOScGFAizmD6MS&#10;C+3OvKXTLjYiQTgUqMDE2BdShsqQxTBxPXHyauctxiR9I7XHc4LbTk6zbCYttpwWDPa0NFQddker&#10;QO43upX918zv6/FBv5vvHK+5Uk+Pw+cHiEhDvIdv7bVW8JpP4f9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NI7EAAAA3AAAAA8AAAAAAAAAAAAAAAAAmAIAAGRycy9k&#10;b3ducmV2LnhtbFBLBQYAAAAABAAEAPUAAACJAwAAAAA=&#10;" fillcolor="#d4d4d4" stroked="f"/>
                <v:line id="Line 353" o:spid="_x0000_s1376" style="position:absolute;visibility:visible;mso-wrap-style:square" from="57626,31546" to="57632,31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9r4scAAADcAAAADwAAAGRycy9kb3ducmV2LnhtbESPW2sCMRSE3wv9D+EUfBHNqlRkaxRv&#10;LS0UxBu+nm6Ou4ubkyWJuu2vbwpCH4eZ+YYZTxtTiSs5X1pW0OsmIIgzq0vOFex3r50RCB+QNVaW&#10;ScE3eZhOHh/GmGp74w1dtyEXEcI+RQVFCHUqpc8KMui7tiaO3sk6gyFKl0vt8BbhppL9JBlKgyXH&#10;hQJrWhSUnbcXo+DY+8h+Nns3f5sf259L/lqvDvKkVOupmb2ACNSE//C9/a4VDJ4H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L2vixwAAANwAAAAPAAAAAAAA&#10;AAAAAAAAAKECAABkcnMvZG93bnJldi54bWxQSwUGAAAAAAQABAD5AAAAlQMAAAAA&#10;" strokecolor="#d4d4d4" strokeweight="0"/>
                <v:rect id="Rectangle 354" o:spid="_x0000_s1377" style="position:absolute;left:57626;top:31546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JYcQA&#10;AADcAAAADwAAAGRycy9kb3ducmV2LnhtbESP0WoCMRRE34X+Q7iFvkjNtrqiq1GKVKhvrfUDLpvr&#10;ZnVzsyRRt369KQg+DjNzhpkvO9uIM/lQO1bwNshAEJdO11wp2P2uXycgQkTW2DgmBX8UYLl46s2x&#10;0O7CP3TexkokCIcCFZgY20LKUBqyGAauJU7e3nmLMUlfSe3xkuC2ke9ZNpYWa04LBltaGSqP25NV&#10;IA/fupbt59gf9v2jnppNjtdcqZfn7mMGIlIXH+F7+0srGOYj+D+Tj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rCWHEAAAA3AAAAA8AAAAAAAAAAAAAAAAAmAIAAGRycy9k&#10;b3ducmV2LnhtbFBLBQYAAAAABAAEAPUAAACJAwAAAAA=&#10;" fillcolor="#d4d4d4" stroked="f"/>
                <v:line id="Line 355" o:spid="_x0000_s1378" style="position:absolute;visibility:visible;mso-wrap-style:square" from="57626,33121" to="57632,33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pWDccAAADcAAAADwAAAGRycy9kb3ducmV2LnhtbESPW2sCMRSE34X+h3AKvhTNalFkaxRv&#10;LS0UxBu+nm6Ou4ubkyWJuu2vbwoFH4eZ+YYZTxtTiSs5X1pW0OsmIIgzq0vOFex3r50RCB+QNVaW&#10;ScE3eZhOHlpjTLW98Yau25CLCGGfooIihDqV0mcFGfRdWxNH72SdwRCly6V2eItwU8l+kgylwZLj&#10;QoE1LQrKztuLUXDsfWQ/m72bv82PT59L/lqvDvKkVPuxmb2ACNSEe/i//a4VPA8G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ilYNxwAAANwAAAAPAAAAAAAA&#10;AAAAAAAAAKECAABkcnMvZG93bnJldi54bWxQSwUGAAAAAAQABAD5AAAAlQMAAAAA&#10;" strokecolor="#d4d4d4" strokeweight="0"/>
                <v:rect id="Rectangle 356" o:spid="_x0000_s1379" style="position:absolute;left:57626;top:33121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UyjcQA&#10;AADcAAAADwAAAGRycy9kb3ducmV2LnhtbESP3WoCMRSE7wu+QzhCb4pm27KLrkaRotDe1Z8HOGyO&#10;m9XNyZJEXfv0TaHg5TAz3zDzZW9bcSUfGscKXscZCOLK6YZrBYf9ZjQBESKyxtYxKbhTgOVi8DTH&#10;Ursbb+m6i7VIEA4lKjAxdqWUoTJkMYxdR5y8o/MWY5K+ltrjLcFtK9+yrJAWG04LBjv6MFSddxer&#10;QJ6+dSO7deFPx5eznpqvHH9ypZ6H/WoGIlIfH+H/9qdW8J4X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1Mo3EAAAA3AAAAA8AAAAAAAAAAAAAAAAAmAIAAGRycy9k&#10;b3ducmV2LnhtbFBLBQYAAAAABAAEAPUAAACJAwAAAAA=&#10;" fillcolor="#d4d4d4" stroked="f"/>
                <v:line id="Line 357" o:spid="_x0000_s1380" style="position:absolute;visibility:visible;mso-wrap-style:square" from="57626,34702" to="57632,34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Rt4ckAAADcAAAADwAAAGRycy9kb3ducmV2LnhtbESP3UrDQBSE7wt9h+UUeiN2U8UfYrfF&#10;2iotCJJa6e0xe5oEs2fD7pqkPr0rCL0cZuYbZrboTS1acr6yrGA6SUAQ51ZXXCjYvz9f3oPwAVlj&#10;bZkUnMjDYj4czDDVtuOM2l0oRISwT1FBGUKTSunzkgz6iW2Io3e0zmCI0hVSO+wi3NTyKklupcGK&#10;40KJDT2VlH/tvo2Cw3Sb/2R7t3xZHi5eV/z5tv6QR6XGo/7xAUSgPpzD/+2NVnB9cwd/Z+IRkPN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UUbeHJAAAA3AAAAA8AAAAA&#10;AAAAAAAAAAAAoQIAAGRycy9kb3ducmV2LnhtbFBLBQYAAAAABAAEAPkAAACXAwAAAAA=&#10;" strokecolor="#d4d4d4" strokeweight="0"/>
                <v:rect id="Rectangle 358" o:spid="_x0000_s1381" style="position:absolute;left:57626;top:34702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YDZMEA&#10;AADcAAAADwAAAGRycy9kb3ducmV2LnhtbERPy2oCMRTdF/yHcAU3RTO1jOhoFCkW2l19fMBlcp3M&#10;IzdDEnXar28WhS4P573ZDbYTd/KhdqzgZZaBIC6drrlScDm/T5cgQkTW2DkmBd8UYLcdPW2w0O7B&#10;R7qfYiVSCIcCFZgY+0LKUBqyGGauJ07c1XmLMUFfSe3xkcJtJ+dZtpAWa04NBnt6M1S2p5tVIJsv&#10;Xcv+sPDN9bnVK/OZ40+u1GQ87NcgIg3xX/zn/tAKXvO0Np1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mA2TBAAAA3AAAAA8AAAAAAAAAAAAAAAAAmAIAAGRycy9kb3du&#10;cmV2LnhtbFBLBQYAAAAABAAEAPUAAACGAwAAAAA=&#10;" fillcolor="#d4d4d4" stroked="f"/>
                <v:line id="Line 359" o:spid="_x0000_s1382" style="position:absolute;visibility:visible;mso-wrap-style:square" from="57626,36277" to="57632,36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dcCMgAAADcAAAADwAAAGRycy9kb3ducmV2LnhtbESPQUvDQBSE74X+h+UVehG7qaJo7LZY&#10;W6UFQVIrvT6zr0kw+zbsrknqr3cFocdhZr5hZove1KIl5yvLCqaTBARxbnXFhYL9+/PlHQgfkDXW&#10;lknBiTws5sPBDFNtO86o3YVCRAj7FBWUITSplD4vyaCf2IY4ekfrDIYoXSG1wy7CTS2vkuRWGqw4&#10;LpTY0FNJ+dfu2yg4TLf5T7Z3y5fl4eJ1xZ9v6w95VGo86h8fQATqwzn8395oBdc39/B3Jh4BOf8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8dcCMgAAADcAAAADwAAAAAA&#10;AAAAAAAAAAChAgAAZHJzL2Rvd25yZXYueG1sUEsFBgAAAAAEAAQA+QAAAJYDAAAAAA==&#10;" strokecolor="#d4d4d4" strokeweight="0"/>
                <v:rect id="Rectangle 360" o:spid="_x0000_s1383" style="position:absolute;left:57626;top:36277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F38EA&#10;AADcAAAADwAAAGRycy9kb3ducmV2LnhtbERP3WrCMBS+F3yHcITdiKZuWLQ2ioiD7W5zPsChOTat&#10;zUlJonZ7+uVisMuP77/cDbYTd/KhcaxgMc9AEFdON1wrOH+9zlYgQkTW2DkmBd8UYLcdj0ostHvw&#10;J91PsRYphEOBCkyMfSFlqAxZDHPXEyfu4rzFmKCvpfb4SOG2k89ZlkuLDacGgz0dDFXX080qkO2H&#10;bmR/zH17mV712rwv8Wep1NNk2G9ARBriv/jP/aYVvORpfjqTjo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8xd/BAAAA3AAAAA8AAAAAAAAAAAAAAAAAmAIAAGRycy9kb3du&#10;cmV2LnhtbFBLBQYAAAAABAAEAPUAAACGAwAAAAA=&#10;" fillcolor="#d4d4d4" stroked="f"/>
                <v:line id="Line 361" o:spid="_x0000_s1384" style="position:absolute;visibility:visible;mso-wrap-style:square" from="57626,37852" to="57632,37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2as8cAAADcAAAADwAAAGRycy9kb3ducmV2LnhtbESP3WoCMRSE7wu+QzhCb4pm14KU1Sja&#10;WmlBKP7h7XFz3F3cnCxJ1G2fvikUvBxm5htmPG1NLa7kfGVZQdpPQBDnVldcKNht33svIHxA1lhb&#10;JgXf5GE66TyMMdP2xmu6bkIhIoR9hgrKEJpMSp+XZND3bUMcvZN1BkOUrpDa4S3CTS0HSTKUBiuO&#10;CyU29FpSft5cjIJD+pn/rHduvpwfnlZvfPxa7OVJqcduOxuBCNSGe/i//aEVPA9T+DsTj4C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3ZqzxwAAANwAAAAPAAAAAAAA&#10;AAAAAAAAAKECAABkcnMvZG93bnJldi54bWxQSwUGAAAAAAQABAD5AAAAlQMAAAAA&#10;" strokecolor="#d4d4d4" strokeweight="0"/>
                <v:rect id="Rectangle 362" o:spid="_x0000_s1385" style="position:absolute;left:57626;top:37852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L+M8QA&#10;AADcAAAADwAAAGRycy9kb3ducmV2LnhtbESPUWvCMBSF34X9h3AHe5GZzmHZukYZMsG9qdsPuDS3&#10;TbW5KUnU6q9fBoKPh3POdzjlYrCdOJEPrWMFL5MMBHHldMuNgt+f1fMbiBCRNXaOScGFAizmD6MS&#10;C+3OvKXTLjYiQTgUqMDE2BdShsqQxTBxPXHyauctxiR9I7XHc4LbTk6zLJcWW04LBntaGqoOu6NV&#10;IPcb3cr+K/f7enzQ7+Z7hteZUk+Pw+cHiEhDvIdv7bVW8JpP4f9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i/jPEAAAA3AAAAA8AAAAAAAAAAAAAAAAAmAIAAGRycy9k&#10;b3ducmV2LnhtbFBLBQYAAAAABAAEAPUAAACJAwAAAAA=&#10;" fillcolor="#d4d4d4" stroked="f"/>
                <v:line id="Line 363" o:spid="_x0000_s1386" style="position:absolute;visibility:visible;mso-wrap-style:square" from="57626,39433" to="57632,39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OhX8cAAADcAAAADwAAAGRycy9kb3ducmV2LnhtbESP3WoCMRSE7wu+QzhCb4pmrSCyGqXa&#10;WiwI4h/enm6Ou4ubkyWJuvbpm0LBy2FmvmHG08ZU4krOl5YV9LoJCOLM6pJzBfvdojME4QOyxsoy&#10;KbiTh+mk9TTGVNsbb+i6DbmIEPYpKihCqFMpfVaQQd+1NXH0TtYZDFG6XGqHtwg3lXxNkoE0WHJc&#10;KLCmeUHZeXsxCo69r+xns3ezz9nxZfXO3+uPgzwp9dxu3kYgAjXhEf5vL7WC/qAPf2fiEZC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Q6FfxwAAANwAAAAPAAAAAAAA&#10;AAAAAAAAAKECAABkcnMvZG93bnJldi54bWxQSwUGAAAAAAQABAD5AAAAlQMAAAAA&#10;" strokecolor="#d4d4d4" strokeweight="0"/>
                <v:rect id="Rectangle 364" o:spid="_x0000_s1387" style="position:absolute;left:57626;top:39433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fD3MQA&#10;AADcAAAADwAAAGRycy9kb3ducmV2LnhtbESP0WoCMRRE34X+Q7iFvkjNtuqiq1GKVKhvrfUDLpvr&#10;ZnVzsyRRt369KQg+DjNzhpkvO9uIM/lQO1bwNshAEJdO11wp2P2uXycgQkTW2DgmBX8UYLl46s2x&#10;0O7CP3TexkokCIcCFZgY20LKUBqyGAauJU7e3nmLMUlfSe3xkuC2ke9ZlkuLNacFgy2tDJXH7ckq&#10;kIdvXcv2M/eHff+op2YzxutYqZfn7mMGIlIXH+F7+0srGOYj+D+Tj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Hw9zEAAAA3AAAAA8AAAAAAAAAAAAAAAAAmAIAAGRycy9k&#10;b3ducmV2LnhtbFBLBQYAAAAABAAEAPUAAACJAwAAAAA=&#10;" fillcolor="#d4d4d4" stroked="f"/>
                <v:line id="Line 365" o:spid="_x0000_s1388" style="position:absolute;visibility:visible;mso-wrap-style:square" from="57626,41008" to="57632,41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acsMcAAADcAAAADwAAAGRycy9kb3ducmV2LnhtbESPW2sCMRSE3wv9D+EUfBHNaqnI1ije&#10;WloQxBu+nm6Ou4ubkyWJuu2vbwpCH4eZ+YYZTRpTiSs5X1pW0OsmIIgzq0vOFex3b50hCB+QNVaW&#10;ScE3eZiMHx9GmGp74w1dtyEXEcI+RQVFCHUqpc8KMui7tiaO3sk6gyFKl0vt8BbhppL9JBlIgyXH&#10;hQJrmheUnbcXo+DY+8x+Nns3e58d26sFf62XB3lSqvXUTF9BBGrCf/je/tAKngcv8HcmHgE5/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5pywxwAAANwAAAAPAAAAAAAA&#10;AAAAAAAAAKECAABkcnMvZG93bnJldi54bWxQSwUGAAAAAAQABAD5AAAAlQMAAAAA&#10;" strokecolor="#d4d4d4" strokeweight="0"/>
                <v:rect id="Rectangle 366" o:spid="_x0000_s1389" style="position:absolute;left:57626;top:41008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n4MMQA&#10;AADcAAAADwAAAGRycy9kb3ducmV2LnhtbESPUWvCMBSF3wX/Q7jCXmSmbli22igiDra3qfsBl+a2&#10;qTY3JYna7dcvg4GPh3POdzjlerCduJIPrWMF81kGgrhyuuVGwdfx7fEFRIjIGjvHpOCbAqxX41GJ&#10;hXY33tP1EBuRIBwKVGBi7AspQ2XIYpi5njh5tfMWY5K+kdrjLcFtJ5+yLJcWW04LBnvaGqrOh4tV&#10;IE+fupX9LvenenrWr+ZjgT8LpR4mw2YJItIQ7+H/9rtW8Jz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Z+DDEAAAA3AAAAA8AAAAAAAAAAAAAAAAAmAIAAGRycy9k&#10;b3ducmV2LnhtbFBLBQYAAAAABAAEAPUAAACJAwAAAAA=&#10;" fillcolor="#d4d4d4" stroked="f"/>
                <v:line id="Line 367" o:spid="_x0000_s1390" style="position:absolute;visibility:visible;mso-wrap-style:square" from="57626,42589" to="57632,42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inXMcAAADcAAAADwAAAGRycy9kb3ducmV2LnhtbESPW2sCMRSE34X+h3AKvhTNakFlaxRv&#10;LS0UxBu+nm6Ou4ubkyWJuu2vbwoFH4eZ+YYZTxtTiSs5X1pW0OsmIIgzq0vOFex3r50RCB+QNVaW&#10;ScE3eZhOHlpjTLW98Yau25CLCGGfooIihDqV0mcFGfRdWxNH72SdwRCly6V2eItwU8l+kgykwZLj&#10;QoE1LQrKztuLUXDsfWQ/m72bv82PT59L/lqvDvKkVPuxmb2ACNSEe/i//a4VPA+G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eKdcxwAAANwAAAAPAAAAAAAA&#10;AAAAAAAAAKECAABkcnMvZG93bnJldi54bWxQSwUGAAAAAAQABAD5AAAAlQMAAAAA&#10;" strokecolor="#d4d4d4" strokeweight="0"/>
                <v:rect id="Rectangle 368" o:spid="_x0000_s1391" style="position:absolute;left:57626;top:42589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J2cEA&#10;AADcAAAADwAAAGRycy9kb3ducmV2LnhtbERP3WrCMBS+F3yHcITdiKZuWLQ2ioiD7W5zPsChOTat&#10;zUlJonZ7+uVisMuP77/cDbYTd/KhcaxgMc9AEFdON1wrOH+9zlYgQkTW2DkmBd8UYLcdj0ostHvw&#10;J91PsRYphEOBCkyMfSFlqAxZDHPXEyfu4rzFmKCvpfb4SOG2k89ZlkuLDacGgz0dDFXX080qkO2H&#10;bmR/zH17mV712rwv8Wep1NNk2G9ARBriv/jP/aYVvORpbTqTjo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KydnBAAAA3AAAAA8AAAAAAAAAAAAAAAAAmAIAAGRycy9kb3du&#10;cmV2LnhtbFBLBQYAAAAABAAEAPUAAACGAwAAAAA=&#10;" fillcolor="#d4d4d4" stroked="f"/>
                <v:line id="Line 369" o:spid="_x0000_s1392" style="position:absolute;visibility:visible;mso-wrap-style:square" from="57626,44164" to="57632,44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uWtccAAADcAAAADwAAAGRycy9kb3ducmV2LnhtbESPW2sCMRSE34X+h3AKvhTNakF0axRv&#10;LS0UxBu+nm6Ou4ubkyWJuu2vbwoFH4eZ+YYZTxtTiSs5X1pW0OsmIIgzq0vOFex3r50hCB+QNVaW&#10;ScE3eZhOHlpjTLW98Yau25CLCGGfooIihDqV0mcFGfRdWxNH72SdwRCly6V2eItwU8l+kgykwZLj&#10;QoE1LQrKztuLUXDsfWQ/m72bv82PT59L/lqvDvKkVPuxmb2ACNSEe/i//a4VPA9G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q5a1xwAAANwAAAAPAAAAAAAA&#10;AAAAAAAAAKECAABkcnMvZG93bnJldi54bWxQSwUGAAAAAAQABAD5AAAAlQMAAAAA&#10;" strokecolor="#d4d4d4" strokeweight="0"/>
                <v:rect id="Rectangle 370" o:spid="_x0000_s1393" style="position:absolute;left:57626;top:44164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TAsAA&#10;AADcAAAADwAAAGRycy9kb3ducmV2LnhtbERPy2oCMRTdC/2HcAtuRDO1+BqNUsRC3VnrB1wm18no&#10;5GZIoo5+vVkUXB7Oe7FqbS2u5EPlWMHHIANBXDhdcang8Pfdn4IIEVlj7ZgU3CnAavnWWWCu3Y1/&#10;6bqPpUghHHJUYGJscilDYchiGLiGOHFH5y3GBH0ptcdbCre1HGbZWFqsODUYbGhtqDjvL1aBPO10&#10;JZvN2J+OvbOeme0IHyOluu/t1xxEpDa+xP/uH63gc5LmpzPpCM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VTAsAAAADcAAAADwAAAAAAAAAAAAAAAACYAgAAZHJzL2Rvd25y&#10;ZXYueG1sUEsFBgAAAAAEAAQA9QAAAIUDAAAAAA==&#10;" fillcolor="#d4d4d4" stroked="f"/>
                <v:line id="Line 371" o:spid="_x0000_s1394" style="position:absolute;visibility:visible;mso-wrap-style:square" from="57626,45739" to="57632,45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QMbsgAAADcAAAADwAAAGRycy9kb3ducmV2LnhtbESP3WoCMRSE7wt9h3AEb4pmtwUtW6PU&#10;VqWCUPwp3h43x92lm5Mlibrt0xuh0MthZr5hRpPW1OJMzleWFaT9BARxbnXFhYLddt57BuEDssba&#10;Min4IQ+T8f3dCDNtL7ym8yYUIkLYZ6igDKHJpPR5SQZ93zbE0TtaZzBE6QqpHV4i3NTyMUkG0mDF&#10;caHEht5Kyr83J6Ngny7z3/XOTRfT/cPqnQ+fsy95VKrbaV9fQARqw3/4r/2hFTwNU7idiUdAj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gQMbsgAAADcAAAADwAAAAAA&#10;AAAAAAAAAAChAgAAZHJzL2Rvd25yZXYueG1sUEsFBgAAAAAEAAQA+QAAAJYDAAAAAA==&#10;" strokecolor="#d4d4d4" strokeweight="0"/>
                <v:rect id="Rectangle 372" o:spid="_x0000_s1395" style="position:absolute;left:57626;top:45739;width:63;height: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7sUA&#10;AADcAAAADwAAAGRycy9kb3ducmV2LnhtbESP3WoCMRSE7wu+QzhCb4pmtfi3bhQpFdo7a32Aw+a4&#10;2XVzsiSprn36plDo5TAz3zDFtretuJIPtWMFk3EGgrh0uuZKwelzP1qCCBFZY+uYFNwpwHYzeCgw&#10;1+7GH3Q9xkokCIccFZgYu1zKUBqyGMauI07e2XmLMUlfSe3xluC2ldMsm0uLNacFgx29GCovxy+r&#10;QDYHXcvude6b89NFr8z7DL9nSj0O+90aRKQ+/of/2m9awfNiCr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2juxQAAANwAAAAPAAAAAAAAAAAAAAAAAJgCAABkcnMv&#10;ZG93bnJldi54bWxQSwUGAAAAAAQABAD1AAAAigMAAAAA&#10;" fillcolor="#d4d4d4" stroked="f"/>
                <v:line id="Line 373" o:spid="_x0000_s1396" style="position:absolute;visibility:visible;mso-wrap-style:square" from="57626,47320" to="57632,47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o3gscAAADcAAAADwAAAGRycy9kb3ducmV2LnhtbESPW2sCMRSE3wv9D+EUfBHNqlBlaxRv&#10;LS0UxBu+nm6Ou4ubkyWJuu2vbwpCH4eZ+YYZTxtTiSs5X1pW0OsmIIgzq0vOFex3r50RCB+QNVaW&#10;ScE3eZhOHh/GmGp74w1dtyEXEcI+RQVFCHUqpc8KMui7tiaO3sk6gyFKl0vt8BbhppL9JHmWBkuO&#10;CwXWtCgoO28vRsGx95H9bPZu/jY/tj+X/LVeHeRJqdZTM3sBEagJ/+F7+10rGAwH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mjeCxwAAANwAAAAPAAAAAAAA&#10;AAAAAAAAAKECAABkcnMvZG93bnJldi54bWxQSwUGAAAAAAQABAD5AAAAlQMAAAAA&#10;" strokecolor="#d4d4d4" strokeweight="0"/>
                <v:rect id="Rectangle 374" o:spid="_x0000_s1397" style="position:absolute;left:57626;top:47320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5VAcUA&#10;AADcAAAADwAAAGRycy9kb3ducmV2LnhtbESP0WoCMRRE34X+Q7iFvkjNWnXbbo0iYkHfrO0HXDbX&#10;zermZkmibvv1jSD4OMzMGWY672wjzuRD7VjBcJCBIC6drrlS8PP9+fwGIkRkjY1jUvBLAeazh94U&#10;C+0u/EXnXaxEgnAoUIGJsS2kDKUhi2HgWuLk7Z23GJP0ldQeLwluG/mSZbm0WHNaMNjS0lB53J2s&#10;AnnY6lq2q9wf9v2jfjebCf5NlHp67BYfICJ18R6+tddaweh1DNcz6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lUBxQAAANwAAAAPAAAAAAAAAAAAAAAAAJgCAABkcnMv&#10;ZG93bnJldi54bWxQSwUGAAAAAAQABAD1AAAAigMAAAAA&#10;" fillcolor="#d4d4d4" stroked="f"/>
                <v:line id="Line 375" o:spid="_x0000_s1398" style="position:absolute;visibility:visible;mso-wrap-style:square" from="57626,48895" to="57632,48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8KbckAAADcAAAADwAAAGRycy9kb3ducmV2LnhtbESP3UrDQBSE7wt9h+UUeiN2U8UfYrfF&#10;2iotCJJa6e0xe5oEs2fD7pqkPr0rCL0cZuYbZrboTS1acr6yrGA6SUAQ51ZXXCjYvz9f3oPwAVlj&#10;bZkUnMjDYj4czDDVtuOM2l0oRISwT1FBGUKTSunzkgz6iW2Io3e0zmCI0hVSO+wi3NTyKklupcGK&#10;40KJDT2VlH/tvo2Cw3Sb/2R7t3xZHi5eV/z5tv6QR6XGo/7xAUSgPpzD/+2NVnB9dwN/Z+IRkPN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E/Cm3JAAAA3AAAAA8AAAAA&#10;AAAAAAAAAAAAoQIAAGRycy9kb3ducmV2LnhtbFBLBQYAAAAABAAEAPkAAACXAwAAAAA=&#10;" strokecolor="#d4d4d4" strokeweight="0"/>
                <v:rect id="Rectangle 376" o:spid="_x0000_s1399" style="position:absolute;left:57626;top:48895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Bu7cQA&#10;AADcAAAADwAAAGRycy9kb3ducmV2LnhtbESP0WoCMRRE3wX/IVyhL6Vmrbi2q1GkVKhvrfYDLpvr&#10;ZnVzsyRRV7++EQo+DjNzhpkvO9uIM/lQO1YwGmYgiEuna64U/O7WL28gQkTW2DgmBVcKsFz0e3Ms&#10;tLvwD523sRIJwqFABSbGtpAylIYshqFriZO3d95iTNJXUnu8JLht5GuW5dJizWnBYEsfhsrj9mQV&#10;yMO3rmX7mfvD/vmo381mgreJUk+DbjUDEamLj/B/+0srGE9zuJ9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Abu3EAAAA3AAAAA8AAAAAAAAAAAAAAAAAmAIAAGRycy9k&#10;b3ducmV2LnhtbFBLBQYAAAAABAAEAPUAAACJAwAAAAA=&#10;" fillcolor="#d4d4d4" stroked="f"/>
                <v:line id="Line 377" o:spid="_x0000_s1400" style="position:absolute;visibility:visible;mso-wrap-style:square" from="57626,50476" to="57632,50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ExgccAAADcAAAADwAAAGRycy9kb3ducmV2LnhtbESPW2sCMRSE3wv9D+EUfBHNaqHK1ije&#10;WloQxBu+nm6Ou4ubkyWJuu2vbwpCH4eZ+YYZTRpTiSs5X1pW0OsmIIgzq0vOFex3b50hCB+QNVaW&#10;ScE3eZiMHx9GmGp74w1dtyEXEcI+RQVFCHUqpc8KMui7tiaO3sk6gyFKl0vt8BbhppL9JHmRBkuO&#10;CwXWNC8oO28vRsGx95n9bPZu9j47tlcL/lovD/KkVOupmb6CCNSE//C9/aEVPA8G8HcmHgE5/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+oTGBxwAAANwAAAAPAAAAAAAA&#10;AAAAAAAAAKECAABkcnMvZG93bnJldi54bWxQSwUGAAAAAAQABAD5AAAAlQMAAAAA&#10;" strokecolor="#d4d4d4" strokeweight="0"/>
                <v:rect id="Rectangle 378" o:spid="_x0000_s1401" style="position:absolute;left:57626;top:50476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NfBMAA&#10;AADcAAAADwAAAGRycy9kb3ducmV2LnhtbERPy2oCMRTdC/2HcAtuRDO1+BqNUsRC3VnrB1wm18no&#10;5GZIoo5+vVkUXB7Oe7FqbS2u5EPlWMHHIANBXDhdcang8Pfdn4IIEVlj7ZgU3CnAavnWWWCu3Y1/&#10;6bqPpUghHHJUYGJscilDYchiGLiGOHFH5y3GBH0ptcdbCre1HGbZWFqsODUYbGhtqDjvL1aBPO10&#10;JZvN2J+OvbOeme0IHyOluu/t1xxEpDa+xP/uH63gc5LWpjPpCM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9NfBMAAAADcAAAADwAAAAAAAAAAAAAAAACYAgAAZHJzL2Rvd25y&#10;ZXYueG1sUEsFBgAAAAAEAAQA9QAAAIUDAAAAAA==&#10;" fillcolor="#d4d4d4" stroked="f"/>
                <v:line id="Line 379" o:spid="_x0000_s1402" style="position:absolute;visibility:visible;mso-wrap-style:square" from="57626,52050" to="57632,52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IAaMkAAADcAAAADwAAAGRycy9kb3ducmV2LnhtbESP3UrDQBSE7wt9h+UUeiN2UwV/YrfF&#10;2iotCJJa6e0xe5oEs2fD7pqkPr0rCL0cZuYbZrboTS1acr6yrGA6SUAQ51ZXXCjYvz9f3oHwAVlj&#10;bZkUnMjDYj4czDDVtuOM2l0oRISwT1FBGUKTSunzkgz6iW2Io3e0zmCI0hVSO+wi3NTyKklupMGK&#10;40KJDT2VlH/tvo2Cw3Sb/2R7t3xZHi5eV/z5tv6QR6XGo/7xAUSgPpzD/+2NVnB9ew9/Z+IRkPN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ByAGjJAAAA3AAAAA8AAAAA&#10;AAAAAAAAAAAAoQIAAGRycy9kb3ducmV2LnhtbFBLBQYAAAAABAAEAPkAAACXAwAAAAA=&#10;" strokecolor="#d4d4d4" strokeweight="0"/>
                <v:rect id="Rectangle 380" o:spid="_x0000_s1403" style="position:absolute;left:57626;top:52050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jJcIA&#10;AADcAAAADwAAAGRycy9kb3ducmV2LnhtbERPy2oCMRTdF/yHcIVuimbaouhoZpBiod3VxwdcJtfJ&#10;PHIzJFGn/fpmUejycN7bcrS9uJEPjWMFz/MMBHHldMO1gvPpfbYCESKyxt4xKfimAGUxedhirt2d&#10;D3Q7xlqkEA45KjAxDrmUoTJkMczdQJy4i/MWY4K+ltrjPYXbXr5k2VJabDg1GBzozVDVHa9WgWy/&#10;dCOH/dK3l6dOr83nAn8WSj1Ox90GRKQx/ov/3B9awesqzU9n0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CMlwgAAANwAAAAPAAAAAAAAAAAAAAAAAJgCAABkcnMvZG93&#10;bnJldi54bWxQSwUGAAAAAAQABAD1AAAAhwMAAAAA&#10;" fillcolor="#d4d4d4" stroked="f"/>
                <v:line id="Line 381" o:spid="_x0000_s1404" style="position:absolute;visibility:visible;mso-wrap-style:square" from="57626,53625" to="57632,53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F8SccAAADcAAAADwAAAGRycy9kb3ducmV2LnhtbESP3WoCMRSE7wu+QzhCb4pm10KR1Sja&#10;WmlBKP7h7XFz3F3cnCxJ1G2fvikUvBxm5htmPG1NLa7kfGVZQdpPQBDnVldcKNht33tDED4ga6wt&#10;k4Jv8jCddB7GmGl74zVdN6EQEcI+QwVlCE0mpc9LMuj7tiGO3sk6gyFKV0jt8BbhppaDJHmRBiuO&#10;CyU29FpSft5cjIJD+pn/rHduvpwfnlZvfPxa7OVJqcduOxuBCNSGe/i//aEVPA9T+DsTj4C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0XxJxwAAANwAAAAPAAAAAAAA&#10;AAAAAAAAAKECAABkcnMvZG93bnJldi54bWxQSwUGAAAAAAQABAD5AAAAlQMAAAAA&#10;" strokecolor="#d4d4d4" strokeweight="0"/>
                <v:rect id="Rectangle 382" o:spid="_x0000_s1405" style="position:absolute;left:57626;top:53625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4YycMA&#10;AADcAAAADwAAAGRycy9kb3ducmV2LnhtbESP3WoCMRSE74W+QzgFb0SzWhS7NYqIQr2rPw9w2Bw3&#10;q5uTJYm69ukboeDlMDPfMLNFa2txIx8qxwqGgwwEceF0xaWC42HTn4IIEVlj7ZgUPCjAYv7WmWGu&#10;3Z13dNvHUiQIhxwVmBibXMpQGLIYBq4hTt7JeYsxSV9K7fGe4LaWoyybSIsVpwWDDa0MFZf91SqQ&#10;5x9dyWY98edT76I/zXaMv2Oluu/t8gtEpDa+wv/tb63gYzqC55l0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4YycMAAADcAAAADwAAAAAAAAAAAAAAAACYAgAAZHJzL2Rv&#10;d25yZXYueG1sUEsFBgAAAAAEAAQA9QAAAIgDAAAAAA==&#10;" fillcolor="#d4d4d4" stroked="f"/>
                <v:line id="Line 383" o:spid="_x0000_s1406" style="position:absolute;visibility:visible;mso-wrap-style:square" from="57626,55206" to="57632,55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9HpccAAADcAAAADwAAAGRycy9kb3ducmV2LnhtbESP3WoCMRSE7wu+QzhCb4pmrVBkNUq1&#10;tVgQxD+8Pd0cdxc3J0sSde3TNwXBy2FmvmFGk8ZU4kLOl5YV9LoJCOLM6pJzBbvtvDMA4QOyxsoy&#10;KbiRh8m49TTCVNsrr+myCbmIEPYpKihCqFMpfVaQQd+1NXH0jtYZDFG6XGqH1wg3lXxNkjdpsOS4&#10;UGBNs4Ky0+ZsFBx639nveuemX9PDy/KDf1afe3lU6rndvA9BBGrCI3xvL7SC/qAP/2fiEZDj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T0elxwAAANwAAAAPAAAAAAAA&#10;AAAAAAAAAKECAABkcnMvZG93bnJldi54bWxQSwUGAAAAAAQABAD5AAAAlQMAAAAA&#10;" strokecolor="#d4d4d4" strokeweight="0"/>
                <v:rect id="Rectangle 384" o:spid="_x0000_s1407" style="position:absolute;left:57626;top:55206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slJsUA&#10;AADcAAAADwAAAGRycy9kb3ducmV2LnhtbESP3WoCMRSE74W+QziF3kg32/qD3RqlSIV6Z20f4LA5&#10;u1ndnCxJ1K1PbwqCl8PMfMPMl71txYl8aBwreMlyEMSl0w3XCn5/1s8zECEia2wdk4I/CrBcPAzm&#10;WGh35m867WItEoRDgQpMjF0hZSgNWQyZ64iTVzlvMSbpa6k9nhPctvI1z6fSYsNpwWBHK0PlYXe0&#10;CuR+qxvZfU79vhoe9JvZTPAyUerpsf94BxGpj/fwrf2lFYxmY/g/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yUmxQAAANwAAAAPAAAAAAAAAAAAAAAAAJgCAABkcnMv&#10;ZG93bnJldi54bWxQSwUGAAAAAAQABAD1AAAAigMAAAAA&#10;" fillcolor="#d4d4d4" stroked="f"/>
                <v:line id="Line 385" o:spid="_x0000_s1408" style="position:absolute;visibility:visible;mso-wrap-style:square" from="57626,56781" to="57632,56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p6SscAAADcAAAADwAAAGRycy9kb3ducmV2LnhtbESPW2sCMRSE34X+h3AKvohmtVRkaxRv&#10;LS0UxBu+nm6Ou4ubkyWJuu2vbwoFH4eZ+YYZTxtTiSs5X1pW0O8lIIgzq0vOFex3r90RCB+QNVaW&#10;ScE3eZhOHlpjTLW98Yau25CLCGGfooIihDqV0mcFGfQ9WxNH72SdwRCly6V2eItwU8lBkgylwZLj&#10;QoE1LQrKztuLUXDsf2Q/m72bv82Pnc8lf61XB3lSqv3YzF5ABGrCPfzfftcKnkbP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6npKxwAAANwAAAAPAAAAAAAA&#10;AAAAAAAAAKECAABkcnMvZG93bnJldi54bWxQSwUGAAAAAAQABAD5AAAAlQMAAAAA&#10;" strokecolor="#d4d4d4" strokeweight="0"/>
                <v:rect id="Rectangle 386" o:spid="_x0000_s1409" style="position:absolute;left:57626;top:56781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UeysUA&#10;AADcAAAADwAAAGRycy9kb3ducmV2LnhtbESPzWrDMBCE74W8g9hCL6WR2xKTulZCKAmkt+bnARZr&#10;Y9mxVkZSEidPXxUKOQ4z8w1TzgfbiTP50DhW8DrOQBBXTjdcK9jvVi9TECEia+wck4IrBZjPRg8l&#10;FtpdeEPnbaxFgnAoUIGJsS+kDJUhi2HseuLkHZy3GJP0tdQeLwluO/mWZbm02HBaMNjTl6HquD1Z&#10;BbL90Y3sl7lvD89H/WG+J3ibKPX0OCw+QUQa4j38315rBe/THP7Op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1R7KxQAAANwAAAAPAAAAAAAAAAAAAAAAAJgCAABkcnMv&#10;ZG93bnJldi54bWxQSwUGAAAAAAQABAD1AAAAigMAAAAA&#10;" fillcolor="#d4d4d4" stroked="f"/>
                <v:line id="Line 387" o:spid="_x0000_s1410" style="position:absolute;visibility:visible;mso-wrap-style:square" from="57626,58356" to="57632,58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RBpscAAADcAAAADwAAAGRycy9kb3ducmV2LnhtbESPW2sCMRSE34X+h3AKvohmtVBlaxRv&#10;LS0UxBu+nm6Ou4ubkyWJuu2vbwoFH4eZ+YYZTxtTiSs5X1pW0O8lIIgzq0vOFex3r90RCB+QNVaW&#10;ScE3eZhOHlpjTLW98Yau25CLCGGfooIihDqV0mcFGfQ9WxNH72SdwRCly6V2eItwU8lBkjxLgyXH&#10;hQJrWhSUnbcXo+DY/8h+Nns3f5sfO59L/lqvDvKkVPuxmb2ACNSEe/i//a4VPI2G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dEGmxwAAANwAAAAPAAAAAAAA&#10;AAAAAAAAAKECAABkcnMvZG93bnJldi54bWxQSwUGAAAAAAQABAD5AAAAlQMAAAAA&#10;" strokecolor="#d4d4d4" strokeweight="0"/>
                <v:rect id="Rectangle 388" o:spid="_x0000_s1411" style="position:absolute;left:57626;top:58356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YvI8IA&#10;AADcAAAADwAAAGRycy9kb3ducmV2LnhtbERPy2oCMRTdF/yHcIVuimbaouhoZpBiod3VxwdcJtfJ&#10;PHIzJFGn/fpmUejycN7bcrS9uJEPjWMFz/MMBHHldMO1gvPpfbYCESKyxt4xKfimAGUxedhirt2d&#10;D3Q7xlqkEA45KjAxDrmUoTJkMczdQJy4i/MWY4K+ltrjPYXbXr5k2VJabDg1GBzozVDVHa9WgWy/&#10;dCOH/dK3l6dOr83nAn8WSj1Ox90GRKQx/ov/3B9awesqrU1n0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i8jwgAAANwAAAAPAAAAAAAAAAAAAAAAAJgCAABkcnMvZG93&#10;bnJldi54bWxQSwUGAAAAAAQABAD1AAAAhwMAAAAA&#10;" fillcolor="#d4d4d4" stroked="f"/>
                <v:line id="Line 389" o:spid="_x0000_s1412" style="position:absolute;visibility:visible;mso-wrap-style:square" from="57626,59937" to="57632,59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dwT8cAAADcAAAADwAAAGRycy9kb3ducmV2LnhtbESPW2sCMRSE3wv9D+EUfBHNaqHo1ije&#10;WloQxBu+nm6Ou4ubkyWJuu2vbwpCH4eZ+YYZTRpTiSs5X1pW0OsmIIgzq0vOFex3b50BCB+QNVaW&#10;ScE3eZiMHx9GmGp74w1dtyEXEcI+RQVFCHUqpc8KMui7tiaO3sk6gyFKl0vt8BbhppL9JHmRBkuO&#10;CwXWNC8oO28vRsGx95n9bPZu9j47tlcL/lovD/KkVOupmb6CCNSE//C9/aEVPA+G8HcmHgE5/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p3BPxwAAANwAAAAPAAAAAAAA&#10;AAAAAAAAAKECAABkcnMvZG93bnJldi54bWxQSwUGAAAAAAQABAD5AAAAlQMAAAAA&#10;" strokecolor="#d4d4d4" strokeweight="0"/>
                <v:rect id="Rectangle 390" o:spid="_x0000_s1413" style="position:absolute;left:57626;top:59937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1+MAA&#10;AADcAAAADwAAAGRycy9kb3ducmV2LnhtbERPzYrCMBC+C/sOYRa8iKYqinaNssgKelN3H2Boxqba&#10;TEqS1erTm4Pg8eP7X6xaW4sr+VA5VjAcZCCIC6crLhX8/W76MxAhImusHZOCOwVYLT86C8y1u/GB&#10;rsdYihTCIUcFJsYmlzIUhiyGgWuIE3dy3mJM0JdSe7ylcFvLUZZNpcWKU4PBhtaGisvx3yqQ572u&#10;ZPMz9edT76LnZjfBx0Sp7mf7/QUiUhvf4pd7qxWM52l+OpOO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m1+MAAAADcAAAADwAAAAAAAAAAAAAAAACYAgAAZHJzL2Rvd25y&#10;ZXYueG1sUEsFBgAAAAAEAAQA9QAAAIUDAAAAAA==&#10;" fillcolor="#d4d4d4" stroked="f"/>
                <v:line id="Line 391" o:spid="_x0000_s1414" style="position:absolute;visibility:visible;mso-wrap-style:square" from="57626,61512" to="57632,61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jqlMgAAADcAAAADwAAAGRycy9kb3ducmV2LnhtbESP3WoCMRSE7wt9h3AEb4pmtwWxW6PU&#10;VqWCUPwp3h43x92lm5Mlibrt0xuh0MthZr5hRpPW1OJMzleWFaT9BARxbnXFhYLddt4bgvABWWNt&#10;mRT8kIfJ+P5uhJm2F17TeRMKESHsM1RQhtBkUvq8JIO+bxvi6B2tMxiidIXUDi8Rbmr5mCQDabDi&#10;uFBiQ28l5d+bk1GwT5f573rnpovp/mH1zofP2Zc8KtXttK8vIAK14T/81/7QCp6eU7idiUdAj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gjqlMgAAADcAAAADwAAAAAA&#10;AAAAAAAAAAChAgAAZHJzL2Rvd25yZXYueG1sUEsFBgAAAAAEAAQA+QAAAJYDAAAAAA==&#10;" strokecolor="#d4d4d4" strokeweight="0"/>
                <v:rect id="Rectangle 392" o:spid="_x0000_s1415" style="position:absolute;left:57626;top:61512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OFMMA&#10;AADcAAAADwAAAGRycy9kb3ducmV2LnhtbESP0WoCMRRE3wX/IVzBF6lZLUrdGkVEob5V7QdcNtfN&#10;6uZmSaKu/fpGKPg4zMwZZr5sbS1u5EPlWMFomIEgLpyuuFTwc9y+fYAIEVlj7ZgUPCjActHtzDHX&#10;7s57uh1iKRKEQ44KTIxNLmUoDFkMQ9cQJ+/kvMWYpC+l9nhPcFvLcZZNpcWK04LBhtaGisvhahXI&#10;87euZLOZ+vNpcNEzs5vg70Spfq9dfYKI1MZX+L/9pRW8z8bwPJOO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eOFMMAAADcAAAADwAAAAAAAAAAAAAAAACYAgAAZHJzL2Rv&#10;d25yZXYueG1sUEsFBgAAAAAEAAQA9QAAAIgDAAAAAA==&#10;" fillcolor="#d4d4d4" stroked="f"/>
                <v:line id="Line 393" o:spid="_x0000_s1416" style="position:absolute;visibility:visible;mso-wrap-style:square" from="57626,63093" to="57632,6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bReMcAAADcAAAADwAAAGRycy9kb3ducmV2LnhtbESPW2sCMRSE3wv9D+EUfBHNqlB0axRv&#10;LS0UxBu+nm6Ou4ubkyWJuu2vbwpCH4eZ+YYZTxtTiSs5X1pW0OsmIIgzq0vOFex3r50hCB+QNVaW&#10;ScE3eZhOHh/GmGp74w1dtyEXEcI+RQVFCHUqpc8KMui7tiaO3sk6gyFKl0vt8BbhppL9JHmWBkuO&#10;CwXWtCgoO28vRsGx95H9bPZu/jY/tj+X/LVeHeRJqdZTM3sBEagJ/+F7+10rGIwG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ltF4xwAAANwAAAAPAAAAAAAA&#10;AAAAAAAAAKECAABkcnMvZG93bnJldi54bWxQSwUGAAAAAAQABAD5AAAAlQMAAAAA&#10;" strokecolor="#d4d4d4" strokeweight="0"/>
                <v:rect id="Rectangle 394" o:spid="_x0000_s1417" style="position:absolute;left:57626;top:63093;width:63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Kz+8UA&#10;AADcAAAADwAAAGRycy9kb3ducmV2LnhtbESP3WoCMRSE74W+QziF3kjNtv7Q3RqlSIV6Z20f4LA5&#10;u1ndnCxJ1K1PbwqCl8PMfMPMl71txYl8aBwreBllIIhLpxuuFfz+rJ/fQISIrLF1TAr+KMBy8TCY&#10;Y6Hdmb/ptIu1SBAOBSowMXaFlKE0ZDGMXEecvMp5izFJX0vt8ZzgtpWvWTaTFhtOCwY7WhkqD7uj&#10;VSD3W93I7nPm99XwoHOzmeJlqtTTY//xDiJSH+/hW/tLKxjnE/g/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krP7xQAAANwAAAAPAAAAAAAAAAAAAAAAAJgCAABkcnMv&#10;ZG93bnJldi54bWxQSwUGAAAAAAQABAD1AAAAigMAAAAA&#10;" fillcolor="#d4d4d4" stroked="f"/>
                <v:line id="Line 395" o:spid="_x0000_s1418" style="position:absolute;visibility:visible;mso-wrap-style:square" from="57626,64668" to="57632,64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Psl8gAAADcAAAADwAAAGRycy9kb3ducmV2LnhtbESPQUvDQBSE74X+h+UVehG7qaJo7LZY&#10;W6UFQVIrvT6zr0kw+zbsrknqr3cFocdhZr5hZove1KIl5yvLCqaTBARxbnXFhYL9+/PlHQgfkDXW&#10;lknBiTws5sPBDFNtO86o3YVCRAj7FBWUITSplD4vyaCf2IY4ekfrDIYoXSG1wy7CTS2vkuRWGqw4&#10;LpTY0FNJ+dfu2yg4TLf5T7Z3y5fl4eJ1xZ9v6w95VGo86h8fQATqwzn8395oBdf3N/B3Jh4BOf8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TPsl8gAAADcAAAADwAAAAAA&#10;AAAAAAAAAAChAgAAZHJzL2Rvd25yZXYueG1sUEsFBgAAAAAEAAQA+QAAAJYDAAAAAA==&#10;" strokecolor="#d4d4d4" strokeweight="0"/>
                <v:rect id="Rectangle 396" o:spid="_x0000_s1419" style="position:absolute;left:57626;top:64668;width:6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yIF8MA&#10;AADcAAAADwAAAGRycy9kb3ducmV2LnhtbESP0WoCMRRE34X+Q7iCL6JZFRddjVKkhfpmbT/gsrlu&#10;Vjc3S5Lqtl9vBKGPw8ycYdbbzjbiSj7UjhVMxhkI4tLpmisF31/vowWIEJE1No5JwS8F2G5eemss&#10;tLvxJ12PsRIJwqFABSbGtpAylIYshrFriZN3ct5iTNJXUnu8Jbht5DTLcmmx5rRgsKWdofJy/LEK&#10;5Pmga9m+5f58Gl700uzn+DdXatDvXlcgInXxP/xsf2gFs2UOjzPpCM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yIF8MAAADcAAAADwAAAAAAAAAAAAAAAACYAgAAZHJzL2Rv&#10;d25yZXYueG1sUEsFBgAAAAAEAAQA9QAAAIgDAAAAAA==&#10;" fillcolor="#d4d4d4" stroked="f"/>
                <v:line id="Line 397" o:spid="_x0000_s1420" style="position:absolute;visibility:visible;mso-wrap-style:square" from="57626,66243" to="57632,66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3Xe8kAAADcAAAADwAAAGRycy9kb3ducmV2LnhtbESP3UrDQBSE7wt9h+UUeiN2UwV/YrfF&#10;2iotCJJa6e0xe5oEs2fD7pqkPr0rCL0cZuYbZrboTS1acr6yrGA6SUAQ51ZXXCjYvz9f3oHwAVlj&#10;bZkUnMjDYj4czDDVtuOM2l0oRISwT1FBGUKTSunzkgz6iW2Io3e0zmCI0hVSO+wi3NTyKklupMGK&#10;40KJDT2VlH/tvo2Cw3Sb/2R7t3xZHi5eV/z5tv6QR6XGo/7xAUSgPpzD/+2NVnB9fwt/Z+IRkPN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6t13vJAAAA3AAAAA8AAAAA&#10;AAAAAAAAAAAAoQIAAGRycy9kb3ducmV2LnhtbFBLBQYAAAAABAAEAPkAAACXAwAAAAA=&#10;" strokecolor="#d4d4d4" strokeweight="0"/>
                <v:rect id="Rectangle 398" o:spid="_x0000_s1421" style="position:absolute;left:57626;top:66243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+5/sAA&#10;AADcAAAADwAAAGRycy9kb3ducmV2LnhtbERPzYrCMBC+C/sOYRa8iKYqinaNssgKelN3H2Boxqba&#10;TEqS1erTm4Pg8eP7X6xaW4sr+VA5VjAcZCCIC6crLhX8/W76MxAhImusHZOCOwVYLT86C8y1u/GB&#10;rsdYihTCIUcFJsYmlzIUhiyGgWuIE3dy3mJM0JdSe7ylcFvLUZZNpcWKU4PBhtaGisvx3yqQ572u&#10;ZPMz9edT76LnZjfBx0Sp7mf7/QUiUhvf4pd7qxWM52ltOpOO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9+5/sAAAADcAAAADwAAAAAAAAAAAAAAAACYAgAAZHJzL2Rvd25y&#10;ZXYueG1sUEsFBgAAAAAEAAQA9QAAAIUDAAAAAA==&#10;" fillcolor="#d4d4d4" stroked="f"/>
                <v:line id="Line 399" o:spid="_x0000_s1422" style="position:absolute;visibility:visible;mso-wrap-style:square" from="57626,67887" to="57632,67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7mkscAAADcAAAADwAAAGRycy9kb3ducmV2LnhtbESPW2sCMRSE34X+h3AKvohmtVB0axRv&#10;LS0UxBu+nm6Ou4ubkyWJuu2vbwoFH4eZ+YYZTxtTiSs5X1pW0O8lIIgzq0vOFex3r90hCB+QNVaW&#10;ScE3eZhOHlpjTLW98Yau25CLCGGfooIihDqV0mcFGfQ9WxNH72SdwRCly6V2eItwU8lBkjxLgyXH&#10;hQJrWhSUnbcXo+DY/8h+Nns3f5sfO59L/lqvDvKkVPuxmb2ACNSEe/i//a4VPI1G8HcmHgE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fuaSxwAAANwAAAAPAAAAAAAA&#10;AAAAAAAAAKECAABkcnMvZG93bnJldi54bWxQSwUGAAAAAAQABAD5AAAAlQMAAAAA&#10;" strokecolor="#d4d4d4" strokeweight="0"/>
                <v:rect id="Rectangle 400" o:spid="_x0000_s1423" style="position:absolute;left:57626;top:67887;width:63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tGsAA&#10;AADcAAAADwAAAGRycy9kb3ducmV2LnhtbERPzYrCMBC+L/gOYQQvi6aKilajiCist13XBxiasak2&#10;k5JErfv05iDs8eP7X65bW4s7+VA5VjAcZCCIC6crLhWcfvf9GYgQkTXWjknBkwKsV52PJebaPfiH&#10;7sdYihTCIUcFJsYmlzIUhiyGgWuIE3d23mJM0JdSe3ykcFvLUZZNpcWKU4PBhraGiuvxZhXIy7eu&#10;ZLOb+sv586rn5jDBv4lSvW67WYCI1MZ/8dv9pRWMszQ/nUlH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ntGsAAAADcAAAADwAAAAAAAAAAAAAAAACYAgAAZHJzL2Rvd25y&#10;ZXYueG1sUEsFBgAAAAAEAAQA9QAAAIUDAAAAAA==&#10;" fillcolor="#d4d4d4" stroked="f"/>
                <v:line id="Line 401" o:spid="_x0000_s1424" style="position:absolute;visibility:visible;mso-wrap-style:square" from="0,69469" to="57626,69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iydscAAADcAAAADwAAAGRycy9kb3ducmV2LnhtbESP3WoCMRSE7wu+QzhCb4pmtxQpq1Fq&#10;1WKhUPzD29PNcXfp5mRJoq4+vSkIvRxm5htmNGlNLU7kfGVZQdpPQBDnVldcKNhuFr1XED4ga6wt&#10;k4ILeZiMOw8jzLQ984pO61CICGGfoYIyhCaT0uclGfR92xBH72CdwRClK6R2eI5wU8vnJBlIgxXH&#10;hRIbei8p/10fjYJ9+plfV1s3/Zjun75m/PM938mDUo/d9m0IIlAb/sP39lIreElS+DsTj4Ac3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qLJ2xwAAANwAAAAPAAAAAAAA&#10;AAAAAAAAAKECAABkcnMvZG93bnJldi54bWxQSwUGAAAAAAQABAD5AAAAlQMAAAAA&#10;" strokecolor="#d4d4d4" strokeweight="0"/>
                <v:rect id="Rectangle 402" o:spid="_x0000_s1425" style="position:absolute;top:69469;width:5768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fW9sQA&#10;AADcAAAADwAAAGRycy9kb3ducmV2LnhtbESPUWvCMBSF3wf7D+EOfBmaKiquaxQZCtvbVv0Bl+ba&#10;tDY3Jcm07tebwWCPh3POdzjFZrCduJAPjWMF00kGgrhyuuFawfGwH69AhIissXNMCm4UYLN+fCgw&#10;1+7KX3QpYy0ShEOOCkyMfS5lqAxZDBPXEyfv5LzFmKSvpfZ4TXDbyVmWLaXFhtOCwZ7eDFXn8tsq&#10;kO2nbmS/W/r29HzWL+ZjgT8LpUZPw/YVRKQh/of/2u9awTybwe+Zd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X1vbEAAAA3AAAAA8AAAAAAAAAAAAAAAAAmAIAAGRycy9k&#10;b3ducmV2LnhtbFBLBQYAAAAABAAEAPUAAACJAwAAAAA=&#10;" fillcolor="#d4d4d4" stroked="f"/>
                <w10:anchorlock/>
              </v:group>
            </w:pict>
          </mc:Fallback>
        </mc:AlternateContent>
      </w:r>
    </w:p>
    <w:p w14:paraId="7342C5F9" w14:textId="62D50C92" w:rsidR="001B7132" w:rsidRDefault="001B7132" w:rsidP="00880AB4">
      <w:pPr>
        <w:pStyle w:val="Geenafstand"/>
        <w:rPr>
          <w:rFonts w:ascii="Arial" w:hAnsi="Arial" w:cs="Arial"/>
          <w:b/>
          <w:color w:val="auto"/>
        </w:rPr>
      </w:pPr>
    </w:p>
    <w:p w14:paraId="2B3B0B2C" w14:textId="77777777" w:rsidR="001B7132" w:rsidRDefault="001B7132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76DD031E" w14:textId="5027D929" w:rsidR="001B7132" w:rsidRDefault="0045430A" w:rsidP="00880AB4">
      <w:pPr>
        <w:pStyle w:val="Geenafstand"/>
        <w:rPr>
          <w:rFonts w:ascii="Arial" w:hAnsi="Arial" w:cs="Arial"/>
          <w:b/>
          <w:color w:val="auto"/>
        </w:rPr>
      </w:pPr>
      <w:r w:rsidRPr="0045430A">
        <w:rPr>
          <w:noProof/>
          <w:lang w:eastAsia="nl-NL"/>
        </w:rPr>
        <w:lastRenderedPageBreak/>
        <w:drawing>
          <wp:inline distT="0" distB="0" distL="0" distR="0" wp14:anchorId="369475C3" wp14:editId="0CA38BD5">
            <wp:extent cx="5760720" cy="442722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DB304" w14:textId="77777777" w:rsidR="0045430A" w:rsidRDefault="0045430A" w:rsidP="00880AB4">
      <w:pPr>
        <w:pStyle w:val="Geenafstand"/>
        <w:rPr>
          <w:rFonts w:ascii="Arial" w:hAnsi="Arial" w:cs="Arial"/>
          <w:b/>
          <w:color w:val="auto"/>
        </w:rPr>
      </w:pPr>
    </w:p>
    <w:p w14:paraId="1395BDB3" w14:textId="2AD7BEB3" w:rsidR="001B7132" w:rsidRPr="002155EA" w:rsidRDefault="002E06E8" w:rsidP="00880AB4">
      <w:pPr>
        <w:pStyle w:val="Geenafstand"/>
        <w:rPr>
          <w:rFonts w:asciiTheme="minorHAnsi" w:hAnsiTheme="minorHAnsi" w:cstheme="minorHAnsi"/>
          <w:bCs/>
          <w:color w:val="auto"/>
          <w:sz w:val="22"/>
        </w:rPr>
      </w:pPr>
      <w:r>
        <w:rPr>
          <w:rFonts w:ascii="Arial" w:hAnsi="Arial" w:cs="Arial"/>
          <w:b/>
          <w:color w:val="auto"/>
        </w:rPr>
        <w:t>Functiegroepindeling</w:t>
      </w:r>
      <w:r w:rsidR="002155EA">
        <w:rPr>
          <w:rFonts w:ascii="Arial" w:hAnsi="Arial" w:cs="Arial"/>
          <w:b/>
          <w:color w:val="auto"/>
        </w:rPr>
        <w:t xml:space="preserve"> </w:t>
      </w:r>
      <w:r w:rsidR="002155EA" w:rsidRPr="002155EA">
        <w:rPr>
          <w:rFonts w:asciiTheme="minorHAnsi" w:hAnsiTheme="minorHAnsi" w:cstheme="minorHAnsi"/>
          <w:bCs/>
          <w:color w:val="auto"/>
          <w:sz w:val="22"/>
        </w:rPr>
        <w:t>(Behorend bij 41S01 t/m 41S04)</w:t>
      </w:r>
    </w:p>
    <w:p w14:paraId="3C2CB9D1" w14:textId="37DB209E" w:rsidR="002E06E8" w:rsidRDefault="00856100" w:rsidP="00880AB4">
      <w:pPr>
        <w:pStyle w:val="Geenafstand"/>
        <w:rPr>
          <w:rFonts w:ascii="Arial" w:hAnsi="Arial" w:cs="Arial"/>
          <w:b/>
          <w:color w:val="auto"/>
        </w:rPr>
      </w:pPr>
      <w:r w:rsidRPr="00856100">
        <w:rPr>
          <w:noProof/>
          <w:lang w:eastAsia="nl-NL"/>
        </w:rPr>
        <w:drawing>
          <wp:inline distT="0" distB="0" distL="0" distR="0" wp14:anchorId="0B97B7B4" wp14:editId="25F01F90">
            <wp:extent cx="3246120" cy="1774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08" cy="18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E1DE1" w14:textId="77777777" w:rsidR="002E06E8" w:rsidRDefault="002E06E8" w:rsidP="00880AB4">
      <w:pPr>
        <w:pStyle w:val="Geenafstand"/>
        <w:rPr>
          <w:rFonts w:ascii="Arial" w:hAnsi="Arial" w:cs="Arial"/>
          <w:b/>
          <w:color w:val="auto"/>
        </w:rPr>
      </w:pPr>
    </w:p>
    <w:p w14:paraId="46C27AEB" w14:textId="77777777" w:rsidR="003E3C71" w:rsidRPr="00880AB4" w:rsidRDefault="003E3C71" w:rsidP="00880AB4">
      <w:pPr>
        <w:pStyle w:val="Geenafstand"/>
        <w:rPr>
          <w:rFonts w:ascii="Arial" w:hAnsi="Arial" w:cs="Arial"/>
          <w:b/>
          <w:color w:val="auto"/>
        </w:rPr>
      </w:pPr>
      <w:r w:rsidRPr="00880AB4">
        <w:rPr>
          <w:rFonts w:ascii="Arial" w:hAnsi="Arial" w:cs="Arial"/>
          <w:b/>
          <w:color w:val="auto"/>
        </w:rPr>
        <w:t>Ondertekening aanbieder</w:t>
      </w:r>
    </w:p>
    <w:p w14:paraId="2DF26443" w14:textId="77777777" w:rsidR="003E3C71" w:rsidRPr="00880AB4" w:rsidRDefault="003E3C71" w:rsidP="003E3C7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="Arial"/>
          <w:color w:val="auto"/>
          <w:sz w:val="22"/>
          <w:szCs w:val="20"/>
        </w:rPr>
      </w:pPr>
      <w:r w:rsidRPr="00880AB4">
        <w:rPr>
          <w:rFonts w:asciiTheme="minorHAnsi" w:hAnsiTheme="minorHAnsi" w:cs="Arial"/>
          <w:color w:val="auto"/>
          <w:sz w:val="22"/>
          <w:szCs w:val="20"/>
        </w:rPr>
        <w:t>Aanbieder verklaart de aangekruiste producten op het productenblad te kunnen en willen leveren.</w:t>
      </w:r>
    </w:p>
    <w:p w14:paraId="46FD1E7A" w14:textId="77777777" w:rsidR="003E3C71" w:rsidRPr="00880AB4" w:rsidRDefault="003E3C71" w:rsidP="003E3C7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="Arial"/>
          <w:color w:val="auto"/>
          <w:sz w:val="22"/>
          <w:szCs w:val="20"/>
        </w:rPr>
      </w:pPr>
      <w:r w:rsidRPr="00880AB4">
        <w:rPr>
          <w:rFonts w:asciiTheme="minorHAnsi" w:hAnsiTheme="minorHAnsi" w:cs="Arial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5171" w:type="pct"/>
        <w:tblLook w:val="04A0" w:firstRow="1" w:lastRow="0" w:firstColumn="1" w:lastColumn="0" w:noHBand="0" w:noVBand="1"/>
      </w:tblPr>
      <w:tblGrid>
        <w:gridCol w:w="2519"/>
        <w:gridCol w:w="7087"/>
      </w:tblGrid>
      <w:tr w:rsidR="00880AB4" w:rsidRPr="00880AB4" w14:paraId="01EEDE6F" w14:textId="77777777" w:rsidTr="00880AB4">
        <w:tc>
          <w:tcPr>
            <w:tcW w:w="1311" w:type="pct"/>
          </w:tcPr>
          <w:p w14:paraId="77871ABD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  <w:r w:rsidRPr="00880AB4">
              <w:rPr>
                <w:rFonts w:asciiTheme="minorHAnsi" w:hAnsiTheme="minorHAnsi"/>
                <w:color w:val="auto"/>
                <w:sz w:val="22"/>
              </w:rPr>
              <w:t>Naam aanbieder</w:t>
            </w:r>
          </w:p>
          <w:p w14:paraId="1519BE7F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  <w:r w:rsidRPr="00880AB4">
              <w:rPr>
                <w:rFonts w:asciiTheme="minorHAnsi" w:hAnsiTheme="minorHAnsi"/>
                <w:color w:val="auto"/>
                <w:sz w:val="22"/>
              </w:rPr>
              <w:t>(KvK-naam)</w:t>
            </w:r>
          </w:p>
        </w:tc>
        <w:tc>
          <w:tcPr>
            <w:tcW w:w="3689" w:type="pct"/>
          </w:tcPr>
          <w:p w14:paraId="17ADCF1A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414D104C" w14:textId="77777777" w:rsidTr="00880AB4">
        <w:tc>
          <w:tcPr>
            <w:tcW w:w="1311" w:type="pct"/>
          </w:tcPr>
          <w:p w14:paraId="43D7EE76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Naam tekenbevoegde</w:t>
            </w:r>
          </w:p>
        </w:tc>
        <w:tc>
          <w:tcPr>
            <w:tcW w:w="3689" w:type="pct"/>
          </w:tcPr>
          <w:p w14:paraId="4DE4102B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18FA46B2" w14:textId="77777777" w:rsidTr="00880AB4">
        <w:tc>
          <w:tcPr>
            <w:tcW w:w="1311" w:type="pct"/>
          </w:tcPr>
          <w:p w14:paraId="447702CF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Datum</w:t>
            </w:r>
          </w:p>
        </w:tc>
        <w:tc>
          <w:tcPr>
            <w:tcW w:w="3689" w:type="pct"/>
          </w:tcPr>
          <w:p w14:paraId="24B398D1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36A8D9C2" w14:textId="77777777" w:rsidTr="00880AB4">
        <w:tc>
          <w:tcPr>
            <w:tcW w:w="1311" w:type="pct"/>
          </w:tcPr>
          <w:p w14:paraId="5476DA0D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Handtekening</w:t>
            </w:r>
          </w:p>
        </w:tc>
        <w:tc>
          <w:tcPr>
            <w:tcW w:w="3689" w:type="pct"/>
          </w:tcPr>
          <w:p w14:paraId="6E98182F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</w:p>
          <w:p w14:paraId="5BE4BFC1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</w:p>
          <w:p w14:paraId="719D328A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06B6CA9C" w14:textId="77777777" w:rsidR="003E3C71" w:rsidRPr="00880AB4" w:rsidRDefault="003E3C71" w:rsidP="000F6489">
      <w:pPr>
        <w:pStyle w:val="Geenafstand"/>
        <w:rPr>
          <w:rFonts w:ascii="Arial" w:hAnsi="Arial" w:cs="Arial"/>
          <w:color w:val="auto"/>
        </w:rPr>
      </w:pPr>
    </w:p>
    <w:sectPr w:rsidR="003E3C71" w:rsidRPr="00880AB4" w:rsidSect="00EC2C4B">
      <w:footerReference w:type="default" r:id="rId11"/>
      <w:headerReference w:type="first" r:id="rId12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B3C91" w14:textId="77777777" w:rsidR="00B824B1" w:rsidRDefault="00B824B1" w:rsidP="009D09AC">
      <w:r>
        <w:separator/>
      </w:r>
    </w:p>
  </w:endnote>
  <w:endnote w:type="continuationSeparator" w:id="0">
    <w:p w14:paraId="157E9275" w14:textId="77777777" w:rsidR="00B824B1" w:rsidRDefault="00B824B1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3175B38C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856FC5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856FC5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9AC6B" w14:textId="77777777" w:rsidR="00B824B1" w:rsidRDefault="00B824B1" w:rsidP="009D09AC">
      <w:r>
        <w:separator/>
      </w:r>
    </w:p>
  </w:footnote>
  <w:footnote w:type="continuationSeparator" w:id="0">
    <w:p w14:paraId="5746C492" w14:textId="77777777" w:rsidR="00B824B1" w:rsidRDefault="00B824B1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6CDAC359" w14:textId="77777777" w:rsidTr="002C648E">
      <w:tc>
        <w:tcPr>
          <w:tcW w:w="3119" w:type="dxa"/>
          <w:vAlign w:val="bottom"/>
        </w:tcPr>
        <w:p w14:paraId="42E1DA8E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D8A4736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153B5D43" wp14:editId="21758C4A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851A5B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54621"/>
    <w:multiLevelType w:val="hybridMultilevel"/>
    <w:tmpl w:val="127EDDC6"/>
    <w:lvl w:ilvl="0" w:tplc="E3AAABA2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4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13"/>
  </w:num>
  <w:num w:numId="7">
    <w:abstractNumId w:val="12"/>
  </w:num>
  <w:num w:numId="8">
    <w:abstractNumId w:val="17"/>
  </w:num>
  <w:num w:numId="9">
    <w:abstractNumId w:val="16"/>
  </w:num>
  <w:num w:numId="10">
    <w:abstractNumId w:val="7"/>
  </w:num>
  <w:num w:numId="11">
    <w:abstractNumId w:val="10"/>
  </w:num>
  <w:num w:numId="12">
    <w:abstractNumId w:val="22"/>
  </w:num>
  <w:num w:numId="13">
    <w:abstractNumId w:val="20"/>
  </w:num>
  <w:num w:numId="14">
    <w:abstractNumId w:val="26"/>
  </w:num>
  <w:num w:numId="15">
    <w:abstractNumId w:val="8"/>
  </w:num>
  <w:num w:numId="16">
    <w:abstractNumId w:val="24"/>
  </w:num>
  <w:num w:numId="17">
    <w:abstractNumId w:val="18"/>
  </w:num>
  <w:num w:numId="18">
    <w:abstractNumId w:val="3"/>
  </w:num>
  <w:num w:numId="19">
    <w:abstractNumId w:val="9"/>
  </w:num>
  <w:num w:numId="20">
    <w:abstractNumId w:val="11"/>
  </w:num>
  <w:num w:numId="21">
    <w:abstractNumId w:val="27"/>
  </w:num>
  <w:num w:numId="22">
    <w:abstractNumId w:val="2"/>
  </w:num>
  <w:num w:numId="23">
    <w:abstractNumId w:val="15"/>
  </w:num>
  <w:num w:numId="24">
    <w:abstractNumId w:val="19"/>
  </w:num>
  <w:num w:numId="25">
    <w:abstractNumId w:val="21"/>
  </w:num>
  <w:num w:numId="26">
    <w:abstractNumId w:val="25"/>
  </w:num>
  <w:num w:numId="27">
    <w:abstractNumId w:val="4"/>
  </w:num>
  <w:num w:numId="2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0A"/>
    <w:rsid w:val="00002E21"/>
    <w:rsid w:val="00010194"/>
    <w:rsid w:val="000219DA"/>
    <w:rsid w:val="000265CD"/>
    <w:rsid w:val="00056691"/>
    <w:rsid w:val="00081FAA"/>
    <w:rsid w:val="00093FD7"/>
    <w:rsid w:val="000A3EC5"/>
    <w:rsid w:val="000A46AA"/>
    <w:rsid w:val="000C19DD"/>
    <w:rsid w:val="000E0CEF"/>
    <w:rsid w:val="000F6489"/>
    <w:rsid w:val="0010626A"/>
    <w:rsid w:val="00116636"/>
    <w:rsid w:val="00142F08"/>
    <w:rsid w:val="00163CC7"/>
    <w:rsid w:val="00170389"/>
    <w:rsid w:val="0018477A"/>
    <w:rsid w:val="00197CB5"/>
    <w:rsid w:val="001B2989"/>
    <w:rsid w:val="001B7132"/>
    <w:rsid w:val="001C6586"/>
    <w:rsid w:val="001F52D0"/>
    <w:rsid w:val="002155EA"/>
    <w:rsid w:val="002215DA"/>
    <w:rsid w:val="00250B5E"/>
    <w:rsid w:val="00261B61"/>
    <w:rsid w:val="00264FBC"/>
    <w:rsid w:val="00266D5F"/>
    <w:rsid w:val="00273B02"/>
    <w:rsid w:val="00274780"/>
    <w:rsid w:val="002814D9"/>
    <w:rsid w:val="002C48B1"/>
    <w:rsid w:val="002C648E"/>
    <w:rsid w:val="002E06E8"/>
    <w:rsid w:val="003031DC"/>
    <w:rsid w:val="003043BE"/>
    <w:rsid w:val="00305C91"/>
    <w:rsid w:val="0032244E"/>
    <w:rsid w:val="00322A60"/>
    <w:rsid w:val="00324659"/>
    <w:rsid w:val="00330511"/>
    <w:rsid w:val="003413B3"/>
    <w:rsid w:val="003420DD"/>
    <w:rsid w:val="00350657"/>
    <w:rsid w:val="00362CCE"/>
    <w:rsid w:val="00363B16"/>
    <w:rsid w:val="00365F10"/>
    <w:rsid w:val="003824A7"/>
    <w:rsid w:val="00391C31"/>
    <w:rsid w:val="00393B23"/>
    <w:rsid w:val="003C0DA5"/>
    <w:rsid w:val="003E2E24"/>
    <w:rsid w:val="003E3C71"/>
    <w:rsid w:val="003E4538"/>
    <w:rsid w:val="003E72D0"/>
    <w:rsid w:val="003F612D"/>
    <w:rsid w:val="004010F5"/>
    <w:rsid w:val="00413EA2"/>
    <w:rsid w:val="004271EE"/>
    <w:rsid w:val="004324C0"/>
    <w:rsid w:val="00436793"/>
    <w:rsid w:val="004536A6"/>
    <w:rsid w:val="0045430A"/>
    <w:rsid w:val="00464C0F"/>
    <w:rsid w:val="0049402A"/>
    <w:rsid w:val="004C3CD0"/>
    <w:rsid w:val="004C7FA1"/>
    <w:rsid w:val="004E09A7"/>
    <w:rsid w:val="004E75AC"/>
    <w:rsid w:val="004F0BB3"/>
    <w:rsid w:val="004F5A30"/>
    <w:rsid w:val="00522DDC"/>
    <w:rsid w:val="005260EE"/>
    <w:rsid w:val="005360A3"/>
    <w:rsid w:val="005461E7"/>
    <w:rsid w:val="00567CC2"/>
    <w:rsid w:val="00577F75"/>
    <w:rsid w:val="00581611"/>
    <w:rsid w:val="00583034"/>
    <w:rsid w:val="0058494D"/>
    <w:rsid w:val="00584B03"/>
    <w:rsid w:val="00590144"/>
    <w:rsid w:val="005B7228"/>
    <w:rsid w:val="005C79D2"/>
    <w:rsid w:val="005D5374"/>
    <w:rsid w:val="005E3216"/>
    <w:rsid w:val="005F26B8"/>
    <w:rsid w:val="0060284C"/>
    <w:rsid w:val="00614149"/>
    <w:rsid w:val="006334B8"/>
    <w:rsid w:val="00653B16"/>
    <w:rsid w:val="00673311"/>
    <w:rsid w:val="00676EF0"/>
    <w:rsid w:val="00690B4A"/>
    <w:rsid w:val="006A34D0"/>
    <w:rsid w:val="006B06D0"/>
    <w:rsid w:val="006B2788"/>
    <w:rsid w:val="00702277"/>
    <w:rsid w:val="00727D3F"/>
    <w:rsid w:val="007314C7"/>
    <w:rsid w:val="00737787"/>
    <w:rsid w:val="00740CCA"/>
    <w:rsid w:val="007421BF"/>
    <w:rsid w:val="007658F0"/>
    <w:rsid w:val="00777B44"/>
    <w:rsid w:val="007976E7"/>
    <w:rsid w:val="007A40F4"/>
    <w:rsid w:val="007B7235"/>
    <w:rsid w:val="0080088C"/>
    <w:rsid w:val="0080697B"/>
    <w:rsid w:val="008224C3"/>
    <w:rsid w:val="00825BC1"/>
    <w:rsid w:val="00825FA0"/>
    <w:rsid w:val="00830244"/>
    <w:rsid w:val="008355F1"/>
    <w:rsid w:val="00841432"/>
    <w:rsid w:val="00845D36"/>
    <w:rsid w:val="00856100"/>
    <w:rsid w:val="00856FC5"/>
    <w:rsid w:val="00860D9D"/>
    <w:rsid w:val="00872AF0"/>
    <w:rsid w:val="00880AB4"/>
    <w:rsid w:val="008A6521"/>
    <w:rsid w:val="008B26A9"/>
    <w:rsid w:val="008C5085"/>
    <w:rsid w:val="008D3080"/>
    <w:rsid w:val="008E3186"/>
    <w:rsid w:val="008E7F55"/>
    <w:rsid w:val="0090289E"/>
    <w:rsid w:val="009152E0"/>
    <w:rsid w:val="00935074"/>
    <w:rsid w:val="00945CFF"/>
    <w:rsid w:val="00956641"/>
    <w:rsid w:val="00971D42"/>
    <w:rsid w:val="009914FA"/>
    <w:rsid w:val="00993AE8"/>
    <w:rsid w:val="009963C4"/>
    <w:rsid w:val="009B4581"/>
    <w:rsid w:val="009B7D0A"/>
    <w:rsid w:val="009C7002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B124ED"/>
    <w:rsid w:val="00B20634"/>
    <w:rsid w:val="00B4137D"/>
    <w:rsid w:val="00B474D9"/>
    <w:rsid w:val="00B474E7"/>
    <w:rsid w:val="00B6745A"/>
    <w:rsid w:val="00B6777F"/>
    <w:rsid w:val="00B824B1"/>
    <w:rsid w:val="00B970D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7358D"/>
    <w:rsid w:val="00C83D58"/>
    <w:rsid w:val="00CB5CE9"/>
    <w:rsid w:val="00CB75DF"/>
    <w:rsid w:val="00CC548F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95C20"/>
    <w:rsid w:val="00DA0DD2"/>
    <w:rsid w:val="00DA19EF"/>
    <w:rsid w:val="00DA630F"/>
    <w:rsid w:val="00DC3305"/>
    <w:rsid w:val="00DD1D84"/>
    <w:rsid w:val="00E04CCA"/>
    <w:rsid w:val="00EA54DB"/>
    <w:rsid w:val="00EB64F9"/>
    <w:rsid w:val="00EC2C4B"/>
    <w:rsid w:val="00EE469F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52DA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A6E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3E3C7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3E3C7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7B07A-8B5A-48A7-9CD6-3F36F066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0</TotalTime>
  <Pages>2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Postma, Carla</cp:lastModifiedBy>
  <cp:revision>2</cp:revision>
  <cp:lastPrinted>2020-10-29T14:04:00Z</cp:lastPrinted>
  <dcterms:created xsi:type="dcterms:W3CDTF">2021-08-12T11:08:00Z</dcterms:created>
  <dcterms:modified xsi:type="dcterms:W3CDTF">2021-08-12T11:08:00Z</dcterms:modified>
</cp:coreProperties>
</file>