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122" w:rsidRPr="00D939BE" w:rsidRDefault="00506122" w:rsidP="00506122">
      <w:pPr>
        <w:rPr>
          <w:b/>
          <w:sz w:val="24"/>
        </w:rPr>
      </w:pPr>
      <w:r>
        <w:rPr>
          <w:b/>
          <w:sz w:val="24"/>
        </w:rPr>
        <w:t>Bijlage 9 Uitwerking Kwaliteitscriteria</w:t>
      </w:r>
    </w:p>
    <w:p w:rsidR="00506122" w:rsidRDefault="00506122" w:rsidP="0034261D">
      <w:pPr>
        <w:rPr>
          <w:b/>
        </w:rPr>
      </w:pPr>
    </w:p>
    <w:p w:rsidR="00506122" w:rsidRDefault="00506122" w:rsidP="0034261D">
      <w:pPr>
        <w:rPr>
          <w:b/>
        </w:rPr>
      </w:pPr>
    </w:p>
    <w:p w:rsidR="00506122" w:rsidRPr="00506122" w:rsidRDefault="00506122" w:rsidP="00506122">
      <w:pPr>
        <w:pStyle w:val="Kop2"/>
        <w:numPr>
          <w:ilvl w:val="0"/>
          <w:numId w:val="34"/>
        </w:numPr>
      </w:pPr>
      <w:bookmarkStart w:id="0" w:name="_Toc66277316"/>
      <w:r w:rsidRPr="00506122">
        <w:t>Kwaliteitscriterium Tijdigheid</w:t>
      </w:r>
      <w:bookmarkEnd w:id="0"/>
    </w:p>
    <w:p w:rsidR="00506122" w:rsidRPr="00506122" w:rsidRDefault="00506122" w:rsidP="00506122">
      <w:pPr>
        <w:rPr>
          <w:rFonts w:ascii="Verdana" w:hAnsi="Verdana"/>
          <w:lang w:eastAsia="nl-NL"/>
        </w:rPr>
      </w:pPr>
      <w:r>
        <w:rPr>
          <w:rFonts w:ascii="Verdana" w:hAnsi="Verdana"/>
          <w:lang w:eastAsia="nl-NL"/>
        </w:rPr>
        <w:t>De onderliggende tekst mag het aantal van maximaal 3 pagina’s A4</w:t>
      </w:r>
      <w:r w:rsidRPr="00506122">
        <w:rPr>
          <w:rFonts w:ascii="Verdana" w:hAnsi="Verdana"/>
          <w:lang w:eastAsia="nl-NL"/>
        </w:rPr>
        <w:t xml:space="preserve"> met lettergrootte minimaal 9pt niet overschrijden.</w:t>
      </w:r>
    </w:p>
    <w:p w:rsidR="00506122" w:rsidRPr="00770526" w:rsidRDefault="00506122" w:rsidP="00506122">
      <w:pPr>
        <w:rPr>
          <w:rFonts w:ascii="Verdana" w:hAnsi="Verdana"/>
          <w:lang w:eastAsia="nl-NL"/>
        </w:rPr>
      </w:pPr>
    </w:p>
    <w:p w:rsidR="009D146D" w:rsidRDefault="009D146D" w:rsidP="009D146D">
      <w:bookmarkStart w:id="1" w:name="_Toc66277317"/>
      <w:r>
        <w:t>Resultaat: &lt;….&gt;;</w:t>
      </w:r>
    </w:p>
    <w:p w:rsidR="009D146D" w:rsidRDefault="009D146D" w:rsidP="009D146D"/>
    <w:p w:rsidR="009D146D" w:rsidRDefault="009D146D" w:rsidP="009D146D">
      <w:r>
        <w:t>Maatregelen: &lt;….&gt;;</w:t>
      </w:r>
    </w:p>
    <w:p w:rsidR="009D146D" w:rsidRDefault="009D146D" w:rsidP="009D146D"/>
    <w:p w:rsidR="009D146D" w:rsidRDefault="009D146D" w:rsidP="009D146D">
      <w:r>
        <w:t>Verklaring en onderbouwing</w:t>
      </w:r>
      <w:r>
        <w:t xml:space="preserve">: </w:t>
      </w:r>
      <w:r>
        <w:t>&lt;….&gt;</w:t>
      </w:r>
    </w:p>
    <w:p w:rsidR="00506122" w:rsidRDefault="00506122">
      <w:r>
        <w:br w:type="page"/>
      </w:r>
    </w:p>
    <w:p w:rsidR="00506122" w:rsidRDefault="00506122" w:rsidP="00506122">
      <w:pPr>
        <w:pStyle w:val="Kop2"/>
        <w:ind w:left="720"/>
      </w:pPr>
    </w:p>
    <w:p w:rsidR="00506122" w:rsidRDefault="00506122" w:rsidP="0046148C">
      <w:pPr>
        <w:pStyle w:val="Kop2"/>
        <w:numPr>
          <w:ilvl w:val="0"/>
          <w:numId w:val="34"/>
        </w:numPr>
      </w:pPr>
      <w:r w:rsidRPr="00506122">
        <w:t xml:space="preserve">Kwaliteitscriterium </w:t>
      </w:r>
      <w:bookmarkEnd w:id="1"/>
      <w:r w:rsidR="0046148C" w:rsidRPr="0046148C">
        <w:t>procesbeschrijving en kwaliteitsborging</w:t>
      </w:r>
    </w:p>
    <w:p w:rsidR="008954AF" w:rsidRDefault="008954AF" w:rsidP="008954AF"/>
    <w:p w:rsidR="008954AF" w:rsidRPr="00506122" w:rsidRDefault="008954AF" w:rsidP="008954AF">
      <w:pPr>
        <w:rPr>
          <w:rFonts w:ascii="Verdana" w:hAnsi="Verdana"/>
          <w:lang w:eastAsia="nl-NL"/>
        </w:rPr>
      </w:pPr>
      <w:r>
        <w:rPr>
          <w:rFonts w:ascii="Verdana" w:hAnsi="Verdana"/>
          <w:lang w:eastAsia="nl-NL"/>
        </w:rPr>
        <w:t>De onderliggende tekst mag het aantal van maximaal 2 pagina’s A4</w:t>
      </w:r>
      <w:r w:rsidRPr="00506122">
        <w:rPr>
          <w:rFonts w:ascii="Verdana" w:hAnsi="Verdana"/>
          <w:lang w:eastAsia="nl-NL"/>
        </w:rPr>
        <w:t xml:space="preserve"> met lettergrootte minimaal 9pt niet overschrijden.</w:t>
      </w:r>
    </w:p>
    <w:p w:rsidR="008954AF" w:rsidRPr="00770526" w:rsidRDefault="008954AF" w:rsidP="008954AF">
      <w:pPr>
        <w:rPr>
          <w:rFonts w:ascii="Verdana" w:hAnsi="Verdana"/>
          <w:lang w:eastAsia="nl-NL"/>
        </w:rPr>
      </w:pPr>
    </w:p>
    <w:p w:rsidR="009D146D" w:rsidRDefault="009D146D" w:rsidP="009D146D">
      <w:r>
        <w:t>Resultaat: &lt;….&gt;;</w:t>
      </w:r>
    </w:p>
    <w:p w:rsidR="009D146D" w:rsidRDefault="009D146D" w:rsidP="009D146D"/>
    <w:p w:rsidR="009D146D" w:rsidRDefault="009D146D" w:rsidP="009D146D">
      <w:r>
        <w:t>Maatregelen: &lt;….&gt;;</w:t>
      </w:r>
    </w:p>
    <w:p w:rsidR="009D146D" w:rsidRDefault="009D146D" w:rsidP="009D146D"/>
    <w:p w:rsidR="009D146D" w:rsidRDefault="009D146D" w:rsidP="009D146D">
      <w:r>
        <w:t>Verklaring en onderbouwing</w:t>
      </w:r>
      <w:r>
        <w:t xml:space="preserve">: </w:t>
      </w:r>
      <w:r>
        <w:t>&lt;….&gt;</w:t>
      </w:r>
    </w:p>
    <w:p w:rsidR="008954AF" w:rsidRDefault="008954AF">
      <w:r>
        <w:br w:type="page"/>
      </w:r>
    </w:p>
    <w:p w:rsidR="008954AF" w:rsidRDefault="008954AF" w:rsidP="008954AF">
      <w:pPr>
        <w:rPr>
          <w:rFonts w:ascii="Verdana" w:eastAsiaTheme="majorEastAsia" w:hAnsi="Verdana" w:cstheme="majorBidi"/>
          <w:b/>
          <w:bCs/>
          <w:szCs w:val="26"/>
        </w:rPr>
      </w:pPr>
    </w:p>
    <w:p w:rsidR="008954AF" w:rsidRPr="008954AF" w:rsidRDefault="008954AF" w:rsidP="008954AF"/>
    <w:p w:rsidR="00506122" w:rsidRPr="008954AF" w:rsidRDefault="00506122" w:rsidP="008954AF">
      <w:pPr>
        <w:pStyle w:val="Kop2"/>
        <w:keepLines w:val="0"/>
        <w:numPr>
          <w:ilvl w:val="0"/>
          <w:numId w:val="34"/>
        </w:numPr>
        <w:tabs>
          <w:tab w:val="left" w:pos="540"/>
        </w:tabs>
        <w:spacing w:before="240" w:after="60"/>
      </w:pPr>
      <w:bookmarkStart w:id="2" w:name="_Toc66277318"/>
      <w:r w:rsidRPr="008954AF">
        <w:t>Kwaliteitscriterium Duurzaamheid</w:t>
      </w:r>
      <w:bookmarkEnd w:id="2"/>
    </w:p>
    <w:p w:rsidR="008954AF" w:rsidRDefault="008954AF" w:rsidP="00645401"/>
    <w:p w:rsidR="008954AF" w:rsidRPr="00506122" w:rsidRDefault="008954AF" w:rsidP="008954AF">
      <w:pPr>
        <w:rPr>
          <w:rFonts w:ascii="Verdana" w:hAnsi="Verdana"/>
          <w:lang w:eastAsia="nl-NL"/>
        </w:rPr>
      </w:pPr>
      <w:r>
        <w:rPr>
          <w:rFonts w:ascii="Verdana" w:hAnsi="Verdana"/>
          <w:lang w:eastAsia="nl-NL"/>
        </w:rPr>
        <w:t>De onderliggende tekst mag het aantal van maximaal 3 pagina’s A4</w:t>
      </w:r>
      <w:r w:rsidRPr="00506122">
        <w:rPr>
          <w:rFonts w:ascii="Verdana" w:hAnsi="Verdana"/>
          <w:lang w:eastAsia="nl-NL"/>
        </w:rPr>
        <w:t xml:space="preserve"> met lettergrootte minimaal 9pt niet overschrijden.</w:t>
      </w:r>
    </w:p>
    <w:p w:rsidR="008954AF" w:rsidRPr="00770526" w:rsidRDefault="008954AF" w:rsidP="008954AF">
      <w:pPr>
        <w:rPr>
          <w:rFonts w:ascii="Verdana" w:hAnsi="Verdana"/>
          <w:lang w:eastAsia="nl-NL"/>
        </w:rPr>
      </w:pPr>
      <w:bookmarkStart w:id="3" w:name="_GoBack"/>
      <w:bookmarkEnd w:id="3"/>
    </w:p>
    <w:p w:rsidR="009D146D" w:rsidRDefault="009D146D" w:rsidP="009D146D">
      <w:r>
        <w:t>Resultaat: &lt;….&gt;;</w:t>
      </w:r>
    </w:p>
    <w:p w:rsidR="009D146D" w:rsidRDefault="009D146D" w:rsidP="009D146D"/>
    <w:p w:rsidR="009D146D" w:rsidRDefault="009D146D" w:rsidP="009D146D">
      <w:r>
        <w:t>Maatregelen: &lt;….&gt;;</w:t>
      </w:r>
    </w:p>
    <w:p w:rsidR="009D146D" w:rsidRDefault="009D146D" w:rsidP="009D146D"/>
    <w:p w:rsidR="009D146D" w:rsidRDefault="009D146D" w:rsidP="009D146D">
      <w:r>
        <w:t>Verklaring en onderbouwing</w:t>
      </w:r>
      <w:r>
        <w:t xml:space="preserve">: </w:t>
      </w:r>
      <w:r>
        <w:t>&lt;….&gt;</w:t>
      </w:r>
    </w:p>
    <w:p w:rsidR="008954AF" w:rsidRDefault="008954AF" w:rsidP="008954AF"/>
    <w:p w:rsidR="008954AF" w:rsidRPr="008161A0" w:rsidRDefault="008954AF" w:rsidP="00645401"/>
    <w:sectPr w:rsidR="008954AF" w:rsidRPr="008161A0" w:rsidSect="000B3F9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1A0" w:rsidRDefault="008161A0" w:rsidP="0088501B">
      <w:r>
        <w:separator/>
      </w:r>
    </w:p>
  </w:endnote>
  <w:endnote w:type="continuationSeparator" w:id="0">
    <w:p w:rsidR="008161A0" w:rsidRDefault="008161A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127932"/>
      <w:docPartObj>
        <w:docPartGallery w:val="Page Numbers (Bottom of Page)"/>
        <w:docPartUnique/>
      </w:docPartObj>
    </w:sdtPr>
    <w:sdtEndPr/>
    <w:sdtContent>
      <w:p w:rsidR="00E456EE" w:rsidRDefault="003D03A0">
        <w:pPr>
          <w:pStyle w:val="Voet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03A0" w:rsidRPr="003D03A0" w:rsidRDefault="003D03A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D03A0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D03A0">
                                <w:rPr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3D03A0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D146D">
                                <w:rPr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3D03A0"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3D03A0" w:rsidRPr="003D03A0" w:rsidRDefault="003D03A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3D03A0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3D03A0">
                          <w:rPr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3D03A0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="009D146D">
                          <w:rPr>
                            <w:noProof/>
                            <w:sz w:val="16"/>
                            <w:szCs w:val="16"/>
                          </w:rPr>
                          <w:t>3</w:t>
                        </w:r>
                        <w:r w:rsidRPr="003D03A0"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1A0" w:rsidRDefault="008161A0" w:rsidP="0088501B">
      <w:r>
        <w:separator/>
      </w:r>
    </w:p>
  </w:footnote>
  <w:footnote w:type="continuationSeparator" w:id="0">
    <w:p w:rsidR="008161A0" w:rsidRDefault="008161A0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1B61036D"/>
    <w:multiLevelType w:val="multilevel"/>
    <w:tmpl w:val="79D67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4" w:hanging="2160"/>
      </w:pPr>
      <w:rPr>
        <w:rFonts w:hint="default"/>
      </w:rPr>
    </w:lvl>
  </w:abstractNum>
  <w:abstractNum w:abstractNumId="15" w15:restartNumberingAfterBreak="0">
    <w:nsid w:val="1E2F32C1"/>
    <w:multiLevelType w:val="hybridMultilevel"/>
    <w:tmpl w:val="8D903886"/>
    <w:lvl w:ilvl="0" w:tplc="6E30C6C8">
      <w:numFmt w:val="bullet"/>
      <w:lvlText w:val="-"/>
      <w:lvlJc w:val="left"/>
      <w:pPr>
        <w:ind w:left="814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A1618AA"/>
    <w:multiLevelType w:val="hybridMultilevel"/>
    <w:tmpl w:val="51D604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C1E2BDE"/>
    <w:multiLevelType w:val="hybridMultilevel"/>
    <w:tmpl w:val="61C0A1DC"/>
    <w:lvl w:ilvl="0" w:tplc="614275DC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51D8A"/>
    <w:multiLevelType w:val="hybridMultilevel"/>
    <w:tmpl w:val="D5687B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213FB"/>
    <w:multiLevelType w:val="hybridMultilevel"/>
    <w:tmpl w:val="EBF015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31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2"/>
  </w:num>
  <w:num w:numId="14">
    <w:abstractNumId w:val="3"/>
  </w:num>
  <w:num w:numId="15">
    <w:abstractNumId w:val="18"/>
  </w:num>
  <w:num w:numId="16">
    <w:abstractNumId w:val="25"/>
  </w:num>
  <w:num w:numId="17">
    <w:abstractNumId w:val="8"/>
  </w:num>
  <w:num w:numId="18">
    <w:abstractNumId w:val="21"/>
  </w:num>
  <w:num w:numId="19">
    <w:abstractNumId w:val="35"/>
  </w:num>
  <w:num w:numId="20">
    <w:abstractNumId w:val="12"/>
  </w:num>
  <w:num w:numId="21">
    <w:abstractNumId w:val="23"/>
  </w:num>
  <w:num w:numId="22">
    <w:abstractNumId w:val="27"/>
  </w:num>
  <w:num w:numId="23">
    <w:abstractNumId w:val="19"/>
  </w:num>
  <w:num w:numId="24">
    <w:abstractNumId w:val="29"/>
  </w:num>
  <w:num w:numId="25">
    <w:abstractNumId w:val="28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6"/>
  </w:num>
  <w:num w:numId="32">
    <w:abstractNumId w:val="14"/>
  </w:num>
  <w:num w:numId="33">
    <w:abstractNumId w:val="15"/>
  </w:num>
  <w:num w:numId="34">
    <w:abstractNumId w:val="33"/>
  </w:num>
  <w:num w:numId="35">
    <w:abstractNumId w:val="34"/>
  </w:num>
  <w:num w:numId="36">
    <w:abstractNumId w:val="24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A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4261D"/>
    <w:rsid w:val="0038549E"/>
    <w:rsid w:val="003C4BF2"/>
    <w:rsid w:val="003D03A0"/>
    <w:rsid w:val="003D51FB"/>
    <w:rsid w:val="003F5EB0"/>
    <w:rsid w:val="003F6EDB"/>
    <w:rsid w:val="0040142D"/>
    <w:rsid w:val="0040571B"/>
    <w:rsid w:val="00450447"/>
    <w:rsid w:val="0046148C"/>
    <w:rsid w:val="004B0EA1"/>
    <w:rsid w:val="004D766D"/>
    <w:rsid w:val="00506122"/>
    <w:rsid w:val="005A4FBE"/>
    <w:rsid w:val="005D2CF1"/>
    <w:rsid w:val="005E046F"/>
    <w:rsid w:val="006006F5"/>
    <w:rsid w:val="00645401"/>
    <w:rsid w:val="00650A9B"/>
    <w:rsid w:val="006D2E66"/>
    <w:rsid w:val="006F42D7"/>
    <w:rsid w:val="007435A7"/>
    <w:rsid w:val="007F4AEA"/>
    <w:rsid w:val="008161A0"/>
    <w:rsid w:val="0088386A"/>
    <w:rsid w:val="0088501B"/>
    <w:rsid w:val="008954AF"/>
    <w:rsid w:val="008D2753"/>
    <w:rsid w:val="008E3581"/>
    <w:rsid w:val="00905289"/>
    <w:rsid w:val="009C5CF5"/>
    <w:rsid w:val="009D146D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10332E"/>
  <w15:chartTrackingRefBased/>
  <w15:docId w15:val="{80354789-9419-4C02-BE45-38A05A50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161A0"/>
  </w:style>
  <w:style w:type="paragraph" w:styleId="Kop1">
    <w:name w:val="heading 1"/>
    <w:basedOn w:val="Standaard"/>
    <w:next w:val="Standaard"/>
    <w:link w:val="Kop1Char"/>
    <w:uiPriority w:val="9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50612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E57CB-EF4F-4F62-850A-055F166B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Mullem, Thijs van (CIV)</dc:creator>
  <cp:keywords/>
  <dc:description/>
  <cp:lastModifiedBy>Werf, Alfred van der (CIV)</cp:lastModifiedBy>
  <cp:revision>7</cp:revision>
  <dcterms:created xsi:type="dcterms:W3CDTF">2020-03-16T13:35:00Z</dcterms:created>
  <dcterms:modified xsi:type="dcterms:W3CDTF">2021-04-01T13:35:00Z</dcterms:modified>
</cp:coreProperties>
</file>