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7E5A60D1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1772DD">
        <w:rPr>
          <w:rFonts w:ascii="Arial" w:hAnsi="Arial" w:cs="Arial"/>
          <w:b/>
        </w:rPr>
        <w:t>K(arin) Bliekendaal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>: KennisCentrum Inkoop (KCI)</w:t>
      </w:r>
    </w:p>
    <w:p w14:paraId="772980C5" w14:textId="5773C0FE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FD55AE">
        <w:rPr>
          <w:rFonts w:ascii="Arial" w:hAnsi="Arial" w:cs="Arial"/>
          <w:b/>
        </w:rPr>
        <w:t>20</w:t>
      </w:r>
      <w:bookmarkStart w:id="0" w:name="_GoBack"/>
      <w:bookmarkEnd w:id="0"/>
      <w:r w:rsidR="00B40D9B">
        <w:rPr>
          <w:rFonts w:ascii="Arial" w:hAnsi="Arial" w:cs="Arial"/>
          <w:b/>
        </w:rPr>
        <w:t xml:space="preserve"> januari 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06C8D6C7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1557D4">
        <w:rPr>
          <w:rFonts w:ascii="Arial" w:hAnsi="Arial" w:cs="Arial"/>
          <w:b/>
        </w:rPr>
        <w:t xml:space="preserve">Nota van Inlichtingen versie </w:t>
      </w:r>
      <w:r w:rsidR="00FD55AE">
        <w:rPr>
          <w:rFonts w:ascii="Arial" w:hAnsi="Arial" w:cs="Arial"/>
          <w:b/>
        </w:rPr>
        <w:t>3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679E06BF" w14:textId="5B725850" w:rsidR="008C4292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Bijgaand publiceren wij de Nota van Inlichtingen versie </w:t>
      </w:r>
      <w:r w:rsidR="00FD55AE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DD7410">
        <w:rPr>
          <w:rFonts w:ascii="Arial" w:hAnsi="Arial" w:cs="Arial"/>
        </w:rPr>
        <w:t>“</w:t>
      </w:r>
      <w:r w:rsidR="00B40D9B">
        <w:rPr>
          <w:rFonts w:ascii="Arial" w:hAnsi="Arial" w:cs="Arial"/>
        </w:rPr>
        <w:t>Zaakgericht registreren</w:t>
      </w:r>
      <w:r w:rsidR="00DD7410">
        <w:rPr>
          <w:rFonts w:ascii="Arial" w:hAnsi="Arial" w:cs="Arial"/>
        </w:rPr>
        <w:t>”</w:t>
      </w:r>
      <w:r w:rsidR="00000F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 hierin opgenomen </w:t>
      </w:r>
      <w:r w:rsidR="002A072D">
        <w:rPr>
          <w:rFonts w:ascii="Arial" w:hAnsi="Arial" w:cs="Arial"/>
        </w:rPr>
        <w:t xml:space="preserve">de tot nu gestelde vragen en antwoorden. </w:t>
      </w:r>
      <w:r w:rsidR="00EB14B2">
        <w:rPr>
          <w:rFonts w:ascii="Arial" w:hAnsi="Arial" w:cs="Arial"/>
        </w:rPr>
        <w:t>Ook zijn de gestelde vragen en gegeven antwoorden tijdens de Informatiebijeenkomst hierin opgenomen.</w:t>
      </w:r>
    </w:p>
    <w:p w14:paraId="7FC2D06E" w14:textId="198D17B9" w:rsidR="00EB14B2" w:rsidRDefault="00B40D9B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Tevens is </w:t>
      </w:r>
      <w:r w:rsidR="00EB14B2">
        <w:rPr>
          <w:rFonts w:ascii="Arial" w:hAnsi="Arial" w:cs="Arial"/>
        </w:rPr>
        <w:t>de bijlage ‘</w:t>
      </w:r>
      <w:r w:rsidR="00FD55AE" w:rsidRPr="00FD55AE">
        <w:rPr>
          <w:rFonts w:ascii="Arial" w:hAnsi="Arial" w:cs="Arial"/>
        </w:rPr>
        <w:t xml:space="preserve">Metadata conversie’ </w:t>
      </w:r>
      <w:r w:rsidR="00EB14B2">
        <w:rPr>
          <w:rFonts w:ascii="Arial" w:hAnsi="Arial" w:cs="Arial"/>
        </w:rPr>
        <w:t>gepubliceerd.</w:t>
      </w:r>
    </w:p>
    <w:p w14:paraId="0D97D1D3" w14:textId="4B3180FF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Mocht een vraag niet of niet volledig zijn opgenomen dan verzoeken wij u ons dit per omgaande te melden.</w:t>
      </w:r>
    </w:p>
    <w:p w14:paraId="789C5400" w14:textId="269524F2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Deze Nota van Inlichtingen maakt onderdeel uit van de aanbestedingsstukken.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1345470C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K(arin) Bliekendaal</w:t>
      </w:r>
    </w:p>
    <w:p w14:paraId="25658E1D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Kenniscentrum Inkoop Gemeente Lelystad</w:t>
      </w:r>
    </w:p>
    <w:sectPr w:rsidR="001772DD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"/>
  </w:num>
  <w:num w:numId="5">
    <w:abstractNumId w:val="8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9"/>
  <w:hyphenationZone w:val="425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2F0D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872D2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14B2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6366C"/>
    <w:rsid w:val="00F7505C"/>
    <w:rsid w:val="00F97F33"/>
    <w:rsid w:val="00FA078B"/>
    <w:rsid w:val="00FA16F3"/>
    <w:rsid w:val="00FA507A"/>
    <w:rsid w:val="00FB767F"/>
    <w:rsid w:val="00FB7D75"/>
    <w:rsid w:val="00FD55AE"/>
    <w:rsid w:val="00FE1AAE"/>
    <w:rsid w:val="00FE2F61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AE1FA4-848C-44EF-A930-DD2D2579B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3</cp:revision>
  <cp:lastPrinted>2012-10-29T10:47:00Z</cp:lastPrinted>
  <dcterms:created xsi:type="dcterms:W3CDTF">2021-01-20T14:02:00Z</dcterms:created>
  <dcterms:modified xsi:type="dcterms:W3CDTF">2021-01-20T14:02:00Z</dcterms:modified>
</cp:coreProperties>
</file>