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0AC9A" w14:textId="5B85D64E" w:rsidR="00A66C7B" w:rsidRPr="00A66C7B" w:rsidRDefault="00A66C7B" w:rsidP="00A66C7B">
      <w:pPr>
        <w:pStyle w:val="Geenafstand"/>
        <w:rPr>
          <w:rFonts w:asciiTheme="majorHAnsi" w:hAnsiTheme="majorHAnsi" w:cstheme="minorHAnsi"/>
          <w:bCs/>
          <w:sz w:val="32"/>
          <w:szCs w:val="32"/>
        </w:rPr>
      </w:pPr>
      <w:r w:rsidRPr="00A66C7B">
        <w:rPr>
          <w:rFonts w:asciiTheme="majorHAnsi" w:hAnsiTheme="majorHAnsi" w:cstheme="minorHAnsi"/>
          <w:bCs/>
          <w:sz w:val="32"/>
          <w:szCs w:val="32"/>
        </w:rPr>
        <w:t xml:space="preserve">Bijlage 2 bij Inschrijvingsleidraad Wmo Begeleiding: </w:t>
      </w:r>
    </w:p>
    <w:p w14:paraId="192A7088" w14:textId="7828776F" w:rsidR="00A66C7B" w:rsidRPr="00A66C7B" w:rsidRDefault="00A66C7B" w:rsidP="00A66C7B">
      <w:pPr>
        <w:pStyle w:val="Geenafstand"/>
        <w:rPr>
          <w:rFonts w:asciiTheme="majorHAnsi" w:hAnsiTheme="majorHAnsi" w:cstheme="minorHAnsi"/>
          <w:bCs/>
          <w:sz w:val="32"/>
          <w:szCs w:val="32"/>
        </w:rPr>
      </w:pPr>
      <w:r w:rsidRPr="00A66C7B">
        <w:rPr>
          <w:rFonts w:asciiTheme="majorHAnsi" w:hAnsiTheme="majorHAnsi" w:cstheme="minorHAnsi"/>
          <w:bCs/>
          <w:sz w:val="32"/>
          <w:szCs w:val="32"/>
        </w:rPr>
        <w:t>Inschrijfformulier</w:t>
      </w:r>
    </w:p>
    <w:p w14:paraId="5C698844" w14:textId="77777777" w:rsidR="007219DE" w:rsidRPr="00EA62D9" w:rsidRDefault="007219DE" w:rsidP="006542E5">
      <w:pPr>
        <w:pStyle w:val="Geenafstand"/>
        <w:rPr>
          <w:rFonts w:ascii="Arial" w:hAnsi="Arial" w:cs="Arial"/>
          <w:sz w:val="16"/>
          <w:szCs w:val="16"/>
        </w:rPr>
      </w:pPr>
    </w:p>
    <w:p w14:paraId="297FDFAC" w14:textId="5C665220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Naam organisatie: </w:t>
      </w:r>
    </w:p>
    <w:p w14:paraId="29B48DF8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0EB73DAF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KvK-nummer: </w:t>
      </w:r>
    </w:p>
    <w:p w14:paraId="26C62D34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1BC0FA6F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Adres: </w:t>
      </w:r>
    </w:p>
    <w:p w14:paraId="5554464B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1D19A083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Postcode en Plaats: </w:t>
      </w:r>
    </w:p>
    <w:p w14:paraId="7B2F7F54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6834AD21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 (algemeen):</w:t>
      </w:r>
    </w:p>
    <w:p w14:paraId="47E2AF51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5E6C9895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Telefoon (algemeen): </w:t>
      </w:r>
    </w:p>
    <w:p w14:paraId="07266406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66D7F020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AGB-code: </w:t>
      </w:r>
    </w:p>
    <w:p w14:paraId="0523F370" w14:textId="77777777" w:rsidR="006542E5" w:rsidRPr="00A66C7B" w:rsidRDefault="006542E5" w:rsidP="006542E5">
      <w:pPr>
        <w:pStyle w:val="Geenafstand"/>
        <w:rPr>
          <w:rFonts w:ascii="Arial" w:hAnsi="Arial" w:cs="Arial"/>
          <w:sz w:val="16"/>
          <w:szCs w:val="16"/>
        </w:rPr>
      </w:pPr>
    </w:p>
    <w:p w14:paraId="4F3ED42C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 w:rsidRPr="006542E5">
        <w:rPr>
          <w:rFonts w:ascii="Arial" w:hAnsi="Arial" w:cs="Arial"/>
          <w:sz w:val="22"/>
          <w:u w:val="single"/>
        </w:rPr>
        <w:t>Contactpersoon Inkoopprocedure</w:t>
      </w:r>
      <w:r>
        <w:rPr>
          <w:rFonts w:ascii="Arial" w:hAnsi="Arial" w:cs="Arial"/>
          <w:sz w:val="22"/>
        </w:rPr>
        <w:t>:</w:t>
      </w:r>
    </w:p>
    <w:p w14:paraId="385E7693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Naam:</w:t>
      </w:r>
    </w:p>
    <w:p w14:paraId="1AF7B009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2B28F973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Functie:</w:t>
      </w:r>
    </w:p>
    <w:p w14:paraId="5DF682BF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5502CEA6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E-mail:</w:t>
      </w:r>
    </w:p>
    <w:p w14:paraId="67BE9A68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p w14:paraId="16367B66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Telefoon: </w:t>
      </w:r>
    </w:p>
    <w:p w14:paraId="4328B5F2" w14:textId="77777777" w:rsidR="006542E5" w:rsidRPr="00EA62D9" w:rsidRDefault="006542E5" w:rsidP="006542E5">
      <w:pPr>
        <w:pStyle w:val="Geenafstand"/>
        <w:rPr>
          <w:rFonts w:ascii="Arial" w:hAnsi="Arial" w:cs="Arial"/>
          <w:sz w:val="16"/>
          <w:szCs w:val="16"/>
        </w:rPr>
      </w:pPr>
    </w:p>
    <w:p w14:paraId="0BD8E01B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Leveren van producten en diensten in gemeente: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186"/>
        <w:gridCol w:w="1340"/>
      </w:tblGrid>
      <w:tr w:rsidR="006542E5" w14:paraId="5FE10105" w14:textId="77777777" w:rsidTr="00591129">
        <w:trPr>
          <w:trHeight w:val="333"/>
        </w:trPr>
        <w:tc>
          <w:tcPr>
            <w:tcW w:w="7186" w:type="dxa"/>
          </w:tcPr>
          <w:p w14:paraId="1A1A2176" w14:textId="77777777" w:rsidR="006542E5" w:rsidRPr="006542E5" w:rsidRDefault="006542E5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Gemeente</w:t>
            </w:r>
          </w:p>
        </w:tc>
        <w:tc>
          <w:tcPr>
            <w:tcW w:w="1340" w:type="dxa"/>
          </w:tcPr>
          <w:p w14:paraId="77826170" w14:textId="77777777" w:rsidR="006542E5" w:rsidRPr="006542E5" w:rsidRDefault="006542E5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Ja / Nee</w:t>
            </w:r>
          </w:p>
        </w:tc>
      </w:tr>
      <w:tr w:rsidR="006542E5" w14:paraId="1344EFA8" w14:textId="77777777" w:rsidTr="00591129">
        <w:trPr>
          <w:trHeight w:val="333"/>
        </w:trPr>
        <w:tc>
          <w:tcPr>
            <w:tcW w:w="7186" w:type="dxa"/>
          </w:tcPr>
          <w:p w14:paraId="55F0F60E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 Bilt</w:t>
            </w:r>
          </w:p>
        </w:tc>
        <w:tc>
          <w:tcPr>
            <w:tcW w:w="1340" w:type="dxa"/>
          </w:tcPr>
          <w:p w14:paraId="181C5DBE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6D919748" w14:textId="77777777" w:rsidTr="00591129">
        <w:trPr>
          <w:trHeight w:val="333"/>
        </w:trPr>
        <w:tc>
          <w:tcPr>
            <w:tcW w:w="7186" w:type="dxa"/>
          </w:tcPr>
          <w:p w14:paraId="56AACB42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Bunnik</w:t>
            </w:r>
          </w:p>
        </w:tc>
        <w:tc>
          <w:tcPr>
            <w:tcW w:w="1340" w:type="dxa"/>
          </w:tcPr>
          <w:p w14:paraId="71448AE6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7CC42959" w14:textId="77777777" w:rsidTr="00591129">
        <w:trPr>
          <w:trHeight w:val="333"/>
        </w:trPr>
        <w:tc>
          <w:tcPr>
            <w:tcW w:w="7186" w:type="dxa"/>
          </w:tcPr>
          <w:p w14:paraId="05659D92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Utrechtse Heuvelrug</w:t>
            </w:r>
          </w:p>
        </w:tc>
        <w:tc>
          <w:tcPr>
            <w:tcW w:w="1340" w:type="dxa"/>
          </w:tcPr>
          <w:p w14:paraId="265A999F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5F862425" w14:textId="77777777" w:rsidTr="00591129">
        <w:trPr>
          <w:trHeight w:val="333"/>
        </w:trPr>
        <w:tc>
          <w:tcPr>
            <w:tcW w:w="7186" w:type="dxa"/>
          </w:tcPr>
          <w:p w14:paraId="0C732B34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Wijk bij Duurstede</w:t>
            </w:r>
          </w:p>
        </w:tc>
        <w:tc>
          <w:tcPr>
            <w:tcW w:w="1340" w:type="dxa"/>
          </w:tcPr>
          <w:p w14:paraId="394D24B6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236C8C9B" w14:textId="77777777" w:rsidTr="00591129">
        <w:trPr>
          <w:trHeight w:val="333"/>
        </w:trPr>
        <w:tc>
          <w:tcPr>
            <w:tcW w:w="7186" w:type="dxa"/>
          </w:tcPr>
          <w:p w14:paraId="38258AF7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Zeist</w:t>
            </w:r>
          </w:p>
        </w:tc>
        <w:tc>
          <w:tcPr>
            <w:tcW w:w="1340" w:type="dxa"/>
          </w:tcPr>
          <w:p w14:paraId="1350F24F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</w:tbl>
    <w:p w14:paraId="165AC9DD" w14:textId="77777777" w:rsidR="006542E5" w:rsidRPr="00EA62D9" w:rsidRDefault="006542E5" w:rsidP="006542E5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33FED590" w14:textId="77777777" w:rsidR="006542E5" w:rsidRPr="006542E5" w:rsidRDefault="006542E5" w:rsidP="006542E5">
      <w:pPr>
        <w:spacing w:line="240" w:lineRule="auto"/>
        <w:rPr>
          <w:rFonts w:ascii="Arial" w:hAnsi="Arial" w:cs="Arial"/>
          <w:b/>
          <w:sz w:val="22"/>
        </w:rPr>
      </w:pPr>
      <w:r w:rsidRPr="006542E5">
        <w:rPr>
          <w:rFonts w:ascii="Arial" w:hAnsi="Arial" w:cs="Arial"/>
          <w:b/>
          <w:sz w:val="22"/>
        </w:rPr>
        <w:t>Ondertekening</w:t>
      </w:r>
      <w:r>
        <w:rPr>
          <w:rFonts w:ascii="Arial" w:hAnsi="Arial" w:cs="Arial"/>
          <w:b/>
          <w:sz w:val="22"/>
        </w:rPr>
        <w:t>:</w:t>
      </w:r>
      <w:r w:rsidRPr="006542E5">
        <w:rPr>
          <w:rFonts w:ascii="Arial" w:hAnsi="Arial" w:cs="Arial"/>
          <w:b/>
          <w:sz w:val="22"/>
        </w:rPr>
        <w:t xml:space="preserve"> </w:t>
      </w:r>
    </w:p>
    <w:tbl>
      <w:tblPr>
        <w:tblStyle w:val="Tabelraster"/>
        <w:tblW w:w="4729" w:type="pct"/>
        <w:tblLook w:val="04A0" w:firstRow="1" w:lastRow="0" w:firstColumn="1" w:lastColumn="0" w:noHBand="0" w:noVBand="1"/>
      </w:tblPr>
      <w:tblGrid>
        <w:gridCol w:w="2513"/>
        <w:gridCol w:w="6058"/>
      </w:tblGrid>
      <w:tr w:rsidR="006542E5" w:rsidRPr="00231957" w14:paraId="14376ED2" w14:textId="77777777" w:rsidTr="00A66C7B">
        <w:trPr>
          <w:trHeight w:val="605"/>
        </w:trPr>
        <w:tc>
          <w:tcPr>
            <w:tcW w:w="1466" w:type="pct"/>
          </w:tcPr>
          <w:p w14:paraId="738F84BA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aanbieder</w:t>
            </w:r>
          </w:p>
          <w:p w14:paraId="63E3C22A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(KvK-naam)</w:t>
            </w:r>
          </w:p>
        </w:tc>
        <w:tc>
          <w:tcPr>
            <w:tcW w:w="3534" w:type="pct"/>
          </w:tcPr>
          <w:p w14:paraId="339CA2FF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1B25CD08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0B96E9B9" w14:textId="77777777" w:rsidTr="00A66C7B">
        <w:trPr>
          <w:trHeight w:val="618"/>
        </w:trPr>
        <w:tc>
          <w:tcPr>
            <w:tcW w:w="1466" w:type="pct"/>
          </w:tcPr>
          <w:p w14:paraId="2DA329A2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tekenbevoegde</w:t>
            </w:r>
          </w:p>
        </w:tc>
        <w:tc>
          <w:tcPr>
            <w:tcW w:w="3534" w:type="pct"/>
          </w:tcPr>
          <w:p w14:paraId="6781004B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5AF53248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6287649A" w14:textId="77777777" w:rsidTr="00A66C7B">
        <w:trPr>
          <w:trHeight w:val="302"/>
        </w:trPr>
        <w:tc>
          <w:tcPr>
            <w:tcW w:w="1466" w:type="pct"/>
          </w:tcPr>
          <w:p w14:paraId="37911175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Datum</w:t>
            </w:r>
          </w:p>
        </w:tc>
        <w:tc>
          <w:tcPr>
            <w:tcW w:w="3534" w:type="pct"/>
          </w:tcPr>
          <w:p w14:paraId="535798A2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2A9C9B25" w14:textId="77777777" w:rsidTr="00A66C7B">
        <w:trPr>
          <w:trHeight w:val="605"/>
        </w:trPr>
        <w:tc>
          <w:tcPr>
            <w:tcW w:w="1466" w:type="pct"/>
          </w:tcPr>
          <w:p w14:paraId="7F2B5B68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Handtekening</w:t>
            </w:r>
          </w:p>
          <w:p w14:paraId="3D5EA176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34" w:type="pct"/>
          </w:tcPr>
          <w:p w14:paraId="72650F4B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2A08B1E0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</w:tbl>
    <w:p w14:paraId="54F899D4" w14:textId="77777777" w:rsidR="0090289E" w:rsidRPr="00A905F8" w:rsidRDefault="0090289E" w:rsidP="006B06D0"/>
    <w:sectPr w:rsidR="0090289E" w:rsidRPr="00A905F8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9A8F2" w14:textId="77777777" w:rsidR="00DF5DE9" w:rsidRDefault="00DF5DE9" w:rsidP="009D09AC">
      <w:r>
        <w:separator/>
      </w:r>
    </w:p>
  </w:endnote>
  <w:endnote w:type="continuationSeparator" w:id="0">
    <w:p w14:paraId="1E41002C" w14:textId="77777777" w:rsidR="00DF5DE9" w:rsidRDefault="00DF5DE9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619C2803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4972E2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4972E2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69018" w14:textId="77777777" w:rsidR="00DF5DE9" w:rsidRDefault="00DF5DE9" w:rsidP="009D09AC">
      <w:r>
        <w:separator/>
      </w:r>
    </w:p>
  </w:footnote>
  <w:footnote w:type="continuationSeparator" w:id="0">
    <w:p w14:paraId="05E52D8F" w14:textId="77777777" w:rsidR="00DF5DE9" w:rsidRDefault="00DF5DE9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12462FCF" w14:textId="77777777" w:rsidTr="002C648E">
      <w:tc>
        <w:tcPr>
          <w:tcW w:w="3119" w:type="dxa"/>
          <w:vAlign w:val="bottom"/>
        </w:tcPr>
        <w:p w14:paraId="2E1458C3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5D9E0582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0537978D" wp14:editId="40BDA895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A4DB09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2"/>
  </w:num>
  <w:num w:numId="8">
    <w:abstractNumId w:val="16"/>
  </w:num>
  <w:num w:numId="9">
    <w:abstractNumId w:val="15"/>
  </w:num>
  <w:num w:numId="10">
    <w:abstractNumId w:val="7"/>
  </w:num>
  <w:num w:numId="11">
    <w:abstractNumId w:val="10"/>
  </w:num>
  <w:num w:numId="12">
    <w:abstractNumId w:val="21"/>
  </w:num>
  <w:num w:numId="13">
    <w:abstractNumId w:val="19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3"/>
  </w:num>
  <w:num w:numId="19">
    <w:abstractNumId w:val="9"/>
  </w:num>
  <w:num w:numId="20">
    <w:abstractNumId w:val="11"/>
  </w:num>
  <w:num w:numId="21">
    <w:abstractNumId w:val="26"/>
  </w:num>
  <w:num w:numId="22">
    <w:abstractNumId w:val="2"/>
  </w:num>
  <w:num w:numId="23">
    <w:abstractNumId w:val="14"/>
  </w:num>
  <w:num w:numId="24">
    <w:abstractNumId w:val="18"/>
  </w:num>
  <w:num w:numId="25">
    <w:abstractNumId w:val="20"/>
  </w:num>
  <w:num w:numId="26">
    <w:abstractNumId w:val="24"/>
  </w:num>
  <w:num w:numId="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A4D57"/>
    <w:rsid w:val="001B2989"/>
    <w:rsid w:val="001C6586"/>
    <w:rsid w:val="001E1E99"/>
    <w:rsid w:val="002215DA"/>
    <w:rsid w:val="00250B5E"/>
    <w:rsid w:val="00256F36"/>
    <w:rsid w:val="00264FBC"/>
    <w:rsid w:val="00273B02"/>
    <w:rsid w:val="002814D9"/>
    <w:rsid w:val="00294560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64C0F"/>
    <w:rsid w:val="0049402A"/>
    <w:rsid w:val="004972E2"/>
    <w:rsid w:val="004C3CD0"/>
    <w:rsid w:val="004C7FA1"/>
    <w:rsid w:val="004E09A7"/>
    <w:rsid w:val="004E75AC"/>
    <w:rsid w:val="004F0BB3"/>
    <w:rsid w:val="004F5A30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91129"/>
    <w:rsid w:val="005C79D2"/>
    <w:rsid w:val="005D5374"/>
    <w:rsid w:val="005F26B8"/>
    <w:rsid w:val="0060284C"/>
    <w:rsid w:val="00614149"/>
    <w:rsid w:val="006334B8"/>
    <w:rsid w:val="006542E5"/>
    <w:rsid w:val="00673311"/>
    <w:rsid w:val="00676EF0"/>
    <w:rsid w:val="00690B4A"/>
    <w:rsid w:val="006A34D0"/>
    <w:rsid w:val="006B06D0"/>
    <w:rsid w:val="006B2788"/>
    <w:rsid w:val="00702277"/>
    <w:rsid w:val="007219DE"/>
    <w:rsid w:val="00727D3F"/>
    <w:rsid w:val="007314C7"/>
    <w:rsid w:val="00737787"/>
    <w:rsid w:val="007421BF"/>
    <w:rsid w:val="007658F0"/>
    <w:rsid w:val="00777B44"/>
    <w:rsid w:val="007976E7"/>
    <w:rsid w:val="007A40F4"/>
    <w:rsid w:val="007B7235"/>
    <w:rsid w:val="007E3261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2BE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66C7B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73FEC"/>
    <w:rsid w:val="00B970DD"/>
    <w:rsid w:val="00BA0AC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DF5DE9"/>
    <w:rsid w:val="00E04CCA"/>
    <w:rsid w:val="00EA54DB"/>
    <w:rsid w:val="00EA62D9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65BCD"/>
  <w15:docId w15:val="{1C9916D1-33CA-4AAB-ADB3-24D47B8A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980F-7641-476F-BF28-F64A6566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Hugo Mulder</cp:lastModifiedBy>
  <cp:revision>2</cp:revision>
  <cp:lastPrinted>2020-09-24T11:45:00Z</cp:lastPrinted>
  <dcterms:created xsi:type="dcterms:W3CDTF">2020-10-13T07:44:00Z</dcterms:created>
  <dcterms:modified xsi:type="dcterms:W3CDTF">2020-10-13T07:44:00Z</dcterms:modified>
</cp:coreProperties>
</file>