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31156" w14:textId="77777777" w:rsidR="00EF187C" w:rsidRPr="00300406" w:rsidRDefault="00D5182C" w:rsidP="00EF187C">
      <w:pPr>
        <w:pStyle w:val="BijlageGenummerdKop"/>
        <w:numPr>
          <w:ilvl w:val="0"/>
          <w:numId w:val="0"/>
        </w:numPr>
        <w:rPr>
          <w:lang w:val="en-US"/>
        </w:rPr>
      </w:pPr>
      <w:bookmarkStart w:id="0" w:name="_Toc496111699"/>
      <w:bookmarkStart w:id="1" w:name="_Toc13126484"/>
      <w:bookmarkStart w:id="2" w:name="_Toc35960898"/>
      <w:bookmarkStart w:id="3" w:name="_GoBack"/>
      <w:bookmarkEnd w:id="3"/>
      <w:r>
        <w:t xml:space="preserve">Bijlage </w:t>
      </w:r>
      <w:r w:rsidR="00EF187C">
        <w:t>F</w:t>
      </w:r>
      <w:r w:rsidR="00A109BE">
        <w:t xml:space="preserve"> </w:t>
      </w:r>
      <w:bookmarkStart w:id="4" w:name="_Toc496111702"/>
      <w:bookmarkStart w:id="5" w:name="_Toc13126487"/>
      <w:bookmarkStart w:id="6" w:name="_Toc35960901"/>
      <w:bookmarkEnd w:id="0"/>
      <w:bookmarkEnd w:id="1"/>
      <w:bookmarkEnd w:id="2"/>
      <w:r w:rsidR="00EF187C" w:rsidRPr="00DD5F13">
        <w:t>Selectie</w:t>
      </w:r>
      <w:bookmarkEnd w:id="4"/>
      <w:bookmarkEnd w:id="5"/>
      <w:bookmarkEnd w:id="6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5"/>
        <w:gridCol w:w="2609"/>
        <w:gridCol w:w="1042"/>
      </w:tblGrid>
      <w:tr w:rsidR="00EF187C" w:rsidRPr="00300406" w14:paraId="3AD64290" w14:textId="77777777" w:rsidTr="00C67193">
        <w:trPr>
          <w:cantSplit/>
        </w:trPr>
        <w:tc>
          <w:tcPr>
            <w:tcW w:w="8236" w:type="dxa"/>
            <w:gridSpan w:val="3"/>
          </w:tcPr>
          <w:p w14:paraId="14CCD1F5" w14:textId="77777777" w:rsidR="00EF187C" w:rsidRPr="00CC6F41" w:rsidRDefault="00EF187C" w:rsidP="000F5CF4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szCs w:val="18"/>
              </w:rPr>
            </w:pPr>
            <w:r w:rsidRPr="00CC6F41">
              <w:rPr>
                <w:b/>
                <w:color w:val="FF0000"/>
              </w:rPr>
              <w:t xml:space="preserve"> </w:t>
            </w:r>
          </w:p>
          <w:p w14:paraId="109F62F2" w14:textId="585DA0FA" w:rsidR="00EF187C" w:rsidRPr="00166A81" w:rsidRDefault="00EF187C" w:rsidP="000F5CF4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szCs w:val="18"/>
              </w:rPr>
            </w:pPr>
            <w:r w:rsidRPr="00300406">
              <w:rPr>
                <w:bCs/>
                <w:szCs w:val="18"/>
              </w:rPr>
              <w:t>Zaaknummer</w:t>
            </w:r>
            <w:r w:rsidRPr="00300406">
              <w:rPr>
                <w:bCs/>
                <w:szCs w:val="18"/>
              </w:rPr>
              <w:tab/>
              <w:t xml:space="preserve">: </w:t>
            </w:r>
            <w:r>
              <w:rPr>
                <w:color w:val="000000"/>
              </w:rPr>
              <w:t>3115</w:t>
            </w:r>
            <w:r w:rsidR="004246DA">
              <w:rPr>
                <w:color w:val="000000"/>
              </w:rPr>
              <w:t>9370</w:t>
            </w:r>
          </w:p>
          <w:p w14:paraId="1A6054B9" w14:textId="4038835D" w:rsidR="00EF187C" w:rsidRPr="00300406" w:rsidRDefault="00EF187C" w:rsidP="000F5CF4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szCs w:val="18"/>
              </w:rPr>
            </w:pPr>
            <w:r w:rsidRPr="00FF4056">
              <w:rPr>
                <w:bCs/>
                <w:szCs w:val="18"/>
              </w:rPr>
              <w:t>Zaakomschrijving</w:t>
            </w:r>
            <w:r w:rsidRPr="00FF4056">
              <w:rPr>
                <w:bCs/>
                <w:szCs w:val="18"/>
              </w:rPr>
              <w:tab/>
              <w:t xml:space="preserve">: </w:t>
            </w:r>
            <w:r w:rsidR="004246DA" w:rsidRPr="004246DA">
              <w:rPr>
                <w:bCs/>
                <w:szCs w:val="18"/>
              </w:rPr>
              <w:t xml:space="preserve">inkoop van producten projectbeheersing multidisciplinair </w:t>
            </w:r>
            <w:r w:rsidR="004246DA">
              <w:rPr>
                <w:bCs/>
                <w:szCs w:val="18"/>
              </w:rPr>
              <w:tab/>
              <w:t xml:space="preserve">  </w:t>
            </w:r>
            <w:r w:rsidR="004246DA" w:rsidRPr="004246DA">
              <w:rPr>
                <w:bCs/>
                <w:szCs w:val="18"/>
              </w:rPr>
              <w:t>ten behoeve van Project InnovA58</w:t>
            </w:r>
            <w:r>
              <w:rPr>
                <w:bCs/>
                <w:szCs w:val="18"/>
              </w:rPr>
              <w:t>.</w:t>
            </w:r>
            <w:r w:rsidRPr="00300406">
              <w:rPr>
                <w:bCs/>
                <w:szCs w:val="18"/>
              </w:rPr>
              <w:t xml:space="preserve"> </w:t>
            </w:r>
          </w:p>
          <w:p w14:paraId="7C9EF806" w14:textId="77777777" w:rsidR="00EF187C" w:rsidRPr="00300406" w:rsidRDefault="00EF187C" w:rsidP="000F5CF4">
            <w:pPr>
              <w:tabs>
                <w:tab w:val="left" w:pos="0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szCs w:val="18"/>
              </w:rPr>
            </w:pPr>
            <w:r w:rsidRPr="00300406">
              <w:rPr>
                <w:szCs w:val="18"/>
              </w:rPr>
              <w:t>Scoretabel voor gegadigde</w:t>
            </w:r>
            <w:r w:rsidRPr="00300406">
              <w:rPr>
                <w:szCs w:val="18"/>
              </w:rPr>
              <w:tab/>
              <w:t>: …………………………………………………………………………………………………</w:t>
            </w:r>
          </w:p>
          <w:p w14:paraId="799DEE92" w14:textId="77777777" w:rsidR="00EF187C" w:rsidRPr="00300406" w:rsidRDefault="00EF187C" w:rsidP="000F5CF4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szCs w:val="18"/>
              </w:rPr>
            </w:pPr>
          </w:p>
        </w:tc>
      </w:tr>
      <w:tr w:rsidR="00EF187C" w:rsidRPr="00300406" w14:paraId="6D9FC8DE" w14:textId="77777777" w:rsidTr="00C67193">
        <w:trPr>
          <w:cantSplit/>
        </w:trPr>
        <w:tc>
          <w:tcPr>
            <w:tcW w:w="4585" w:type="dxa"/>
          </w:tcPr>
          <w:p w14:paraId="48C45AF7" w14:textId="77777777" w:rsidR="00EF187C" w:rsidRPr="00300406" w:rsidRDefault="00EF187C" w:rsidP="000F5CF4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</w:p>
          <w:p w14:paraId="2FE2889A" w14:textId="77777777" w:rsidR="00EF187C" w:rsidRPr="00300406" w:rsidRDefault="00EF187C" w:rsidP="000F5CF4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</w:rPr>
            </w:pPr>
            <w:r w:rsidRPr="00300406">
              <w:rPr>
                <w:b/>
              </w:rPr>
              <w:t>Selectiecriteria Referentieopdrachten</w:t>
            </w:r>
          </w:p>
          <w:p w14:paraId="209F51BE" w14:textId="77777777" w:rsidR="00EF187C" w:rsidRPr="00DD5F13" w:rsidRDefault="00EF187C" w:rsidP="000F5CF4">
            <w:pPr>
              <w:tabs>
                <w:tab w:val="left" w:pos="11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i/>
                <w:vanish/>
              </w:rPr>
            </w:pPr>
          </w:p>
        </w:tc>
        <w:tc>
          <w:tcPr>
            <w:tcW w:w="2609" w:type="dxa"/>
            <w:shd w:val="clear" w:color="auto" w:fill="auto"/>
          </w:tcPr>
          <w:p w14:paraId="053DB690" w14:textId="6D667FFB" w:rsidR="00EF187C" w:rsidRDefault="00A666A4" w:rsidP="000F5CF4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>
              <w:rPr>
                <w:szCs w:val="18"/>
              </w:rPr>
              <w:t>Scoring</w:t>
            </w:r>
            <w:r w:rsidR="00C67193">
              <w:rPr>
                <w:szCs w:val="18"/>
              </w:rPr>
              <w:t>smethodiek</w:t>
            </w:r>
          </w:p>
          <w:p w14:paraId="2D1C52C6" w14:textId="77777777" w:rsidR="00C67193" w:rsidRDefault="00C94BC3" w:rsidP="00F12E9B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b/>
                <w:szCs w:val="18"/>
              </w:rPr>
            </w:pPr>
            <w:r w:rsidRPr="00555F71">
              <w:rPr>
                <w:b/>
                <w:szCs w:val="18"/>
              </w:rPr>
              <w:t xml:space="preserve">(Maximaal aantal te behalen punten is: </w:t>
            </w:r>
            <w:r>
              <w:rPr>
                <w:b/>
                <w:szCs w:val="18"/>
              </w:rPr>
              <w:t>36</w:t>
            </w:r>
            <w:r w:rsidRPr="00555F71">
              <w:rPr>
                <w:b/>
                <w:szCs w:val="18"/>
              </w:rPr>
              <w:t xml:space="preserve"> punten)</w:t>
            </w:r>
          </w:p>
          <w:p w14:paraId="4060F698" w14:textId="564B983D" w:rsidR="00C94BC3" w:rsidRPr="00096707" w:rsidRDefault="00C94BC3" w:rsidP="00F12E9B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  <w:tc>
          <w:tcPr>
            <w:tcW w:w="1042" w:type="dxa"/>
            <w:shd w:val="clear" w:color="auto" w:fill="auto"/>
          </w:tcPr>
          <w:p w14:paraId="62E10593" w14:textId="77777777" w:rsidR="00EF187C" w:rsidRPr="00300406" w:rsidRDefault="00EF187C" w:rsidP="000F5CF4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 w:rsidRPr="00300406">
              <w:rPr>
                <w:szCs w:val="18"/>
              </w:rPr>
              <w:t>Behaalde score</w:t>
            </w:r>
          </w:p>
        </w:tc>
      </w:tr>
      <w:tr w:rsidR="00C94BC3" w:rsidRPr="00300406" w14:paraId="71A0E5DF" w14:textId="77777777" w:rsidTr="00C67193">
        <w:tc>
          <w:tcPr>
            <w:tcW w:w="4585" w:type="dxa"/>
          </w:tcPr>
          <w:p w14:paraId="0C42B546" w14:textId="1E4DBAA4" w:rsidR="00C94BC3" w:rsidRPr="00A87528" w:rsidRDefault="00C94BC3" w:rsidP="00C94BC3">
            <w:pPr>
              <w:tabs>
                <w:tab w:val="num" w:pos="1440"/>
                <w:tab w:val="left" w:pos="1620"/>
                <w:tab w:val="left" w:pos="2250"/>
              </w:tabs>
              <w:suppressAutoHyphens/>
            </w:pPr>
            <w:r>
              <w:t xml:space="preserve">d. </w:t>
            </w:r>
            <w:r w:rsidRPr="00C94BC3">
              <w:rPr>
                <w:szCs w:val="18"/>
              </w:rPr>
              <w:t xml:space="preserve">De </w:t>
            </w:r>
            <w:r>
              <w:rPr>
                <w:szCs w:val="18"/>
              </w:rPr>
              <w:t>ondernemer</w:t>
            </w:r>
            <w:r w:rsidRPr="00C94BC3">
              <w:rPr>
                <w:szCs w:val="18"/>
              </w:rPr>
              <w:t xml:space="preserve"> heeft in de periode van drie jaar voorafgaande aan de uiterste datum voor ontvangst van de verzoeken tot deelneming binnen één opdracht aantoo</w:t>
            </w:r>
            <w:r>
              <w:rPr>
                <w:szCs w:val="18"/>
              </w:rPr>
              <w:t xml:space="preserve">nbaar ervaring opgedaan met </w:t>
            </w:r>
            <w:r w:rsidRPr="00C94BC3">
              <w:rPr>
                <w:szCs w:val="18"/>
              </w:rPr>
              <w:t>Financieel management</w:t>
            </w:r>
            <w:r>
              <w:rPr>
                <w:szCs w:val="18"/>
              </w:rPr>
              <w:t>,</w:t>
            </w:r>
            <w:r w:rsidRPr="00C94BC3">
              <w:rPr>
                <w:szCs w:val="18"/>
              </w:rPr>
              <w:t xml:space="preserve"> met onderbouwen van bu</w:t>
            </w:r>
            <w:r>
              <w:rPr>
                <w:szCs w:val="18"/>
              </w:rPr>
              <w:t>dgetaanvragen van een minimale p</w:t>
            </w:r>
            <w:r w:rsidRPr="00C94BC3">
              <w:rPr>
                <w:szCs w:val="18"/>
              </w:rPr>
              <w:t>rojectomvang van 75 miljoen EURO.</w:t>
            </w:r>
          </w:p>
          <w:p w14:paraId="7630E3D1" w14:textId="77777777" w:rsidR="00C94BC3" w:rsidRPr="00A87528" w:rsidRDefault="00C94BC3" w:rsidP="00C94BC3">
            <w:pPr>
              <w:tabs>
                <w:tab w:val="left" w:pos="1620"/>
                <w:tab w:val="left" w:pos="2250"/>
              </w:tabs>
              <w:suppressAutoHyphens/>
              <w:ind w:left="720"/>
            </w:pPr>
          </w:p>
          <w:p w14:paraId="7081F308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Verdana"/>
                <w:szCs w:val="18"/>
              </w:rPr>
            </w:pPr>
            <w:r w:rsidRPr="00A87528">
              <w:rPr>
                <w:rFonts w:cs="Verdana"/>
                <w:szCs w:val="18"/>
              </w:rPr>
              <w:tab/>
              <w:t>De o</w:t>
            </w:r>
            <w:r>
              <w:rPr>
                <w:rFonts w:cs="Verdana"/>
                <w:szCs w:val="18"/>
              </w:rPr>
              <w:t>pdracht is op een vakkundige en</w:t>
            </w:r>
          </w:p>
          <w:p w14:paraId="63DA523E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Verdana"/>
                <w:szCs w:val="18"/>
              </w:rPr>
            </w:pPr>
            <w:r w:rsidRPr="00A87528">
              <w:rPr>
                <w:rFonts w:cs="Verdana"/>
                <w:szCs w:val="18"/>
              </w:rPr>
              <w:t>regelmatige wij</w:t>
            </w:r>
            <w:r>
              <w:rPr>
                <w:rFonts w:cs="Verdana"/>
                <w:szCs w:val="18"/>
              </w:rPr>
              <w:t>ze uitgevoerd en de opdracht is</w:t>
            </w:r>
          </w:p>
          <w:p w14:paraId="4106B5E8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Verdana"/>
                <w:szCs w:val="18"/>
              </w:rPr>
            </w:pPr>
            <w:r w:rsidRPr="00A87528">
              <w:rPr>
                <w:rFonts w:cs="Verdana"/>
                <w:szCs w:val="18"/>
              </w:rPr>
              <w:t>binnen de o</w:t>
            </w:r>
            <w:r>
              <w:rPr>
                <w:rFonts w:cs="Verdana"/>
                <w:szCs w:val="18"/>
              </w:rPr>
              <w:t>vereengekomen termijn (verleend</w:t>
            </w:r>
          </w:p>
          <w:p w14:paraId="6DC6C247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Fonts w:cs="Verdana"/>
                <w:szCs w:val="18"/>
              </w:rPr>
            </w:pPr>
            <w:r w:rsidRPr="00A87528">
              <w:rPr>
                <w:rFonts w:cs="Verdana"/>
                <w:szCs w:val="18"/>
              </w:rPr>
              <w:t xml:space="preserve">uitstel </w:t>
            </w:r>
            <w:r>
              <w:rPr>
                <w:rFonts w:cs="Verdana"/>
                <w:szCs w:val="18"/>
              </w:rPr>
              <w:t>van oplevering daarin begrepen)</w:t>
            </w:r>
          </w:p>
          <w:p w14:paraId="40690F03" w14:textId="12F9C16A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 w:rsidRPr="00A87528">
              <w:rPr>
                <w:rFonts w:cs="Verdana"/>
                <w:szCs w:val="18"/>
              </w:rPr>
              <w:t>opgeleverd.</w:t>
            </w:r>
          </w:p>
          <w:p w14:paraId="1DD0E5A4" w14:textId="5BE6CD91" w:rsidR="00C94BC3" w:rsidRPr="00300406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</w:pPr>
          </w:p>
        </w:tc>
        <w:tc>
          <w:tcPr>
            <w:tcW w:w="2609" w:type="dxa"/>
          </w:tcPr>
          <w:p w14:paraId="5267F4F9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Opdrachtgever waardeert onderstaande ervaring als volgt: </w:t>
            </w:r>
          </w:p>
          <w:p w14:paraId="792DC7ED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  </w:t>
            </w:r>
            <w:r>
              <w:rPr>
                <w:rFonts w:ascii="Verdana" w:hAnsi="Verdana"/>
                <w:sz w:val="18"/>
                <w:szCs w:val="18"/>
              </w:rPr>
              <w:t>Voldoet</w:t>
            </w:r>
          </w:p>
          <w:p w14:paraId="6C5BB646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--&gt; 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punten </w:t>
            </w:r>
          </w:p>
          <w:p w14:paraId="156C79EB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  </w:t>
            </w:r>
            <w:r>
              <w:rPr>
                <w:rFonts w:ascii="Verdana" w:hAnsi="Verdana"/>
                <w:sz w:val="18"/>
                <w:szCs w:val="18"/>
              </w:rPr>
              <w:t xml:space="preserve">Civieltechnisch Project 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--&gt;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punten </w:t>
            </w:r>
          </w:p>
          <w:p w14:paraId="7D8DE1CB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  Projectomvang 150 miljoen EURO</w:t>
            </w:r>
          </w:p>
          <w:p w14:paraId="471C1624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--&gt; 3 punten </w:t>
            </w:r>
          </w:p>
          <w:p w14:paraId="1B8A446A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226F481D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Meerdere opties zijn hierbij mogelijk.</w:t>
            </w:r>
          </w:p>
          <w:p w14:paraId="222E3D74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62F85877" w14:textId="1E7952E4" w:rsidR="00C94BC3" w:rsidRPr="009A716A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U kunt maximaal </w:t>
            </w: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  <w:r w:rsidRPr="006F73D3">
              <w:rPr>
                <w:rFonts w:ascii="Verdana" w:hAnsi="Verdana"/>
                <w:b/>
                <w:sz w:val="18"/>
                <w:szCs w:val="18"/>
              </w:rPr>
              <w:t xml:space="preserve"> punten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scoren op dit onderdeel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72068CA8" w14:textId="4B6DE7F1" w:rsidR="00C94BC3" w:rsidRPr="002F7212" w:rsidRDefault="00C94BC3" w:rsidP="00C94BC3">
            <w:pPr>
              <w:pStyle w:val="Default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42" w:type="dxa"/>
          </w:tcPr>
          <w:p w14:paraId="004EFF33" w14:textId="77777777" w:rsidR="00C94BC3" w:rsidRPr="00300406" w:rsidRDefault="00C94BC3" w:rsidP="00C94BC3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C94BC3" w:rsidRPr="00300406" w14:paraId="00033BE5" w14:textId="77777777" w:rsidTr="00C67193">
        <w:tc>
          <w:tcPr>
            <w:tcW w:w="4585" w:type="dxa"/>
          </w:tcPr>
          <w:p w14:paraId="1ED4B416" w14:textId="3F860468" w:rsidR="00C94BC3" w:rsidRDefault="00C94BC3" w:rsidP="00C94BC3">
            <w:pPr>
              <w:tabs>
                <w:tab w:val="left" w:pos="720"/>
              </w:tabs>
              <w:suppressAutoHyphens/>
              <w:rPr>
                <w:szCs w:val="18"/>
              </w:rPr>
            </w:pPr>
            <w:r>
              <w:rPr>
                <w:rFonts w:cs="Verdana"/>
                <w:szCs w:val="18"/>
              </w:rPr>
              <w:t xml:space="preserve">e. </w:t>
            </w:r>
            <w:r w:rsidRPr="00300406">
              <w:rPr>
                <w:szCs w:val="18"/>
              </w:rPr>
              <w:t xml:space="preserve">De </w:t>
            </w:r>
            <w:r>
              <w:rPr>
                <w:szCs w:val="18"/>
              </w:rPr>
              <w:t>ondernemer</w:t>
            </w:r>
            <w:r w:rsidRPr="00300406">
              <w:rPr>
                <w:szCs w:val="18"/>
              </w:rPr>
              <w:t xml:space="preserve"> heeft in de periode van</w:t>
            </w:r>
            <w:r>
              <w:rPr>
                <w:szCs w:val="18"/>
              </w:rPr>
              <w:t xml:space="preserve"> drie</w:t>
            </w:r>
            <w:r w:rsidRPr="00300406">
              <w:rPr>
                <w:szCs w:val="18"/>
              </w:rPr>
              <w:t xml:space="preserve"> jaar voorafgaande aan de uiterste datum voor ontvangst van de verzoeken tot deelneming </w:t>
            </w:r>
            <w:r>
              <w:rPr>
                <w:szCs w:val="18"/>
              </w:rPr>
              <w:t>binnen één opdracht</w:t>
            </w:r>
            <w:r w:rsidRPr="00300406">
              <w:rPr>
                <w:szCs w:val="18"/>
              </w:rPr>
              <w:t xml:space="preserve"> aantoonbaar ervaring </w:t>
            </w:r>
            <w:r w:rsidRPr="00300406">
              <w:rPr>
                <w:szCs w:val="18"/>
              </w:rPr>
              <w:lastRenderedPageBreak/>
              <w:t xml:space="preserve">opgedaan met </w:t>
            </w:r>
            <w:r>
              <w:rPr>
                <w:szCs w:val="18"/>
              </w:rPr>
              <w:t xml:space="preserve">Planningsmanagement, met probabilistische planning </w:t>
            </w:r>
            <w:r w:rsidRPr="00300406">
              <w:rPr>
                <w:szCs w:val="18"/>
              </w:rPr>
              <w:t xml:space="preserve">met een minimale </w:t>
            </w:r>
            <w:r>
              <w:rPr>
                <w:szCs w:val="18"/>
              </w:rPr>
              <w:t>project</w:t>
            </w:r>
            <w:r w:rsidRPr="00300406">
              <w:rPr>
                <w:szCs w:val="18"/>
              </w:rPr>
              <w:t>omvang van</w:t>
            </w:r>
            <w:r>
              <w:rPr>
                <w:szCs w:val="18"/>
              </w:rPr>
              <w:t xml:space="preserve"> 75 miljoen EURO.</w:t>
            </w:r>
          </w:p>
          <w:p w14:paraId="016C28B1" w14:textId="77777777" w:rsidR="00C94BC3" w:rsidRDefault="00C94BC3" w:rsidP="00C94BC3">
            <w:pPr>
              <w:tabs>
                <w:tab w:val="left" w:pos="720"/>
              </w:tabs>
              <w:suppressAutoHyphens/>
              <w:rPr>
                <w:rFonts w:cs="Verdana"/>
                <w:szCs w:val="18"/>
              </w:rPr>
            </w:pPr>
          </w:p>
          <w:p w14:paraId="40A51850" w14:textId="76EAD41D" w:rsidR="00C94BC3" w:rsidRDefault="00C94BC3" w:rsidP="00C94BC3">
            <w:pPr>
              <w:tabs>
                <w:tab w:val="left" w:pos="720"/>
              </w:tabs>
              <w:suppressAutoHyphens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 xml:space="preserve">De opdracht is op een vakkundige en regelmatige wijze uitgevoerd en de opdracht is binnen de overeengekomen termijn (verleend uitstel van oplevering daarin begrepen) opgeleverd. </w:t>
            </w:r>
          </w:p>
          <w:p w14:paraId="25E9DF24" w14:textId="1B87B7DB" w:rsidR="00C94BC3" w:rsidRPr="00300406" w:rsidRDefault="00C94BC3" w:rsidP="00C94BC3">
            <w:pPr>
              <w:tabs>
                <w:tab w:val="left" w:pos="720"/>
              </w:tabs>
              <w:suppressAutoHyphens/>
              <w:rPr>
                <w:b/>
              </w:rPr>
            </w:pPr>
          </w:p>
        </w:tc>
        <w:tc>
          <w:tcPr>
            <w:tcW w:w="2609" w:type="dxa"/>
          </w:tcPr>
          <w:p w14:paraId="068CEF10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lastRenderedPageBreak/>
              <w:t xml:space="preserve">Opdrachtgever waardeert onderstaande ervaring als volgt: </w:t>
            </w:r>
          </w:p>
          <w:p w14:paraId="67BBF008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  </w:t>
            </w:r>
            <w:r>
              <w:rPr>
                <w:rFonts w:ascii="Verdana" w:hAnsi="Verdana"/>
                <w:sz w:val="18"/>
                <w:szCs w:val="18"/>
              </w:rPr>
              <w:t>Voldoet</w:t>
            </w:r>
          </w:p>
          <w:p w14:paraId="2FF45E17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--&gt; 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punten </w:t>
            </w:r>
          </w:p>
          <w:p w14:paraId="4CCA6382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lastRenderedPageBreak/>
              <w:t xml:space="preserve">  </w:t>
            </w:r>
            <w:r>
              <w:rPr>
                <w:rFonts w:ascii="Verdana" w:hAnsi="Verdana"/>
                <w:sz w:val="18"/>
                <w:szCs w:val="18"/>
              </w:rPr>
              <w:t xml:space="preserve">Civieltechnisch Project 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--&gt;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punten </w:t>
            </w:r>
          </w:p>
          <w:p w14:paraId="0B585330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  Projectomvang 150 miljoen EURO</w:t>
            </w:r>
          </w:p>
          <w:p w14:paraId="567C0D90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--&gt; 3 punten </w:t>
            </w:r>
          </w:p>
          <w:p w14:paraId="70211ED5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41A8C332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Meerdere opties zijn hierbij mogelijk.</w:t>
            </w:r>
          </w:p>
          <w:p w14:paraId="02552BB6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187A90BA" w14:textId="37421CAE" w:rsidR="00C94BC3" w:rsidRPr="009A716A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U kunt maximaal </w:t>
            </w: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  <w:r w:rsidRPr="006F73D3">
              <w:rPr>
                <w:rFonts w:ascii="Verdana" w:hAnsi="Verdana"/>
                <w:b/>
                <w:sz w:val="18"/>
                <w:szCs w:val="18"/>
              </w:rPr>
              <w:t xml:space="preserve"> punten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scoren op dit onderdeel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27CF5729" w14:textId="310EFE79" w:rsidR="00C94BC3" w:rsidRPr="00300406" w:rsidRDefault="00C94BC3" w:rsidP="00C94BC3">
            <w:pPr>
              <w:pStyle w:val="Helptekst"/>
              <w:jc w:val="center"/>
            </w:pPr>
            <w:r w:rsidRPr="006F73D3">
              <w:rPr>
                <w:sz w:val="18"/>
                <w:szCs w:val="18"/>
              </w:rPr>
              <w:t xml:space="preserve">U kunt maximaal </w:t>
            </w:r>
            <w:r>
              <w:rPr>
                <w:b w:val="0"/>
                <w:sz w:val="18"/>
                <w:szCs w:val="18"/>
              </w:rPr>
              <w:t>6</w:t>
            </w:r>
            <w:r w:rsidRPr="006F73D3">
              <w:rPr>
                <w:sz w:val="18"/>
                <w:szCs w:val="18"/>
              </w:rPr>
              <w:t xml:space="preserve"> punten scoren op dit onderdeel</w:t>
            </w:r>
          </w:p>
        </w:tc>
        <w:tc>
          <w:tcPr>
            <w:tcW w:w="1042" w:type="dxa"/>
          </w:tcPr>
          <w:p w14:paraId="584F9490" w14:textId="77777777" w:rsidR="00C94BC3" w:rsidRPr="00300406" w:rsidRDefault="00C94BC3" w:rsidP="00C94BC3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C94BC3" w:rsidRPr="00300406" w14:paraId="5B234C55" w14:textId="77777777" w:rsidTr="00C67193">
        <w:tc>
          <w:tcPr>
            <w:tcW w:w="4585" w:type="dxa"/>
          </w:tcPr>
          <w:p w14:paraId="40B38041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t xml:space="preserve">f. </w:t>
            </w:r>
            <w:r w:rsidRPr="00300406">
              <w:rPr>
                <w:szCs w:val="18"/>
              </w:rPr>
              <w:t xml:space="preserve">De </w:t>
            </w:r>
            <w:r>
              <w:rPr>
                <w:szCs w:val="18"/>
              </w:rPr>
              <w:t>ondernemer</w:t>
            </w:r>
            <w:r w:rsidRPr="00300406">
              <w:rPr>
                <w:szCs w:val="18"/>
              </w:rPr>
              <w:t xml:space="preserve"> heeft in de periode van </w:t>
            </w:r>
            <w:r>
              <w:rPr>
                <w:szCs w:val="18"/>
              </w:rPr>
              <w:t>drie</w:t>
            </w:r>
          </w:p>
          <w:p w14:paraId="41744B0E" w14:textId="1ED54AF3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rPr>
                <w:szCs w:val="18"/>
              </w:rPr>
              <w:t xml:space="preserve">jaar </w:t>
            </w:r>
            <w:r w:rsidRPr="00300406">
              <w:rPr>
                <w:szCs w:val="18"/>
              </w:rPr>
              <w:t>voorafga</w:t>
            </w:r>
            <w:r>
              <w:rPr>
                <w:szCs w:val="18"/>
              </w:rPr>
              <w:t>ande aan de uiterste datum voor</w:t>
            </w:r>
          </w:p>
          <w:p w14:paraId="7EE7D345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 w:rsidRPr="00300406">
              <w:rPr>
                <w:szCs w:val="18"/>
              </w:rPr>
              <w:t>ontvangst van de verzoeken tot deelneming</w:t>
            </w:r>
          </w:p>
          <w:p w14:paraId="7E724333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rPr>
                <w:szCs w:val="18"/>
              </w:rPr>
              <w:t>binnen één opdracht</w:t>
            </w:r>
            <w:r w:rsidRPr="00300406">
              <w:rPr>
                <w:szCs w:val="18"/>
              </w:rPr>
              <w:t xml:space="preserve"> aanto</w:t>
            </w:r>
            <w:r>
              <w:rPr>
                <w:szCs w:val="18"/>
              </w:rPr>
              <w:t>onbaar ervaring</w:t>
            </w:r>
          </w:p>
          <w:p w14:paraId="29DCE9A4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rPr>
                <w:szCs w:val="18"/>
              </w:rPr>
              <w:t>opgedaan met een integrale toepassing van een</w:t>
            </w:r>
          </w:p>
          <w:p w14:paraId="7340BAF2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rPr>
                <w:szCs w:val="18"/>
              </w:rPr>
              <w:t>combinatie van de volgende</w:t>
            </w:r>
          </w:p>
          <w:p w14:paraId="12DAF0A7" w14:textId="08E92518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rPr>
                <w:szCs w:val="18"/>
              </w:rPr>
              <w:t>projectbeheersingsactiviteiten:</w:t>
            </w:r>
          </w:p>
          <w:p w14:paraId="744EF109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rPr>
                <w:szCs w:val="18"/>
              </w:rPr>
              <w:t xml:space="preserve">     - Financieel management;</w:t>
            </w:r>
          </w:p>
          <w:p w14:paraId="1381D338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rPr>
                <w:szCs w:val="18"/>
              </w:rPr>
              <w:t xml:space="preserve">     - Planningsmanagement;</w:t>
            </w:r>
          </w:p>
          <w:p w14:paraId="282F90EA" w14:textId="181E2E87" w:rsidR="00C94BC3" w:rsidRDefault="00C94BC3" w:rsidP="00C94BC3">
            <w:pPr>
              <w:tabs>
                <w:tab w:val="num" w:pos="1440"/>
                <w:tab w:val="left" w:pos="1620"/>
                <w:tab w:val="left" w:pos="2250"/>
              </w:tabs>
              <w:suppressAutoHyphens/>
              <w:rPr>
                <w:szCs w:val="18"/>
              </w:rPr>
            </w:pPr>
            <w:r>
              <w:rPr>
                <w:szCs w:val="18"/>
              </w:rPr>
              <w:t xml:space="preserve">     - Risicomanagement;</w:t>
            </w:r>
          </w:p>
          <w:p w14:paraId="3123FCF6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rPr>
                <w:szCs w:val="18"/>
              </w:rPr>
              <w:t xml:space="preserve">     - Kwaliteitsmanagement. </w:t>
            </w:r>
          </w:p>
          <w:p w14:paraId="43D72F16" w14:textId="77777777" w:rsidR="00C94BC3" w:rsidRPr="005E3305" w:rsidRDefault="00C94BC3" w:rsidP="00C94BC3">
            <w:pPr>
              <w:tabs>
                <w:tab w:val="left" w:pos="1620"/>
                <w:tab w:val="left" w:pos="2250"/>
              </w:tabs>
              <w:suppressAutoHyphens/>
              <w:ind w:left="720"/>
            </w:pPr>
          </w:p>
          <w:p w14:paraId="15D68B0E" w14:textId="77777777" w:rsidR="00C94BC3" w:rsidRDefault="00C94BC3" w:rsidP="00C94BC3">
            <w:pPr>
              <w:tabs>
                <w:tab w:val="left" w:pos="720"/>
              </w:tabs>
              <w:suppressAutoHyphens/>
              <w:ind w:left="227" w:hanging="227"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>De o</w:t>
            </w:r>
            <w:r>
              <w:rPr>
                <w:rFonts w:cs="Verdana"/>
                <w:szCs w:val="18"/>
              </w:rPr>
              <w:t>pdracht is op een vakkundige en</w:t>
            </w:r>
          </w:p>
          <w:p w14:paraId="3805D4B6" w14:textId="7A74DFE5" w:rsidR="00C94BC3" w:rsidRDefault="00C94BC3" w:rsidP="00C94BC3">
            <w:pPr>
              <w:tabs>
                <w:tab w:val="left" w:pos="720"/>
              </w:tabs>
              <w:suppressAutoHyphens/>
              <w:ind w:left="227" w:hanging="227"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>regelmatige wijz</w:t>
            </w:r>
            <w:r>
              <w:rPr>
                <w:rFonts w:cs="Verdana"/>
                <w:szCs w:val="18"/>
              </w:rPr>
              <w:t>e uitgevoerd en de opdracht</w:t>
            </w:r>
          </w:p>
          <w:p w14:paraId="14554C15" w14:textId="77777777" w:rsidR="00C94BC3" w:rsidRDefault="00C94BC3" w:rsidP="00C94BC3">
            <w:pPr>
              <w:tabs>
                <w:tab w:val="left" w:pos="720"/>
              </w:tabs>
              <w:suppressAutoHyphens/>
              <w:ind w:left="227" w:hanging="227"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>is binnen de o</w:t>
            </w:r>
            <w:r>
              <w:rPr>
                <w:rFonts w:cs="Verdana"/>
                <w:szCs w:val="18"/>
              </w:rPr>
              <w:t>vereengekomen termijn (verleend</w:t>
            </w:r>
          </w:p>
          <w:p w14:paraId="74A31DCD" w14:textId="77777777" w:rsidR="00C94BC3" w:rsidRDefault="00C94BC3" w:rsidP="00C94BC3">
            <w:pPr>
              <w:tabs>
                <w:tab w:val="left" w:pos="720"/>
              </w:tabs>
              <w:suppressAutoHyphens/>
              <w:ind w:left="227" w:hanging="227"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 xml:space="preserve">uitstel </w:t>
            </w:r>
            <w:r>
              <w:rPr>
                <w:rFonts w:cs="Verdana"/>
                <w:szCs w:val="18"/>
              </w:rPr>
              <w:t>van oplevering daarin begrepen)</w:t>
            </w:r>
          </w:p>
          <w:p w14:paraId="313633D0" w14:textId="7CB176CA" w:rsidR="00C94BC3" w:rsidRPr="00516FD9" w:rsidRDefault="00C94BC3" w:rsidP="00C94BC3">
            <w:pPr>
              <w:tabs>
                <w:tab w:val="left" w:pos="720"/>
              </w:tabs>
              <w:suppressAutoHyphens/>
              <w:ind w:left="227" w:hanging="227"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 xml:space="preserve">opgeleverd. </w:t>
            </w:r>
          </w:p>
          <w:p w14:paraId="171D8308" w14:textId="0678024A" w:rsidR="00C94BC3" w:rsidRPr="00300406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</w:p>
        </w:tc>
        <w:tc>
          <w:tcPr>
            <w:tcW w:w="2609" w:type="dxa"/>
          </w:tcPr>
          <w:p w14:paraId="04F404E7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Opdrachtgever waardeert onderstaande ervaring als volgt: </w:t>
            </w:r>
          </w:p>
          <w:p w14:paraId="206CB270" w14:textId="09FBF780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  Financieel management --&gt; 2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punten </w:t>
            </w:r>
          </w:p>
          <w:p w14:paraId="225290FD" w14:textId="7B95F882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  Planningsmanagement --&gt; 3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punten </w:t>
            </w:r>
          </w:p>
          <w:p w14:paraId="05064616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  Risicomanagement      --&gt; 3 punten </w:t>
            </w:r>
          </w:p>
          <w:p w14:paraId="1E57BB46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 Kwaliteitsmanagement  --&gt; 2 punten </w:t>
            </w:r>
          </w:p>
          <w:p w14:paraId="26B840CD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059AC02F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Meerdere opties zijn hierbij mogelijk.</w:t>
            </w:r>
          </w:p>
          <w:p w14:paraId="1CCB7809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44C8A425" w14:textId="17B04A79" w:rsidR="00C94BC3" w:rsidRPr="009A716A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6F73D3">
              <w:rPr>
                <w:rFonts w:ascii="Verdana" w:hAnsi="Verdana"/>
                <w:sz w:val="18"/>
                <w:szCs w:val="18"/>
              </w:rPr>
              <w:t xml:space="preserve">U kunt maximaal </w:t>
            </w:r>
            <w:r w:rsidRPr="006F73D3">
              <w:rPr>
                <w:rFonts w:ascii="Verdana" w:hAnsi="Verdana"/>
                <w:b/>
                <w:sz w:val="18"/>
                <w:szCs w:val="18"/>
              </w:rPr>
              <w:t>10 punten</w:t>
            </w:r>
            <w:r w:rsidRPr="006F73D3">
              <w:rPr>
                <w:rFonts w:ascii="Verdana" w:hAnsi="Verdana"/>
                <w:sz w:val="18"/>
                <w:szCs w:val="18"/>
              </w:rPr>
              <w:t xml:space="preserve"> scoren op dit onderdeel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3F52347D" w14:textId="57FFA1EE" w:rsidR="00C94BC3" w:rsidRPr="00096707" w:rsidRDefault="00C94BC3" w:rsidP="00C94BC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2" w:type="dxa"/>
          </w:tcPr>
          <w:p w14:paraId="4FB48370" w14:textId="77777777" w:rsidR="00C94BC3" w:rsidRPr="00300406" w:rsidRDefault="00C94BC3" w:rsidP="00C94BC3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C94BC3" w:rsidRPr="00300406" w14:paraId="12B839EF" w14:textId="77777777" w:rsidTr="00C67193">
        <w:tc>
          <w:tcPr>
            <w:tcW w:w="4585" w:type="dxa"/>
          </w:tcPr>
          <w:p w14:paraId="7C5C27C1" w14:textId="7FE47CB3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>
              <w:t xml:space="preserve">g. </w:t>
            </w:r>
            <w:r w:rsidRPr="00C94BC3">
              <w:t xml:space="preserve">De </w:t>
            </w:r>
            <w:r>
              <w:t>ondernemer heeft in de periode van drie</w:t>
            </w:r>
          </w:p>
          <w:p w14:paraId="58B67A6A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C94BC3">
              <w:t>jaar voorafga</w:t>
            </w:r>
            <w:r>
              <w:t>ande aan de uiterste datum voor</w:t>
            </w:r>
          </w:p>
          <w:p w14:paraId="6E6A5D53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C94BC3">
              <w:t xml:space="preserve">ontvangst </w:t>
            </w:r>
            <w:r>
              <w:t>van de verzoeken tot deelneming</w:t>
            </w:r>
          </w:p>
          <w:p w14:paraId="1AE80472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C94BC3">
              <w:t>binnen éé</w:t>
            </w:r>
            <w:r>
              <w:t>n opdracht aantoonbaar ervaring</w:t>
            </w:r>
          </w:p>
          <w:p w14:paraId="7F50238A" w14:textId="29B02898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C94BC3">
              <w:t xml:space="preserve">opgedaan </w:t>
            </w:r>
            <w:r>
              <w:t>met Projectbeheersing voor</w:t>
            </w:r>
          </w:p>
          <w:p w14:paraId="40157FF6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C94BC3">
              <w:lastRenderedPageBreak/>
              <w:t>civieltechnische werken.</w:t>
            </w:r>
          </w:p>
          <w:p w14:paraId="2CDF0DC4" w14:textId="77777777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</w:p>
          <w:p w14:paraId="223EE83B" w14:textId="77777777" w:rsidR="00C94BC3" w:rsidRDefault="00C94BC3" w:rsidP="00C94BC3">
            <w:pPr>
              <w:tabs>
                <w:tab w:val="left" w:pos="720"/>
              </w:tabs>
              <w:suppressAutoHyphens/>
              <w:ind w:left="227" w:hanging="227"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>De o</w:t>
            </w:r>
            <w:r>
              <w:rPr>
                <w:rFonts w:cs="Verdana"/>
                <w:szCs w:val="18"/>
              </w:rPr>
              <w:t>pdracht is op een vakkundige en</w:t>
            </w:r>
          </w:p>
          <w:p w14:paraId="625FD4C8" w14:textId="77777777" w:rsidR="00C94BC3" w:rsidRDefault="00C94BC3" w:rsidP="00C94BC3">
            <w:pPr>
              <w:tabs>
                <w:tab w:val="left" w:pos="720"/>
              </w:tabs>
              <w:suppressAutoHyphens/>
              <w:ind w:left="227" w:hanging="227"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>regelmatige wijz</w:t>
            </w:r>
            <w:r>
              <w:rPr>
                <w:rFonts w:cs="Verdana"/>
                <w:szCs w:val="18"/>
              </w:rPr>
              <w:t>e uitgevoerd en de opdracht</w:t>
            </w:r>
          </w:p>
          <w:p w14:paraId="1172E316" w14:textId="77777777" w:rsidR="00C94BC3" w:rsidRDefault="00C94BC3" w:rsidP="00C94BC3">
            <w:pPr>
              <w:tabs>
                <w:tab w:val="left" w:pos="720"/>
              </w:tabs>
              <w:suppressAutoHyphens/>
              <w:ind w:left="227" w:hanging="227"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>is binnen de o</w:t>
            </w:r>
            <w:r>
              <w:rPr>
                <w:rFonts w:cs="Verdana"/>
                <w:szCs w:val="18"/>
              </w:rPr>
              <w:t>vereengekomen termijn (verleend</w:t>
            </w:r>
          </w:p>
          <w:p w14:paraId="7F7E8214" w14:textId="77777777" w:rsidR="00C94BC3" w:rsidRDefault="00C94BC3" w:rsidP="00C94BC3">
            <w:pPr>
              <w:tabs>
                <w:tab w:val="left" w:pos="720"/>
              </w:tabs>
              <w:suppressAutoHyphens/>
              <w:ind w:left="227" w:hanging="227"/>
              <w:rPr>
                <w:rFonts w:cs="Verdana"/>
                <w:szCs w:val="18"/>
              </w:rPr>
            </w:pPr>
            <w:r w:rsidRPr="00516FD9">
              <w:rPr>
                <w:rFonts w:cs="Verdana"/>
                <w:szCs w:val="18"/>
              </w:rPr>
              <w:t xml:space="preserve">uitstel </w:t>
            </w:r>
            <w:r>
              <w:rPr>
                <w:rFonts w:cs="Verdana"/>
                <w:szCs w:val="18"/>
              </w:rPr>
              <w:t>van oplevering daarin begrepen)</w:t>
            </w:r>
          </w:p>
          <w:p w14:paraId="4FCB150F" w14:textId="33513739" w:rsidR="00C94BC3" w:rsidRDefault="00C94BC3" w:rsidP="00C94BC3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516FD9">
              <w:rPr>
                <w:rFonts w:cs="Verdana"/>
                <w:szCs w:val="18"/>
              </w:rPr>
              <w:t>opgeleverd.</w:t>
            </w:r>
          </w:p>
        </w:tc>
        <w:tc>
          <w:tcPr>
            <w:tcW w:w="2609" w:type="dxa"/>
          </w:tcPr>
          <w:p w14:paraId="5A253900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A716A">
              <w:rPr>
                <w:rFonts w:ascii="Verdana" w:hAnsi="Verdana"/>
                <w:sz w:val="18"/>
                <w:szCs w:val="18"/>
              </w:rPr>
              <w:lastRenderedPageBreak/>
              <w:t>Opdrachtgever waardeert onderstaande ervaring als volgt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9A716A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089488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A716A">
              <w:rPr>
                <w:rFonts w:ascii="Verdana" w:hAnsi="Verdana"/>
                <w:sz w:val="18"/>
                <w:szCs w:val="18"/>
              </w:rPr>
              <w:t xml:space="preserve"> Gemeentelijk project </w:t>
            </w:r>
          </w:p>
          <w:p w14:paraId="213715F3" w14:textId="1536405A" w:rsidR="00C94BC3" w:rsidRPr="009A716A" w:rsidRDefault="007E43EC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--&gt; </w:t>
            </w:r>
            <w:r w:rsidRPr="007E43EC">
              <w:rPr>
                <w:rFonts w:ascii="Verdana" w:hAnsi="Verdana"/>
                <w:color w:val="FF0000"/>
                <w:sz w:val="18"/>
                <w:szCs w:val="18"/>
              </w:rPr>
              <w:t>2</w:t>
            </w:r>
            <w:r w:rsidR="00C94BC3" w:rsidRPr="007E43EC">
              <w:rPr>
                <w:rFonts w:ascii="Verdana" w:hAnsi="Verdana"/>
                <w:color w:val="FF0000"/>
                <w:sz w:val="18"/>
                <w:szCs w:val="18"/>
              </w:rPr>
              <w:t xml:space="preserve"> punten </w:t>
            </w:r>
          </w:p>
          <w:p w14:paraId="5951DE5F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A716A">
              <w:rPr>
                <w:rFonts w:ascii="Verdana" w:hAnsi="Verdana"/>
                <w:sz w:val="18"/>
                <w:szCs w:val="18"/>
              </w:rPr>
              <w:t xml:space="preserve"> Provinciaal project </w:t>
            </w:r>
            <w:r>
              <w:rPr>
                <w:rFonts w:ascii="Verdana" w:hAnsi="Verdana"/>
                <w:sz w:val="18"/>
                <w:szCs w:val="18"/>
              </w:rPr>
              <w:t>of een ProRail project</w:t>
            </w:r>
          </w:p>
          <w:p w14:paraId="34CCCD36" w14:textId="280071EA" w:rsidR="00C94BC3" w:rsidRPr="009A716A" w:rsidRDefault="007E43EC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--&gt; </w:t>
            </w:r>
            <w:r w:rsidRPr="007E43EC">
              <w:rPr>
                <w:rFonts w:ascii="Verdana" w:hAnsi="Verdana"/>
                <w:color w:val="FF0000"/>
                <w:sz w:val="18"/>
                <w:szCs w:val="18"/>
              </w:rPr>
              <w:t>3</w:t>
            </w:r>
            <w:r w:rsidR="00C94BC3" w:rsidRPr="007E43EC">
              <w:rPr>
                <w:rFonts w:ascii="Verdana" w:hAnsi="Verdana"/>
                <w:color w:val="FF0000"/>
                <w:sz w:val="18"/>
                <w:szCs w:val="18"/>
              </w:rPr>
              <w:t xml:space="preserve"> punten </w:t>
            </w:r>
          </w:p>
          <w:p w14:paraId="2FE95D45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 Rijksproject </w:t>
            </w:r>
          </w:p>
          <w:p w14:paraId="26ABF2F0" w14:textId="633A9ABD" w:rsidR="00C94BC3" w:rsidRDefault="007E43EC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--&gt; </w:t>
            </w:r>
            <w:r w:rsidRPr="007E43EC">
              <w:rPr>
                <w:rFonts w:ascii="Verdana" w:hAnsi="Verdana"/>
                <w:color w:val="FF0000"/>
                <w:sz w:val="18"/>
                <w:szCs w:val="18"/>
              </w:rPr>
              <w:t>5</w:t>
            </w:r>
            <w:r w:rsidR="00C94BC3" w:rsidRPr="007E43EC">
              <w:rPr>
                <w:rFonts w:ascii="Verdana" w:hAnsi="Verdana"/>
                <w:color w:val="FF0000"/>
                <w:sz w:val="18"/>
                <w:szCs w:val="18"/>
              </w:rPr>
              <w:t xml:space="preserve"> punten </w:t>
            </w:r>
          </w:p>
          <w:p w14:paraId="2D93B6FB" w14:textId="77777777" w:rsidR="00C94BC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16DF9434" w14:textId="77777777" w:rsidR="00C94BC3" w:rsidRPr="00C67193" w:rsidRDefault="00C94BC3" w:rsidP="00C94BC3">
            <w:pPr>
              <w:pStyle w:val="Defaul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 kunt maximaal </w:t>
            </w: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  <w:r w:rsidRPr="001F1A2E">
              <w:rPr>
                <w:rFonts w:ascii="Verdana" w:hAnsi="Verdana"/>
                <w:b/>
                <w:sz w:val="18"/>
                <w:szCs w:val="18"/>
              </w:rPr>
              <w:t xml:space="preserve"> punten</w:t>
            </w:r>
            <w:r>
              <w:rPr>
                <w:rFonts w:ascii="Verdana" w:hAnsi="Verdana"/>
                <w:sz w:val="18"/>
                <w:szCs w:val="18"/>
              </w:rPr>
              <w:t xml:space="preserve"> scoren op dit onderdeel.</w:t>
            </w:r>
          </w:p>
          <w:p w14:paraId="3CF3C1DB" w14:textId="77777777" w:rsidR="00C94BC3" w:rsidRPr="006F73D3" w:rsidRDefault="00C94BC3" w:rsidP="00C94BC3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2" w:type="dxa"/>
          </w:tcPr>
          <w:p w14:paraId="6E60CD7D" w14:textId="77777777" w:rsidR="00C94BC3" w:rsidRPr="00300406" w:rsidRDefault="00C94BC3" w:rsidP="00C94BC3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C94BC3" w:rsidRPr="00300406" w14:paraId="43BE6A4F" w14:textId="77777777" w:rsidTr="00C67193">
        <w:tc>
          <w:tcPr>
            <w:tcW w:w="7194" w:type="dxa"/>
            <w:gridSpan w:val="2"/>
          </w:tcPr>
          <w:p w14:paraId="6C5A337F" w14:textId="77777777" w:rsidR="00C94BC3" w:rsidRPr="00300406" w:rsidRDefault="00C94BC3" w:rsidP="00C94BC3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  <w:p w14:paraId="6126850D" w14:textId="5E6A1191" w:rsidR="00C94BC3" w:rsidRDefault="00C94BC3" w:rsidP="00C94BC3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szCs w:val="18"/>
              </w:rPr>
            </w:pPr>
            <w:r>
              <w:rPr>
                <w:b/>
                <w:szCs w:val="18"/>
              </w:rPr>
              <w:tab/>
            </w:r>
            <w:r w:rsidRPr="00300406">
              <w:rPr>
                <w:b/>
                <w:szCs w:val="18"/>
              </w:rPr>
              <w:t>Score Referentieopdrachten:</w:t>
            </w:r>
            <w:r>
              <w:rPr>
                <w:b/>
                <w:szCs w:val="18"/>
              </w:rPr>
              <w:t xml:space="preserve"> </w:t>
            </w:r>
          </w:p>
          <w:p w14:paraId="5B766F7E" w14:textId="1CE6B688" w:rsidR="00C94BC3" w:rsidRPr="00300406" w:rsidRDefault="00C94BC3" w:rsidP="00C94BC3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szCs w:val="18"/>
              </w:rPr>
            </w:pPr>
            <w:r>
              <w:rPr>
                <w:b/>
                <w:szCs w:val="18"/>
              </w:rPr>
              <w:tab/>
            </w:r>
            <w:r w:rsidRPr="00300406">
              <w:rPr>
                <w:b/>
                <w:szCs w:val="18"/>
              </w:rPr>
              <w:t>(som van de scores</w:t>
            </w:r>
            <w:r>
              <w:rPr>
                <w:b/>
                <w:szCs w:val="18"/>
              </w:rPr>
              <w:t xml:space="preserve"> op selectiecriteria d, e, f</w:t>
            </w:r>
            <w:r w:rsidR="00F94204">
              <w:rPr>
                <w:b/>
                <w:szCs w:val="18"/>
              </w:rPr>
              <w:t xml:space="preserve"> en g</w:t>
            </w:r>
            <w:r w:rsidRPr="00300406">
              <w:rPr>
                <w:b/>
                <w:szCs w:val="18"/>
              </w:rPr>
              <w:t>)</w:t>
            </w:r>
          </w:p>
          <w:p w14:paraId="69A02563" w14:textId="77777777" w:rsidR="00C94BC3" w:rsidRPr="00300406" w:rsidRDefault="00C94BC3" w:rsidP="00C94BC3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  <w:p w14:paraId="3FC74764" w14:textId="77777777" w:rsidR="00C94BC3" w:rsidRPr="00300406" w:rsidRDefault="00C94BC3" w:rsidP="00C94BC3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</w:tc>
        <w:tc>
          <w:tcPr>
            <w:tcW w:w="1042" w:type="dxa"/>
          </w:tcPr>
          <w:p w14:paraId="1DA54115" w14:textId="77777777" w:rsidR="00C94BC3" w:rsidRDefault="00C94BC3" w:rsidP="00C94BC3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 w:rsidRPr="003D77A8">
              <w:rPr>
                <w:szCs w:val="18"/>
              </w:rPr>
              <w:t>Maximaal</w:t>
            </w:r>
            <w:r>
              <w:rPr>
                <w:szCs w:val="18"/>
              </w:rPr>
              <w:t xml:space="preserve"> te behalen punten: </w:t>
            </w:r>
          </w:p>
          <w:p w14:paraId="5B0AADE7" w14:textId="67969022" w:rsidR="00C94BC3" w:rsidRPr="00300406" w:rsidRDefault="00F94204" w:rsidP="00C94BC3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>
              <w:rPr>
                <w:szCs w:val="18"/>
              </w:rPr>
              <w:t>36</w:t>
            </w:r>
          </w:p>
        </w:tc>
      </w:tr>
    </w:tbl>
    <w:p w14:paraId="6CA5F939" w14:textId="6E3B72BF" w:rsidR="001F1A2E" w:rsidRPr="001F1A2E" w:rsidRDefault="001F1A2E" w:rsidP="00096707">
      <w:pPr>
        <w:tabs>
          <w:tab w:val="left" w:pos="1755"/>
        </w:tabs>
      </w:pPr>
    </w:p>
    <w:sectPr w:rsidR="001F1A2E" w:rsidRPr="001F1A2E" w:rsidSect="00096707">
      <w:headerReference w:type="default" r:id="rId14"/>
      <w:footerReference w:type="default" r:id="rId15"/>
      <w:pgSz w:w="11906" w:h="16838"/>
      <w:pgMar w:top="993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A09BC" w14:textId="77777777" w:rsidR="009112F8" w:rsidRDefault="009112F8" w:rsidP="0088501B">
      <w:r>
        <w:separator/>
      </w:r>
    </w:p>
  </w:endnote>
  <w:endnote w:type="continuationSeparator" w:id="0">
    <w:p w14:paraId="40B247FA" w14:textId="77777777" w:rsidR="009112F8" w:rsidRDefault="009112F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86FF3" w14:textId="77777777" w:rsidR="009112F8" w:rsidRDefault="009112F8" w:rsidP="009112F8">
    <w:pPr>
      <w:pStyle w:val="Voettekst"/>
      <w:tabs>
        <w:tab w:val="clear" w:pos="9072"/>
      </w:tabs>
      <w:rPr>
        <w:szCs w:val="13"/>
      </w:rPr>
    </w:pPr>
  </w:p>
  <w:p w14:paraId="50DBA9EC" w14:textId="77777777" w:rsidR="009112F8" w:rsidRPr="00956738" w:rsidRDefault="009112F8" w:rsidP="009112F8">
    <w:pPr>
      <w:pStyle w:val="Voettekst"/>
      <w:tabs>
        <w:tab w:val="clear" w:pos="9072"/>
      </w:tabs>
      <w:rPr>
        <w:szCs w:val="13"/>
      </w:rPr>
    </w:pPr>
    <w:r>
      <w:rPr>
        <w:szCs w:val="13"/>
      </w:rPr>
      <w:tab/>
    </w:r>
    <w:r w:rsidRPr="00956738">
      <w:rPr>
        <w:szCs w:val="13"/>
      </w:rPr>
      <w:t>RWS B</w:t>
    </w:r>
    <w:r>
      <w:rPr>
        <w:szCs w:val="13"/>
      </w:rPr>
      <w:t>EDRIJFSVERTROUWELIJK</w:t>
    </w:r>
    <w:r>
      <w:rPr>
        <w:rFonts w:cs="Verdana"/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C487D4B" wp14:editId="13FB90F2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4F46091" w14:textId="3502565D" w:rsidR="009112F8" w:rsidRDefault="009112F8" w:rsidP="009112F8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95F84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C95F84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87D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34F46091" w14:textId="3502565D" w:rsidR="009112F8" w:rsidRDefault="009112F8" w:rsidP="009112F8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95F84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C95F84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612AB1D" w14:textId="77777777" w:rsidR="009112F8" w:rsidRDefault="009112F8">
    <w:pPr>
      <w:pStyle w:val="Voettekst"/>
    </w:pPr>
  </w:p>
  <w:p w14:paraId="653B2BFC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4686F" w14:textId="77777777" w:rsidR="009112F8" w:rsidRDefault="009112F8" w:rsidP="0088501B">
      <w:r>
        <w:separator/>
      </w:r>
    </w:p>
  </w:footnote>
  <w:footnote w:type="continuationSeparator" w:id="0">
    <w:p w14:paraId="379FF533" w14:textId="77777777" w:rsidR="009112F8" w:rsidRDefault="009112F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C7063" w14:textId="11036B3B" w:rsidR="009112F8" w:rsidRPr="00CE0A97" w:rsidRDefault="009112F8" w:rsidP="009112F8">
    <w:pPr>
      <w:pStyle w:val="Huisstijl-KopregelRapport"/>
      <w:ind w:left="708" w:firstLine="708"/>
      <w:rPr>
        <w:rStyle w:val="Huisstijl-Rapportkoptekst"/>
      </w:rPr>
    </w:pPr>
    <w:r w:rsidRPr="00CE0A97">
      <w:t>Aanbestedingsleidraad</w:t>
    </w:r>
    <w:r w:rsidR="00EF187C">
      <w:t xml:space="preserve"> Bijlage F</w:t>
    </w:r>
    <w:r w:rsidR="00D5182C">
      <w:t xml:space="preserve"> </w:t>
    </w:r>
    <w:r w:rsidR="00F678B2">
      <w:t>Sel</w:t>
    </w:r>
    <w:r w:rsidR="00EF187C">
      <w:t>ectie</w:t>
    </w:r>
    <w:r w:rsidRPr="00CE0A97">
      <w:t xml:space="preserve"> </w:t>
    </w:r>
    <w:r w:rsidRPr="00CE0A97">
      <w:rPr>
        <w:rStyle w:val="Huisstijl-Rapportkoptekst"/>
      </w:rPr>
      <w:t xml:space="preserve">| Zaaknummer: </w:t>
    </w:r>
    <w:r>
      <w:rPr>
        <w:rStyle w:val="Huisstijl-Rapportkoptekst"/>
      </w:rPr>
      <w:t>3115</w:t>
    </w:r>
    <w:r w:rsidR="004246DA">
      <w:rPr>
        <w:rStyle w:val="Huisstijl-Rapportkoptekst"/>
      </w:rPr>
      <w:t>9370</w:t>
    </w:r>
    <w:r w:rsidR="00D60662">
      <w:fldChar w:fldCharType="begin"/>
    </w:r>
    <w:r w:rsidR="00D60662">
      <w:instrText xml:space="preserve"> DOCPROPERTY  PS_REFERENCE  \* MERGEFORMAT </w:instrText>
    </w:r>
    <w:r w:rsidR="00D60662"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</w:p>
  <w:p w14:paraId="0AB07383" w14:textId="77777777" w:rsidR="009112F8" w:rsidRDefault="009112F8">
    <w:pPr>
      <w:pStyle w:val="Koptekst"/>
    </w:pPr>
  </w:p>
  <w:p w14:paraId="2E4C317F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9050C84"/>
    <w:multiLevelType w:val="multilevel"/>
    <w:tmpl w:val="06962652"/>
    <w:numStyleLink w:val="Lijststijl"/>
  </w:abstractNum>
  <w:abstractNum w:abstractNumId="3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3"/>
  </w:num>
  <w:num w:numId="4">
    <w:abstractNumId w:val="11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20"/>
  </w:num>
  <w:num w:numId="16">
    <w:abstractNumId w:val="27"/>
  </w:num>
  <w:num w:numId="17">
    <w:abstractNumId w:val="9"/>
  </w:num>
  <w:num w:numId="18">
    <w:abstractNumId w:val="24"/>
  </w:num>
  <w:num w:numId="19">
    <w:abstractNumId w:val="38"/>
  </w:num>
  <w:num w:numId="20">
    <w:abstractNumId w:val="13"/>
  </w:num>
  <w:num w:numId="21">
    <w:abstractNumId w:val="26"/>
  </w:num>
  <w:num w:numId="22">
    <w:abstractNumId w:val="30"/>
  </w:num>
  <w:num w:numId="23">
    <w:abstractNumId w:val="22"/>
  </w:num>
  <w:num w:numId="24">
    <w:abstractNumId w:val="32"/>
  </w:num>
  <w:num w:numId="25">
    <w:abstractNumId w:val="31"/>
  </w:num>
  <w:num w:numId="26">
    <w:abstractNumId w:val="7"/>
  </w:num>
  <w:num w:numId="27">
    <w:abstractNumId w:val="18"/>
  </w:num>
  <w:num w:numId="28">
    <w:abstractNumId w:val="25"/>
  </w:num>
  <w:num w:numId="29">
    <w:abstractNumId w:val="4"/>
  </w:num>
  <w:num w:numId="30">
    <w:abstractNumId w:val="14"/>
  </w:num>
  <w:num w:numId="31">
    <w:abstractNumId w:val="28"/>
  </w:num>
  <w:num w:numId="32">
    <w:abstractNumId w:val="17"/>
  </w:num>
  <w:num w:numId="33">
    <w:abstractNumId w:val="15"/>
  </w:num>
  <w:num w:numId="34">
    <w:abstractNumId w:val="39"/>
  </w:num>
  <w:num w:numId="35">
    <w:abstractNumId w:val="5"/>
  </w:num>
  <w:num w:numId="36">
    <w:abstractNumId w:val="37"/>
  </w:num>
  <w:num w:numId="37">
    <w:abstractNumId w:val="29"/>
  </w:num>
  <w:num w:numId="38">
    <w:abstractNumId w:val="21"/>
  </w:num>
  <w:num w:numId="39">
    <w:abstractNumId w:val="16"/>
  </w:num>
  <w:num w:numId="40">
    <w:abstractNumId w:val="36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8"/>
    <w:rsid w:val="000303CB"/>
    <w:rsid w:val="00043163"/>
    <w:rsid w:val="000502F8"/>
    <w:rsid w:val="00056D70"/>
    <w:rsid w:val="00096707"/>
    <w:rsid w:val="000B3F94"/>
    <w:rsid w:val="000E1F3B"/>
    <w:rsid w:val="00173156"/>
    <w:rsid w:val="001D6F03"/>
    <w:rsid w:val="001F1A2E"/>
    <w:rsid w:val="00207D87"/>
    <w:rsid w:val="002506C0"/>
    <w:rsid w:val="002A6578"/>
    <w:rsid w:val="002B1092"/>
    <w:rsid w:val="002E0FD2"/>
    <w:rsid w:val="002F7212"/>
    <w:rsid w:val="0038549E"/>
    <w:rsid w:val="00394E19"/>
    <w:rsid w:val="003B3F7B"/>
    <w:rsid w:val="003C4BF2"/>
    <w:rsid w:val="003D51FB"/>
    <w:rsid w:val="003D77A8"/>
    <w:rsid w:val="003F5EB0"/>
    <w:rsid w:val="003F6EDB"/>
    <w:rsid w:val="0040142D"/>
    <w:rsid w:val="0040571B"/>
    <w:rsid w:val="004246DA"/>
    <w:rsid w:val="00436015"/>
    <w:rsid w:val="00450447"/>
    <w:rsid w:val="004B0EA1"/>
    <w:rsid w:val="004D766D"/>
    <w:rsid w:val="00516FD9"/>
    <w:rsid w:val="00523F18"/>
    <w:rsid w:val="00555F71"/>
    <w:rsid w:val="00576AD1"/>
    <w:rsid w:val="00593AD7"/>
    <w:rsid w:val="005A4FBE"/>
    <w:rsid w:val="005D2CF1"/>
    <w:rsid w:val="005E046F"/>
    <w:rsid w:val="006006F5"/>
    <w:rsid w:val="0062546F"/>
    <w:rsid w:val="00650A9B"/>
    <w:rsid w:val="00684CFC"/>
    <w:rsid w:val="006D2E66"/>
    <w:rsid w:val="006D54B2"/>
    <w:rsid w:val="006F42D7"/>
    <w:rsid w:val="006F73D3"/>
    <w:rsid w:val="007209EC"/>
    <w:rsid w:val="007435A7"/>
    <w:rsid w:val="00756ED2"/>
    <w:rsid w:val="007E43EC"/>
    <w:rsid w:val="007F4AEA"/>
    <w:rsid w:val="0088386A"/>
    <w:rsid w:val="0088501B"/>
    <w:rsid w:val="008D2753"/>
    <w:rsid w:val="008E3581"/>
    <w:rsid w:val="00905289"/>
    <w:rsid w:val="009112F8"/>
    <w:rsid w:val="009C5CF5"/>
    <w:rsid w:val="00A109BE"/>
    <w:rsid w:val="00A32591"/>
    <w:rsid w:val="00A666A4"/>
    <w:rsid w:val="00A77ABF"/>
    <w:rsid w:val="00A863E9"/>
    <w:rsid w:val="00AB2534"/>
    <w:rsid w:val="00AC4DE7"/>
    <w:rsid w:val="00B022C4"/>
    <w:rsid w:val="00B21431"/>
    <w:rsid w:val="00B559E9"/>
    <w:rsid w:val="00B72222"/>
    <w:rsid w:val="00B80650"/>
    <w:rsid w:val="00C36FAA"/>
    <w:rsid w:val="00C67193"/>
    <w:rsid w:val="00C71133"/>
    <w:rsid w:val="00C94BC3"/>
    <w:rsid w:val="00C95F84"/>
    <w:rsid w:val="00CA55CC"/>
    <w:rsid w:val="00CB3317"/>
    <w:rsid w:val="00D27716"/>
    <w:rsid w:val="00D5182C"/>
    <w:rsid w:val="00D60662"/>
    <w:rsid w:val="00DA3555"/>
    <w:rsid w:val="00E456EE"/>
    <w:rsid w:val="00E878AB"/>
    <w:rsid w:val="00ED7AB9"/>
    <w:rsid w:val="00EE5BBE"/>
    <w:rsid w:val="00EF187C"/>
    <w:rsid w:val="00F12E9B"/>
    <w:rsid w:val="00F65492"/>
    <w:rsid w:val="00F678B2"/>
    <w:rsid w:val="00F94204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9E3BF5A"/>
  <w15:chartTrackingRefBased/>
  <w15:docId w15:val="{A9821361-CCAB-4846-8E66-EC6BD620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112F8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,Flat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rsid w:val="009112F8"/>
    <w:rPr>
      <w:rFonts w:cs="Times New Roman"/>
      <w:color w:val="0000FF"/>
      <w:u w:val="single"/>
    </w:rPr>
  </w:style>
  <w:style w:type="character" w:customStyle="1" w:styleId="referentiegegevens">
    <w:name w:val="referentiegegevens"/>
    <w:basedOn w:val="Standaardalinea-lettertype"/>
    <w:rsid w:val="009112F8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9112F8"/>
    <w:pPr>
      <w:spacing w:before="25" w:after="25" w:line="130" w:lineRule="atLeast"/>
    </w:pPr>
    <w:rPr>
      <w:rFonts w:eastAsia="DejaVu Sans"/>
      <w:noProof/>
      <w:sz w:val="13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112F8"/>
    <w:pPr>
      <w:numPr>
        <w:ilvl w:val="1"/>
        <w:numId w:val="32"/>
      </w:numPr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112F8"/>
    <w:pPr>
      <w:numPr>
        <w:ilvl w:val="2"/>
        <w:numId w:val="32"/>
      </w:numPr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9112F8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9112F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9112F8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9112F8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112F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112F8"/>
    <w:rPr>
      <w:sz w:val="13"/>
    </w:rPr>
  </w:style>
  <w:style w:type="paragraph" w:customStyle="1" w:styleId="Huisstijl-Paginanummering">
    <w:name w:val="Huisstijl-Paginanummering"/>
    <w:basedOn w:val="broodtekst"/>
    <w:rsid w:val="009112F8"/>
    <w:pPr>
      <w:spacing w:line="180" w:lineRule="exact"/>
    </w:pPr>
    <w:rPr>
      <w:rFonts w:eastAsia="DejaVu Sans"/>
      <w:noProof/>
      <w:sz w:val="13"/>
    </w:rPr>
  </w:style>
  <w:style w:type="paragraph" w:customStyle="1" w:styleId="Broodtekst0">
    <w:name w:val="Broodtekst"/>
    <w:basedOn w:val="Standaard"/>
    <w:qFormat/>
    <w:rsid w:val="00A109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A109B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A109B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109BE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OpmaakprofielArial">
    <w:name w:val="Opmaakprofiel Arial"/>
    <w:rsid w:val="0062546F"/>
    <w:rPr>
      <w:rFonts w:ascii="V&amp;W Syntax (Adobe)" w:hAnsi="V&amp;W Syntax (Adobe)" w:cs="V&amp;W Syntax (Adobe)"/>
    </w:rPr>
  </w:style>
  <w:style w:type="paragraph" w:styleId="Tekstopmerking">
    <w:name w:val="annotation text"/>
    <w:basedOn w:val="Standaard"/>
    <w:link w:val="TekstopmerkingChar"/>
    <w:uiPriority w:val="99"/>
    <w:rsid w:val="0062546F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546F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62546F"/>
    <w:rPr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62546F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62546F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254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2546F"/>
    <w:rPr>
      <w:rFonts w:ascii="Verdana" w:eastAsia="DejaVu Sans" w:hAnsi="Verdana" w:cs="Times New Roman"/>
      <w:szCs w:val="24"/>
      <w:lang w:eastAsia="nl-NL"/>
    </w:rPr>
  </w:style>
  <w:style w:type="paragraph" w:customStyle="1" w:styleId="Default">
    <w:name w:val="Default"/>
    <w:rsid w:val="00EF187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06C0"/>
    <w:pPr>
      <w:spacing w:line="240" w:lineRule="auto"/>
    </w:pPr>
    <w:rPr>
      <w:rFonts w:eastAsia="DejaVu Sans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06C0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_layouts/15/RWS.SharePoint.Connect/EditForm.aspx</Edit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24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P.1152</TermName>
          <TermId xmlns="http://schemas.microsoft.com/office/infopath/2007/PartnerControls">64febe13-a684-4402-99ce-6899b1ffb815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InnovA58</TermName>
          <TermId xmlns="http://schemas.microsoft.com/office/infopath/2007/PartnerControls">1d188994-b84b-43c7-9724-b4d66ab9b7d4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Zwam, Peter van (GPO)</DisplayName>
        <AccountId>170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RWS00609-826811948-4167</_dlc_DocId>
    <_dlc_DocIdUrl xmlns="208e46c2-bbcd-4624-8858-21bd42ce7c86">
      <Url>http://connect.intranet.rijkswaterstaat.nl/project/P1152/Markt/_layouts/15/DocIdRedir.aspx?ID=RWS00609-826811948-4167</Url>
      <Description>RWS00609-826811948-4167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1837D70A4E3C74D8AFDB4541F3F7CB7" ma:contentTypeVersion="31" ma:contentTypeDescription="" ma:contentTypeScope="" ma:versionID="eb0b97690c1f1ad69b685d704258bb08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f03cbd0b1e628ca4ed348b3f0d1f6f92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44ca3dbc-3263-4442-817f-537d29764789}" ma:internalName="TaxCatchAll" ma:readOnly="false" ma:showField="CatchAllData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44ca3dbc-3263-4442-817f-537d29764789}" ma:internalName="TaxCatchAllLabel" ma:readOnly="false" ma:showField="CatchAllDataLabel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D0B4E-6D83-4370-AF50-0870B5F50218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92952402-9CE3-42CD-8EA9-337A989E2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B764B-F8D6-4355-AAE9-6CC5510C078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06AAEBD-9DD9-4BBB-9D89-210B992CB17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BF7FC46-4CD3-4165-9314-791626030F4D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208e46c2-bbcd-4624-8858-21bd42ce7c86"/>
    <ds:schemaRef ds:uri="http://purl.org/dc/terms/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82A46B8-EFDB-4BB1-AE44-C00872050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20C9CED-7B52-4C92-9DD4-8C204F1F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2992</Characters>
  <Application>Microsoft Office Word</Application>
  <DocSecurity>4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Robin van de (GPO)</dc:creator>
  <cp:keywords/>
  <dc:description/>
  <cp:lastModifiedBy>Lo-Kioeng-Shioe, Dina (VWM)</cp:lastModifiedBy>
  <cp:revision>2</cp:revision>
  <cp:lastPrinted>2020-05-28T14:42:00Z</cp:lastPrinted>
  <dcterms:created xsi:type="dcterms:W3CDTF">2020-11-23T12:37:00Z</dcterms:created>
  <dcterms:modified xsi:type="dcterms:W3CDTF">2020-11-23T12:37:00Z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0x010100869D8030C0354C67920800D7E93602B500C1837D70A4E3C74D8AFDB4541F3F7CB7</vt:lpwstr>
  </property>
  <property fmtid="{D5CDD505-2E9C-101B-9397-08002B2CF9AE}" pid="3" name="TaxKeyword">
    <vt:lpwstr/>
  </property>
  <property fmtid="{D5CDD505-2E9C-101B-9397-08002B2CF9AE}" pid="4" name="Connect-Proces">
    <vt:lpwstr>4;#Aanleg|74adf856-b63e-4236-a146-e36d782a6ba5</vt:lpwstr>
  </property>
  <property fmtid="{D5CDD505-2E9C-101B-9397-08002B2CF9AE}" pid="5" name="Connect-Projectnummer">
    <vt:lpwstr>3;#P.1152|64febe13-a684-4402-99ce-6899b1ffb815</vt:lpwstr>
  </property>
  <property fmtid="{D5CDD505-2E9C-101B-9397-08002B2CF9AE}" pid="6" name="Connect-Deelproces">
    <vt:lpwstr>24;#Markt|4fbca745-fb4e-4853-97a2-9611fda11e95</vt:lpwstr>
  </property>
  <property fmtid="{D5CDD505-2E9C-101B-9397-08002B2CF9AE}" pid="7" name="Connect-Projectnaam">
    <vt:lpwstr>2;#InnovA58|1d188994-b84b-43c7-9724-b4d66ab9b7d4</vt:lpwstr>
  </property>
  <property fmtid="{D5CDD505-2E9C-101B-9397-08002B2CF9AE}" pid="8" name="_dlc_DocIdItemGuid">
    <vt:lpwstr>d73617cd-2473-4b4b-a6e0-cb35ad042d1f</vt:lpwstr>
  </property>
  <property fmtid="{D5CDD505-2E9C-101B-9397-08002B2CF9AE}" pid="9" name="Connect-Documenttype">
    <vt:lpwstr/>
  </property>
  <property fmtid="{D5CDD505-2E9C-101B-9397-08002B2CF9AE}" pid="10" name="Connect-SEfase">
    <vt:lpwstr/>
  </property>
  <property fmtid="{D5CDD505-2E9C-101B-9397-08002B2CF9AE}" pid="11" name="Connect-Organisatieonderdeel">
    <vt:lpwstr/>
  </property>
  <property fmtid="{D5CDD505-2E9C-101B-9397-08002B2CF9AE}" pid="12" name="Connect-Vertrouwelijkheid">
    <vt:lpwstr/>
  </property>
  <property fmtid="{D5CDD505-2E9C-101B-9397-08002B2CF9AE}" pid="13" name="Connect-IPMrol">
    <vt:lpwstr/>
  </property>
  <property fmtid="{D5CDD505-2E9C-101B-9397-08002B2CF9AE}" pid="14" name="Connect-Activiteit">
    <vt:lpwstr/>
  </property>
</Properties>
</file>