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3D283" w14:textId="77777777" w:rsidR="00D5182C" w:rsidRPr="00300406" w:rsidRDefault="00D5182C" w:rsidP="00D5182C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bookmarkStart w:id="3" w:name="_GoBack"/>
      <w:bookmarkEnd w:id="3"/>
      <w:r>
        <w:t>Bijlage D</w:t>
      </w:r>
      <w:r w:rsidR="00A109BE">
        <w:t xml:space="preserve"> </w:t>
      </w:r>
      <w:bookmarkStart w:id="4" w:name="_Toc496111700"/>
      <w:bookmarkStart w:id="5" w:name="_Toc13126485"/>
      <w:bookmarkStart w:id="6" w:name="_Toc35960899"/>
      <w:bookmarkEnd w:id="0"/>
      <w:bookmarkEnd w:id="1"/>
      <w:bookmarkEnd w:id="2"/>
      <w:r w:rsidRPr="00300406">
        <w:t>Model indieningsformulier voor documenten van andere natuurlijke of rechtspersonen op wie de gegadigde/inschrijver zich beroept die met een handgeschreven handtekening worden ingediend</w:t>
      </w:r>
      <w:bookmarkEnd w:id="4"/>
      <w:bookmarkEnd w:id="5"/>
      <w:bookmarkEnd w:id="6"/>
    </w:p>
    <w:p w14:paraId="517FC847" w14:textId="77777777" w:rsidR="00D5182C" w:rsidRPr="00300406" w:rsidRDefault="00D5182C" w:rsidP="00D5182C">
      <w:pPr>
        <w:pStyle w:val="broodtekst"/>
      </w:pPr>
      <w:r w:rsidRPr="00300406">
        <w:t xml:space="preserve">Naam en adres van de onderneming (de gegadigde/inschrijver): </w:t>
      </w:r>
    </w:p>
    <w:p w14:paraId="2E3319B8" w14:textId="77777777" w:rsidR="00D5182C" w:rsidRPr="00300406" w:rsidRDefault="00D5182C" w:rsidP="00D5182C">
      <w:pPr>
        <w:pStyle w:val="broodtekst"/>
      </w:pPr>
    </w:p>
    <w:p w14:paraId="796E7E15" w14:textId="77777777" w:rsidR="00D5182C" w:rsidRPr="00300406" w:rsidRDefault="00D5182C" w:rsidP="00D5182C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1EE7EE75" w14:textId="77777777" w:rsidR="00D5182C" w:rsidRPr="00300406" w:rsidRDefault="00D5182C" w:rsidP="00D5182C">
      <w:pPr>
        <w:pStyle w:val="broodtekst"/>
      </w:pPr>
    </w:p>
    <w:p w14:paraId="42B3B7AD" w14:textId="77777777" w:rsidR="00D5182C" w:rsidRPr="00300406" w:rsidRDefault="00D5182C" w:rsidP="00D5182C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039A3208" w14:textId="77777777" w:rsidR="00D5182C" w:rsidRPr="00300406" w:rsidRDefault="00D5182C" w:rsidP="00D5182C">
      <w:pPr>
        <w:pStyle w:val="broodtekst"/>
      </w:pPr>
    </w:p>
    <w:p w14:paraId="4D7E09A3" w14:textId="77777777" w:rsidR="00D5182C" w:rsidRPr="00300406" w:rsidRDefault="00D5182C" w:rsidP="00D5182C">
      <w:pPr>
        <w:pStyle w:val="broodtekst"/>
      </w:pPr>
      <w:r w:rsidRPr="00300406">
        <w:t xml:space="preserve">KvK-nummer: ……… </w:t>
      </w:r>
    </w:p>
    <w:p w14:paraId="77449CE9" w14:textId="77777777" w:rsidR="00D5182C" w:rsidRPr="00300406" w:rsidRDefault="00D5182C" w:rsidP="00D5182C">
      <w:pPr>
        <w:pStyle w:val="broodtekst"/>
      </w:pPr>
    </w:p>
    <w:p w14:paraId="1E4489A9" w14:textId="77777777" w:rsidR="00D5182C" w:rsidRPr="00300406" w:rsidRDefault="00D5182C" w:rsidP="00D5182C">
      <w:pPr>
        <w:pStyle w:val="broodtekst"/>
      </w:pPr>
      <w:r w:rsidRPr="00300406">
        <w:t xml:space="preserve">Vestigingsnummer: ………… </w:t>
      </w:r>
    </w:p>
    <w:p w14:paraId="4661EB57" w14:textId="77777777" w:rsidR="00D5182C" w:rsidRPr="00300406" w:rsidRDefault="00D5182C" w:rsidP="00D5182C">
      <w:pPr>
        <w:pStyle w:val="broodtekst"/>
      </w:pPr>
    </w:p>
    <w:p w14:paraId="358E455E" w14:textId="77777777" w:rsidR="00D5182C" w:rsidRPr="00300406" w:rsidRDefault="00D5182C" w:rsidP="00D5182C">
      <w:pPr>
        <w:pStyle w:val="broodtekst"/>
      </w:pPr>
      <w:r w:rsidRPr="00300406">
        <w:t>Contactpersoon van de onderneming (naam, email, telefoon):</w:t>
      </w:r>
    </w:p>
    <w:p w14:paraId="2E07FC0B" w14:textId="77777777" w:rsidR="00D5182C" w:rsidRPr="00300406" w:rsidRDefault="00D5182C" w:rsidP="00D5182C">
      <w:pPr>
        <w:pStyle w:val="broodtekst"/>
      </w:pPr>
    </w:p>
    <w:p w14:paraId="035D041F" w14:textId="77777777" w:rsidR="00D5182C" w:rsidRPr="00300406" w:rsidRDefault="00D5182C" w:rsidP="00D5182C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2273CFBD" w14:textId="77777777" w:rsidR="00D5182C" w:rsidRPr="00300406" w:rsidRDefault="00D5182C" w:rsidP="00D5182C">
      <w:pPr>
        <w:pStyle w:val="broodtekst"/>
      </w:pPr>
    </w:p>
    <w:p w14:paraId="4FF53B29" w14:textId="77777777" w:rsidR="00D5182C" w:rsidRPr="00300406" w:rsidRDefault="00D5182C" w:rsidP="00D5182C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</w:t>
      </w:r>
      <w:r>
        <w:rPr>
          <w:rFonts w:cs="Arial"/>
          <w:szCs w:val="18"/>
        </w:rPr>
        <w:t>3115</w:t>
      </w:r>
      <w:r w:rsidR="00F02A03">
        <w:rPr>
          <w:rFonts w:cs="Arial"/>
          <w:szCs w:val="18"/>
        </w:rPr>
        <w:t>9370</w:t>
      </w:r>
      <w:r>
        <w:rPr>
          <w:rFonts w:cs="Arial"/>
          <w:szCs w:val="18"/>
        </w:rPr>
        <w:t xml:space="preserve"> </w:t>
      </w:r>
      <w:r w:rsidRPr="00300406">
        <w:rPr>
          <w:rFonts w:cs="Arial"/>
          <w:szCs w:val="18"/>
        </w:rPr>
        <w:t xml:space="preserve">in plaats van een met een gekwalificeerde elektronische handtekening ondertekende versie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0DEB61E6" w14:textId="77777777" w:rsidR="00D5182C" w:rsidRPr="00300406" w:rsidRDefault="00D5182C" w:rsidP="00D5182C">
      <w:pPr>
        <w:rPr>
          <w:rFonts w:cs="Arial"/>
          <w:szCs w:val="18"/>
        </w:rPr>
      </w:pPr>
    </w:p>
    <w:p w14:paraId="1A176B68" w14:textId="77777777" w:rsidR="00D5182C" w:rsidRPr="00300406" w:rsidRDefault="00D5182C" w:rsidP="00D5182C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0F8026C3" w14:textId="77777777" w:rsidR="00D5182C" w:rsidRPr="00300406" w:rsidRDefault="00D5182C" w:rsidP="00D5182C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425BC03C" w14:textId="77777777" w:rsidR="00D5182C" w:rsidRPr="00300406" w:rsidRDefault="00D5182C" w:rsidP="00D5182C">
      <w:pPr>
        <w:rPr>
          <w:rFonts w:cs="Arial"/>
          <w:szCs w:val="18"/>
        </w:rPr>
      </w:pPr>
    </w:p>
    <w:p w14:paraId="54EA9CE1" w14:textId="77777777" w:rsidR="00D5182C" w:rsidRPr="00300406" w:rsidRDefault="00D5182C" w:rsidP="00D5182C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479150D5" w14:textId="77777777" w:rsidR="00D5182C" w:rsidRPr="00300406" w:rsidRDefault="00D5182C" w:rsidP="00D5182C"/>
    <w:p w14:paraId="2CD6E734" w14:textId="77777777" w:rsidR="00D5182C" w:rsidRPr="00300406" w:rsidRDefault="00D5182C" w:rsidP="00D5182C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4B7077FA" w14:textId="77777777" w:rsidR="00D5182C" w:rsidRPr="00300406" w:rsidRDefault="00D5182C" w:rsidP="00D5182C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34B7939A" w14:textId="77777777" w:rsidR="00D5182C" w:rsidRPr="00300406" w:rsidRDefault="00D5182C" w:rsidP="00D5182C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01A6565D" w14:textId="77777777" w:rsidR="00D5182C" w:rsidRPr="00300406" w:rsidRDefault="00D5182C" w:rsidP="00D5182C">
      <w:pPr>
        <w:rPr>
          <w:rFonts w:cs="Arial"/>
          <w:szCs w:val="18"/>
        </w:rPr>
      </w:pPr>
    </w:p>
    <w:p w14:paraId="654BD1F9" w14:textId="77777777" w:rsidR="00D5182C" w:rsidRPr="00300406" w:rsidRDefault="00D5182C" w:rsidP="00D5182C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28C33366" w14:textId="77777777" w:rsidR="00D5182C" w:rsidRPr="00300406" w:rsidRDefault="00D5182C" w:rsidP="00D5182C">
      <w:pPr>
        <w:rPr>
          <w:rFonts w:cs="Arial"/>
          <w:szCs w:val="18"/>
        </w:rPr>
      </w:pPr>
    </w:p>
    <w:p w14:paraId="63978B3F" w14:textId="77777777" w:rsidR="00D5182C" w:rsidRPr="00300406" w:rsidRDefault="00D5182C" w:rsidP="00D5182C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47C5DCC2" w14:textId="77777777" w:rsidR="00D5182C" w:rsidRPr="00300406" w:rsidRDefault="00D5182C" w:rsidP="00D5182C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0CB2D566" w14:textId="77777777" w:rsidR="00D5182C" w:rsidRPr="00300406" w:rsidRDefault="00D5182C" w:rsidP="00D5182C">
      <w:pPr>
        <w:rPr>
          <w:rFonts w:cs="Arial"/>
          <w:szCs w:val="18"/>
        </w:rPr>
      </w:pPr>
    </w:p>
    <w:p w14:paraId="43B15224" w14:textId="77777777" w:rsidR="00D5182C" w:rsidRPr="00300406" w:rsidRDefault="00D5182C" w:rsidP="00D5182C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04A90FBD" w14:textId="77777777" w:rsidR="00D5182C" w:rsidRPr="00300406" w:rsidRDefault="00D5182C" w:rsidP="00D5182C">
      <w:pPr>
        <w:rPr>
          <w:b/>
        </w:rPr>
      </w:pPr>
    </w:p>
    <w:p w14:paraId="64CD8546" w14:textId="77777777" w:rsidR="003F5EB0" w:rsidRPr="00A109BE" w:rsidRDefault="00D5182C" w:rsidP="00D5182C">
      <w:r w:rsidRPr="00300406">
        <w:t>Deze verklaring dient digitaal te worden ondertekend conform paragraaf 4.3 respectievelijk</w:t>
      </w:r>
      <w:r w:rsidRPr="00300406">
        <w:rPr>
          <w:color w:val="000000" w:themeColor="text1"/>
        </w:rPr>
        <w:t xml:space="preserve"> </w:t>
      </w:r>
      <w:r w:rsidRPr="00300406">
        <w:t>paragraaf 6.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sectPr w:rsidR="003F5EB0" w:rsidRPr="00A109BE" w:rsidSect="000B3F94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BA5D7" w14:textId="77777777" w:rsidR="009112F8" w:rsidRDefault="009112F8" w:rsidP="0088501B">
      <w:r>
        <w:separator/>
      </w:r>
    </w:p>
  </w:endnote>
  <w:endnote w:type="continuationSeparator" w:id="0">
    <w:p w14:paraId="606607F7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0E5B0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339857D2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1778BA9" wp14:editId="1235B7A0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A24B3E1" w14:textId="44BAE7DE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1F14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4B1F14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78B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6A24B3E1" w14:textId="44BAE7DE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B1F14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4B1F14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D15B3DB" w14:textId="77777777" w:rsidR="009112F8" w:rsidRDefault="009112F8">
    <w:pPr>
      <w:pStyle w:val="Voettekst"/>
    </w:pPr>
  </w:p>
  <w:p w14:paraId="64A1885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92D48" w14:textId="77777777" w:rsidR="009112F8" w:rsidRDefault="009112F8" w:rsidP="0088501B">
      <w:r>
        <w:separator/>
      </w:r>
    </w:p>
  </w:footnote>
  <w:footnote w:type="continuationSeparator" w:id="0">
    <w:p w14:paraId="294AE04D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382A5" w14:textId="77777777" w:rsidR="009112F8" w:rsidRPr="00CE0A97" w:rsidRDefault="009112F8" w:rsidP="009112F8">
    <w:pPr>
      <w:pStyle w:val="Huisstijl-KopregelRapport"/>
      <w:ind w:left="708" w:firstLine="708"/>
      <w:rPr>
        <w:rStyle w:val="Huisstijl-Rapportkoptekst"/>
      </w:rPr>
    </w:pPr>
    <w:r w:rsidRPr="00CE0A97">
      <w:t>Aanbestedingsleidraad</w:t>
    </w:r>
    <w:r w:rsidR="00D5182C">
      <w:t xml:space="preserve"> Bijlage D Model indieningsformulier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3115</w:t>
    </w:r>
    <w:r w:rsidR="00F02A03">
      <w:rPr>
        <w:rStyle w:val="Huisstijl-Rapportkoptekst"/>
      </w:rPr>
      <w:t>9370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66F7B221" w14:textId="77777777" w:rsidR="009112F8" w:rsidRDefault="009112F8">
    <w:pPr>
      <w:pStyle w:val="Koptekst"/>
    </w:pPr>
  </w:p>
  <w:p w14:paraId="4779930D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79050C84"/>
    <w:multiLevelType w:val="multilevel"/>
    <w:tmpl w:val="06962652"/>
    <w:numStyleLink w:val="Lijststijl"/>
  </w:abstractNum>
  <w:abstractNum w:abstractNumId="3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6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7"/>
  </w:num>
  <w:num w:numId="35">
    <w:abstractNumId w:val="5"/>
  </w:num>
  <w:num w:numId="36">
    <w:abstractNumId w:val="35"/>
  </w:num>
  <w:num w:numId="37">
    <w:abstractNumId w:val="29"/>
  </w:num>
  <w:num w:numId="38">
    <w:abstractNumId w:val="2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B1F14"/>
    <w:rsid w:val="004D766D"/>
    <w:rsid w:val="005A4FBE"/>
    <w:rsid w:val="005D2CF1"/>
    <w:rsid w:val="005E046F"/>
    <w:rsid w:val="006006F5"/>
    <w:rsid w:val="00650A9B"/>
    <w:rsid w:val="00684CFC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12F8"/>
    <w:rsid w:val="009C5CF5"/>
    <w:rsid w:val="00A109BE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5182C"/>
    <w:rsid w:val="00DA3555"/>
    <w:rsid w:val="00E456EE"/>
    <w:rsid w:val="00ED7AB9"/>
    <w:rsid w:val="00EE5BBE"/>
    <w:rsid w:val="00F02A03"/>
    <w:rsid w:val="00F65492"/>
    <w:rsid w:val="00F65EAD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0F1653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RWS00609-826811948-4165</_dlc_DocId>
    <_dlc_DocIdUrl xmlns="208e46c2-bbcd-4624-8858-21bd42ce7c86">
      <Url>http://connect.intranet.rijkswaterstaat.nl/project/P1152/Markt/_layouts/15/DocIdRedir.aspx?ID=RWS00609-826811948-4165</Url>
      <Description>RWS00609-826811948-4165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BE1ADBD1-1D28-4F3E-AF68-864D477D84D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08e46c2-bbcd-4624-8858-21bd42ce7c86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604510-3806-403C-BA3E-9230C8A44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E4F69-3D1C-43AB-8A36-12167A787408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A2061872-49A4-454F-BDD9-F0D1E22F7F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D8129E-EEB4-4916-B226-473DCF58A6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FA10A3C-A797-4AE7-BBAA-92C5FA09931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Wiegers, Daniëlle (GPO)</cp:lastModifiedBy>
  <cp:revision>2</cp:revision>
  <dcterms:created xsi:type="dcterms:W3CDTF">2020-08-26T09:21:00Z</dcterms:created>
  <dcterms:modified xsi:type="dcterms:W3CDTF">2020-08-26T09:21:00Z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352f7928-20be-4200-8548-d3726c0c8ce5</vt:lpwstr>
  </property>
</Properties>
</file>