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A3250" w14:textId="77777777" w:rsidR="00A109BE" w:rsidRPr="00300406" w:rsidRDefault="00A109BE" w:rsidP="00A109BE">
      <w:pPr>
        <w:pStyle w:val="BijlageGenummerdKop"/>
        <w:numPr>
          <w:ilvl w:val="0"/>
          <w:numId w:val="0"/>
        </w:numPr>
      </w:pPr>
      <w:bookmarkStart w:id="0" w:name="_Toc496111699"/>
      <w:bookmarkStart w:id="1" w:name="_Toc13126484"/>
      <w:bookmarkStart w:id="2" w:name="_Toc35960898"/>
      <w:r>
        <w:t xml:space="preserve">Bijlage C </w:t>
      </w:r>
      <w:r w:rsidRPr="00300406">
        <w:t>Aanvullende eigen verklaring</w:t>
      </w:r>
      <w:bookmarkEnd w:id="0"/>
      <w:bookmarkEnd w:id="1"/>
      <w:bookmarkEnd w:id="2"/>
    </w:p>
    <w:p w14:paraId="65B8EE05" w14:textId="77777777" w:rsidR="00A109BE" w:rsidRPr="00300406" w:rsidRDefault="00A109BE" w:rsidP="00A109BE">
      <w:pPr>
        <w:tabs>
          <w:tab w:val="num" w:pos="900"/>
        </w:tabs>
        <w:rPr>
          <w:rFonts w:cs="V&amp;W Syntax (Adobe)"/>
          <w:bCs/>
          <w:szCs w:val="18"/>
        </w:rPr>
      </w:pPr>
      <w:r w:rsidRPr="00300406">
        <w:rPr>
          <w:rFonts w:cs="V&amp;W Syntax (Adobe)"/>
          <w:bCs/>
          <w:szCs w:val="18"/>
        </w:rPr>
        <w:t xml:space="preserve">Naam en adres van de onderneming: </w:t>
      </w:r>
    </w:p>
    <w:p w14:paraId="0290102F" w14:textId="77777777" w:rsidR="00A109BE" w:rsidRPr="00300406" w:rsidRDefault="00A109BE" w:rsidP="00A109BE">
      <w:pPr>
        <w:tabs>
          <w:tab w:val="num" w:pos="900"/>
        </w:tabs>
        <w:rPr>
          <w:rFonts w:cs="V&amp;W Syntax (Adobe)"/>
          <w:bCs/>
          <w:szCs w:val="18"/>
        </w:rPr>
      </w:pPr>
    </w:p>
    <w:p w14:paraId="6BC990CC" w14:textId="77777777" w:rsidR="00A109BE" w:rsidRPr="00300406" w:rsidRDefault="00A109BE" w:rsidP="00A109BE">
      <w:pPr>
        <w:tabs>
          <w:tab w:val="num" w:pos="900"/>
        </w:tabs>
        <w:rPr>
          <w:rFonts w:cs="V&amp;W Syntax (Adobe)"/>
        </w:rPr>
      </w:pPr>
      <w:r w:rsidRPr="00300406">
        <w:rPr>
          <w:rFonts w:cs="V&amp;W Syntax (Adobe)"/>
        </w:rPr>
        <w:t>…………………………………………………………………………………………………………………………………………</w:t>
      </w:r>
    </w:p>
    <w:p w14:paraId="2EC4C505" w14:textId="77777777" w:rsidR="00A109BE" w:rsidRPr="00300406" w:rsidRDefault="00A109BE" w:rsidP="00A109BE">
      <w:pPr>
        <w:tabs>
          <w:tab w:val="num" w:pos="900"/>
        </w:tabs>
        <w:rPr>
          <w:rFonts w:cs="V&amp;W Syntax (Adobe)"/>
          <w:bCs/>
          <w:szCs w:val="18"/>
        </w:rPr>
      </w:pPr>
    </w:p>
    <w:p w14:paraId="4DC71261" w14:textId="77777777" w:rsidR="00A109BE" w:rsidRPr="00300406" w:rsidRDefault="00A109BE" w:rsidP="00A109BE">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6918EA9A" w14:textId="77777777" w:rsidR="00A109BE" w:rsidRPr="00300406" w:rsidRDefault="00A109BE" w:rsidP="00A109BE">
      <w:pPr>
        <w:tabs>
          <w:tab w:val="num" w:pos="900"/>
        </w:tabs>
        <w:rPr>
          <w:rFonts w:cs="V&amp;W Syntax (Adobe)"/>
          <w:bCs/>
          <w:szCs w:val="18"/>
        </w:rPr>
      </w:pPr>
    </w:p>
    <w:p w14:paraId="7BED0E34" w14:textId="77777777" w:rsidR="00A109BE" w:rsidRPr="00300406" w:rsidRDefault="00A109BE" w:rsidP="00A109BE">
      <w:pPr>
        <w:tabs>
          <w:tab w:val="num" w:pos="900"/>
        </w:tabs>
        <w:rPr>
          <w:rFonts w:cs="V&amp;W Syntax (Adobe)"/>
        </w:rPr>
      </w:pPr>
      <w:r w:rsidRPr="00300406">
        <w:rPr>
          <w:rFonts w:cs="V&amp;W Syntax (Adobe)"/>
        </w:rPr>
        <w:t>KvK-nummer: ………</w:t>
      </w:r>
    </w:p>
    <w:p w14:paraId="5046CF2F" w14:textId="77777777" w:rsidR="00A109BE" w:rsidRPr="00300406" w:rsidRDefault="00A109BE" w:rsidP="00A109BE">
      <w:pPr>
        <w:tabs>
          <w:tab w:val="num" w:pos="900"/>
        </w:tabs>
        <w:rPr>
          <w:rFonts w:cs="V&amp;W Syntax (Adobe)"/>
        </w:rPr>
      </w:pPr>
    </w:p>
    <w:p w14:paraId="4787264D" w14:textId="77777777" w:rsidR="00A109BE" w:rsidRPr="00300406" w:rsidRDefault="00A109BE" w:rsidP="00A109BE">
      <w:pPr>
        <w:tabs>
          <w:tab w:val="num" w:pos="900"/>
        </w:tabs>
        <w:rPr>
          <w:rFonts w:cs="V&amp;W Syntax (Adobe)"/>
        </w:rPr>
      </w:pPr>
      <w:r w:rsidRPr="00300406">
        <w:rPr>
          <w:rFonts w:cs="V&amp;W Syntax (Adobe)"/>
        </w:rPr>
        <w:t xml:space="preserve">Vestigingsnummer: ………… </w:t>
      </w:r>
    </w:p>
    <w:p w14:paraId="26D524DA" w14:textId="77777777" w:rsidR="00A109BE" w:rsidRPr="00300406" w:rsidRDefault="00A109BE" w:rsidP="00A109BE">
      <w:pPr>
        <w:tabs>
          <w:tab w:val="num" w:pos="900"/>
        </w:tabs>
        <w:rPr>
          <w:rFonts w:cs="V&amp;W Syntax (Adobe)"/>
          <w:bCs/>
          <w:szCs w:val="18"/>
        </w:rPr>
      </w:pPr>
    </w:p>
    <w:p w14:paraId="59F3809B" w14:textId="492E01C8" w:rsidR="00A109BE" w:rsidRPr="00300406" w:rsidRDefault="00A109BE" w:rsidP="00A109BE">
      <w:pPr>
        <w:tabs>
          <w:tab w:val="num" w:pos="900"/>
        </w:tabs>
        <w:rPr>
          <w:rFonts w:cs="V&amp;W Syntax (Adobe)"/>
          <w:bCs/>
          <w:szCs w:val="18"/>
        </w:rPr>
      </w:pPr>
      <w:r w:rsidRPr="00300406">
        <w:rPr>
          <w:rFonts w:cs="V&amp;W Syntax (Adobe)"/>
          <w:bCs/>
          <w:szCs w:val="18"/>
        </w:rPr>
        <w:t>Contactpersoon van de onderneming (naam, e</w:t>
      </w:r>
      <w:r w:rsidR="00DA2218">
        <w:rPr>
          <w:rFonts w:cs="V&amp;W Syntax (Adobe)"/>
          <w:bCs/>
          <w:szCs w:val="18"/>
        </w:rPr>
        <w:t>-</w:t>
      </w:r>
      <w:r w:rsidRPr="00300406">
        <w:rPr>
          <w:rFonts w:cs="V&amp;W Syntax (Adobe)"/>
          <w:bCs/>
          <w:szCs w:val="18"/>
        </w:rPr>
        <w:t>mail, telefoon):</w:t>
      </w:r>
    </w:p>
    <w:p w14:paraId="6D99AA19" w14:textId="77777777" w:rsidR="00A109BE" w:rsidRPr="00300406" w:rsidRDefault="00A109BE" w:rsidP="00A109BE">
      <w:pPr>
        <w:tabs>
          <w:tab w:val="num" w:pos="900"/>
        </w:tabs>
        <w:rPr>
          <w:rFonts w:cs="V&amp;W Syntax (Adobe)"/>
          <w:bCs/>
          <w:szCs w:val="18"/>
        </w:rPr>
      </w:pPr>
    </w:p>
    <w:p w14:paraId="3B1F8196" w14:textId="77777777" w:rsidR="00A109BE" w:rsidRPr="00300406" w:rsidRDefault="00A109BE" w:rsidP="00A109BE">
      <w:pPr>
        <w:tabs>
          <w:tab w:val="num" w:pos="900"/>
        </w:tabs>
        <w:rPr>
          <w:rFonts w:cs="V&amp;W Syntax (Adobe)"/>
        </w:rPr>
      </w:pPr>
      <w:r w:rsidRPr="00300406">
        <w:rPr>
          <w:rFonts w:cs="V&amp;W Syntax (Adobe)"/>
        </w:rPr>
        <w:t>…………………………………………………………………………………………………………………………………………</w:t>
      </w:r>
    </w:p>
    <w:p w14:paraId="42BB1EC0" w14:textId="77777777" w:rsidR="00A109BE" w:rsidRPr="00300406" w:rsidRDefault="00A109BE" w:rsidP="00A109BE">
      <w:pPr>
        <w:tabs>
          <w:tab w:val="num" w:pos="900"/>
        </w:tabs>
        <w:rPr>
          <w:rFonts w:cs="V&amp;W Syntax (Adobe)"/>
        </w:rPr>
      </w:pPr>
    </w:p>
    <w:p w14:paraId="1F977BA0" w14:textId="77777777" w:rsidR="00A109BE" w:rsidRPr="00300406" w:rsidRDefault="00A109BE" w:rsidP="00A109BE">
      <w:pPr>
        <w:tabs>
          <w:tab w:val="num" w:pos="900"/>
        </w:tabs>
        <w:rPr>
          <w:rFonts w:cs="V&amp;W Syntax (Adobe)"/>
        </w:rPr>
      </w:pPr>
    </w:p>
    <w:p w14:paraId="116E74BB" w14:textId="77777777" w:rsidR="00A109BE" w:rsidRPr="00300406" w:rsidRDefault="00A109BE" w:rsidP="00A109BE">
      <w:pPr>
        <w:numPr>
          <w:ilvl w:val="0"/>
          <w:numId w:val="34"/>
        </w:numPr>
        <w:spacing w:line="260" w:lineRule="atLeast"/>
        <w:ind w:left="0"/>
        <w:rPr>
          <w:rFonts w:cs="Verdana"/>
          <w:b/>
          <w:bCs/>
          <w:szCs w:val="18"/>
        </w:rPr>
      </w:pPr>
      <w:r w:rsidRPr="00300406">
        <w:rPr>
          <w:rFonts w:cs="Verdana"/>
          <w:b/>
          <w:bCs/>
          <w:szCs w:val="18"/>
        </w:rPr>
        <w:t>VRAGEN TEN AANZIEN VAN VOORKENNIS EN BELANGENVERSTRENGELING</w:t>
      </w:r>
    </w:p>
    <w:p w14:paraId="5580E7F9" w14:textId="77777777" w:rsidR="00A109BE" w:rsidRPr="00300406" w:rsidRDefault="00A109BE" w:rsidP="00A109BE">
      <w:pPr>
        <w:spacing w:line="260" w:lineRule="atLeast"/>
        <w:ind w:hanging="709"/>
        <w:rPr>
          <w:rFonts w:cs="Verdana"/>
          <w:szCs w:val="18"/>
        </w:rPr>
      </w:pPr>
    </w:p>
    <w:p w14:paraId="4D502495" w14:textId="77777777" w:rsidR="00A109BE" w:rsidRPr="00300406" w:rsidRDefault="00A109BE" w:rsidP="00A109BE">
      <w:pPr>
        <w:numPr>
          <w:ilvl w:val="1"/>
          <w:numId w:val="34"/>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16983BE7" w14:textId="77777777" w:rsidR="00A109BE" w:rsidRPr="00300406" w:rsidRDefault="00A109BE" w:rsidP="00A109BE">
      <w:pPr>
        <w:spacing w:line="260" w:lineRule="atLeast"/>
        <w:ind w:hanging="709"/>
        <w:rPr>
          <w:rFonts w:cs="Verdana"/>
          <w:szCs w:val="18"/>
        </w:rPr>
      </w:pPr>
    </w:p>
    <w:p w14:paraId="693EC33D" w14:textId="77777777" w:rsidR="00A109BE" w:rsidRPr="00300406" w:rsidRDefault="00A109BE" w:rsidP="00A109BE">
      <w:pPr>
        <w:spacing w:line="260" w:lineRule="atLeast"/>
        <w:ind w:hanging="1"/>
        <w:rPr>
          <w:rFonts w:cs="Verdana"/>
          <w:szCs w:val="18"/>
        </w:rPr>
      </w:pPr>
      <w:r w:rsidRPr="00300406">
        <w:rPr>
          <w:rFonts w:cs="Verdana"/>
          <w:szCs w:val="18"/>
        </w:rPr>
        <w:t>Ja / nee (doorhalen wat niet van toepassing is)</w:t>
      </w:r>
    </w:p>
    <w:p w14:paraId="27D4EF73" w14:textId="77777777" w:rsidR="00A109BE" w:rsidRPr="00300406" w:rsidRDefault="00A109BE" w:rsidP="00A109BE">
      <w:pPr>
        <w:spacing w:line="260" w:lineRule="atLeast"/>
        <w:ind w:hanging="1"/>
        <w:rPr>
          <w:rFonts w:cs="Verdana"/>
          <w:szCs w:val="18"/>
        </w:rPr>
      </w:pPr>
    </w:p>
    <w:p w14:paraId="2EF2E505" w14:textId="77777777" w:rsidR="00A109BE" w:rsidRPr="00300406" w:rsidRDefault="00A109BE" w:rsidP="00A109BE">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3748CD47" w14:textId="77777777" w:rsidR="00A109BE" w:rsidRPr="00300406" w:rsidRDefault="00A109BE" w:rsidP="00A109BE">
      <w:pPr>
        <w:spacing w:line="260" w:lineRule="atLeast"/>
        <w:ind w:hanging="709"/>
        <w:rPr>
          <w:rFonts w:cs="Verdana"/>
          <w:szCs w:val="18"/>
        </w:rPr>
      </w:pPr>
    </w:p>
    <w:p w14:paraId="7EF7FC2C" w14:textId="77777777" w:rsidR="00A109BE" w:rsidRPr="00300406" w:rsidRDefault="00A109BE" w:rsidP="00A109BE">
      <w:pPr>
        <w:spacing w:line="260" w:lineRule="atLeast"/>
        <w:rPr>
          <w:rFonts w:cs="Verdana"/>
          <w:szCs w:val="18"/>
        </w:rPr>
      </w:pPr>
      <w:r w:rsidRPr="00300406">
        <w:rPr>
          <w:rFonts w:cs="Verdana"/>
          <w:szCs w:val="18"/>
        </w:rPr>
        <w:t>…………………………………………………………………………………………………………………………………………</w:t>
      </w:r>
    </w:p>
    <w:p w14:paraId="0A922CF5" w14:textId="77777777" w:rsidR="00A109BE" w:rsidRPr="00300406" w:rsidRDefault="00A109BE" w:rsidP="00A109BE">
      <w:pPr>
        <w:spacing w:line="260" w:lineRule="atLeast"/>
        <w:rPr>
          <w:rFonts w:cs="Verdana"/>
          <w:szCs w:val="18"/>
        </w:rPr>
      </w:pPr>
      <w:r w:rsidRPr="00300406">
        <w:rPr>
          <w:rFonts w:cs="Verdana"/>
          <w:szCs w:val="18"/>
        </w:rPr>
        <w:t>…………………………………………………………………………………………………………………………………………</w:t>
      </w:r>
    </w:p>
    <w:p w14:paraId="24D367FB" w14:textId="77777777" w:rsidR="00A109BE" w:rsidRPr="00300406" w:rsidRDefault="00A109BE" w:rsidP="00A109BE">
      <w:pPr>
        <w:spacing w:line="260" w:lineRule="atLeast"/>
        <w:rPr>
          <w:rFonts w:cs="Verdana"/>
          <w:szCs w:val="18"/>
        </w:rPr>
      </w:pPr>
      <w:r w:rsidRPr="00300406">
        <w:rPr>
          <w:rFonts w:cs="Verdana"/>
          <w:szCs w:val="18"/>
        </w:rPr>
        <w:t>…………………………………………………………………………………………………………………………………………</w:t>
      </w:r>
    </w:p>
    <w:p w14:paraId="5D48CBC4" w14:textId="77777777" w:rsidR="00A109BE" w:rsidRPr="00300406" w:rsidRDefault="00A109BE" w:rsidP="00A109BE">
      <w:pPr>
        <w:spacing w:line="260" w:lineRule="atLeast"/>
        <w:ind w:hanging="709"/>
        <w:rPr>
          <w:rFonts w:cs="Verdana"/>
          <w:szCs w:val="18"/>
        </w:rPr>
      </w:pPr>
    </w:p>
    <w:p w14:paraId="4CBE1843" w14:textId="77777777" w:rsidR="00A109BE" w:rsidRPr="00300406" w:rsidRDefault="00A109BE" w:rsidP="00A109BE">
      <w:pPr>
        <w:numPr>
          <w:ilvl w:val="1"/>
          <w:numId w:val="34"/>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3B5980F" w14:textId="77777777" w:rsidR="00A109BE" w:rsidRPr="00300406" w:rsidRDefault="00A109BE" w:rsidP="00A109BE">
      <w:pPr>
        <w:tabs>
          <w:tab w:val="left" w:pos="-2045"/>
        </w:tabs>
        <w:rPr>
          <w:rFonts w:cs="V&amp;W Syntax (Adobe)"/>
        </w:rPr>
      </w:pPr>
    </w:p>
    <w:p w14:paraId="5897497F" w14:textId="77777777" w:rsidR="00A109BE" w:rsidRPr="00300406" w:rsidRDefault="00A109BE" w:rsidP="00A109BE">
      <w:pPr>
        <w:tabs>
          <w:tab w:val="left" w:pos="-2045"/>
        </w:tabs>
        <w:rPr>
          <w:rFonts w:cs="V&amp;W Syntax (Adobe)"/>
        </w:rPr>
      </w:pPr>
      <w:r w:rsidRPr="00300406">
        <w:rPr>
          <w:rFonts w:cs="V&amp;W Syntax (Adobe)"/>
        </w:rPr>
        <w:t>Ja / nee (doorhalen wat niet van toepassing is)</w:t>
      </w:r>
    </w:p>
    <w:p w14:paraId="3EEB6301" w14:textId="77777777" w:rsidR="00A109BE" w:rsidRPr="00300406" w:rsidRDefault="00A109BE" w:rsidP="00A109BE">
      <w:pPr>
        <w:tabs>
          <w:tab w:val="left" w:pos="-2045"/>
        </w:tabs>
        <w:rPr>
          <w:rFonts w:cs="V&amp;W Syntax (Adobe)"/>
        </w:rPr>
      </w:pPr>
    </w:p>
    <w:p w14:paraId="6741FD58" w14:textId="77777777" w:rsidR="00A109BE" w:rsidRPr="00300406" w:rsidRDefault="00A109BE" w:rsidP="00A109BE">
      <w:pPr>
        <w:tabs>
          <w:tab w:val="left" w:pos="-2045"/>
        </w:tabs>
        <w:rPr>
          <w:rFonts w:cs="V&amp;W Syntax (Adobe)"/>
        </w:rPr>
      </w:pPr>
      <w:r w:rsidRPr="00300406">
        <w:rPr>
          <w:rFonts w:cs="V&amp;W Syntax (Adobe)"/>
        </w:rPr>
        <w:t>Zo ja, vermeld voor elke persoon:</w:t>
      </w:r>
    </w:p>
    <w:p w14:paraId="69A10CF5" w14:textId="77777777" w:rsidR="00A109BE" w:rsidRPr="00300406" w:rsidRDefault="00A109BE" w:rsidP="00A109BE">
      <w:pPr>
        <w:numPr>
          <w:ilvl w:val="0"/>
          <w:numId w:val="35"/>
        </w:numPr>
        <w:tabs>
          <w:tab w:val="clear" w:pos="1410"/>
          <w:tab w:val="left" w:pos="-2045"/>
        </w:tabs>
        <w:ind w:left="0" w:hanging="360"/>
        <w:rPr>
          <w:rFonts w:cs="V&amp;W Syntax (Adobe)"/>
        </w:rPr>
      </w:pPr>
      <w:r w:rsidRPr="00300406">
        <w:rPr>
          <w:rFonts w:cs="V&amp;W Syntax (Adobe)"/>
        </w:rPr>
        <w:t>de naam en de functie binnen de onderneming;</w:t>
      </w:r>
    </w:p>
    <w:p w14:paraId="627AF3BC" w14:textId="77777777" w:rsidR="00A109BE" w:rsidRPr="00300406" w:rsidRDefault="00A109BE" w:rsidP="00A109BE">
      <w:pPr>
        <w:numPr>
          <w:ilvl w:val="0"/>
          <w:numId w:val="35"/>
        </w:numPr>
        <w:tabs>
          <w:tab w:val="clear" w:pos="1410"/>
          <w:tab w:val="left" w:pos="-2045"/>
        </w:tabs>
        <w:ind w:left="0" w:hanging="360"/>
        <w:rPr>
          <w:rFonts w:cs="V&amp;W Syntax (Adobe)"/>
        </w:rPr>
      </w:pPr>
      <w:r w:rsidRPr="00300406">
        <w:rPr>
          <w:rFonts w:cs="V&amp;W Syntax (Adobe)"/>
        </w:rPr>
        <w:t>de aard van de betreffende werkzaamheden of diensten, dan wel de betrokkenheid.</w:t>
      </w:r>
    </w:p>
    <w:p w14:paraId="21E5603F" w14:textId="77777777" w:rsidR="00A109BE" w:rsidRPr="00300406" w:rsidRDefault="00A109BE" w:rsidP="00A109BE">
      <w:pPr>
        <w:rPr>
          <w:rFonts w:cs="V&amp;W Syntax (Adobe)"/>
        </w:rPr>
      </w:pPr>
    </w:p>
    <w:p w14:paraId="77AA0868" w14:textId="77777777" w:rsidR="00A109BE" w:rsidRPr="00300406" w:rsidRDefault="00A109BE" w:rsidP="00A109BE">
      <w:pPr>
        <w:spacing w:line="260" w:lineRule="atLeast"/>
        <w:rPr>
          <w:rFonts w:cs="Verdana"/>
          <w:szCs w:val="18"/>
        </w:rPr>
      </w:pPr>
      <w:r w:rsidRPr="00300406">
        <w:rPr>
          <w:rFonts w:cs="Verdana"/>
          <w:szCs w:val="18"/>
        </w:rPr>
        <w:t>…………………………………………………………………………………………………………………………………………</w:t>
      </w:r>
    </w:p>
    <w:p w14:paraId="51116E79" w14:textId="77777777" w:rsidR="00A109BE" w:rsidRPr="00300406" w:rsidRDefault="00A109BE" w:rsidP="00A109BE">
      <w:pPr>
        <w:spacing w:line="260" w:lineRule="atLeast"/>
        <w:rPr>
          <w:rFonts w:cs="Verdana"/>
          <w:szCs w:val="18"/>
        </w:rPr>
      </w:pPr>
      <w:r w:rsidRPr="00300406">
        <w:rPr>
          <w:rFonts w:cs="Verdana"/>
          <w:szCs w:val="18"/>
        </w:rPr>
        <w:t>…………………………………………………………………………………………………………………………………………</w:t>
      </w:r>
    </w:p>
    <w:p w14:paraId="24C7F8FE" w14:textId="77777777" w:rsidR="00A109BE" w:rsidRPr="00300406" w:rsidRDefault="00A109BE" w:rsidP="00A109BE">
      <w:pPr>
        <w:spacing w:line="260" w:lineRule="atLeast"/>
        <w:rPr>
          <w:rFonts w:cs="Verdana"/>
          <w:szCs w:val="18"/>
        </w:rPr>
      </w:pPr>
      <w:r w:rsidRPr="00300406">
        <w:rPr>
          <w:rFonts w:cs="Verdana"/>
          <w:szCs w:val="18"/>
        </w:rPr>
        <w:t>…………………………………………………………………………………………………………………………………………</w:t>
      </w:r>
    </w:p>
    <w:p w14:paraId="26A7E45E" w14:textId="77777777" w:rsidR="00A109BE" w:rsidRPr="00300406" w:rsidRDefault="00A109BE" w:rsidP="00A109BE">
      <w:pPr>
        <w:tabs>
          <w:tab w:val="left" w:pos="-2045"/>
        </w:tabs>
        <w:rPr>
          <w:rFonts w:cs="V&amp;W Syntax (Adobe)"/>
        </w:rPr>
      </w:pPr>
    </w:p>
    <w:p w14:paraId="11F0B78D" w14:textId="77777777" w:rsidR="00A109BE" w:rsidRPr="00300406" w:rsidRDefault="00A109BE" w:rsidP="00A109BE">
      <w:pPr>
        <w:numPr>
          <w:ilvl w:val="1"/>
          <w:numId w:val="34"/>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5ABE680C" w14:textId="77777777" w:rsidR="00A109BE" w:rsidRPr="00300406" w:rsidRDefault="00A109BE" w:rsidP="00A109BE">
      <w:pPr>
        <w:tabs>
          <w:tab w:val="left" w:pos="-2045"/>
        </w:tabs>
        <w:rPr>
          <w:rFonts w:cs="V&amp;W Syntax (Adobe)"/>
        </w:rPr>
      </w:pPr>
    </w:p>
    <w:p w14:paraId="55AA8DAB" w14:textId="77777777" w:rsidR="00A109BE" w:rsidRPr="00300406" w:rsidRDefault="00A109BE" w:rsidP="00A109BE">
      <w:pPr>
        <w:tabs>
          <w:tab w:val="left" w:pos="-2045"/>
        </w:tabs>
        <w:rPr>
          <w:rFonts w:cs="V&amp;W Syntax (Adobe)"/>
        </w:rPr>
      </w:pPr>
      <w:r w:rsidRPr="00300406">
        <w:rPr>
          <w:rFonts w:cs="V&amp;W Syntax (Adobe)"/>
        </w:rPr>
        <w:t>Ja / nee (doorhalen wat niet van toepassing is)</w:t>
      </w:r>
    </w:p>
    <w:p w14:paraId="0B09B5E3" w14:textId="77777777" w:rsidR="00A109BE" w:rsidRPr="00300406" w:rsidRDefault="00A109BE" w:rsidP="00A109BE">
      <w:pPr>
        <w:tabs>
          <w:tab w:val="left" w:pos="-2045"/>
        </w:tabs>
        <w:rPr>
          <w:rFonts w:cs="V&amp;W Syntax (Adobe)"/>
        </w:rPr>
      </w:pPr>
    </w:p>
    <w:p w14:paraId="0E937400" w14:textId="77777777" w:rsidR="00A109BE" w:rsidRPr="00300406" w:rsidRDefault="00A109BE" w:rsidP="00A109BE">
      <w:pPr>
        <w:tabs>
          <w:tab w:val="left" w:pos="-2045"/>
        </w:tabs>
        <w:rPr>
          <w:rFonts w:cs="V&amp;W Syntax (Adobe)"/>
        </w:rPr>
      </w:pPr>
      <w:r w:rsidRPr="00300406">
        <w:rPr>
          <w:rFonts w:cs="V&amp;W Syntax (Adobe)"/>
        </w:rPr>
        <w:t>Zo ja, vermeld van elke onderaannemer:</w:t>
      </w:r>
    </w:p>
    <w:p w14:paraId="49D5CFC2" w14:textId="77777777" w:rsidR="00A109BE" w:rsidRPr="00300406" w:rsidRDefault="00A109BE" w:rsidP="00A109BE">
      <w:pPr>
        <w:numPr>
          <w:ilvl w:val="0"/>
          <w:numId w:val="36"/>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2A902250" w14:textId="77777777" w:rsidR="00A109BE" w:rsidRPr="00300406" w:rsidRDefault="00A109BE" w:rsidP="00A109BE">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768132EC" w14:textId="77777777" w:rsidR="00A109BE" w:rsidRPr="00300406" w:rsidRDefault="00A109BE" w:rsidP="00A109BE">
      <w:pPr>
        <w:tabs>
          <w:tab w:val="left" w:pos="720"/>
        </w:tabs>
        <w:ind w:hanging="720"/>
        <w:rPr>
          <w:rFonts w:cs="V&amp;W Syntax (Adobe)"/>
        </w:rPr>
      </w:pPr>
    </w:p>
    <w:p w14:paraId="558B7C19" w14:textId="77777777" w:rsidR="00A109BE" w:rsidRPr="00300406" w:rsidRDefault="00A109BE" w:rsidP="00A109BE">
      <w:pPr>
        <w:spacing w:line="260" w:lineRule="atLeast"/>
        <w:rPr>
          <w:rFonts w:cs="Verdana"/>
          <w:szCs w:val="18"/>
        </w:rPr>
      </w:pPr>
      <w:r w:rsidRPr="00300406">
        <w:rPr>
          <w:rFonts w:cs="Verdana"/>
          <w:szCs w:val="18"/>
        </w:rPr>
        <w:t>…………………………………………………………………………………………………………………………………………</w:t>
      </w:r>
    </w:p>
    <w:p w14:paraId="6324A85E" w14:textId="77777777" w:rsidR="00A109BE" w:rsidRPr="00300406" w:rsidRDefault="00A109BE" w:rsidP="00A109BE">
      <w:pPr>
        <w:spacing w:line="260" w:lineRule="atLeast"/>
        <w:rPr>
          <w:rFonts w:cs="Verdana"/>
          <w:szCs w:val="18"/>
        </w:rPr>
      </w:pPr>
      <w:r w:rsidRPr="00300406">
        <w:rPr>
          <w:rFonts w:cs="Verdana"/>
          <w:szCs w:val="18"/>
        </w:rPr>
        <w:t>…………………………………………………………………………………………………………………………………………</w:t>
      </w:r>
    </w:p>
    <w:p w14:paraId="105BFD76" w14:textId="77777777" w:rsidR="00A109BE" w:rsidRPr="00300406" w:rsidRDefault="00A109BE" w:rsidP="00A109BE">
      <w:pPr>
        <w:spacing w:line="260" w:lineRule="atLeast"/>
        <w:rPr>
          <w:rFonts w:cs="Verdana"/>
          <w:szCs w:val="18"/>
        </w:rPr>
      </w:pPr>
      <w:r w:rsidRPr="00300406">
        <w:rPr>
          <w:rFonts w:cs="Verdana"/>
          <w:szCs w:val="18"/>
        </w:rPr>
        <w:t>…………………………………………………………………………………………………………………………………………</w:t>
      </w:r>
    </w:p>
    <w:p w14:paraId="34174D24" w14:textId="77777777" w:rsidR="00A109BE" w:rsidRPr="00300406" w:rsidRDefault="00A109BE" w:rsidP="00A109BE">
      <w:pPr>
        <w:tabs>
          <w:tab w:val="left" w:pos="-2045"/>
        </w:tabs>
        <w:rPr>
          <w:rFonts w:cs="V&amp;W Syntax (Adobe)"/>
        </w:rPr>
      </w:pPr>
    </w:p>
    <w:p w14:paraId="7CF73D89" w14:textId="77777777" w:rsidR="00A109BE" w:rsidRPr="00300406" w:rsidRDefault="00A109BE" w:rsidP="00A109BE">
      <w:pPr>
        <w:numPr>
          <w:ilvl w:val="1"/>
          <w:numId w:val="34"/>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4009A58" w14:textId="77777777" w:rsidR="00A109BE" w:rsidRPr="00300406" w:rsidRDefault="00A109BE" w:rsidP="00A109BE">
      <w:pPr>
        <w:tabs>
          <w:tab w:val="left" w:pos="-2045"/>
        </w:tabs>
        <w:rPr>
          <w:rFonts w:cs="V&amp;W Syntax (Adobe)"/>
        </w:rPr>
      </w:pPr>
    </w:p>
    <w:p w14:paraId="162DF943" w14:textId="77777777" w:rsidR="00A109BE" w:rsidRPr="00300406" w:rsidRDefault="00A109BE" w:rsidP="00A109BE">
      <w:pPr>
        <w:tabs>
          <w:tab w:val="left" w:pos="-2045"/>
        </w:tabs>
        <w:rPr>
          <w:rFonts w:cs="V&amp;W Syntax (Adobe)"/>
        </w:rPr>
      </w:pPr>
      <w:r w:rsidRPr="00300406">
        <w:rPr>
          <w:rFonts w:cs="V&amp;W Syntax (Adobe)"/>
        </w:rPr>
        <w:t>Ja / nee (doorhalen wat niet van toepassing is)</w:t>
      </w:r>
    </w:p>
    <w:p w14:paraId="7CC04A44" w14:textId="77777777" w:rsidR="00A109BE" w:rsidRPr="00300406" w:rsidRDefault="00A109BE" w:rsidP="00A109BE">
      <w:pPr>
        <w:tabs>
          <w:tab w:val="left" w:pos="-2045"/>
        </w:tabs>
        <w:rPr>
          <w:rFonts w:cs="V&amp;W Syntax (Adobe)"/>
        </w:rPr>
      </w:pPr>
    </w:p>
    <w:p w14:paraId="77EE051E" w14:textId="77777777" w:rsidR="00A109BE" w:rsidRPr="00300406" w:rsidRDefault="00A109BE" w:rsidP="00A109BE">
      <w:pPr>
        <w:tabs>
          <w:tab w:val="left" w:pos="-2045"/>
        </w:tabs>
        <w:rPr>
          <w:rFonts w:cs="V&amp;W Syntax (Adobe)"/>
        </w:rPr>
      </w:pPr>
      <w:r w:rsidRPr="00300406">
        <w:rPr>
          <w:rFonts w:cs="V&amp;W Syntax (Adobe)"/>
        </w:rPr>
        <w:t>Zo ja, vermeld van elke adviseur:</w:t>
      </w:r>
    </w:p>
    <w:p w14:paraId="014737D4" w14:textId="77777777" w:rsidR="00A109BE" w:rsidRPr="00300406" w:rsidRDefault="00A109BE" w:rsidP="00A109BE">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24357118" w14:textId="77777777" w:rsidR="00A109BE" w:rsidRPr="00300406" w:rsidRDefault="00A109BE" w:rsidP="00A109BE">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31407E96" w14:textId="77777777" w:rsidR="00A109BE" w:rsidRPr="00300406" w:rsidRDefault="00A109BE" w:rsidP="00A109BE">
      <w:pPr>
        <w:tabs>
          <w:tab w:val="left" w:pos="720"/>
        </w:tabs>
        <w:ind w:hanging="720"/>
        <w:rPr>
          <w:rFonts w:cs="V&amp;W Syntax (Adobe)"/>
        </w:rPr>
      </w:pPr>
    </w:p>
    <w:p w14:paraId="12450FCF" w14:textId="77777777" w:rsidR="00A109BE" w:rsidRPr="00300406" w:rsidRDefault="00A109BE" w:rsidP="00A109BE">
      <w:pPr>
        <w:spacing w:line="260" w:lineRule="atLeast"/>
        <w:rPr>
          <w:rFonts w:cs="Verdana"/>
          <w:szCs w:val="18"/>
        </w:rPr>
      </w:pPr>
      <w:r w:rsidRPr="00300406">
        <w:rPr>
          <w:rFonts w:cs="Verdana"/>
          <w:szCs w:val="18"/>
        </w:rPr>
        <w:t>…………………………………………………………………………………………………………………………………………</w:t>
      </w:r>
    </w:p>
    <w:p w14:paraId="7E7C22B8" w14:textId="77777777" w:rsidR="00A109BE" w:rsidRPr="00300406" w:rsidRDefault="00A109BE" w:rsidP="00A109BE">
      <w:pPr>
        <w:spacing w:line="260" w:lineRule="atLeast"/>
        <w:rPr>
          <w:rFonts w:cs="Verdana"/>
          <w:szCs w:val="18"/>
        </w:rPr>
      </w:pPr>
      <w:r w:rsidRPr="00300406">
        <w:rPr>
          <w:rFonts w:cs="Verdana"/>
          <w:szCs w:val="18"/>
        </w:rPr>
        <w:t>…………………………………………………………………………………………………………………………………………</w:t>
      </w:r>
    </w:p>
    <w:p w14:paraId="7B4CDCF8" w14:textId="77777777" w:rsidR="00A109BE" w:rsidRPr="00300406" w:rsidRDefault="00A109BE" w:rsidP="00A109BE">
      <w:pPr>
        <w:spacing w:line="260" w:lineRule="atLeast"/>
        <w:rPr>
          <w:rFonts w:cs="Verdana"/>
          <w:szCs w:val="18"/>
        </w:rPr>
      </w:pPr>
      <w:r w:rsidRPr="00300406">
        <w:rPr>
          <w:rFonts w:cs="Verdana"/>
          <w:szCs w:val="18"/>
        </w:rPr>
        <w:t>…………………………………………………………………………………………………………………………………………</w:t>
      </w:r>
    </w:p>
    <w:p w14:paraId="4EC622E2" w14:textId="77777777" w:rsidR="00A109BE" w:rsidRPr="00300406" w:rsidRDefault="00A109BE" w:rsidP="00A109BE">
      <w:pPr>
        <w:tabs>
          <w:tab w:val="left" w:pos="-2045"/>
        </w:tabs>
        <w:rPr>
          <w:rFonts w:cs="V&amp;W Syntax (Adobe)"/>
        </w:rPr>
      </w:pPr>
    </w:p>
    <w:p w14:paraId="22351DA2" w14:textId="77777777" w:rsidR="00A109BE" w:rsidRPr="00300406" w:rsidRDefault="00A109BE" w:rsidP="00A109BE">
      <w:pPr>
        <w:numPr>
          <w:ilvl w:val="1"/>
          <w:numId w:val="34"/>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6ABE880C" w14:textId="77777777" w:rsidR="00A109BE" w:rsidRPr="00300406" w:rsidRDefault="00A109BE" w:rsidP="00A109BE">
      <w:pPr>
        <w:spacing w:line="260" w:lineRule="atLeast"/>
        <w:rPr>
          <w:rFonts w:cs="Verdana"/>
          <w:szCs w:val="18"/>
        </w:rPr>
      </w:pPr>
      <w:r w:rsidRPr="00300406">
        <w:rPr>
          <w:rFonts w:cs="Verdana"/>
          <w:szCs w:val="18"/>
        </w:rPr>
        <w:t>Ja / nee (doorhalen wat niet van toepassing is)</w:t>
      </w:r>
    </w:p>
    <w:p w14:paraId="2A76170B" w14:textId="77777777" w:rsidR="00A109BE" w:rsidRPr="00300406" w:rsidRDefault="00A109BE" w:rsidP="00A109BE">
      <w:pPr>
        <w:spacing w:line="260" w:lineRule="atLeast"/>
        <w:rPr>
          <w:rFonts w:cs="Verdana"/>
          <w:szCs w:val="18"/>
        </w:rPr>
      </w:pPr>
    </w:p>
    <w:p w14:paraId="0F5EBCF1" w14:textId="77777777" w:rsidR="00A109BE" w:rsidRPr="00300406" w:rsidRDefault="00A109BE" w:rsidP="00A109BE">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40832904" w14:textId="77777777" w:rsidR="00A109BE" w:rsidRPr="00300406" w:rsidRDefault="00A109BE" w:rsidP="00A109BE">
      <w:pPr>
        <w:spacing w:line="260" w:lineRule="atLeast"/>
        <w:rPr>
          <w:rFonts w:cs="Verdana"/>
          <w:szCs w:val="18"/>
        </w:rPr>
      </w:pPr>
    </w:p>
    <w:p w14:paraId="02C95287" w14:textId="77777777" w:rsidR="00A109BE" w:rsidRPr="00300406" w:rsidRDefault="00A109BE" w:rsidP="00A109BE">
      <w:pPr>
        <w:spacing w:line="260" w:lineRule="atLeast"/>
        <w:rPr>
          <w:rFonts w:cs="Verdana"/>
          <w:szCs w:val="18"/>
        </w:rPr>
      </w:pPr>
      <w:r w:rsidRPr="00300406">
        <w:rPr>
          <w:rFonts w:cs="Verdana"/>
          <w:szCs w:val="18"/>
        </w:rPr>
        <w:t>Ja / nee (doorhalen wat niet van toepassing is)</w:t>
      </w:r>
    </w:p>
    <w:p w14:paraId="006FB0E1" w14:textId="77777777" w:rsidR="00A109BE" w:rsidRPr="00300406" w:rsidRDefault="00A109BE" w:rsidP="00A109BE">
      <w:pPr>
        <w:spacing w:line="260" w:lineRule="atLeast"/>
        <w:rPr>
          <w:rFonts w:cs="Verdana"/>
          <w:szCs w:val="18"/>
        </w:rPr>
      </w:pPr>
    </w:p>
    <w:p w14:paraId="57E1652E" w14:textId="77777777" w:rsidR="00A109BE" w:rsidRPr="00300406" w:rsidRDefault="00A109BE" w:rsidP="00A109BE">
      <w:pPr>
        <w:spacing w:line="260" w:lineRule="atLeast"/>
        <w:rPr>
          <w:rFonts w:cs="Verdana"/>
          <w:szCs w:val="18"/>
        </w:rPr>
      </w:pPr>
      <w:r w:rsidRPr="00300406">
        <w:rPr>
          <w:rFonts w:cs="Verdana"/>
          <w:szCs w:val="18"/>
        </w:rPr>
        <w:t>Zo ja, vermeld voor elke onderneming:</w:t>
      </w:r>
    </w:p>
    <w:p w14:paraId="7CF38472" w14:textId="77777777" w:rsidR="00A109BE" w:rsidRPr="00300406" w:rsidRDefault="00A109BE" w:rsidP="00A109BE">
      <w:pPr>
        <w:numPr>
          <w:ilvl w:val="0"/>
          <w:numId w:val="38"/>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252D0858" w14:textId="77777777" w:rsidR="00A109BE" w:rsidRPr="00300406" w:rsidRDefault="00A109BE" w:rsidP="00A109BE">
      <w:pPr>
        <w:numPr>
          <w:ilvl w:val="0"/>
          <w:numId w:val="38"/>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4BA5E66B" w14:textId="77777777" w:rsidR="00A109BE" w:rsidRPr="00300406" w:rsidRDefault="00A109BE" w:rsidP="00A109BE">
      <w:pPr>
        <w:spacing w:line="260" w:lineRule="atLeast"/>
        <w:ind w:hanging="709"/>
        <w:rPr>
          <w:rFonts w:cs="Verdana"/>
          <w:b/>
          <w:bCs/>
          <w:szCs w:val="18"/>
        </w:rPr>
      </w:pPr>
    </w:p>
    <w:p w14:paraId="36857788" w14:textId="77777777" w:rsidR="00A109BE" w:rsidRPr="00300406" w:rsidRDefault="00A109BE" w:rsidP="00A109BE">
      <w:pPr>
        <w:spacing w:line="260" w:lineRule="atLeast"/>
        <w:rPr>
          <w:rFonts w:cs="Verdana"/>
          <w:szCs w:val="18"/>
        </w:rPr>
      </w:pPr>
      <w:r w:rsidRPr="00300406">
        <w:rPr>
          <w:rFonts w:cs="Verdana"/>
          <w:szCs w:val="18"/>
        </w:rPr>
        <w:t>…………………………………………………………………………………………………………………………………………</w:t>
      </w:r>
    </w:p>
    <w:p w14:paraId="39475C05" w14:textId="77777777" w:rsidR="00A109BE" w:rsidRPr="00300406" w:rsidRDefault="00A109BE" w:rsidP="00A109BE">
      <w:pPr>
        <w:spacing w:line="260" w:lineRule="atLeast"/>
        <w:rPr>
          <w:rFonts w:cs="Verdana"/>
          <w:szCs w:val="18"/>
        </w:rPr>
      </w:pPr>
      <w:r w:rsidRPr="00300406">
        <w:rPr>
          <w:rFonts w:cs="Verdana"/>
          <w:szCs w:val="18"/>
        </w:rPr>
        <w:t>…………………………………………………………………………………………………………………………………………</w:t>
      </w:r>
    </w:p>
    <w:p w14:paraId="01A20DD4" w14:textId="77777777" w:rsidR="00A109BE" w:rsidRPr="00300406" w:rsidRDefault="00A109BE" w:rsidP="00A109BE">
      <w:pPr>
        <w:spacing w:line="260" w:lineRule="atLeast"/>
        <w:rPr>
          <w:rFonts w:cs="Verdana"/>
          <w:szCs w:val="18"/>
        </w:rPr>
      </w:pPr>
      <w:r w:rsidRPr="00300406">
        <w:rPr>
          <w:rFonts w:cs="Verdana"/>
          <w:szCs w:val="18"/>
        </w:rPr>
        <w:t>…………………………………………………………………………………………………………………………………………</w:t>
      </w:r>
    </w:p>
    <w:p w14:paraId="40F9219B" w14:textId="77777777" w:rsidR="00A109BE" w:rsidRPr="00300406" w:rsidRDefault="00A109BE" w:rsidP="00A109BE">
      <w:pPr>
        <w:spacing w:line="260" w:lineRule="atLeast"/>
        <w:ind w:hanging="709"/>
        <w:rPr>
          <w:rFonts w:cs="Verdana"/>
          <w:b/>
          <w:bCs/>
          <w:szCs w:val="18"/>
        </w:rPr>
      </w:pPr>
    </w:p>
    <w:p w14:paraId="308B1BDD" w14:textId="719A2067" w:rsidR="00A109BE" w:rsidRDefault="00A109BE" w:rsidP="00A109BE">
      <w:pPr>
        <w:spacing w:line="260" w:lineRule="atLeast"/>
        <w:ind w:hanging="709"/>
        <w:rPr>
          <w:rFonts w:cs="Verdana"/>
          <w:szCs w:val="18"/>
        </w:rPr>
      </w:pPr>
    </w:p>
    <w:p w14:paraId="40D9F8D8" w14:textId="3BA0FEAB" w:rsidR="004E3938" w:rsidRDefault="004E3938" w:rsidP="00A109BE">
      <w:pPr>
        <w:spacing w:line="260" w:lineRule="atLeast"/>
        <w:ind w:hanging="709"/>
        <w:rPr>
          <w:rFonts w:cs="Verdana"/>
          <w:szCs w:val="18"/>
        </w:rPr>
      </w:pPr>
    </w:p>
    <w:p w14:paraId="2A56B027" w14:textId="2E1F293B" w:rsidR="004E3938" w:rsidRDefault="004E3938" w:rsidP="00A109BE">
      <w:pPr>
        <w:spacing w:line="260" w:lineRule="atLeast"/>
        <w:ind w:hanging="709"/>
        <w:rPr>
          <w:rFonts w:cs="Verdana"/>
          <w:szCs w:val="18"/>
        </w:rPr>
      </w:pPr>
    </w:p>
    <w:p w14:paraId="7C7D8530" w14:textId="41BB77D4" w:rsidR="004E3938" w:rsidRDefault="004E3938" w:rsidP="00A109BE">
      <w:pPr>
        <w:spacing w:line="260" w:lineRule="atLeast"/>
        <w:ind w:hanging="709"/>
        <w:rPr>
          <w:rFonts w:cs="Verdana"/>
          <w:szCs w:val="18"/>
        </w:rPr>
      </w:pPr>
    </w:p>
    <w:p w14:paraId="4FF0E65E" w14:textId="77777777" w:rsidR="004E3938" w:rsidRPr="00300406" w:rsidRDefault="004E3938" w:rsidP="00A109BE">
      <w:pPr>
        <w:spacing w:line="260" w:lineRule="atLeast"/>
        <w:ind w:hanging="709"/>
        <w:rPr>
          <w:rFonts w:cs="Verdana"/>
          <w:szCs w:val="18"/>
        </w:rPr>
      </w:pPr>
    </w:p>
    <w:p w14:paraId="63B8C972" w14:textId="77777777" w:rsidR="00A109BE" w:rsidRPr="00300406" w:rsidRDefault="00A109BE" w:rsidP="00A109BE">
      <w:pPr>
        <w:numPr>
          <w:ilvl w:val="0"/>
          <w:numId w:val="34"/>
        </w:numPr>
        <w:spacing w:line="260" w:lineRule="atLeast"/>
        <w:ind w:left="0"/>
        <w:rPr>
          <w:rFonts w:cs="Verdana"/>
          <w:b/>
          <w:bCs/>
          <w:szCs w:val="18"/>
        </w:rPr>
      </w:pPr>
      <w:r w:rsidRPr="00300406">
        <w:rPr>
          <w:rFonts w:cs="Verdana"/>
          <w:b/>
          <w:bCs/>
          <w:szCs w:val="18"/>
        </w:rPr>
        <w:lastRenderedPageBreak/>
        <w:t xml:space="preserve">VRAGEN TEN AANZIEN VAN DE COMBINATIEVORMING BIJ INSCHRIJVING OF AANMELDING DOOR EEN SAMENWERKINGSVERBAND VAN ONDERNEMERS </w:t>
      </w:r>
      <w:r w:rsidRPr="00300406">
        <w:rPr>
          <w:rFonts w:cs="Verdana"/>
          <w:bCs/>
          <w:i/>
          <w:sz w:val="16"/>
          <w:szCs w:val="16"/>
        </w:rPr>
        <w:t>*)</w:t>
      </w:r>
    </w:p>
    <w:p w14:paraId="4315044A" w14:textId="77777777" w:rsidR="00A109BE" w:rsidRPr="00300406" w:rsidRDefault="00A109BE" w:rsidP="00A109BE">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14:paraId="1852579D" w14:textId="77777777" w:rsidR="00A109BE" w:rsidRPr="00300406" w:rsidRDefault="00A109BE" w:rsidP="00A109BE">
      <w:pPr>
        <w:spacing w:line="260" w:lineRule="atLeast"/>
        <w:ind w:hanging="709"/>
        <w:rPr>
          <w:rFonts w:cs="Verdana"/>
          <w:sz w:val="16"/>
          <w:szCs w:val="16"/>
        </w:rPr>
      </w:pPr>
    </w:p>
    <w:p w14:paraId="29F7D583" w14:textId="77777777" w:rsidR="00A109BE" w:rsidRPr="00300406" w:rsidRDefault="00A109BE" w:rsidP="00A109BE">
      <w:pPr>
        <w:numPr>
          <w:ilvl w:val="1"/>
          <w:numId w:val="34"/>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23C6D444" w14:textId="77777777" w:rsidR="00A109BE" w:rsidRPr="00300406" w:rsidRDefault="00A109BE" w:rsidP="00A109BE">
      <w:pPr>
        <w:spacing w:line="260" w:lineRule="atLeast"/>
        <w:ind w:hanging="709"/>
        <w:rPr>
          <w:rFonts w:cs="Verdana"/>
          <w:szCs w:val="18"/>
        </w:rPr>
      </w:pPr>
    </w:p>
    <w:p w14:paraId="1DC9E7BB" w14:textId="77777777" w:rsidR="00A109BE" w:rsidRPr="00300406" w:rsidRDefault="00A109BE" w:rsidP="00A109BE">
      <w:pPr>
        <w:spacing w:line="260" w:lineRule="atLeast"/>
        <w:rPr>
          <w:rFonts w:cs="Verdana"/>
          <w:szCs w:val="18"/>
        </w:rPr>
      </w:pPr>
      <w:r w:rsidRPr="00300406">
        <w:rPr>
          <w:rFonts w:cs="Verdana"/>
          <w:szCs w:val="18"/>
        </w:rPr>
        <w:t>…………………………………………………………………………………………………………………………………………</w:t>
      </w:r>
    </w:p>
    <w:p w14:paraId="65CBBF28" w14:textId="77777777" w:rsidR="00A109BE" w:rsidRPr="00300406" w:rsidRDefault="00A109BE" w:rsidP="00A109BE">
      <w:pPr>
        <w:spacing w:line="260" w:lineRule="atLeast"/>
        <w:rPr>
          <w:rFonts w:cs="Verdana"/>
          <w:szCs w:val="18"/>
        </w:rPr>
      </w:pPr>
      <w:r w:rsidRPr="00300406">
        <w:rPr>
          <w:rFonts w:cs="Verdana"/>
          <w:szCs w:val="18"/>
        </w:rPr>
        <w:t>…………………………………………………………………………………………………………………………………………</w:t>
      </w:r>
    </w:p>
    <w:p w14:paraId="547153A5" w14:textId="77777777" w:rsidR="00A109BE" w:rsidRPr="00300406" w:rsidRDefault="00A109BE" w:rsidP="00A109BE">
      <w:pPr>
        <w:spacing w:line="260" w:lineRule="atLeast"/>
        <w:rPr>
          <w:rFonts w:cs="Verdana"/>
          <w:szCs w:val="18"/>
        </w:rPr>
      </w:pPr>
      <w:r w:rsidRPr="00300406">
        <w:rPr>
          <w:rFonts w:cs="Verdana"/>
          <w:szCs w:val="18"/>
        </w:rPr>
        <w:t>…………………………………………………………………………………………………………………………………………</w:t>
      </w:r>
    </w:p>
    <w:p w14:paraId="1AA2D349" w14:textId="77777777" w:rsidR="00A109BE" w:rsidRPr="00300406" w:rsidRDefault="00A109BE" w:rsidP="00A109BE">
      <w:pPr>
        <w:spacing w:line="260" w:lineRule="atLeast"/>
        <w:ind w:hanging="709"/>
        <w:rPr>
          <w:rFonts w:cs="Verdana"/>
          <w:szCs w:val="18"/>
        </w:rPr>
      </w:pPr>
    </w:p>
    <w:p w14:paraId="73905209" w14:textId="77777777" w:rsidR="00A109BE" w:rsidRPr="00300406" w:rsidRDefault="00A109BE" w:rsidP="00A109BE">
      <w:pPr>
        <w:numPr>
          <w:ilvl w:val="1"/>
          <w:numId w:val="34"/>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02A81E28" w14:textId="77777777" w:rsidR="00A109BE" w:rsidRPr="00300406" w:rsidRDefault="00A109BE" w:rsidP="00A109BE">
      <w:pPr>
        <w:spacing w:line="260" w:lineRule="atLeast"/>
        <w:ind w:hanging="709"/>
        <w:rPr>
          <w:rFonts w:cs="Verdana"/>
          <w:szCs w:val="18"/>
        </w:rPr>
      </w:pPr>
    </w:p>
    <w:p w14:paraId="069993D1" w14:textId="77777777" w:rsidR="00A109BE" w:rsidRPr="00300406" w:rsidRDefault="00A109BE" w:rsidP="00A109BE">
      <w:pPr>
        <w:spacing w:line="260" w:lineRule="atLeast"/>
        <w:rPr>
          <w:rFonts w:cs="Verdana"/>
          <w:szCs w:val="18"/>
        </w:rPr>
      </w:pPr>
      <w:r w:rsidRPr="00300406">
        <w:rPr>
          <w:rFonts w:cs="Verdana"/>
          <w:szCs w:val="18"/>
        </w:rPr>
        <w:t>…………………………………………………………………………………………………………………………………………</w:t>
      </w:r>
    </w:p>
    <w:p w14:paraId="4CC85DA4" w14:textId="77777777" w:rsidR="00A109BE" w:rsidRPr="00300406" w:rsidRDefault="00A109BE" w:rsidP="00A109BE">
      <w:pPr>
        <w:spacing w:line="260" w:lineRule="atLeast"/>
        <w:rPr>
          <w:rFonts w:cs="Verdana"/>
          <w:szCs w:val="18"/>
        </w:rPr>
      </w:pPr>
      <w:r w:rsidRPr="00300406">
        <w:rPr>
          <w:rFonts w:cs="Verdana"/>
          <w:szCs w:val="18"/>
        </w:rPr>
        <w:t>…………………………………………………………………………………………………………………………………………</w:t>
      </w:r>
    </w:p>
    <w:p w14:paraId="3DBD4D90" w14:textId="77777777" w:rsidR="00A109BE" w:rsidRPr="00300406" w:rsidRDefault="00A109BE" w:rsidP="00A109BE">
      <w:pPr>
        <w:spacing w:line="260" w:lineRule="atLeast"/>
        <w:rPr>
          <w:rFonts w:cs="Verdana"/>
          <w:szCs w:val="18"/>
        </w:rPr>
      </w:pPr>
      <w:r w:rsidRPr="00300406">
        <w:rPr>
          <w:rFonts w:cs="Verdana"/>
          <w:szCs w:val="18"/>
        </w:rPr>
        <w:t>…………………………………………………………………………………………………………………………………………</w:t>
      </w:r>
    </w:p>
    <w:p w14:paraId="22555492" w14:textId="77777777" w:rsidR="00A109BE" w:rsidRPr="00300406" w:rsidRDefault="00A109BE" w:rsidP="00A109BE">
      <w:pPr>
        <w:spacing w:line="260" w:lineRule="atLeast"/>
        <w:rPr>
          <w:rFonts w:cs="Verdana"/>
          <w:szCs w:val="18"/>
        </w:rPr>
      </w:pPr>
    </w:p>
    <w:p w14:paraId="3E9A34EA" w14:textId="77777777" w:rsidR="00A109BE" w:rsidRPr="00300406" w:rsidRDefault="00A109BE" w:rsidP="00A109BE">
      <w:pPr>
        <w:numPr>
          <w:ilvl w:val="1"/>
          <w:numId w:val="34"/>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3CECC09C" w14:textId="77777777" w:rsidR="00A109BE" w:rsidRPr="00300406" w:rsidRDefault="00A109BE" w:rsidP="00A109BE">
      <w:pPr>
        <w:spacing w:line="260" w:lineRule="atLeast"/>
        <w:rPr>
          <w:rFonts w:cs="Verdana"/>
          <w:szCs w:val="18"/>
        </w:rPr>
      </w:pPr>
    </w:p>
    <w:p w14:paraId="61A60513" w14:textId="77777777" w:rsidR="00A109BE" w:rsidRPr="00300406" w:rsidRDefault="00A109BE" w:rsidP="00A109BE">
      <w:pPr>
        <w:spacing w:line="260" w:lineRule="atLeast"/>
        <w:rPr>
          <w:rFonts w:cs="Verdana"/>
          <w:szCs w:val="18"/>
        </w:rPr>
      </w:pPr>
      <w:r w:rsidRPr="00300406">
        <w:rPr>
          <w:rFonts w:cs="Verdana"/>
          <w:szCs w:val="18"/>
        </w:rPr>
        <w:t>…………………………………………………………………………………………………………………………………………</w:t>
      </w:r>
    </w:p>
    <w:p w14:paraId="391D9307" w14:textId="77777777" w:rsidR="00A109BE" w:rsidRPr="00300406" w:rsidRDefault="00A109BE" w:rsidP="00A109BE">
      <w:pPr>
        <w:spacing w:line="260" w:lineRule="atLeast"/>
        <w:rPr>
          <w:rFonts w:cs="Verdana"/>
          <w:szCs w:val="18"/>
        </w:rPr>
      </w:pPr>
      <w:r w:rsidRPr="00300406">
        <w:rPr>
          <w:rFonts w:cs="Verdana"/>
          <w:szCs w:val="18"/>
        </w:rPr>
        <w:t>…………………………………………………………………………………………………………………………………………</w:t>
      </w:r>
    </w:p>
    <w:p w14:paraId="3E9E4750" w14:textId="77777777" w:rsidR="00A109BE" w:rsidRPr="00300406" w:rsidRDefault="00A109BE" w:rsidP="00A109BE">
      <w:pPr>
        <w:spacing w:line="260" w:lineRule="atLeast"/>
        <w:rPr>
          <w:rFonts w:cs="Verdana"/>
          <w:szCs w:val="18"/>
        </w:rPr>
      </w:pPr>
      <w:r w:rsidRPr="00300406">
        <w:rPr>
          <w:rFonts w:cs="Verdana"/>
          <w:szCs w:val="18"/>
        </w:rPr>
        <w:t>…………………………………………………………………………………………………………………………………………</w:t>
      </w:r>
    </w:p>
    <w:p w14:paraId="5922A4BF" w14:textId="77777777" w:rsidR="00A109BE" w:rsidRPr="00300406" w:rsidRDefault="00A109BE" w:rsidP="00A109BE">
      <w:pPr>
        <w:spacing w:line="260" w:lineRule="atLeast"/>
        <w:rPr>
          <w:rFonts w:cs="Verdana"/>
          <w:szCs w:val="18"/>
        </w:rPr>
      </w:pPr>
    </w:p>
    <w:p w14:paraId="211727AD" w14:textId="77777777" w:rsidR="00A109BE" w:rsidRPr="00300406" w:rsidRDefault="00A109BE" w:rsidP="00A109BE">
      <w:pPr>
        <w:spacing w:line="260" w:lineRule="atLeast"/>
        <w:rPr>
          <w:rFonts w:cs="Verdana"/>
          <w:szCs w:val="18"/>
        </w:rPr>
      </w:pPr>
    </w:p>
    <w:p w14:paraId="1059EE18" w14:textId="77777777" w:rsidR="00A109BE" w:rsidRPr="00300406" w:rsidRDefault="00A109BE" w:rsidP="00A109BE">
      <w:pPr>
        <w:numPr>
          <w:ilvl w:val="0"/>
          <w:numId w:val="34"/>
        </w:numPr>
        <w:spacing w:line="260" w:lineRule="atLeast"/>
        <w:ind w:left="0"/>
        <w:rPr>
          <w:rFonts w:cs="Verdana"/>
          <w:b/>
          <w:bCs/>
          <w:szCs w:val="18"/>
        </w:rPr>
      </w:pPr>
      <w:r w:rsidRPr="00300406">
        <w:rPr>
          <w:rFonts w:cs="Verdana"/>
          <w:b/>
          <w:bCs/>
          <w:szCs w:val="18"/>
        </w:rPr>
        <w:t>VRAAG TEN AANZIEN VAN CONFLICTERENDE BELANGEN</w:t>
      </w:r>
    </w:p>
    <w:p w14:paraId="650FC4D1" w14:textId="77777777" w:rsidR="00A109BE" w:rsidRPr="00300406" w:rsidRDefault="00A109BE" w:rsidP="00A109BE">
      <w:pPr>
        <w:spacing w:line="260" w:lineRule="atLeast"/>
        <w:ind w:hanging="349"/>
        <w:rPr>
          <w:rFonts w:cs="Verdana"/>
          <w:bCs/>
          <w:szCs w:val="18"/>
        </w:rPr>
      </w:pPr>
    </w:p>
    <w:p w14:paraId="28FE6550" w14:textId="77777777" w:rsidR="00A109BE" w:rsidRPr="00300406" w:rsidRDefault="00A109BE" w:rsidP="00A109BE">
      <w:pPr>
        <w:numPr>
          <w:ilvl w:val="1"/>
          <w:numId w:val="34"/>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42816A4E" w14:textId="77777777" w:rsidR="00A109BE" w:rsidRPr="00300406" w:rsidRDefault="00A109BE" w:rsidP="00A109BE">
      <w:pPr>
        <w:spacing w:line="260" w:lineRule="atLeast"/>
        <w:ind w:hanging="349"/>
        <w:rPr>
          <w:rFonts w:cs="Verdana"/>
          <w:bCs/>
          <w:szCs w:val="18"/>
        </w:rPr>
      </w:pPr>
    </w:p>
    <w:p w14:paraId="79D80DAC" w14:textId="77777777" w:rsidR="00A109BE" w:rsidRPr="00300406" w:rsidRDefault="00A109BE" w:rsidP="00A109BE">
      <w:pPr>
        <w:spacing w:line="260" w:lineRule="atLeast"/>
        <w:ind w:hanging="1"/>
        <w:rPr>
          <w:rFonts w:cs="Verdana"/>
          <w:szCs w:val="18"/>
        </w:rPr>
      </w:pPr>
      <w:r w:rsidRPr="00300406">
        <w:rPr>
          <w:rFonts w:cs="Verdana"/>
          <w:szCs w:val="18"/>
        </w:rPr>
        <w:t>Ja / nee (doorhalen wat niet van toepassing is)</w:t>
      </w:r>
    </w:p>
    <w:p w14:paraId="7091696E" w14:textId="77777777" w:rsidR="00A109BE" w:rsidRPr="00300406" w:rsidRDefault="00A109BE" w:rsidP="00A109BE">
      <w:pPr>
        <w:spacing w:line="260" w:lineRule="atLeast"/>
        <w:ind w:hanging="1"/>
        <w:rPr>
          <w:rFonts w:cs="Verdana"/>
          <w:szCs w:val="18"/>
        </w:rPr>
      </w:pPr>
    </w:p>
    <w:p w14:paraId="15869B2C" w14:textId="77777777" w:rsidR="00A109BE" w:rsidRPr="00300406" w:rsidRDefault="00A109BE" w:rsidP="00A109BE">
      <w:pPr>
        <w:spacing w:line="260" w:lineRule="atLeast"/>
        <w:rPr>
          <w:rFonts w:cs="Verdana"/>
          <w:szCs w:val="18"/>
        </w:rPr>
      </w:pPr>
      <w:r w:rsidRPr="00300406">
        <w:rPr>
          <w:rFonts w:cs="Verdana"/>
          <w:szCs w:val="18"/>
        </w:rPr>
        <w:t>Zo ja, vermeld de aard van de betreffende conflicterende belangen.</w:t>
      </w:r>
    </w:p>
    <w:p w14:paraId="67FBA459" w14:textId="77777777" w:rsidR="00A109BE" w:rsidRPr="00300406" w:rsidRDefault="00A109BE" w:rsidP="00A109BE">
      <w:pPr>
        <w:spacing w:line="260" w:lineRule="atLeast"/>
        <w:rPr>
          <w:rFonts w:cs="Verdana"/>
          <w:szCs w:val="18"/>
        </w:rPr>
      </w:pPr>
    </w:p>
    <w:p w14:paraId="3BDCE178" w14:textId="77777777" w:rsidR="00A109BE" w:rsidRPr="00300406" w:rsidRDefault="00A109BE" w:rsidP="00A109BE">
      <w:pPr>
        <w:spacing w:line="260" w:lineRule="atLeast"/>
        <w:rPr>
          <w:rFonts w:cs="Verdana"/>
          <w:szCs w:val="18"/>
        </w:rPr>
      </w:pPr>
      <w:r w:rsidRPr="00300406">
        <w:rPr>
          <w:rFonts w:cs="Verdana"/>
          <w:szCs w:val="18"/>
        </w:rPr>
        <w:t>…………………………………………………………………………………………………………………………………………</w:t>
      </w:r>
    </w:p>
    <w:p w14:paraId="23C28B18" w14:textId="77777777" w:rsidR="00A109BE" w:rsidRPr="00300406" w:rsidRDefault="00A109BE" w:rsidP="00A109BE">
      <w:pPr>
        <w:spacing w:line="260" w:lineRule="atLeast"/>
        <w:rPr>
          <w:rFonts w:cs="Verdana"/>
          <w:szCs w:val="18"/>
        </w:rPr>
      </w:pPr>
      <w:r w:rsidRPr="00300406">
        <w:rPr>
          <w:rFonts w:cs="Verdana"/>
          <w:szCs w:val="18"/>
        </w:rPr>
        <w:t>…………………………………………………………………………………………………………………………………………</w:t>
      </w:r>
    </w:p>
    <w:p w14:paraId="795ECAAB" w14:textId="77777777" w:rsidR="00A109BE" w:rsidRPr="00300406" w:rsidRDefault="00A109BE" w:rsidP="00A109BE">
      <w:pPr>
        <w:spacing w:line="260" w:lineRule="atLeast"/>
        <w:rPr>
          <w:rFonts w:cs="Verdana"/>
          <w:szCs w:val="18"/>
        </w:rPr>
      </w:pPr>
      <w:r w:rsidRPr="00300406">
        <w:rPr>
          <w:rFonts w:cs="Verdana"/>
          <w:szCs w:val="18"/>
        </w:rPr>
        <w:t>…………………………………………………………………………………………………………………………………………</w:t>
      </w:r>
    </w:p>
    <w:p w14:paraId="4491EFBE" w14:textId="48335EC0" w:rsidR="00A109BE" w:rsidRDefault="00A109BE" w:rsidP="00A109BE">
      <w:pPr>
        <w:spacing w:line="260" w:lineRule="atLeast"/>
        <w:rPr>
          <w:rFonts w:cs="Verdana"/>
          <w:szCs w:val="18"/>
        </w:rPr>
      </w:pPr>
    </w:p>
    <w:p w14:paraId="75C6C4E9" w14:textId="4510A52A" w:rsidR="004E3938" w:rsidRDefault="004E3938" w:rsidP="00A109BE">
      <w:pPr>
        <w:spacing w:line="260" w:lineRule="atLeast"/>
        <w:rPr>
          <w:rFonts w:cs="Verdana"/>
          <w:szCs w:val="18"/>
        </w:rPr>
      </w:pPr>
    </w:p>
    <w:p w14:paraId="2A9D248F" w14:textId="52BC6576" w:rsidR="004E3938" w:rsidRDefault="004E3938" w:rsidP="00A109BE">
      <w:pPr>
        <w:spacing w:line="260" w:lineRule="atLeast"/>
        <w:rPr>
          <w:rFonts w:cs="Verdana"/>
          <w:szCs w:val="18"/>
        </w:rPr>
      </w:pPr>
    </w:p>
    <w:p w14:paraId="208D4FE3" w14:textId="44BB8D1C" w:rsidR="004E3938" w:rsidRDefault="004E3938" w:rsidP="00A109BE">
      <w:pPr>
        <w:spacing w:line="260" w:lineRule="atLeast"/>
        <w:rPr>
          <w:rFonts w:cs="Verdana"/>
          <w:szCs w:val="18"/>
        </w:rPr>
      </w:pPr>
    </w:p>
    <w:p w14:paraId="6A21417D" w14:textId="1CC0758A" w:rsidR="004E3938" w:rsidRDefault="004E3938" w:rsidP="00A109BE">
      <w:pPr>
        <w:spacing w:line="260" w:lineRule="atLeast"/>
        <w:rPr>
          <w:rFonts w:cs="Verdana"/>
          <w:szCs w:val="18"/>
        </w:rPr>
      </w:pPr>
    </w:p>
    <w:p w14:paraId="1E69E05D" w14:textId="077385CC" w:rsidR="004E3938" w:rsidRDefault="004E3938" w:rsidP="00A109BE">
      <w:pPr>
        <w:spacing w:line="260" w:lineRule="atLeast"/>
        <w:rPr>
          <w:rFonts w:cs="Verdana"/>
          <w:szCs w:val="18"/>
        </w:rPr>
      </w:pPr>
    </w:p>
    <w:p w14:paraId="75E09875" w14:textId="1C2EF915" w:rsidR="004E3938" w:rsidRDefault="004E3938" w:rsidP="00A109BE">
      <w:pPr>
        <w:spacing w:line="260" w:lineRule="atLeast"/>
        <w:rPr>
          <w:rFonts w:cs="Verdana"/>
          <w:szCs w:val="18"/>
        </w:rPr>
      </w:pPr>
    </w:p>
    <w:p w14:paraId="51164B2F" w14:textId="4EE57F81" w:rsidR="004E3938" w:rsidRDefault="004E3938" w:rsidP="00A109BE">
      <w:pPr>
        <w:spacing w:line="260" w:lineRule="atLeast"/>
        <w:rPr>
          <w:rFonts w:cs="Verdana"/>
          <w:szCs w:val="18"/>
        </w:rPr>
      </w:pPr>
    </w:p>
    <w:p w14:paraId="55595A18" w14:textId="77777777" w:rsidR="004E3938" w:rsidRPr="00300406" w:rsidRDefault="004E3938" w:rsidP="00A109BE">
      <w:pPr>
        <w:spacing w:line="260" w:lineRule="atLeast"/>
        <w:rPr>
          <w:rFonts w:cs="Verdana"/>
          <w:szCs w:val="18"/>
        </w:rPr>
      </w:pPr>
      <w:bookmarkStart w:id="3" w:name="_GoBack"/>
      <w:bookmarkEnd w:id="3"/>
    </w:p>
    <w:p w14:paraId="2DA71BF9" w14:textId="77777777" w:rsidR="00A109BE" w:rsidRPr="00300406" w:rsidRDefault="00A109BE" w:rsidP="00A109BE">
      <w:pPr>
        <w:spacing w:line="260" w:lineRule="atLeast"/>
        <w:rPr>
          <w:rFonts w:cs="Verdana"/>
          <w:szCs w:val="18"/>
        </w:rPr>
      </w:pPr>
    </w:p>
    <w:p w14:paraId="7EE8F206" w14:textId="77777777" w:rsidR="00A109BE" w:rsidRPr="00300406" w:rsidRDefault="00A109BE" w:rsidP="00A109BE">
      <w:pPr>
        <w:spacing w:line="260" w:lineRule="atLeast"/>
        <w:ind w:left="352" w:hanging="352"/>
        <w:rPr>
          <w:rFonts w:cs="Verdana"/>
          <w:b/>
          <w:bCs/>
          <w:szCs w:val="18"/>
        </w:rPr>
      </w:pPr>
      <w:r w:rsidRPr="00300406">
        <w:rPr>
          <w:rFonts w:cs="Verdana"/>
          <w:b/>
          <w:bCs/>
          <w:szCs w:val="18"/>
        </w:rPr>
        <w:lastRenderedPageBreak/>
        <w:t>VERKLARING</w:t>
      </w:r>
    </w:p>
    <w:p w14:paraId="4999D6D3" w14:textId="77777777" w:rsidR="00A109BE" w:rsidRPr="00300406" w:rsidRDefault="00A109BE" w:rsidP="00A109BE">
      <w:pPr>
        <w:spacing w:line="260" w:lineRule="atLeast"/>
        <w:ind w:left="352" w:hanging="352"/>
        <w:rPr>
          <w:rFonts w:cs="Verdana"/>
          <w:szCs w:val="18"/>
        </w:rPr>
      </w:pPr>
    </w:p>
    <w:p w14:paraId="2DD3463A" w14:textId="77777777" w:rsidR="00A109BE" w:rsidRPr="00300406" w:rsidRDefault="00A109BE" w:rsidP="00A109BE">
      <w:pPr>
        <w:spacing w:line="260" w:lineRule="atLeast"/>
        <w:ind w:left="352" w:hanging="352"/>
        <w:rPr>
          <w:rFonts w:cs="Verdana"/>
          <w:szCs w:val="18"/>
        </w:rPr>
      </w:pPr>
      <w:r w:rsidRPr="00300406">
        <w:rPr>
          <w:rFonts w:cs="Verdana"/>
          <w:szCs w:val="18"/>
        </w:rPr>
        <w:t>Ondergetekende verklaart dat:</w:t>
      </w:r>
    </w:p>
    <w:p w14:paraId="1D39F64A" w14:textId="77777777" w:rsidR="00A109BE" w:rsidRPr="00300406" w:rsidRDefault="00A109BE" w:rsidP="00A109BE">
      <w:pPr>
        <w:numPr>
          <w:ilvl w:val="0"/>
          <w:numId w:val="39"/>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53AA38D8" w14:textId="77777777" w:rsidR="00A109BE" w:rsidRPr="00300406" w:rsidRDefault="00A109BE" w:rsidP="00A109BE">
      <w:pPr>
        <w:numPr>
          <w:ilvl w:val="0"/>
          <w:numId w:val="39"/>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45386A4" w14:textId="77777777" w:rsidR="00A109BE" w:rsidRPr="00300406" w:rsidRDefault="00A109BE" w:rsidP="00A109BE">
      <w:pPr>
        <w:numPr>
          <w:ilvl w:val="0"/>
          <w:numId w:val="39"/>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5361290E" w14:textId="77777777" w:rsidR="00A109BE" w:rsidRPr="00300406" w:rsidRDefault="00A109BE" w:rsidP="00A109BE">
      <w:pPr>
        <w:numPr>
          <w:ilvl w:val="0"/>
          <w:numId w:val="39"/>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5170D201" w14:textId="77777777" w:rsidR="00A109BE" w:rsidRPr="00300406" w:rsidRDefault="00A109BE" w:rsidP="00A109BE">
      <w:pPr>
        <w:tabs>
          <w:tab w:val="num" w:pos="540"/>
        </w:tabs>
        <w:ind w:left="352" w:hanging="352"/>
        <w:rPr>
          <w:rFonts w:cs="RijksoverheidSansText-Regular"/>
          <w:szCs w:val="16"/>
        </w:rPr>
      </w:pPr>
    </w:p>
    <w:p w14:paraId="70355AFC" w14:textId="77777777" w:rsidR="00A109BE" w:rsidRPr="00300406" w:rsidRDefault="00A109BE" w:rsidP="00A109BE">
      <w:pPr>
        <w:pStyle w:val="Broodtekst0"/>
        <w:rPr>
          <w:b/>
          <w:color w:val="FF0000"/>
        </w:rPr>
      </w:pPr>
      <w:r w:rsidRPr="00300406">
        <w:rPr>
          <w:b/>
        </w:rPr>
        <w:t>Ondertekening</w:t>
      </w:r>
    </w:p>
    <w:p w14:paraId="49F06198" w14:textId="77777777" w:rsidR="00A109BE" w:rsidRPr="00300406" w:rsidRDefault="00A109BE" w:rsidP="00A109BE">
      <w:pPr>
        <w:pStyle w:val="Broodtekst0"/>
      </w:pPr>
    </w:p>
    <w:p w14:paraId="25DCDB5D" w14:textId="77777777" w:rsidR="00A109BE" w:rsidRPr="00300406" w:rsidRDefault="00A109BE" w:rsidP="00A109BE">
      <w:pPr>
        <w:rPr>
          <w:rFonts w:cs="V&amp;W Syntax (Adobe)"/>
          <w:b/>
        </w:rPr>
      </w:pPr>
      <w:r w:rsidRPr="00300406">
        <w:t>De aanvullende eigen verklaring dient digitaal te worden ondertekend conform paragraaf 4.3 respectievelijk</w:t>
      </w:r>
      <w:r w:rsidRPr="00300406">
        <w:rPr>
          <w:color w:val="000000" w:themeColor="text1"/>
        </w:rPr>
        <w:t xml:space="preserve"> </w:t>
      </w:r>
      <w:r w:rsidRPr="00300406">
        <w:t>paragraaf 6.</w:t>
      </w:r>
      <w:r>
        <w:t>3</w:t>
      </w:r>
      <w:r w:rsidRPr="00300406">
        <w:t>.1</w:t>
      </w:r>
      <w:r w:rsidRPr="00300406">
        <w:rPr>
          <w:color w:val="000000" w:themeColor="text1"/>
        </w:rPr>
        <w:t>.</w:t>
      </w:r>
    </w:p>
    <w:p w14:paraId="24D83BC7" w14:textId="77777777" w:rsidR="003F5EB0" w:rsidRPr="00A109BE" w:rsidRDefault="003F5EB0" w:rsidP="00A109BE">
      <w:pPr>
        <w:pStyle w:val="Broodtekst0"/>
      </w:pPr>
    </w:p>
    <w:sectPr w:rsidR="003F5EB0" w:rsidRPr="00A109BE" w:rsidSect="000B3F94">
      <w:headerReference w:type="default" r:id="rId13"/>
      <w:footerReference w:type="defaul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BE8F6" w14:textId="77777777" w:rsidR="009112F8" w:rsidRDefault="009112F8" w:rsidP="0088501B">
      <w:r>
        <w:separator/>
      </w:r>
    </w:p>
  </w:endnote>
  <w:endnote w:type="continuationSeparator" w:id="0">
    <w:p w14:paraId="4E8D12FD" w14:textId="77777777" w:rsidR="009112F8" w:rsidRDefault="009112F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3E85" w14:textId="77777777" w:rsidR="009112F8" w:rsidRDefault="009112F8" w:rsidP="009112F8">
    <w:pPr>
      <w:pStyle w:val="Voettekst"/>
      <w:tabs>
        <w:tab w:val="clear" w:pos="9072"/>
      </w:tabs>
      <w:rPr>
        <w:szCs w:val="13"/>
      </w:rPr>
    </w:pPr>
  </w:p>
  <w:p w14:paraId="57FA532D" w14:textId="77777777" w:rsidR="009112F8" w:rsidRPr="00956738" w:rsidRDefault="009112F8" w:rsidP="009112F8">
    <w:pPr>
      <w:pStyle w:val="Voettekst"/>
      <w:tabs>
        <w:tab w:val="clear" w:pos="9072"/>
      </w:tabs>
      <w:rPr>
        <w:szCs w:val="13"/>
      </w:rPr>
    </w:pPr>
    <w:r>
      <w:rPr>
        <w:szCs w:val="13"/>
      </w:rPr>
      <w:tab/>
    </w:r>
    <w:r w:rsidRPr="00956738">
      <w:rPr>
        <w:szCs w:val="13"/>
      </w:rPr>
      <w:t>RWS B</w:t>
    </w:r>
    <w:r>
      <w:rPr>
        <w:szCs w:val="13"/>
      </w:rPr>
      <w:t>EDRIJFSVERTROUWELIJK</w:t>
    </w:r>
    <w:r>
      <w:rPr>
        <w:rFonts w:cs="Verdana"/>
        <w:noProof/>
      </w:rPr>
      <mc:AlternateContent>
        <mc:Choice Requires="wps">
          <w:drawing>
            <wp:anchor distT="0" distB="0" distL="114300" distR="114300" simplePos="0" relativeHeight="251659264" behindDoc="0" locked="1" layoutInCell="1" allowOverlap="1" wp14:anchorId="518FEA39" wp14:editId="19197157">
              <wp:simplePos x="0" y="0"/>
              <wp:positionH relativeFrom="margin">
                <wp:align>right</wp:align>
              </wp:positionH>
              <wp:positionV relativeFrom="page">
                <wp:posOffset>10139045</wp:posOffset>
              </wp:positionV>
              <wp:extent cx="1313815" cy="119380"/>
              <wp:effectExtent l="0" t="0" r="63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14:paraId="1C1AB989" w14:textId="6374B7A2" w:rsidR="009112F8" w:rsidRDefault="009112F8" w:rsidP="009112F8">
                          <w:pPr>
                            <w:pStyle w:val="Huisstijl-Paginanummering"/>
                            <w:jc w:val="right"/>
                          </w:pPr>
                          <w:r>
                            <w:t xml:space="preserve">Pagina </w:t>
                          </w:r>
                          <w:r>
                            <w:fldChar w:fldCharType="begin"/>
                          </w:r>
                          <w:r>
                            <w:instrText xml:space="preserve"> PAGE </w:instrText>
                          </w:r>
                          <w:r>
                            <w:fldChar w:fldCharType="separate"/>
                          </w:r>
                          <w:r w:rsidR="004E3938">
                            <w:t>1</w:t>
                          </w:r>
                          <w:r>
                            <w:fldChar w:fldCharType="end"/>
                          </w:r>
                          <w:r>
                            <w:t xml:space="preserve"> van </w:t>
                          </w:r>
                          <w:r>
                            <w:fldChar w:fldCharType="begin"/>
                          </w:r>
                          <w:r>
                            <w:instrText xml:space="preserve"> NUMPAGES </w:instrText>
                          </w:r>
                          <w:r>
                            <w:fldChar w:fldCharType="separate"/>
                          </w:r>
                          <w:r w:rsidR="004E3938">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FEA39" id="_x0000_t202" coordsize="21600,21600" o:spt="202" path="m,l,21600r21600,l21600,xe">
              <v:stroke joinstyle="miter"/>
              <v:path gradientshapeok="t" o:connecttype="rect"/>
            </v:shapetype>
            <v:shape id="Text Box 2" o:spid="_x0000_s1026" type="#_x0000_t202" style="position:absolute;margin-left:52.25pt;margin-top:798.35pt;width:103.45pt;height:9.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" filled="f" stroked="f" strokecolor="#c9f">
              <v:textbox inset="0,0,0,0">
                <w:txbxContent>
                  <w:p w14:paraId="1C1AB989" w14:textId="6374B7A2" w:rsidR="009112F8" w:rsidRDefault="009112F8" w:rsidP="009112F8">
                    <w:pPr>
                      <w:pStyle w:val="Huisstijl-Paginanummering"/>
                      <w:jc w:val="right"/>
                    </w:pPr>
                    <w:r>
                      <w:t xml:space="preserve">Pagina </w:t>
                    </w:r>
                    <w:r>
                      <w:fldChar w:fldCharType="begin"/>
                    </w:r>
                    <w:r>
                      <w:instrText xml:space="preserve"> PAGE </w:instrText>
                    </w:r>
                    <w:r>
                      <w:fldChar w:fldCharType="separate"/>
                    </w:r>
                    <w:r w:rsidR="004E3938">
                      <w:t>1</w:t>
                    </w:r>
                    <w:r>
                      <w:fldChar w:fldCharType="end"/>
                    </w:r>
                    <w:r>
                      <w:t xml:space="preserve"> van </w:t>
                    </w:r>
                    <w:r>
                      <w:fldChar w:fldCharType="begin"/>
                    </w:r>
                    <w:r>
                      <w:instrText xml:space="preserve"> NUMPAGES </w:instrText>
                    </w:r>
                    <w:r>
                      <w:fldChar w:fldCharType="separate"/>
                    </w:r>
                    <w:r w:rsidR="004E3938">
                      <w:t>4</w:t>
                    </w:r>
                    <w:r>
                      <w:fldChar w:fldCharType="end"/>
                    </w:r>
                  </w:p>
                </w:txbxContent>
              </v:textbox>
              <w10:wrap anchorx="margin" anchory="page"/>
              <w10:anchorlock/>
            </v:shape>
          </w:pict>
        </mc:Fallback>
      </mc:AlternateContent>
    </w:r>
  </w:p>
  <w:p w14:paraId="3955C901" w14:textId="77777777" w:rsidR="009112F8" w:rsidRDefault="009112F8">
    <w:pPr>
      <w:pStyle w:val="Voettekst"/>
    </w:pPr>
  </w:p>
  <w:p w14:paraId="2B0CF52B"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92443" w14:textId="77777777" w:rsidR="009112F8" w:rsidRDefault="009112F8" w:rsidP="0088501B">
      <w:r>
        <w:separator/>
      </w:r>
    </w:p>
  </w:footnote>
  <w:footnote w:type="continuationSeparator" w:id="0">
    <w:p w14:paraId="7DE0B467" w14:textId="77777777" w:rsidR="009112F8" w:rsidRDefault="009112F8" w:rsidP="0088501B">
      <w:r>
        <w:continuationSeparator/>
      </w:r>
    </w:p>
  </w:footnote>
  <w:footnote w:id="1">
    <w:p w14:paraId="001DC7EA" w14:textId="77777777" w:rsidR="00A109BE" w:rsidRPr="006B36CC" w:rsidRDefault="00A109BE" w:rsidP="00A109B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AFB28" w14:textId="773BB661" w:rsidR="009112F8" w:rsidRPr="00CE0A97" w:rsidRDefault="009112F8" w:rsidP="009112F8">
    <w:pPr>
      <w:pStyle w:val="Huisstijl-KopregelRapport"/>
      <w:ind w:left="708" w:firstLine="708"/>
      <w:rPr>
        <w:rStyle w:val="Huisstijl-Rapportkoptekst"/>
      </w:rPr>
    </w:pPr>
    <w:r w:rsidRPr="00CE0A97">
      <w:t>Aanbestedingsleidraad</w:t>
    </w:r>
    <w:r w:rsidR="00A109BE">
      <w:t xml:space="preserve"> Bijlage C</w:t>
    </w:r>
    <w:r w:rsidR="00436015">
      <w:t xml:space="preserve"> </w:t>
    </w:r>
    <w:r w:rsidR="00A109BE">
      <w:t>Aanvullende eigen verklaring</w:t>
    </w:r>
    <w:r w:rsidRPr="00CE0A97">
      <w:t xml:space="preserve"> </w:t>
    </w:r>
    <w:r w:rsidRPr="00CE0A97">
      <w:rPr>
        <w:rStyle w:val="Huisstijl-Rapportkoptekst"/>
      </w:rPr>
      <w:t xml:space="preserve">| Zaaknummer: </w:t>
    </w:r>
    <w:r>
      <w:rPr>
        <w:rStyle w:val="Huisstijl-Rapportkoptekst"/>
      </w:rPr>
      <w:t>3115</w:t>
    </w:r>
    <w:r w:rsidR="00DA2218">
      <w:rPr>
        <w:rStyle w:val="Huisstijl-Rapportkoptekst"/>
      </w:rPr>
      <w:t>9370</w:t>
    </w:r>
    <w:r>
      <w:fldChar w:fldCharType="begin"/>
    </w:r>
    <w:r>
      <w:instrText xml:space="preserve"> DOCPROPERTY  PS_REFERENCE  \* MERGEFORMAT </w:instrText>
    </w:r>
    <w:r>
      <w:fldChar w:fldCharType="end"/>
    </w:r>
    <w:r w:rsidRPr="00CE0A97">
      <w:t xml:space="preserve"> </w:t>
    </w:r>
    <w:r w:rsidRPr="00CE0A97">
      <w:rPr>
        <w:rStyle w:val="Huisstijl-Rapportkoptekst"/>
      </w:rPr>
      <w:t xml:space="preserve">| </w:t>
    </w:r>
  </w:p>
  <w:p w14:paraId="4B7203B3" w14:textId="77777777" w:rsidR="009112F8" w:rsidRDefault="009112F8">
    <w:pPr>
      <w:pStyle w:val="Koptekst"/>
    </w:pPr>
  </w:p>
  <w:p w14:paraId="7004BF85"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5770466"/>
    <w:multiLevelType w:val="multilevel"/>
    <w:tmpl w:val="51185510"/>
    <w:lvl w:ilvl="0">
      <w:start w:val="1"/>
      <w:numFmt w:val="upperLetter"/>
      <w:pStyle w:val="BijlageGenummerdKop"/>
      <w:lvlText w:val="Bijlage %1"/>
      <w:lvlJc w:val="left"/>
      <w:pPr>
        <w:tabs>
          <w:tab w:val="num" w:pos="3402"/>
        </w:tabs>
        <w:ind w:left="3402" w:hanging="1134"/>
      </w:pPr>
      <w:rPr>
        <w:rFonts w:ascii="Verdana" w:hAnsi="Verdana" w:cs="Times New Roman" w:hint="default"/>
        <w:b w:val="0"/>
        <w:i w:val="0"/>
        <w:sz w:val="24"/>
      </w:rPr>
    </w:lvl>
    <w:lvl w:ilvl="1">
      <w:start w:val="1"/>
      <w:numFmt w:val="decimal"/>
      <w:pStyle w:val="BijlageGenummerdParagraaf"/>
      <w:lvlText w:val="%1.%2"/>
      <w:lvlJc w:val="left"/>
      <w:pPr>
        <w:tabs>
          <w:tab w:val="num" w:pos="3402"/>
        </w:tabs>
        <w:ind w:left="3402" w:hanging="1134"/>
      </w:pPr>
      <w:rPr>
        <w:rFonts w:cs="Times New Roman" w:hint="default"/>
      </w:rPr>
    </w:lvl>
    <w:lvl w:ilvl="2">
      <w:start w:val="1"/>
      <w:numFmt w:val="decimal"/>
      <w:pStyle w:val="BijlageGenummerdSubparagraaf"/>
      <w:lvlText w:val="%1.%2.%3"/>
      <w:lvlJc w:val="left"/>
      <w:pPr>
        <w:tabs>
          <w:tab w:val="num" w:pos="3402"/>
        </w:tabs>
        <w:ind w:left="3402" w:hanging="1134"/>
      </w:pPr>
      <w:rPr>
        <w:rFonts w:ascii="Verdana" w:hAnsi="Verdana" w:cs="Times New Roman" w:hint="default"/>
        <w:b w:val="0"/>
        <w:i/>
        <w:sz w:val="18"/>
      </w:rPr>
    </w:lvl>
    <w:lvl w:ilvl="3">
      <w:start w:val="1"/>
      <w:numFmt w:val="decimal"/>
      <w:lvlText w:val="%4."/>
      <w:lvlJc w:val="left"/>
      <w:pPr>
        <w:tabs>
          <w:tab w:val="num" w:pos="3402"/>
        </w:tabs>
        <w:ind w:left="3402" w:hanging="1134"/>
      </w:pPr>
      <w:rPr>
        <w:rFonts w:cs="Times New Roman" w:hint="default"/>
      </w:rPr>
    </w:lvl>
    <w:lvl w:ilvl="4">
      <w:start w:val="1"/>
      <w:numFmt w:val="lowerLetter"/>
      <w:lvlText w:val="%5."/>
      <w:lvlJc w:val="left"/>
      <w:pPr>
        <w:tabs>
          <w:tab w:val="num" w:pos="3402"/>
        </w:tabs>
        <w:ind w:left="3402" w:hanging="1134"/>
      </w:pPr>
      <w:rPr>
        <w:rFonts w:cs="Times New Roman" w:hint="default"/>
      </w:rPr>
    </w:lvl>
    <w:lvl w:ilvl="5">
      <w:start w:val="1"/>
      <w:numFmt w:val="lowerRoman"/>
      <w:lvlText w:val="%6."/>
      <w:lvlJc w:val="right"/>
      <w:pPr>
        <w:tabs>
          <w:tab w:val="num" w:pos="3402"/>
        </w:tabs>
        <w:ind w:left="3402" w:hanging="1134"/>
      </w:pPr>
      <w:rPr>
        <w:rFonts w:cs="Times New Roman" w:hint="default"/>
      </w:rPr>
    </w:lvl>
    <w:lvl w:ilvl="6">
      <w:start w:val="1"/>
      <w:numFmt w:val="decimal"/>
      <w:lvlText w:val="%7."/>
      <w:lvlJc w:val="left"/>
      <w:pPr>
        <w:tabs>
          <w:tab w:val="num" w:pos="3402"/>
        </w:tabs>
        <w:ind w:left="3402" w:hanging="1134"/>
      </w:pPr>
      <w:rPr>
        <w:rFonts w:cs="Times New Roman" w:hint="default"/>
      </w:rPr>
    </w:lvl>
    <w:lvl w:ilvl="7">
      <w:start w:val="1"/>
      <w:numFmt w:val="lowerLetter"/>
      <w:lvlText w:val="%8."/>
      <w:lvlJc w:val="left"/>
      <w:pPr>
        <w:tabs>
          <w:tab w:val="num" w:pos="3402"/>
        </w:tabs>
        <w:ind w:left="3402" w:hanging="1134"/>
      </w:pPr>
      <w:rPr>
        <w:rFonts w:cs="Times New Roman" w:hint="default"/>
      </w:rPr>
    </w:lvl>
    <w:lvl w:ilvl="8">
      <w:start w:val="1"/>
      <w:numFmt w:val="lowerRoman"/>
      <w:lvlText w:val="%9."/>
      <w:lvlJc w:val="right"/>
      <w:pPr>
        <w:tabs>
          <w:tab w:val="num" w:pos="3402"/>
        </w:tabs>
        <w:ind w:left="3402"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7DB631B"/>
    <w:multiLevelType w:val="multilevel"/>
    <w:tmpl w:val="06962652"/>
    <w:numStyleLink w:val="Lijststijl"/>
  </w:abstractNum>
  <w:abstractNum w:abstractNumId="3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6" w15:restartNumberingAfterBreak="0">
    <w:nsid w:val="79050C84"/>
    <w:multiLevelType w:val="multilevel"/>
    <w:tmpl w:val="06962652"/>
    <w:numStyleLink w:val="Lijststijl"/>
  </w:abstractNum>
  <w:abstractNum w:abstractNumId="37" w15:restartNumberingAfterBreak="0">
    <w:nsid w:val="7EE15938"/>
    <w:multiLevelType w:val="multilevel"/>
    <w:tmpl w:val="A8AC7F64"/>
    <w:lvl w:ilvl="0">
      <w:start w:val="1"/>
      <w:numFmt w:val="decimal"/>
      <w:lvlText w:val="%1."/>
      <w:lvlJc w:val="left"/>
      <w:pPr>
        <w:tabs>
          <w:tab w:val="num" w:pos="2880"/>
        </w:tabs>
        <w:ind w:left="2880" w:hanging="720"/>
      </w:pPr>
      <w:rPr>
        <w:rFonts w:hint="default"/>
        <w:b/>
      </w:rPr>
    </w:lvl>
    <w:lvl w:ilvl="1">
      <w:start w:val="1"/>
      <w:numFmt w:val="decimal"/>
      <w:lvlText w:val="%1.%2."/>
      <w:lvlJc w:val="left"/>
      <w:pPr>
        <w:tabs>
          <w:tab w:val="num" w:pos="2880"/>
        </w:tabs>
        <w:ind w:left="2880" w:hanging="720"/>
      </w:pPr>
      <w:rPr>
        <w:rFonts w:hint="default"/>
        <w:b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3600"/>
        </w:tabs>
        <w:ind w:left="360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3960"/>
        </w:tabs>
        <w:ind w:left="3960" w:hanging="1800"/>
      </w:pPr>
      <w:rPr>
        <w:rFonts w:hint="default"/>
      </w:rPr>
    </w:lvl>
    <w:lvl w:ilvl="8">
      <w:start w:val="1"/>
      <w:numFmt w:val="decimal"/>
      <w:lvlText w:val="%1.%2.%3.%4.%5.%6.%7.%8.%9."/>
      <w:lvlJc w:val="left"/>
      <w:pPr>
        <w:tabs>
          <w:tab w:val="num" w:pos="4320"/>
        </w:tabs>
        <w:ind w:left="4320" w:hanging="2160"/>
      </w:pPr>
      <w:rPr>
        <w:rFonts w:hint="default"/>
      </w:rPr>
    </w:lvl>
  </w:abstractNum>
  <w:num w:numId="1">
    <w:abstractNumId w:val="10"/>
  </w:num>
  <w:num w:numId="2">
    <w:abstractNumId w:val="12"/>
  </w:num>
  <w:num w:numId="3">
    <w:abstractNumId w:val="33"/>
  </w:num>
  <w:num w:numId="4">
    <w:abstractNumId w:val="11"/>
  </w:num>
  <w:num w:numId="5">
    <w:abstractNumId w:val="19"/>
  </w:num>
  <w:num w:numId="6">
    <w:abstractNumId w:val="23"/>
  </w:num>
  <w:num w:numId="7">
    <w:abstractNumId w:val="2"/>
  </w:num>
  <w:num w:numId="8">
    <w:abstractNumId w:val="1"/>
  </w:num>
  <w:num w:numId="9">
    <w:abstractNumId w:val="0"/>
  </w:num>
  <w:num w:numId="10">
    <w:abstractNumId w:val="8"/>
  </w:num>
  <w:num w:numId="11">
    <w:abstractNumId w:val="6"/>
  </w:num>
  <w:num w:numId="12">
    <w:abstractNumId w:val="6"/>
  </w:num>
  <w:num w:numId="13">
    <w:abstractNumId w:val="34"/>
  </w:num>
  <w:num w:numId="14">
    <w:abstractNumId w:val="3"/>
  </w:num>
  <w:num w:numId="15">
    <w:abstractNumId w:val="20"/>
  </w:num>
  <w:num w:numId="16">
    <w:abstractNumId w:val="27"/>
  </w:num>
  <w:num w:numId="17">
    <w:abstractNumId w:val="9"/>
  </w:num>
  <w:num w:numId="18">
    <w:abstractNumId w:val="24"/>
  </w:num>
  <w:num w:numId="19">
    <w:abstractNumId w:val="36"/>
  </w:num>
  <w:num w:numId="20">
    <w:abstractNumId w:val="13"/>
  </w:num>
  <w:num w:numId="21">
    <w:abstractNumId w:val="26"/>
  </w:num>
  <w:num w:numId="22">
    <w:abstractNumId w:val="30"/>
  </w:num>
  <w:num w:numId="23">
    <w:abstractNumId w:val="22"/>
  </w:num>
  <w:num w:numId="24">
    <w:abstractNumId w:val="32"/>
  </w:num>
  <w:num w:numId="25">
    <w:abstractNumId w:val="31"/>
  </w:num>
  <w:num w:numId="26">
    <w:abstractNumId w:val="7"/>
  </w:num>
  <w:num w:numId="27">
    <w:abstractNumId w:val="18"/>
  </w:num>
  <w:num w:numId="28">
    <w:abstractNumId w:val="25"/>
  </w:num>
  <w:num w:numId="29">
    <w:abstractNumId w:val="4"/>
  </w:num>
  <w:num w:numId="30">
    <w:abstractNumId w:val="14"/>
  </w:num>
  <w:num w:numId="31">
    <w:abstractNumId w:val="28"/>
  </w:num>
  <w:num w:numId="32">
    <w:abstractNumId w:val="17"/>
  </w:num>
  <w:num w:numId="33">
    <w:abstractNumId w:val="15"/>
  </w:num>
  <w:num w:numId="34">
    <w:abstractNumId w:val="37"/>
  </w:num>
  <w:num w:numId="35">
    <w:abstractNumId w:val="5"/>
  </w:num>
  <w:num w:numId="36">
    <w:abstractNumId w:val="35"/>
  </w:num>
  <w:num w:numId="37">
    <w:abstractNumId w:val="29"/>
  </w:num>
  <w:num w:numId="38">
    <w:abstractNumId w:val="21"/>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F8"/>
    <w:rsid w:val="00043163"/>
    <w:rsid w:val="00056D70"/>
    <w:rsid w:val="000B3F94"/>
    <w:rsid w:val="000E1F3B"/>
    <w:rsid w:val="00147CA1"/>
    <w:rsid w:val="00173156"/>
    <w:rsid w:val="001D6F03"/>
    <w:rsid w:val="002037CC"/>
    <w:rsid w:val="002A6578"/>
    <w:rsid w:val="002B1092"/>
    <w:rsid w:val="002E0FD2"/>
    <w:rsid w:val="0038549E"/>
    <w:rsid w:val="003C4BF2"/>
    <w:rsid w:val="003D51FB"/>
    <w:rsid w:val="003F5EB0"/>
    <w:rsid w:val="003F6EDB"/>
    <w:rsid w:val="0040142D"/>
    <w:rsid w:val="0040571B"/>
    <w:rsid w:val="00436015"/>
    <w:rsid w:val="00450447"/>
    <w:rsid w:val="004B0EA1"/>
    <w:rsid w:val="004D766D"/>
    <w:rsid w:val="004E3938"/>
    <w:rsid w:val="005A4FBE"/>
    <w:rsid w:val="005D2CF1"/>
    <w:rsid w:val="005E046F"/>
    <w:rsid w:val="006006F5"/>
    <w:rsid w:val="00650A9B"/>
    <w:rsid w:val="00684CFC"/>
    <w:rsid w:val="006D2E66"/>
    <w:rsid w:val="006F42D7"/>
    <w:rsid w:val="007435A7"/>
    <w:rsid w:val="007F4AEA"/>
    <w:rsid w:val="0088386A"/>
    <w:rsid w:val="0088501B"/>
    <w:rsid w:val="008D2753"/>
    <w:rsid w:val="008E3581"/>
    <w:rsid w:val="00905289"/>
    <w:rsid w:val="009112F8"/>
    <w:rsid w:val="009C5CF5"/>
    <w:rsid w:val="009D17C5"/>
    <w:rsid w:val="00A109BE"/>
    <w:rsid w:val="00A32591"/>
    <w:rsid w:val="00A77ABF"/>
    <w:rsid w:val="00A863E9"/>
    <w:rsid w:val="00B022C4"/>
    <w:rsid w:val="00B559E9"/>
    <w:rsid w:val="00B72222"/>
    <w:rsid w:val="00B80650"/>
    <w:rsid w:val="00C27EDD"/>
    <w:rsid w:val="00C36FAA"/>
    <w:rsid w:val="00C43777"/>
    <w:rsid w:val="00C71133"/>
    <w:rsid w:val="00CA55CC"/>
    <w:rsid w:val="00CB3317"/>
    <w:rsid w:val="00DA2218"/>
    <w:rsid w:val="00DA3555"/>
    <w:rsid w:val="00E456EE"/>
    <w:rsid w:val="00ED7AB9"/>
    <w:rsid w:val="00EE5BBE"/>
    <w:rsid w:val="00F65492"/>
    <w:rsid w:val="00FA1FC1"/>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76BD2C"/>
  <w15:chartTrackingRefBased/>
  <w15:docId w15:val="{A9821361-CCAB-4846-8E66-EC6BD620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9112F8"/>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rsid w:val="009112F8"/>
    <w:rPr>
      <w:rFonts w:cs="Times New Roman"/>
      <w:color w:val="0000FF"/>
      <w:u w:val="single"/>
    </w:rPr>
  </w:style>
  <w:style w:type="character" w:customStyle="1" w:styleId="referentiegegevens">
    <w:name w:val="referentiegegevens"/>
    <w:basedOn w:val="Standaardalinea-lettertype"/>
    <w:rsid w:val="009112F8"/>
    <w:rPr>
      <w:rFonts w:ascii="Verdana" w:hAnsi="Verdana" w:cs="Verdana"/>
      <w:position w:val="0"/>
      <w:sz w:val="18"/>
      <w:szCs w:val="18"/>
    </w:rPr>
  </w:style>
  <w:style w:type="paragraph" w:customStyle="1" w:styleId="referentiegegevparagraaf">
    <w:name w:val="referentiegegevparagraaf"/>
    <w:basedOn w:val="broodtekst"/>
    <w:rsid w:val="009112F8"/>
    <w:pPr>
      <w:spacing w:before="25" w:after="25" w:line="130" w:lineRule="atLeast"/>
    </w:pPr>
    <w:rPr>
      <w:rFonts w:eastAsia="DejaVu Sans"/>
      <w:noProof/>
      <w:sz w:val="13"/>
      <w:lang w:eastAsia="en-US"/>
    </w:rPr>
  </w:style>
  <w:style w:type="paragraph" w:customStyle="1" w:styleId="BijlageGenummerdParagraaf">
    <w:name w:val="BijlageGenummerdParagraaf"/>
    <w:basedOn w:val="broodtekst"/>
    <w:next w:val="broodtekst"/>
    <w:uiPriority w:val="12"/>
    <w:qFormat/>
    <w:rsid w:val="009112F8"/>
    <w:pPr>
      <w:numPr>
        <w:ilvl w:val="1"/>
        <w:numId w:val="32"/>
      </w:numPr>
      <w:spacing w:before="240"/>
      <w:ind w:left="454" w:hanging="227"/>
      <w:outlineLvl w:val="1"/>
    </w:pPr>
    <w:rPr>
      <w:rFonts w:eastAsia="DejaVu Sans"/>
      <w:b/>
    </w:rPr>
  </w:style>
  <w:style w:type="paragraph" w:customStyle="1" w:styleId="BijlageGenummerdSubparagraaf">
    <w:name w:val="BijlageGenummerdSubparagraaf"/>
    <w:basedOn w:val="broodtekst"/>
    <w:next w:val="broodtekst"/>
    <w:uiPriority w:val="12"/>
    <w:qFormat/>
    <w:rsid w:val="009112F8"/>
    <w:pPr>
      <w:numPr>
        <w:ilvl w:val="2"/>
        <w:numId w:val="32"/>
      </w:numPr>
      <w:spacing w:before="240"/>
      <w:ind w:left="681" w:hanging="227"/>
      <w:outlineLvl w:val="2"/>
    </w:pPr>
    <w:rPr>
      <w:rFonts w:eastAsia="DejaVu Sans"/>
      <w:i/>
    </w:rPr>
  </w:style>
  <w:style w:type="paragraph" w:customStyle="1" w:styleId="BijlageGenummerdKop">
    <w:name w:val="BijlageGenummerdKop"/>
    <w:next w:val="broodtekst"/>
    <w:uiPriority w:val="12"/>
    <w:qFormat/>
    <w:rsid w:val="009112F8"/>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broodtekst">
    <w:name w:val="broodtekst"/>
    <w:basedOn w:val="Standaard"/>
    <w:link w:val="broodtekstChar2"/>
    <w:rsid w:val="009112F8"/>
    <w:pPr>
      <w:tabs>
        <w:tab w:val="left" w:pos="227"/>
        <w:tab w:val="left" w:pos="454"/>
        <w:tab w:val="left" w:pos="680"/>
      </w:tabs>
      <w:autoSpaceDE w:val="0"/>
      <w:autoSpaceDN w:val="0"/>
      <w:adjustRightInd w:val="0"/>
    </w:pPr>
    <w:rPr>
      <w:rFonts w:eastAsia="Times New Roman"/>
      <w:szCs w:val="18"/>
    </w:rPr>
  </w:style>
  <w:style w:type="character" w:customStyle="1" w:styleId="Verborgentekst">
    <w:name w:val="Verborgen tekst"/>
    <w:rsid w:val="009112F8"/>
    <w:rPr>
      <w:rFonts w:ascii="Verdana" w:hAnsi="Verdana" w:cs="Arial"/>
      <w:b/>
      <w:i/>
      <w:vanish/>
      <w:color w:val="3366FF"/>
      <w:sz w:val="16"/>
      <w:szCs w:val="16"/>
    </w:rPr>
  </w:style>
  <w:style w:type="character" w:customStyle="1" w:styleId="broodtekstChar2">
    <w:name w:val="broodtekst Char2"/>
    <w:basedOn w:val="Standaardalinea-lettertype"/>
    <w:link w:val="broodtekst"/>
    <w:rsid w:val="009112F8"/>
    <w:rPr>
      <w:rFonts w:ascii="Verdana" w:eastAsia="Times New Roman" w:hAnsi="Verdana" w:cs="Times New Roman"/>
      <w:lang w:eastAsia="nl-NL"/>
    </w:rPr>
  </w:style>
  <w:style w:type="character" w:customStyle="1" w:styleId="Huisstijl-Rapportkoptekst">
    <w:name w:val="Huisstijl - Rapport koptekst"/>
    <w:basedOn w:val="Standaardalinea-lettertype"/>
    <w:uiPriority w:val="1"/>
    <w:rsid w:val="009112F8"/>
    <w:rPr>
      <w:rFonts w:ascii="Verdana" w:hAnsi="Verdana"/>
      <w:sz w:val="13"/>
    </w:rPr>
  </w:style>
  <w:style w:type="paragraph" w:customStyle="1" w:styleId="Huisstijl-KopregelRapport">
    <w:name w:val="Huisstijl - Kopregel Rapport"/>
    <w:basedOn w:val="Standaard"/>
    <w:uiPriority w:val="16"/>
    <w:rsid w:val="009112F8"/>
    <w:rPr>
      <w:sz w:val="13"/>
    </w:rPr>
  </w:style>
  <w:style w:type="paragraph" w:customStyle="1" w:styleId="Huisstijl-Paginanummering">
    <w:name w:val="Huisstijl-Paginanummering"/>
    <w:basedOn w:val="broodtekst"/>
    <w:rsid w:val="009112F8"/>
    <w:pPr>
      <w:spacing w:line="180" w:lineRule="exact"/>
    </w:pPr>
    <w:rPr>
      <w:rFonts w:eastAsia="DejaVu Sans"/>
      <w:noProof/>
      <w:sz w:val="13"/>
    </w:rPr>
  </w:style>
  <w:style w:type="paragraph" w:customStyle="1" w:styleId="Broodtekst0">
    <w:name w:val="Broodtekst"/>
    <w:basedOn w:val="Standaard"/>
    <w:qFormat/>
    <w:rsid w:val="00A109BE"/>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A109BE"/>
    <w:rPr>
      <w:rFonts w:cs="Times New Roman"/>
      <w:vertAlign w:val="superscript"/>
    </w:rPr>
  </w:style>
  <w:style w:type="paragraph" w:styleId="Voetnoottekst">
    <w:name w:val="footnote text"/>
    <w:basedOn w:val="Standaard"/>
    <w:link w:val="VoetnoottekstChar"/>
    <w:uiPriority w:val="99"/>
    <w:rsid w:val="00A109BE"/>
    <w:pPr>
      <w:spacing w:line="180" w:lineRule="atLeast"/>
    </w:pPr>
    <w:rPr>
      <w:sz w:val="13"/>
      <w:szCs w:val="20"/>
    </w:rPr>
  </w:style>
  <w:style w:type="character" w:customStyle="1" w:styleId="VoetnoottekstChar">
    <w:name w:val="Voetnoottekst Char"/>
    <w:basedOn w:val="Standaardalinea-lettertype"/>
    <w:link w:val="Voetnoottekst"/>
    <w:uiPriority w:val="99"/>
    <w:rsid w:val="00A109BE"/>
    <w:rPr>
      <w:rFonts w:ascii="Verdana" w:eastAsia="DejaVu Sans" w:hAnsi="Verdana" w:cs="Times New Roman"/>
      <w:sz w:val="13"/>
      <w:szCs w:val="20"/>
      <w:lang w:eastAsia="nl-NL"/>
    </w:rPr>
  </w:style>
  <w:style w:type="character" w:styleId="Verwijzingopmerking">
    <w:name w:val="annotation reference"/>
    <w:basedOn w:val="Standaardalinea-lettertype"/>
    <w:uiPriority w:val="99"/>
    <w:semiHidden/>
    <w:unhideWhenUsed/>
    <w:rsid w:val="00147CA1"/>
    <w:rPr>
      <w:sz w:val="16"/>
      <w:szCs w:val="16"/>
    </w:rPr>
  </w:style>
  <w:style w:type="paragraph" w:styleId="Tekstopmerking">
    <w:name w:val="annotation text"/>
    <w:basedOn w:val="Standaard"/>
    <w:link w:val="TekstopmerkingChar"/>
    <w:uiPriority w:val="99"/>
    <w:semiHidden/>
    <w:unhideWhenUsed/>
    <w:rsid w:val="00147C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47CA1"/>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47CA1"/>
    <w:rPr>
      <w:b/>
      <w:bCs/>
    </w:rPr>
  </w:style>
  <w:style w:type="character" w:customStyle="1" w:styleId="OnderwerpvanopmerkingChar">
    <w:name w:val="Onderwerp van opmerking Char"/>
    <w:basedOn w:val="TekstopmerkingChar"/>
    <w:link w:val="Onderwerpvanopmerking"/>
    <w:uiPriority w:val="99"/>
    <w:semiHidden/>
    <w:rsid w:val="00147CA1"/>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_layouts/15/RWS.SharePoint.Connect/EditForm.aspx</Edit>
</FormUrls>
</file>

<file path=customXml/item2.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C1837D70A4E3C74D8AFDB4541F3F7CB7" ma:contentTypeVersion="31" ma:contentTypeDescription="" ma:contentTypeScope="" ma:versionID="eb0b97690c1f1ad69b685d704258bb08">
  <xsd:schema xmlns:xsd="http://www.w3.org/2001/XMLSchema" xmlns:xs="http://www.w3.org/2001/XMLSchema" xmlns:p="http://schemas.microsoft.com/office/2006/metadata/properties" xmlns:ns1="208e46c2-bbcd-4624-8858-21bd42ce7c86" targetNamespace="http://schemas.microsoft.com/office/2006/metadata/properties" ma:root="true" ma:fieldsID="f03cbd0b1e628ca4ed348b3f0d1f6f92"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44ca3dbc-3263-4442-817f-537d29764789}" ma:internalName="TaxCatchAll" ma:readOnly="false" ma:showField="CatchAllData" ma:web="8e6fda3b-81d4-4bac-ac8a-03463bf2c426">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44ca3dbc-3263-4442-817f-537d29764789}" ma:internalName="TaxCatchAllLabel" ma:readOnly="false" ma:showField="CatchAllDataLabel" ma:web="8e6fda3b-81d4-4bac-ac8a-03463bf2c426">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24</Value>
      <Value>4</Value>
      <Value>3</Value>
      <Value>2</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P.1152</TermName>
          <TermId xmlns="http://schemas.microsoft.com/office/infopath/2007/PartnerControls">64febe13-a684-4402-99ce-6899b1ffb815</TermId>
        </TermInfo>
      </Terms>
    </Connect-Projectnummer_0>
    <Connect-Vertrouwelijkheid_0 xmlns="208e46c2-bbcd-4624-8858-21bd42ce7c86">
      <Terms xmlns="http://schemas.microsoft.com/office/infopath/2007/PartnerControl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InnovA58</TermName>
          <TermId xmlns="http://schemas.microsoft.com/office/infopath/2007/PartnerControls">1d188994-b84b-43c7-9724-b4d66ab9b7d4</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Zwam, Peter van (GPO)</DisplayName>
        <AccountId>170</AccountId>
        <AccountType/>
      </UserInfo>
    </Connect-Projectmanager>
    <Connect-ManagerProjectbeheersing xmlns="208e46c2-bbcd-4624-8858-21bd42ce7c86">
      <UserInfo>
        <DisplayName/>
        <AccountId xsi:nil="true"/>
        <AccountType/>
      </UserInfo>
    </Connect-ManagerProjectbeheersing>
    <_dlc_DocId xmlns="208e46c2-bbcd-4624-8858-21bd42ce7c86">RWS00609-826811948-4164</_dlc_DocId>
    <_dlc_DocIdUrl xmlns="208e46c2-bbcd-4624-8858-21bd42ce7c86">
      <Url>http://connect.intranet.rijkswaterstaat.nl/project/P1152/Markt/_layouts/15/DocIdRedir.aspx?ID=RWS00609-826811948-4164</Url>
      <Description>RWS00609-826811948-4164</Description>
    </_dlc_DocIdUrl>
  </documentManagement>
</p:properties>
</file>

<file path=customXml/item4.xml><?xml version="1.0" encoding="utf-8"?>
<?mso-contentType ?>
<SharedContentType xmlns="Microsoft.SharePoint.Taxonomy.ContentTypeSync" SourceId="c3f2f726-aef4-499f-b234-769b04ce551a" ContentTypeId="0x010100869D8030C0354C67920800D7E93602B5"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E102F-7F45-41C6-846C-59F17490A26B}">
  <ds:schemaRefs>
    <ds:schemaRef ds:uri="http://schemas.microsoft.com/sharepoint/v3/contenttype/forms/url"/>
  </ds:schemaRefs>
</ds:datastoreItem>
</file>

<file path=customXml/itemProps2.xml><?xml version="1.0" encoding="utf-8"?>
<ds:datastoreItem xmlns:ds="http://schemas.openxmlformats.org/officeDocument/2006/customXml" ds:itemID="{8BA62279-8B04-4A46-A324-C19936491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865ED-244C-4CC1-88F9-FAB08A4B7D5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08e46c2-bbcd-4624-8858-21bd42ce7c86"/>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E1A4234-B0C4-4852-B3A9-F3DD4CA18B62}">
  <ds:schemaRefs>
    <ds:schemaRef ds:uri="Microsoft.SharePoint.Taxonomy.ContentTypeSync"/>
  </ds:schemaRefs>
</ds:datastoreItem>
</file>

<file path=customXml/itemProps5.xml><?xml version="1.0" encoding="utf-8"?>
<ds:datastoreItem xmlns:ds="http://schemas.openxmlformats.org/officeDocument/2006/customXml" ds:itemID="{25F47298-1830-43EC-902D-664B85263639}">
  <ds:schemaRefs>
    <ds:schemaRef ds:uri="http://schemas.microsoft.com/sharepoint/events"/>
  </ds:schemaRefs>
</ds:datastoreItem>
</file>

<file path=customXml/itemProps6.xml><?xml version="1.0" encoding="utf-8"?>
<ds:datastoreItem xmlns:ds="http://schemas.openxmlformats.org/officeDocument/2006/customXml" ds:itemID="{164C655E-5BEA-4261-A1D3-3B18E8DE3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1129</Words>
  <Characters>6210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Robin van de (GPO)</dc:creator>
  <cp:keywords/>
  <dc:description/>
  <cp:lastModifiedBy>Lo-Kioeng-Shioe, Dina (VWM)</cp:lastModifiedBy>
  <cp:revision>3</cp:revision>
  <dcterms:created xsi:type="dcterms:W3CDTF">2020-08-26T09:18:00Z</dcterms:created>
  <dcterms:modified xsi:type="dcterms:W3CDTF">2020-10-20T07:35:00Z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0x010100869D8030C0354C67920800D7E93602B500C1837D70A4E3C74D8AFDB4541F3F7CB7</vt:lpwstr>
  </property>
  <property fmtid="{D5CDD505-2E9C-101B-9397-08002B2CF9AE}" pid="3" name="TaxKeyword">
    <vt:lpwstr/>
  </property>
  <property fmtid="{D5CDD505-2E9C-101B-9397-08002B2CF9AE}" pid="4" name="Connect-Proces">
    <vt:lpwstr>4;#Aanleg|74adf856-b63e-4236-a146-e36d782a6ba5</vt:lpwstr>
  </property>
  <property fmtid="{D5CDD505-2E9C-101B-9397-08002B2CF9AE}" pid="5" name="Connect-Projectnummer">
    <vt:lpwstr>3;#P.1152|64febe13-a684-4402-99ce-6899b1ffb815</vt:lpwstr>
  </property>
  <property fmtid="{D5CDD505-2E9C-101B-9397-08002B2CF9AE}" pid="6" name="Connect-Deelproces">
    <vt:lpwstr>24;#Markt|4fbca745-fb4e-4853-97a2-9611fda11e95</vt:lpwstr>
  </property>
  <property fmtid="{D5CDD505-2E9C-101B-9397-08002B2CF9AE}" pid="7" name="Connect-Projectnaam">
    <vt:lpwstr>2;#InnovA58|1d188994-b84b-43c7-9724-b4d66ab9b7d4</vt:lpwstr>
  </property>
  <property fmtid="{D5CDD505-2E9C-101B-9397-08002B2CF9AE}" pid="8" name="_dlc_DocIdItemGuid">
    <vt:lpwstr>0f83f3c2-1f71-40f0-ac87-633ad0b22d09</vt:lpwstr>
  </property>
</Properties>
</file>