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87571" w14:textId="77777777" w:rsidR="009112F8" w:rsidRPr="00300406" w:rsidRDefault="009112F8" w:rsidP="009112F8">
      <w:pPr>
        <w:pStyle w:val="BijlageGenummerdKop"/>
      </w:pPr>
      <w:bookmarkStart w:id="0" w:name="_Toc13126482"/>
      <w:bookmarkStart w:id="1" w:name="_Toc35960896"/>
      <w:bookmarkStart w:id="2" w:name="_Toc232580350"/>
      <w:bookmarkStart w:id="3" w:name="_Toc232582939"/>
      <w:bookmarkStart w:id="4" w:name="_Toc232586989"/>
      <w:r w:rsidRPr="00300406">
        <w:t>Aanmeldingsformulier</w:t>
      </w:r>
      <w:bookmarkEnd w:id="0"/>
      <w:bookmarkEnd w:id="1"/>
    </w:p>
    <w:bookmarkEnd w:id="2"/>
    <w:bookmarkEnd w:id="3"/>
    <w:bookmarkEnd w:id="4"/>
    <w:p w14:paraId="6A3E4372" w14:textId="57082BE2" w:rsidR="009112F8" w:rsidRPr="00300406" w:rsidRDefault="009112F8" w:rsidP="009112F8">
      <w:pPr>
        <w:spacing w:line="260" w:lineRule="atLeast"/>
        <w:rPr>
          <w:rFonts w:cs="V&amp;W Syntax (Adobe)"/>
          <w:szCs w:val="18"/>
        </w:rPr>
      </w:pPr>
      <w:r w:rsidRPr="00300406">
        <w:rPr>
          <w:rFonts w:cs="V&amp;W Syntax (Adobe)"/>
          <w:szCs w:val="18"/>
        </w:rPr>
        <w:t xml:space="preserve">Ter zake van de selectie voor de aanbesteding volgens de </w:t>
      </w:r>
      <w:r w:rsidRPr="00300406">
        <w:rPr>
          <w:rFonts w:cs="V&amp;W Syntax (Adobe)"/>
          <w:color w:val="000000"/>
          <w:szCs w:val="18"/>
        </w:rPr>
        <w:t xml:space="preserve">niet-openbare </w:t>
      </w:r>
      <w:r w:rsidRPr="00300406">
        <w:rPr>
          <w:rFonts w:cs="V&amp;W Syntax (Adobe)"/>
          <w:szCs w:val="18"/>
        </w:rPr>
        <w:t xml:space="preserve">procedure, zoals omschreven in hoofdstuk </w:t>
      </w:r>
      <w:r w:rsidRPr="00300406">
        <w:rPr>
          <w:rFonts w:cs="V&amp;W Syntax (Adobe)"/>
          <w:color w:val="000000"/>
          <w:szCs w:val="18"/>
        </w:rPr>
        <w:t>3</w:t>
      </w:r>
      <w:r w:rsidRPr="00300406">
        <w:rPr>
          <w:rFonts w:cs="V&amp;W Syntax (Adobe)"/>
          <w:szCs w:val="18"/>
        </w:rPr>
        <w:t xml:space="preserve"> van het ARW 2016, van de opdracht met zaaknummer</w:t>
      </w:r>
      <w:r>
        <w:rPr>
          <w:rFonts w:cs="V&amp;W Syntax (Adobe)"/>
          <w:szCs w:val="18"/>
        </w:rPr>
        <w:t xml:space="preserve"> 3115</w:t>
      </w:r>
      <w:r w:rsidR="00F167EE">
        <w:rPr>
          <w:rFonts w:cs="V&amp;W Syntax (Adobe)"/>
          <w:szCs w:val="18"/>
        </w:rPr>
        <w:t>9370</w:t>
      </w:r>
      <w:r w:rsidRPr="00300406">
        <w:t xml:space="preserve"> voor </w:t>
      </w:r>
      <w:r>
        <w:t xml:space="preserve">de inkoop van producten </w:t>
      </w:r>
      <w:r w:rsidR="00F167EE" w:rsidRPr="00F167EE">
        <w:t>projectbeheersing multidisciplinair ten behoeve van Project InnovA58</w:t>
      </w:r>
      <w:r>
        <w:t>.</w:t>
      </w:r>
    </w:p>
    <w:p w14:paraId="71AE581F" w14:textId="77777777" w:rsidR="009112F8" w:rsidRPr="00300406" w:rsidRDefault="009112F8" w:rsidP="009112F8">
      <w:pPr>
        <w:spacing w:line="260" w:lineRule="atLeast"/>
        <w:ind w:left="1418"/>
        <w:rPr>
          <w:rFonts w:cs="V&amp;W Syntax (Adobe)"/>
          <w:szCs w:val="18"/>
        </w:rPr>
      </w:pPr>
    </w:p>
    <w:p w14:paraId="48778E67" w14:textId="77777777" w:rsidR="009112F8" w:rsidRPr="00300406" w:rsidRDefault="009112F8" w:rsidP="009112F8">
      <w:pPr>
        <w:spacing w:line="260" w:lineRule="atLeast"/>
        <w:ind w:left="1418"/>
        <w:rPr>
          <w:rFonts w:cs="Verdana"/>
          <w:szCs w:val="18"/>
          <w:highlight w:val="green"/>
        </w:rPr>
      </w:pPr>
    </w:p>
    <w:p w14:paraId="2D9EEA0C" w14:textId="77777777" w:rsidR="009112F8" w:rsidRPr="005300A3" w:rsidRDefault="009112F8" w:rsidP="009112F8">
      <w:pPr>
        <w:numPr>
          <w:ilvl w:val="0"/>
          <w:numId w:val="33"/>
        </w:numPr>
        <w:tabs>
          <w:tab w:val="left" w:pos="2098"/>
        </w:tabs>
        <w:ind w:left="312" w:hanging="312"/>
        <w:rPr>
          <w:rFonts w:cs="Verdana"/>
          <w:color w:val="000000"/>
        </w:rPr>
      </w:pPr>
      <w:r w:rsidRPr="00300406">
        <w:rPr>
          <w:rFonts w:cs="Verdana"/>
          <w:b/>
          <w:bCs/>
          <w:szCs w:val="18"/>
        </w:rPr>
        <w:t xml:space="preserve">Gegevens aanbesteder: </w:t>
      </w:r>
      <w:r w:rsidRPr="00300406">
        <w:rPr>
          <w:rStyle w:val="Verborgentekst"/>
          <w:iCs/>
        </w:rPr>
        <w:t xml:space="preserve"> </w:t>
      </w:r>
      <w:r w:rsidRPr="00300406">
        <w:rPr>
          <w:rFonts w:cs="Verdana"/>
          <w:b/>
          <w:bCs/>
          <w:szCs w:val="18"/>
        </w:rPr>
        <w:br/>
      </w:r>
      <w:r w:rsidRPr="005300A3">
        <w:rPr>
          <w:color w:val="000000"/>
        </w:rPr>
        <w:t>Rijkswaterstaat</w:t>
      </w:r>
      <w:r w:rsidRPr="005300A3">
        <w:rPr>
          <w:color w:val="000000"/>
        </w:rPr>
        <w:tab/>
        <w:t xml:space="preserve"> </w:t>
      </w:r>
      <w:bookmarkStart w:id="5" w:name="bwBijl_A_AP_NO_CD_3"/>
      <w:r w:rsidRPr="005300A3">
        <w:rPr>
          <w:color w:val="000000"/>
        </w:rPr>
        <w:fldChar w:fldCharType="begin"/>
      </w:r>
      <w:r w:rsidRPr="005300A3">
        <w:rPr>
          <w:color w:val="000000"/>
        </w:rPr>
        <w:instrText xml:space="preserve"> DOCPROPERTY  AFZ_NAAM2  \* MERGEFORMAT </w:instrText>
      </w:r>
      <w:r w:rsidRPr="005300A3">
        <w:rPr>
          <w:color w:val="000000"/>
        </w:rPr>
        <w:fldChar w:fldCharType="separate"/>
      </w:r>
      <w:r>
        <w:rPr>
          <w:color w:val="000000"/>
        </w:rPr>
        <w:t>Grote Projecten en Onderhoud</w:t>
      </w:r>
      <w:r w:rsidRPr="005300A3">
        <w:rPr>
          <w:color w:val="000000"/>
        </w:rPr>
        <w:fldChar w:fldCharType="end"/>
      </w:r>
      <w:bookmarkEnd w:id="5"/>
    </w:p>
    <w:p w14:paraId="4485A607" w14:textId="77777777" w:rsidR="009112F8" w:rsidRPr="005300A3" w:rsidRDefault="009112F8" w:rsidP="009112F8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</w:rPr>
      </w:pPr>
      <w:r>
        <w:rPr>
          <w:rFonts w:cs="Verdana"/>
          <w:color w:val="000000"/>
          <w:sz w:val="18"/>
        </w:rPr>
        <w:t xml:space="preserve">     </w:t>
      </w:r>
      <w:r w:rsidRPr="005300A3">
        <w:rPr>
          <w:rFonts w:cs="Verdana"/>
          <w:color w:val="000000"/>
          <w:sz w:val="18"/>
        </w:rPr>
        <w:t>Adres:</w:t>
      </w:r>
      <w:r w:rsidRPr="005300A3">
        <w:rPr>
          <w:rFonts w:cs="Verdana"/>
          <w:color w:val="000000"/>
          <w:sz w:val="18"/>
        </w:rPr>
        <w:tab/>
        <w:t xml:space="preserve"> </w:t>
      </w:r>
      <w:bookmarkStart w:id="6" w:name="bwBijl_A_AP_NO_CD_4"/>
      <w:r w:rsidRPr="005300A3">
        <w:rPr>
          <w:rStyle w:val="referentiegegevens"/>
          <w:color w:val="000000"/>
        </w:rPr>
        <w:fldChar w:fldCharType="begin"/>
      </w:r>
      <w:r w:rsidRPr="005300A3">
        <w:rPr>
          <w:rStyle w:val="referentiegegevens"/>
          <w:color w:val="000000"/>
        </w:rPr>
        <w:instrText xml:space="preserve"> DOCPROPERTY </w:instrText>
      </w:r>
      <w:r w:rsidRPr="005300A3">
        <w:rPr>
          <w:rFonts w:cs="Arial"/>
          <w:color w:val="000000"/>
          <w:sz w:val="18"/>
        </w:rPr>
        <w:instrText>AFZ_POSTBUS</w:instrText>
      </w:r>
      <w:r w:rsidRPr="005300A3">
        <w:rPr>
          <w:rStyle w:val="referentiegegevens"/>
          <w:color w:val="000000"/>
        </w:rPr>
        <w:instrText xml:space="preserve"> </w:instrText>
      </w:r>
      <w:r w:rsidRPr="005300A3">
        <w:rPr>
          <w:rStyle w:val="referentiegegevens"/>
          <w:color w:val="000000"/>
        </w:rPr>
        <w:fldChar w:fldCharType="separate"/>
      </w:r>
      <w:r>
        <w:rPr>
          <w:rStyle w:val="referentiegegevens"/>
          <w:color w:val="000000"/>
        </w:rPr>
        <w:t xml:space="preserve">POSTBUS 2232 </w:t>
      </w:r>
      <w:r w:rsidRPr="005300A3">
        <w:rPr>
          <w:rStyle w:val="referentiegegevens"/>
          <w:color w:val="000000"/>
        </w:rPr>
        <w:fldChar w:fldCharType="end"/>
      </w:r>
      <w:bookmarkEnd w:id="6"/>
    </w:p>
    <w:p w14:paraId="563F21F3" w14:textId="77777777" w:rsidR="009112F8" w:rsidRPr="00D36FAE" w:rsidRDefault="009112F8" w:rsidP="009112F8">
      <w:pPr>
        <w:pStyle w:val="broodtekst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Style w:val="Verborgentekst"/>
          <w:rFonts w:cs="Verdana"/>
          <w:b w:val="0"/>
          <w:i w:val="0"/>
          <w:vanish w:val="0"/>
          <w:color w:val="000000"/>
        </w:rPr>
      </w:pPr>
      <w:r w:rsidRPr="005300A3">
        <w:rPr>
          <w:rFonts w:cs="Verdana"/>
          <w:color w:val="000000"/>
        </w:rPr>
        <w:tab/>
      </w:r>
      <w:bookmarkStart w:id="7" w:name="bwBijl_A_AP_NO_CD_5"/>
      <w:r w:rsidRPr="005300A3">
        <w:rPr>
          <w:rStyle w:val="referentiegegevens"/>
          <w:color w:val="000000"/>
        </w:rPr>
        <w:fldChar w:fldCharType="begin"/>
      </w:r>
      <w:r w:rsidRPr="005300A3">
        <w:rPr>
          <w:rStyle w:val="referentiegegevens"/>
          <w:color w:val="000000"/>
        </w:rPr>
        <w:instrText xml:space="preserve"> DOCPROPERTY </w:instrText>
      </w:r>
      <w:r w:rsidRPr="005300A3">
        <w:rPr>
          <w:rFonts w:cs="Arial"/>
          <w:color w:val="000000"/>
        </w:rPr>
        <w:instrText>AFZ_POSTBUS_POSTCODE_PLAATS</w:instrText>
      </w:r>
      <w:r w:rsidRPr="005300A3">
        <w:rPr>
          <w:rStyle w:val="referentiegegevens"/>
          <w:color w:val="000000"/>
        </w:rPr>
        <w:instrText xml:space="preserve"> </w:instrText>
      </w:r>
      <w:r w:rsidRPr="005300A3">
        <w:rPr>
          <w:rStyle w:val="referentiegegevens"/>
          <w:color w:val="000000"/>
        </w:rPr>
        <w:fldChar w:fldCharType="separate"/>
      </w:r>
      <w:r>
        <w:rPr>
          <w:rStyle w:val="referentiegegevens"/>
          <w:color w:val="000000"/>
        </w:rPr>
        <w:t>3500 GE  Utrecht</w:t>
      </w:r>
      <w:r w:rsidRPr="005300A3">
        <w:rPr>
          <w:rStyle w:val="referentiegegevens"/>
          <w:color w:val="000000"/>
        </w:rPr>
        <w:fldChar w:fldCharType="end"/>
      </w:r>
      <w:bookmarkEnd w:id="7"/>
    </w:p>
    <w:p w14:paraId="4F064516" w14:textId="77777777" w:rsidR="009112F8" w:rsidRPr="00FF4056" w:rsidRDefault="009112F8" w:rsidP="009112F8">
      <w:pPr>
        <w:pStyle w:val="broodtekst"/>
        <w:tabs>
          <w:tab w:val="clear" w:pos="227"/>
          <w:tab w:val="clear" w:pos="454"/>
          <w:tab w:val="clear" w:pos="680"/>
          <w:tab w:val="left" w:pos="1620"/>
          <w:tab w:val="left" w:pos="1800"/>
        </w:tabs>
        <w:autoSpaceDE/>
        <w:autoSpaceDN/>
        <w:adjustRightInd/>
        <w:spacing w:line="260" w:lineRule="atLeast"/>
        <w:rPr>
          <w:rFonts w:cs="Verdana"/>
          <w:sz w:val="16"/>
          <w:szCs w:val="16"/>
        </w:rPr>
      </w:pPr>
    </w:p>
    <w:p w14:paraId="3E9546B7" w14:textId="2CDDD759" w:rsidR="009112F8" w:rsidRPr="000C5033" w:rsidRDefault="009112F8" w:rsidP="009112F8">
      <w:pPr>
        <w:tabs>
          <w:tab w:val="left" w:pos="1620"/>
          <w:tab w:val="left" w:pos="1800"/>
        </w:tabs>
        <w:spacing w:line="260" w:lineRule="atLeast"/>
      </w:pPr>
      <w:r w:rsidRPr="000C5033">
        <w:rPr>
          <w:rFonts w:cs="Verdana"/>
          <w:szCs w:val="18"/>
        </w:rPr>
        <w:t xml:space="preserve">     Contactpersoon:</w:t>
      </w:r>
      <w:r w:rsidRPr="000C5033">
        <w:rPr>
          <w:rFonts w:cs="Verdana"/>
          <w:szCs w:val="18"/>
        </w:rPr>
        <w:tab/>
      </w:r>
      <w:r w:rsidR="000C5033" w:rsidRPr="000C5033">
        <w:t>Mevrouw D.</w:t>
      </w:r>
      <w:r w:rsidR="009E643A">
        <w:t>R.</w:t>
      </w:r>
      <w:r w:rsidR="000C5033" w:rsidRPr="000C5033">
        <w:t xml:space="preserve"> Lo-Kioeng-Shioe</w:t>
      </w:r>
      <w:bookmarkStart w:id="8" w:name="_GoBack"/>
      <w:bookmarkEnd w:id="8"/>
    </w:p>
    <w:p w14:paraId="7FC6BFA1" w14:textId="77777777" w:rsidR="009112F8" w:rsidRPr="00D36FAE" w:rsidRDefault="009112F8" w:rsidP="009112F8">
      <w:pPr>
        <w:tabs>
          <w:tab w:val="left" w:pos="1620"/>
          <w:tab w:val="left" w:pos="1800"/>
        </w:tabs>
        <w:spacing w:line="260" w:lineRule="atLeast"/>
        <w:rPr>
          <w:rFonts w:cs="Verdana"/>
          <w:szCs w:val="18"/>
        </w:rPr>
      </w:pPr>
      <w:r>
        <w:rPr>
          <w:rFonts w:cs="Verdana"/>
          <w:szCs w:val="18"/>
        </w:rPr>
        <w:t xml:space="preserve">     </w:t>
      </w:r>
      <w:r w:rsidRPr="00D36FAE">
        <w:rPr>
          <w:rFonts w:cs="Verdana"/>
          <w:szCs w:val="18"/>
        </w:rPr>
        <w:t>E-mail:</w:t>
      </w:r>
      <w:r w:rsidRPr="00D36FAE">
        <w:rPr>
          <w:rFonts w:cs="Verdana"/>
          <w:szCs w:val="18"/>
        </w:rPr>
        <w:tab/>
      </w:r>
      <w:r w:rsidRPr="00D36FAE">
        <w:rPr>
          <w:rFonts w:cs="Verdana"/>
          <w:szCs w:val="18"/>
        </w:rPr>
        <w:tab/>
      </w:r>
      <w:r w:rsidRPr="00D36FAE">
        <w:rPr>
          <w:rFonts w:cs="Verdana"/>
          <w:szCs w:val="18"/>
        </w:rPr>
        <w:tab/>
      </w:r>
      <w:bookmarkStart w:id="9" w:name="bwBijl_A_AP_NO_CD_8"/>
      <w:r w:rsidR="00E57D27">
        <w:rPr>
          <w:rFonts w:cs="Verdana"/>
          <w:szCs w:val="18"/>
        </w:rPr>
        <w:t>aanbestedingsteam-gww@rws.nl</w:t>
      </w:r>
      <w:r w:rsidRPr="0027213C">
        <w:rPr>
          <w:rStyle w:val="Verborgentekst"/>
          <w:b w:val="0"/>
          <w:i w:val="0"/>
          <w:vanish w:val="0"/>
          <w:color w:val="000000"/>
          <w:szCs w:val="18"/>
        </w:rPr>
        <w:fldChar w:fldCharType="begin"/>
      </w:r>
      <w:r w:rsidRPr="0027213C">
        <w:rPr>
          <w:rStyle w:val="Verborgentekst"/>
          <w:color w:val="000000"/>
          <w:szCs w:val="18"/>
        </w:rPr>
        <w:instrText xml:space="preserve"> HYPERLINK "mailto:aanbestedingsteam-gww@rws.nl" </w:instrText>
      </w:r>
      <w:r w:rsidRPr="0027213C">
        <w:rPr>
          <w:rStyle w:val="Verborgentekst"/>
          <w:b w:val="0"/>
          <w:i w:val="0"/>
          <w:vanish w:val="0"/>
          <w:color w:val="000000"/>
          <w:szCs w:val="18"/>
        </w:rPr>
        <w:fldChar w:fldCharType="separate"/>
      </w:r>
      <w:r w:rsidRPr="0027213C">
        <w:rPr>
          <w:rStyle w:val="Hyperlink"/>
          <w:rFonts w:cs="Arial"/>
        </w:rPr>
        <w:t>aanbestedingsteam-gww@rws.nl</w:t>
      </w:r>
      <w:bookmarkEnd w:id="9"/>
      <w:r w:rsidRPr="0027213C">
        <w:rPr>
          <w:rStyle w:val="Verborgentekst"/>
          <w:b w:val="0"/>
          <w:i w:val="0"/>
          <w:vanish w:val="0"/>
          <w:color w:val="000000"/>
          <w:szCs w:val="18"/>
        </w:rPr>
        <w:fldChar w:fldCharType="end"/>
      </w:r>
    </w:p>
    <w:p w14:paraId="06B28BF0" w14:textId="77777777" w:rsidR="009112F8" w:rsidRPr="00D36FAE" w:rsidRDefault="009112F8" w:rsidP="009112F8">
      <w:pPr>
        <w:spacing w:line="260" w:lineRule="atLeast"/>
        <w:ind w:left="1418"/>
        <w:rPr>
          <w:rFonts w:cs="Verdana"/>
          <w:szCs w:val="18"/>
        </w:rPr>
      </w:pPr>
    </w:p>
    <w:tbl>
      <w:tblPr>
        <w:tblpPr w:leftFromText="141" w:rightFromText="141" w:vertAnchor="text" w:horzAnchor="margin" w:tblpY="379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9112F8" w:rsidRPr="00300406" w14:paraId="1E7FF641" w14:textId="77777777" w:rsidTr="009112F8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20D3" w14:textId="77777777" w:rsidR="009112F8" w:rsidRPr="00300406" w:rsidRDefault="009112F8" w:rsidP="009112F8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FFB0" w14:textId="77777777" w:rsidR="009112F8" w:rsidRPr="00300406" w:rsidRDefault="009112F8" w:rsidP="009112F8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6ECDF251" w14:textId="77777777" w:rsidTr="009112F8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E412" w14:textId="77777777" w:rsidR="009112F8" w:rsidRPr="00300406" w:rsidRDefault="009112F8" w:rsidP="009112F8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52D1" w14:textId="77777777" w:rsidR="009112F8" w:rsidRPr="00300406" w:rsidRDefault="009112F8" w:rsidP="009112F8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1109BF2E" w14:textId="77777777" w:rsidTr="009112F8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F7D2" w14:textId="77777777" w:rsidR="009112F8" w:rsidRPr="00300406" w:rsidRDefault="009112F8" w:rsidP="009112F8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30CB" w14:textId="77777777" w:rsidR="009112F8" w:rsidRPr="00300406" w:rsidRDefault="009112F8" w:rsidP="009112F8">
            <w:pPr>
              <w:spacing w:line="260" w:lineRule="atLeast"/>
              <w:rPr>
                <w:rFonts w:cs="Verdana"/>
                <w:b/>
                <w:bCs/>
                <w:i/>
                <w:iCs/>
                <w:sz w:val="16"/>
              </w:rPr>
            </w:pPr>
          </w:p>
        </w:tc>
      </w:tr>
      <w:tr w:rsidR="009112F8" w:rsidRPr="00300406" w14:paraId="1A05117D" w14:textId="77777777" w:rsidTr="009112F8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FC9C" w14:textId="77777777" w:rsidR="009112F8" w:rsidRPr="00300406" w:rsidRDefault="009112F8" w:rsidP="009112F8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CFA6" w14:textId="77777777" w:rsidR="009112F8" w:rsidRPr="00300406" w:rsidRDefault="009112F8" w:rsidP="009112F8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229DB7AB" w14:textId="77777777" w:rsidTr="009112F8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9764" w14:textId="77777777" w:rsidR="009112F8" w:rsidRPr="00300406" w:rsidRDefault="009112F8" w:rsidP="009112F8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ACE5" w14:textId="77777777" w:rsidR="009112F8" w:rsidRPr="00300406" w:rsidRDefault="009112F8" w:rsidP="009112F8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03CBB5AA" w14:textId="77777777" w:rsidTr="009112F8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D2F2" w14:textId="77777777" w:rsidR="009112F8" w:rsidRPr="00300406" w:rsidRDefault="009112F8" w:rsidP="009112F8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4DC1" w14:textId="77777777" w:rsidR="009112F8" w:rsidRPr="00300406" w:rsidRDefault="009112F8" w:rsidP="009112F8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507BBD39" w14:textId="77777777" w:rsidTr="009112F8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F85A" w14:textId="77777777" w:rsidR="009112F8" w:rsidRPr="00300406" w:rsidRDefault="009112F8" w:rsidP="009112F8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5403" w14:textId="77777777" w:rsidR="009112F8" w:rsidRPr="00300406" w:rsidRDefault="009112F8" w:rsidP="009112F8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1C95DAEC" w14:textId="77777777" w:rsidTr="009112F8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0E25" w14:textId="77777777" w:rsidR="009112F8" w:rsidRPr="00300406" w:rsidRDefault="009112F8" w:rsidP="009112F8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8480" w14:textId="77777777" w:rsidR="009112F8" w:rsidRPr="00300406" w:rsidRDefault="009112F8" w:rsidP="009112F8">
            <w:pPr>
              <w:spacing w:line="260" w:lineRule="atLeast"/>
              <w:rPr>
                <w:rFonts w:cs="Verdana"/>
                <w:b/>
                <w:bCs/>
                <w:i/>
                <w:iCs/>
                <w:sz w:val="16"/>
              </w:rPr>
            </w:pPr>
          </w:p>
        </w:tc>
      </w:tr>
      <w:tr w:rsidR="009112F8" w:rsidRPr="00300406" w14:paraId="630066DD" w14:textId="77777777" w:rsidTr="009112F8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60F5" w14:textId="77777777" w:rsidR="009112F8" w:rsidRPr="00300406" w:rsidRDefault="009112F8" w:rsidP="009112F8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6CF2" w14:textId="77777777" w:rsidR="009112F8" w:rsidRPr="00300406" w:rsidRDefault="009112F8" w:rsidP="009112F8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528B97DA" w14:textId="77777777" w:rsidTr="009112F8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1C28" w14:textId="77777777" w:rsidR="009112F8" w:rsidRPr="00300406" w:rsidRDefault="009112F8" w:rsidP="009112F8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E546" w14:textId="77777777" w:rsidR="009112F8" w:rsidRPr="00300406" w:rsidRDefault="009112F8" w:rsidP="009112F8">
            <w:pPr>
              <w:tabs>
                <w:tab w:val="right" w:pos="7027"/>
              </w:tabs>
              <w:spacing w:line="260" w:lineRule="atLeast"/>
              <w:rPr>
                <w:rFonts w:cs="Verdana"/>
                <w:sz w:val="20"/>
                <w:szCs w:val="20"/>
              </w:rPr>
            </w:pPr>
            <w:r w:rsidRPr="00300406">
              <w:tab/>
            </w:r>
            <w:r w:rsidRPr="00300406">
              <w:rPr>
                <w:rFonts w:cs="Verdana"/>
                <w:szCs w:val="18"/>
              </w:rPr>
              <w:t>(8 cijfers)</w:t>
            </w:r>
          </w:p>
        </w:tc>
      </w:tr>
      <w:tr w:rsidR="009112F8" w:rsidRPr="00300406" w14:paraId="1E836104" w14:textId="77777777" w:rsidTr="009112F8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75EA" w14:textId="77777777" w:rsidR="009112F8" w:rsidRPr="00300406" w:rsidRDefault="009112F8" w:rsidP="009112F8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652E" w14:textId="77777777" w:rsidR="009112F8" w:rsidRPr="00300406" w:rsidRDefault="009112F8" w:rsidP="009112F8">
            <w:pPr>
              <w:tabs>
                <w:tab w:val="right" w:pos="7027"/>
              </w:tabs>
              <w:spacing w:line="260" w:lineRule="atLeast"/>
            </w:pPr>
            <w:r w:rsidRPr="00300406">
              <w:tab/>
            </w:r>
            <w:r w:rsidRPr="00300406">
              <w:rPr>
                <w:rFonts w:cs="Verdana"/>
                <w:szCs w:val="18"/>
              </w:rPr>
              <w:t>(12 cijfers)</w:t>
            </w:r>
          </w:p>
        </w:tc>
      </w:tr>
    </w:tbl>
    <w:p w14:paraId="312D9EFC" w14:textId="77777777" w:rsidR="009112F8" w:rsidRPr="00300406" w:rsidRDefault="009112F8" w:rsidP="009112F8">
      <w:pPr>
        <w:numPr>
          <w:ilvl w:val="0"/>
          <w:numId w:val="33"/>
        </w:numPr>
        <w:spacing w:line="260" w:lineRule="atLeast"/>
        <w:rPr>
          <w:rFonts w:cs="Verdana"/>
          <w:szCs w:val="18"/>
        </w:rPr>
      </w:pPr>
      <w:r w:rsidRPr="00300406">
        <w:rPr>
          <w:rFonts w:cs="Verdana"/>
          <w:b/>
          <w:bCs/>
          <w:szCs w:val="18"/>
        </w:rPr>
        <w:t xml:space="preserve">Gegevens gegadigde: </w:t>
      </w:r>
      <w:r w:rsidRPr="00300406">
        <w:rPr>
          <w:rFonts w:cs="Verdana"/>
          <w:bCs/>
          <w:szCs w:val="18"/>
        </w:rPr>
        <w:t>(in te vullen door de gegadigde, niet zijnde een combinatie)</w:t>
      </w:r>
      <w:r w:rsidRPr="00300406">
        <w:rPr>
          <w:rFonts w:cs="Verdana"/>
          <w:b/>
          <w:bCs/>
          <w:szCs w:val="18"/>
        </w:rPr>
        <w:br/>
      </w:r>
    </w:p>
    <w:p w14:paraId="3E38FCCB" w14:textId="77777777" w:rsidR="009112F8" w:rsidRDefault="009112F8">
      <w:pPr>
        <w:spacing w:line="240" w:lineRule="auto"/>
        <w:rPr>
          <w:rFonts w:cs="Verdana"/>
          <w:szCs w:val="18"/>
        </w:rPr>
      </w:pPr>
      <w:r>
        <w:rPr>
          <w:rFonts w:cs="Verdana"/>
          <w:szCs w:val="18"/>
        </w:rPr>
        <w:br w:type="page"/>
      </w:r>
    </w:p>
    <w:p w14:paraId="2B46CA05" w14:textId="77777777" w:rsidR="009112F8" w:rsidRPr="00300406" w:rsidRDefault="009112F8" w:rsidP="009112F8">
      <w:pPr>
        <w:numPr>
          <w:ilvl w:val="0"/>
          <w:numId w:val="33"/>
        </w:numPr>
        <w:suppressAutoHyphens/>
        <w:spacing w:line="260" w:lineRule="exact"/>
        <w:ind w:left="0" w:hanging="288"/>
        <w:rPr>
          <w:rFonts w:cs="Verdana"/>
          <w:szCs w:val="18"/>
        </w:rPr>
      </w:pPr>
      <w:r w:rsidRPr="00300406">
        <w:rPr>
          <w:rFonts w:cs="Verdana"/>
          <w:b/>
          <w:bCs/>
          <w:szCs w:val="18"/>
        </w:rPr>
        <w:lastRenderedPageBreak/>
        <w:t>Gegevens samenwerkingsverband van ondernemers (combinatie):</w:t>
      </w:r>
    </w:p>
    <w:p w14:paraId="55C0E63A" w14:textId="77777777" w:rsidR="009112F8" w:rsidRPr="00300406" w:rsidRDefault="009112F8" w:rsidP="009112F8">
      <w:pPr>
        <w:spacing w:line="260" w:lineRule="atLeast"/>
        <w:rPr>
          <w:rFonts w:cs="V&amp;W Syntax (Adobe)"/>
          <w:szCs w:val="18"/>
        </w:rPr>
      </w:pPr>
      <w:r w:rsidRPr="00300406">
        <w:rPr>
          <w:rFonts w:cs="V&amp;W Syntax (Adobe)"/>
        </w:rPr>
        <w:t>(</w:t>
      </w:r>
      <w:r w:rsidRPr="00300406">
        <w:rPr>
          <w:rFonts w:cs="V&amp;W Syntax (Adobe)"/>
          <w:szCs w:val="18"/>
        </w:rPr>
        <w:t>in te vullen in geval van een aanmelding als samenwerkingsverband van ondernemers)</w:t>
      </w:r>
    </w:p>
    <w:p w14:paraId="644D12B0" w14:textId="77777777" w:rsidR="009112F8" w:rsidRPr="00300406" w:rsidRDefault="009112F8" w:rsidP="009112F8">
      <w:pPr>
        <w:spacing w:line="260" w:lineRule="atLeast"/>
        <w:ind w:left="1418"/>
        <w:rPr>
          <w:rFonts w:cs="Verdana"/>
          <w:szCs w:val="18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9112F8" w:rsidRPr="00300406" w14:paraId="6971BF78" w14:textId="77777777" w:rsidTr="009112F8">
        <w:tc>
          <w:tcPr>
            <w:tcW w:w="2127" w:type="dxa"/>
          </w:tcPr>
          <w:p w14:paraId="7BD2DF0C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Combinatie</w:t>
            </w:r>
          </w:p>
        </w:tc>
        <w:tc>
          <w:tcPr>
            <w:tcW w:w="7088" w:type="dxa"/>
          </w:tcPr>
          <w:p w14:paraId="63C3CBE3" w14:textId="77777777" w:rsidR="009112F8" w:rsidRPr="00300406" w:rsidRDefault="009112F8" w:rsidP="000F5CF4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57831A95" w14:textId="77777777" w:rsidTr="009112F8">
        <w:tc>
          <w:tcPr>
            <w:tcW w:w="2127" w:type="dxa"/>
          </w:tcPr>
          <w:p w14:paraId="4BCB5009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Rechtsvorm (indien van toepassing)</w:t>
            </w:r>
          </w:p>
        </w:tc>
        <w:tc>
          <w:tcPr>
            <w:tcW w:w="7088" w:type="dxa"/>
          </w:tcPr>
          <w:p w14:paraId="51CA4342" w14:textId="77777777" w:rsidR="009112F8" w:rsidRPr="00300406" w:rsidRDefault="009112F8" w:rsidP="000F5CF4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68B92BBD" w14:textId="77777777" w:rsidTr="009112F8">
        <w:tc>
          <w:tcPr>
            <w:tcW w:w="2127" w:type="dxa"/>
          </w:tcPr>
          <w:p w14:paraId="5B9FBDA3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Naam onderneming 1 </w:t>
            </w:r>
          </w:p>
          <w:p w14:paraId="1A3B0B8E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(Penvoerder)</w:t>
            </w:r>
          </w:p>
        </w:tc>
        <w:tc>
          <w:tcPr>
            <w:tcW w:w="7088" w:type="dxa"/>
          </w:tcPr>
          <w:p w14:paraId="66370B4B" w14:textId="77777777" w:rsidR="009112F8" w:rsidRPr="00300406" w:rsidRDefault="009112F8" w:rsidP="000F5CF4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705464A0" w14:textId="77777777" w:rsidTr="009112F8">
        <w:tc>
          <w:tcPr>
            <w:tcW w:w="2127" w:type="dxa"/>
          </w:tcPr>
          <w:p w14:paraId="22CFD64A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Vestigingsplaats onderneming 1</w:t>
            </w:r>
          </w:p>
        </w:tc>
        <w:tc>
          <w:tcPr>
            <w:tcW w:w="7088" w:type="dxa"/>
          </w:tcPr>
          <w:p w14:paraId="1A5CAC8D" w14:textId="77777777" w:rsidR="009112F8" w:rsidRPr="00300406" w:rsidRDefault="009112F8" w:rsidP="000F5CF4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3BB2FD1C" w14:textId="77777777" w:rsidTr="009112F8">
        <w:tc>
          <w:tcPr>
            <w:tcW w:w="2127" w:type="dxa"/>
          </w:tcPr>
          <w:p w14:paraId="70A5524C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Naam onderneming 2 </w:t>
            </w:r>
          </w:p>
        </w:tc>
        <w:tc>
          <w:tcPr>
            <w:tcW w:w="7088" w:type="dxa"/>
          </w:tcPr>
          <w:p w14:paraId="11531756" w14:textId="77777777" w:rsidR="009112F8" w:rsidRPr="00300406" w:rsidRDefault="009112F8" w:rsidP="000F5CF4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1D7B5304" w14:textId="77777777" w:rsidTr="009112F8">
        <w:tc>
          <w:tcPr>
            <w:tcW w:w="2127" w:type="dxa"/>
          </w:tcPr>
          <w:p w14:paraId="5CA4DDDB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Vestigingsplaats onderneming 2</w:t>
            </w:r>
          </w:p>
        </w:tc>
        <w:tc>
          <w:tcPr>
            <w:tcW w:w="7088" w:type="dxa"/>
          </w:tcPr>
          <w:p w14:paraId="3BE00DB9" w14:textId="77777777" w:rsidR="009112F8" w:rsidRPr="00300406" w:rsidRDefault="009112F8" w:rsidP="000F5CF4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2D9C3AB1" w14:textId="77777777" w:rsidTr="009112F8">
        <w:tc>
          <w:tcPr>
            <w:tcW w:w="2127" w:type="dxa"/>
          </w:tcPr>
          <w:p w14:paraId="1F2C8E02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 xml:space="preserve">Naam onderneming 3 </w:t>
            </w:r>
          </w:p>
        </w:tc>
        <w:tc>
          <w:tcPr>
            <w:tcW w:w="7088" w:type="dxa"/>
          </w:tcPr>
          <w:p w14:paraId="0B509622" w14:textId="77777777" w:rsidR="009112F8" w:rsidRPr="00300406" w:rsidRDefault="009112F8" w:rsidP="000F5CF4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  <w:tr w:rsidR="009112F8" w:rsidRPr="00300406" w14:paraId="036D03C9" w14:textId="77777777" w:rsidTr="009112F8">
        <w:trPr>
          <w:trHeight w:val="70"/>
        </w:trPr>
        <w:tc>
          <w:tcPr>
            <w:tcW w:w="2127" w:type="dxa"/>
          </w:tcPr>
          <w:p w14:paraId="5D8475CF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Vestigingsplaats onderneming 3</w:t>
            </w:r>
          </w:p>
        </w:tc>
        <w:tc>
          <w:tcPr>
            <w:tcW w:w="7088" w:type="dxa"/>
          </w:tcPr>
          <w:p w14:paraId="3DA87A6A" w14:textId="77777777" w:rsidR="009112F8" w:rsidRPr="00300406" w:rsidRDefault="009112F8" w:rsidP="000F5CF4">
            <w:pPr>
              <w:spacing w:line="260" w:lineRule="atLeast"/>
              <w:rPr>
                <w:rFonts w:cs="Verdana"/>
                <w:sz w:val="20"/>
                <w:szCs w:val="20"/>
              </w:rPr>
            </w:pPr>
          </w:p>
        </w:tc>
      </w:tr>
    </w:tbl>
    <w:p w14:paraId="0836F03E" w14:textId="77777777" w:rsidR="009112F8" w:rsidRPr="00300406" w:rsidRDefault="009112F8" w:rsidP="009112F8">
      <w:pPr>
        <w:spacing w:line="260" w:lineRule="atLeast"/>
        <w:rPr>
          <w:rFonts w:cs="Verdana"/>
          <w:szCs w:val="18"/>
        </w:rPr>
      </w:pPr>
    </w:p>
    <w:p w14:paraId="3EAB332B" w14:textId="77777777" w:rsidR="009112F8" w:rsidRPr="00300406" w:rsidRDefault="009112F8" w:rsidP="009112F8">
      <w:pPr>
        <w:spacing w:line="260" w:lineRule="atLeast"/>
        <w:rPr>
          <w:rFonts w:cs="Verdana"/>
          <w:szCs w:val="18"/>
        </w:rPr>
      </w:pPr>
      <w:r w:rsidRPr="00300406">
        <w:rPr>
          <w:rFonts w:cs="Verdana"/>
          <w:szCs w:val="18"/>
        </w:rPr>
        <w:t>Vul de tabel aan indien nodig.</w:t>
      </w:r>
    </w:p>
    <w:p w14:paraId="48D6DEC0" w14:textId="77777777" w:rsidR="009112F8" w:rsidRPr="00300406" w:rsidRDefault="009112F8" w:rsidP="009112F8">
      <w:pPr>
        <w:spacing w:line="260" w:lineRule="atLeast"/>
        <w:rPr>
          <w:rFonts w:cs="Verdana"/>
          <w:szCs w:val="18"/>
        </w:rPr>
      </w:pPr>
    </w:p>
    <w:p w14:paraId="762C3554" w14:textId="77777777" w:rsidR="009112F8" w:rsidRPr="00300406" w:rsidRDefault="009112F8" w:rsidP="009112F8">
      <w:pPr>
        <w:suppressAutoHyphens/>
        <w:spacing w:line="260" w:lineRule="exact"/>
        <w:rPr>
          <w:rFonts w:cs="Verdana"/>
          <w:szCs w:val="18"/>
        </w:rPr>
      </w:pPr>
      <w:r w:rsidRPr="00300406">
        <w:rPr>
          <w:rFonts w:cs="Verdana"/>
          <w:b/>
          <w:bCs/>
          <w:szCs w:val="18"/>
        </w:rPr>
        <w:t>Gegevens van elk van de ondernemers (gegadigden) in het samenwerkingsverband:</w:t>
      </w:r>
    </w:p>
    <w:p w14:paraId="1906BF98" w14:textId="77777777" w:rsidR="009112F8" w:rsidRPr="00300406" w:rsidRDefault="009112F8" w:rsidP="009112F8">
      <w:pPr>
        <w:spacing w:line="260" w:lineRule="atLeast"/>
        <w:rPr>
          <w:rFonts w:cs="Verdana"/>
          <w:szCs w:val="18"/>
        </w:rPr>
      </w:pPr>
    </w:p>
    <w:p w14:paraId="32F0E93C" w14:textId="77777777" w:rsidR="009112F8" w:rsidRPr="00300406" w:rsidRDefault="009112F8" w:rsidP="009112F8">
      <w:pPr>
        <w:spacing w:line="260" w:lineRule="atLeast"/>
        <w:rPr>
          <w:rFonts w:cs="Verdana"/>
          <w:b/>
          <w:bCs/>
          <w:szCs w:val="18"/>
        </w:rPr>
      </w:pPr>
      <w:r w:rsidRPr="00300406">
        <w:rPr>
          <w:rFonts w:cs="Verdana"/>
          <w:b/>
          <w:bCs/>
          <w:szCs w:val="18"/>
        </w:rPr>
        <w:t>Onderneming 1 / PENVOERDER</w:t>
      </w:r>
    </w:p>
    <w:p w14:paraId="5F30736B" w14:textId="77777777" w:rsidR="009112F8" w:rsidRPr="00300406" w:rsidRDefault="009112F8" w:rsidP="009112F8">
      <w:pPr>
        <w:spacing w:line="260" w:lineRule="atLeast"/>
        <w:ind w:left="1418"/>
        <w:rPr>
          <w:rFonts w:cs="Verdana"/>
          <w:szCs w:val="18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3"/>
        <w:gridCol w:w="7"/>
        <w:gridCol w:w="7128"/>
        <w:gridCol w:w="7"/>
      </w:tblGrid>
      <w:tr w:rsidR="009112F8" w:rsidRPr="00300406" w14:paraId="5C2D79D8" w14:textId="77777777" w:rsidTr="009112F8">
        <w:trPr>
          <w:gridAfter w:val="1"/>
          <w:wAfter w:w="7" w:type="dxa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BACB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(volgens handelsregister)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DF4E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5E8A512A" w14:textId="77777777" w:rsidTr="009112F8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2A62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Rechtsvorm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E66A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5871B9CA" w14:textId="77777777" w:rsidTr="009112F8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9E3B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Contactpersoon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45CE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1059E8FF" w14:textId="77777777" w:rsidTr="009112F8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5EF0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Kantooradres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EDE2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787E2964" w14:textId="77777777" w:rsidTr="009112F8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35B5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Postadres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4E00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2C96315D" w14:textId="77777777" w:rsidTr="009112F8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E7E7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Telefoonnummer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4515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294BAABE" w14:textId="77777777" w:rsidTr="009112F8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84A5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E-mailadres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68D5" w14:textId="77777777" w:rsidR="009112F8" w:rsidRPr="00300406" w:rsidRDefault="009112F8" w:rsidP="000F5CF4">
            <w:pPr>
              <w:spacing w:line="260" w:lineRule="atLeast"/>
              <w:rPr>
                <w:rFonts w:cs="Verdana"/>
                <w:b/>
                <w:bCs/>
                <w:i/>
                <w:iCs/>
                <w:szCs w:val="18"/>
              </w:rPr>
            </w:pPr>
          </w:p>
        </w:tc>
      </w:tr>
      <w:tr w:rsidR="009112F8" w:rsidRPr="00300406" w14:paraId="43962D95" w14:textId="77777777" w:rsidTr="009112F8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FC0F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Ingeschreven in het Handelsregister van de Kamer van Koophandel te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BEC4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02F90F93" w14:textId="77777777" w:rsidTr="009112F8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98CC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KvK-nummer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CAFD" w14:textId="77777777" w:rsidR="009112F8" w:rsidRPr="00300406" w:rsidRDefault="009112F8" w:rsidP="000F5CF4">
            <w:pPr>
              <w:tabs>
                <w:tab w:val="right" w:pos="7027"/>
              </w:tabs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szCs w:val="18"/>
              </w:rPr>
              <w:tab/>
            </w:r>
            <w:r w:rsidRPr="00300406">
              <w:rPr>
                <w:rFonts w:cs="Verdana"/>
                <w:szCs w:val="18"/>
              </w:rPr>
              <w:t>(8 cijfers)</w:t>
            </w:r>
          </w:p>
        </w:tc>
      </w:tr>
      <w:tr w:rsidR="009112F8" w:rsidRPr="00300406" w14:paraId="578C5355" w14:textId="77777777" w:rsidTr="009112F8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2EB4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Vestigingsnummer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80FE" w14:textId="77777777" w:rsidR="009112F8" w:rsidRPr="00300406" w:rsidRDefault="009112F8" w:rsidP="000F5CF4">
            <w:pPr>
              <w:tabs>
                <w:tab w:val="right" w:pos="7027"/>
              </w:tabs>
              <w:spacing w:line="260" w:lineRule="atLeast"/>
              <w:rPr>
                <w:szCs w:val="18"/>
              </w:rPr>
            </w:pPr>
            <w:r w:rsidRPr="00300406">
              <w:rPr>
                <w:szCs w:val="18"/>
              </w:rPr>
              <w:tab/>
            </w:r>
            <w:r w:rsidRPr="00300406">
              <w:rPr>
                <w:rFonts w:cs="Verdana"/>
                <w:szCs w:val="18"/>
              </w:rPr>
              <w:t>(12 cijfers)</w:t>
            </w:r>
          </w:p>
        </w:tc>
      </w:tr>
    </w:tbl>
    <w:p w14:paraId="3D65D386" w14:textId="77777777" w:rsidR="009112F8" w:rsidRDefault="009112F8" w:rsidP="009112F8">
      <w:pPr>
        <w:spacing w:line="260" w:lineRule="atLeast"/>
        <w:ind w:left="1418"/>
        <w:rPr>
          <w:rFonts w:cs="Verdana"/>
          <w:szCs w:val="18"/>
        </w:rPr>
      </w:pPr>
    </w:p>
    <w:p w14:paraId="067087E3" w14:textId="77777777" w:rsidR="009112F8" w:rsidRDefault="009112F8" w:rsidP="009112F8">
      <w:pPr>
        <w:pStyle w:val="broodtekst"/>
      </w:pPr>
      <w:r>
        <w:br w:type="page"/>
      </w:r>
    </w:p>
    <w:p w14:paraId="2619B887" w14:textId="77777777" w:rsidR="009112F8" w:rsidRPr="00300406" w:rsidRDefault="009112F8" w:rsidP="009112F8">
      <w:pPr>
        <w:spacing w:line="260" w:lineRule="atLeast"/>
        <w:rPr>
          <w:rFonts w:cs="Verdana"/>
          <w:b/>
          <w:bCs/>
          <w:szCs w:val="18"/>
        </w:rPr>
      </w:pPr>
      <w:r w:rsidRPr="00300406">
        <w:rPr>
          <w:rFonts w:cs="Verdana"/>
          <w:b/>
          <w:bCs/>
          <w:szCs w:val="18"/>
        </w:rPr>
        <w:lastRenderedPageBreak/>
        <w:t>Onderneming 2</w:t>
      </w:r>
    </w:p>
    <w:p w14:paraId="43C8DB33" w14:textId="77777777" w:rsidR="009112F8" w:rsidRPr="00300406" w:rsidRDefault="009112F8" w:rsidP="009112F8">
      <w:pPr>
        <w:spacing w:line="260" w:lineRule="atLeast"/>
        <w:ind w:left="1418"/>
        <w:rPr>
          <w:rFonts w:cs="Verdana"/>
          <w:b/>
          <w:bCs/>
          <w:szCs w:val="18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9112F8" w:rsidRPr="00300406" w14:paraId="6E167C29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0A4C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C61F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3D3585CF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161F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8C63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3862D667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39DB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505D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7B2F0301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065C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C234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61F0023A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2D74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128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138E3F5C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5BD6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08BE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7BFAD614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7A32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BED5" w14:textId="77777777" w:rsidR="009112F8" w:rsidRPr="00300406" w:rsidRDefault="009112F8" w:rsidP="000F5CF4">
            <w:pPr>
              <w:spacing w:line="260" w:lineRule="atLeast"/>
              <w:rPr>
                <w:rFonts w:cs="Verdana"/>
                <w:b/>
                <w:bCs/>
                <w:i/>
                <w:iCs/>
                <w:szCs w:val="18"/>
              </w:rPr>
            </w:pPr>
          </w:p>
        </w:tc>
      </w:tr>
      <w:tr w:rsidR="009112F8" w:rsidRPr="00300406" w14:paraId="2E3B40F8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C243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6E11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015A86C8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25D1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847D" w14:textId="77777777" w:rsidR="009112F8" w:rsidRPr="00300406" w:rsidRDefault="009112F8" w:rsidP="000F5CF4">
            <w:pPr>
              <w:tabs>
                <w:tab w:val="right" w:pos="6980"/>
              </w:tabs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szCs w:val="18"/>
              </w:rPr>
              <w:tab/>
            </w:r>
            <w:r w:rsidRPr="00300406">
              <w:rPr>
                <w:rFonts w:cs="Verdana"/>
                <w:szCs w:val="18"/>
              </w:rPr>
              <w:t>(8 cijfers)</w:t>
            </w:r>
          </w:p>
        </w:tc>
      </w:tr>
      <w:tr w:rsidR="009112F8" w:rsidRPr="00300406" w14:paraId="4B159EA9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5231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E9BC" w14:textId="77777777" w:rsidR="009112F8" w:rsidRPr="00300406" w:rsidRDefault="009112F8" w:rsidP="000F5CF4">
            <w:pPr>
              <w:tabs>
                <w:tab w:val="right" w:pos="6980"/>
              </w:tabs>
              <w:spacing w:line="260" w:lineRule="atLeast"/>
              <w:rPr>
                <w:szCs w:val="18"/>
              </w:rPr>
            </w:pPr>
            <w:r w:rsidRPr="00300406">
              <w:rPr>
                <w:szCs w:val="18"/>
              </w:rPr>
              <w:tab/>
            </w:r>
            <w:r w:rsidRPr="00300406">
              <w:rPr>
                <w:rFonts w:cs="Verdana"/>
                <w:szCs w:val="18"/>
              </w:rPr>
              <w:t>(12 cijfers)</w:t>
            </w:r>
          </w:p>
        </w:tc>
      </w:tr>
    </w:tbl>
    <w:p w14:paraId="177494EC" w14:textId="77777777" w:rsidR="009112F8" w:rsidRPr="00300406" w:rsidRDefault="009112F8" w:rsidP="009112F8">
      <w:pPr>
        <w:spacing w:line="260" w:lineRule="atLeast"/>
        <w:rPr>
          <w:rFonts w:cs="Verdana"/>
          <w:b/>
          <w:bCs/>
          <w:szCs w:val="18"/>
        </w:rPr>
      </w:pPr>
      <w:r w:rsidRPr="00300406">
        <w:rPr>
          <w:rFonts w:cs="Verdana"/>
          <w:szCs w:val="18"/>
        </w:rPr>
        <w:br/>
      </w:r>
      <w:r w:rsidRPr="00300406">
        <w:rPr>
          <w:rFonts w:cs="Verdana"/>
          <w:b/>
          <w:bCs/>
          <w:szCs w:val="18"/>
        </w:rPr>
        <w:t>Onderneming 3</w:t>
      </w:r>
    </w:p>
    <w:p w14:paraId="6E81E385" w14:textId="77777777" w:rsidR="009112F8" w:rsidRPr="00300406" w:rsidRDefault="009112F8" w:rsidP="009112F8">
      <w:pPr>
        <w:spacing w:line="260" w:lineRule="atLeast"/>
        <w:ind w:left="1418"/>
        <w:rPr>
          <w:rFonts w:cs="Verdana"/>
          <w:b/>
          <w:bCs/>
          <w:szCs w:val="18"/>
        </w:rPr>
      </w:pPr>
    </w:p>
    <w:tbl>
      <w:tblPr>
        <w:tblW w:w="92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9112F8" w:rsidRPr="00300406" w14:paraId="26BD4C41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5197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D376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1BE6EF64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3327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3B55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5DFABBC5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9C0F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9EED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6C78692F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4DF4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7E3B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3C631997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226A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1D8A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0DE21FC9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8342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46CD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053FBC38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187E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75A3" w14:textId="77777777" w:rsidR="009112F8" w:rsidRPr="00300406" w:rsidRDefault="009112F8" w:rsidP="000F5CF4">
            <w:pPr>
              <w:spacing w:line="260" w:lineRule="atLeast"/>
              <w:rPr>
                <w:rFonts w:cs="Verdana"/>
                <w:b/>
                <w:bCs/>
                <w:i/>
                <w:iCs/>
                <w:szCs w:val="18"/>
              </w:rPr>
            </w:pPr>
          </w:p>
        </w:tc>
      </w:tr>
      <w:tr w:rsidR="009112F8" w:rsidRPr="00300406" w14:paraId="472793E9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6730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Ingeschreven in het Handelsregister 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9B25" w14:textId="77777777" w:rsidR="009112F8" w:rsidRPr="00300406" w:rsidRDefault="009112F8" w:rsidP="000F5CF4">
            <w:pPr>
              <w:spacing w:line="260" w:lineRule="atLeast"/>
              <w:rPr>
                <w:rFonts w:cs="Verdana"/>
                <w:szCs w:val="18"/>
              </w:rPr>
            </w:pPr>
          </w:p>
        </w:tc>
      </w:tr>
      <w:tr w:rsidR="009112F8" w:rsidRPr="00300406" w14:paraId="255CA96A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37B2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90A3" w14:textId="77777777" w:rsidR="009112F8" w:rsidRPr="00300406" w:rsidRDefault="009112F8" w:rsidP="000F5CF4">
            <w:pPr>
              <w:tabs>
                <w:tab w:val="right" w:pos="6980"/>
              </w:tabs>
              <w:spacing w:line="260" w:lineRule="atLeast"/>
              <w:rPr>
                <w:rFonts w:cs="Verdana"/>
                <w:szCs w:val="18"/>
              </w:rPr>
            </w:pPr>
            <w:r w:rsidRPr="00300406">
              <w:rPr>
                <w:szCs w:val="18"/>
              </w:rPr>
              <w:tab/>
            </w:r>
            <w:r w:rsidRPr="00300406">
              <w:rPr>
                <w:rFonts w:cs="Verdana"/>
                <w:szCs w:val="18"/>
              </w:rPr>
              <w:t>(8 cijfers)</w:t>
            </w:r>
          </w:p>
        </w:tc>
      </w:tr>
      <w:tr w:rsidR="009112F8" w:rsidRPr="00300406" w14:paraId="3791E0B4" w14:textId="77777777" w:rsidTr="009112F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0612" w14:textId="77777777" w:rsidR="009112F8" w:rsidRPr="00300406" w:rsidRDefault="009112F8" w:rsidP="000F5CF4">
            <w:pPr>
              <w:spacing w:line="260" w:lineRule="atLeast"/>
              <w:ind w:left="176"/>
              <w:rPr>
                <w:rFonts w:cs="Verdana"/>
                <w:szCs w:val="18"/>
              </w:rPr>
            </w:pPr>
            <w:r w:rsidRPr="00300406">
              <w:rPr>
                <w:rFonts w:cs="Verdana"/>
                <w:szCs w:val="18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415" w14:textId="77777777" w:rsidR="009112F8" w:rsidRPr="00300406" w:rsidRDefault="009112F8" w:rsidP="000F5CF4">
            <w:pPr>
              <w:tabs>
                <w:tab w:val="right" w:pos="6980"/>
              </w:tabs>
              <w:spacing w:line="260" w:lineRule="atLeast"/>
              <w:rPr>
                <w:szCs w:val="18"/>
              </w:rPr>
            </w:pPr>
            <w:r w:rsidRPr="00300406">
              <w:rPr>
                <w:szCs w:val="18"/>
              </w:rPr>
              <w:tab/>
            </w:r>
            <w:r w:rsidRPr="00300406">
              <w:rPr>
                <w:rFonts w:cs="Verdana"/>
                <w:szCs w:val="18"/>
              </w:rPr>
              <w:t>(12 cijfers)</w:t>
            </w:r>
          </w:p>
        </w:tc>
      </w:tr>
    </w:tbl>
    <w:p w14:paraId="72662045" w14:textId="77777777" w:rsidR="009112F8" w:rsidRPr="00300406" w:rsidRDefault="009112F8" w:rsidP="009112F8">
      <w:pPr>
        <w:spacing w:line="260" w:lineRule="atLeast"/>
        <w:rPr>
          <w:rFonts w:cs="Verdana"/>
          <w:b/>
          <w:color w:val="FF0000"/>
          <w:szCs w:val="18"/>
        </w:rPr>
      </w:pPr>
    </w:p>
    <w:p w14:paraId="52F0F0D3" w14:textId="77777777" w:rsidR="003F5EB0" w:rsidRPr="003F5EB0" w:rsidRDefault="009112F8" w:rsidP="009112F8">
      <w:r w:rsidRPr="00300406">
        <w:rPr>
          <w:rFonts w:cs="Verdana"/>
          <w:szCs w:val="18"/>
        </w:rPr>
        <w:t>Vul de tabel aan indien nodig</w:t>
      </w:r>
    </w:p>
    <w:sectPr w:rsidR="003F5EB0" w:rsidRPr="003F5EB0" w:rsidSect="000B3F94">
      <w:headerReference w:type="default" r:id="rId13"/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17FFA" w14:textId="77777777" w:rsidR="009112F8" w:rsidRDefault="009112F8" w:rsidP="0088501B">
      <w:r>
        <w:separator/>
      </w:r>
    </w:p>
  </w:endnote>
  <w:endnote w:type="continuationSeparator" w:id="0">
    <w:p w14:paraId="0858F87C" w14:textId="77777777" w:rsidR="009112F8" w:rsidRDefault="009112F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5DEB1" w14:textId="77777777" w:rsidR="009112F8" w:rsidRDefault="009112F8" w:rsidP="009112F8">
    <w:pPr>
      <w:pStyle w:val="Voettekst"/>
      <w:tabs>
        <w:tab w:val="clear" w:pos="9072"/>
      </w:tabs>
      <w:rPr>
        <w:szCs w:val="13"/>
      </w:rPr>
    </w:pPr>
  </w:p>
  <w:p w14:paraId="14ECE1A7" w14:textId="77777777" w:rsidR="009112F8" w:rsidRPr="00956738" w:rsidRDefault="009112F8" w:rsidP="009112F8">
    <w:pPr>
      <w:pStyle w:val="Voettekst"/>
      <w:tabs>
        <w:tab w:val="clear" w:pos="9072"/>
      </w:tabs>
      <w:rPr>
        <w:szCs w:val="13"/>
      </w:rPr>
    </w:pPr>
    <w:r>
      <w:rPr>
        <w:szCs w:val="13"/>
      </w:rPr>
      <w:tab/>
    </w:r>
    <w:r w:rsidRPr="00956738">
      <w:rPr>
        <w:szCs w:val="13"/>
      </w:rPr>
      <w:t>RWS B</w:t>
    </w:r>
    <w:r>
      <w:rPr>
        <w:szCs w:val="13"/>
      </w:rPr>
      <w:t>EDRIJFSVERTROUWELIJK</w:t>
    </w:r>
    <w:r>
      <w:rPr>
        <w:rFonts w:cs="Verdana"/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CE9B8BB" wp14:editId="3D60A99D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313815" cy="119380"/>
              <wp:effectExtent l="0" t="0" r="635" b="139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81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057B10B" w14:textId="61E7720A" w:rsidR="009112F8" w:rsidRDefault="009112F8" w:rsidP="009112F8">
                          <w:pPr>
                            <w:pStyle w:val="Huisstijl-Paginanummering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643A"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9E643A"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9B8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25pt;margin-top:798.35pt;width:103.45pt;height: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" filled="f" stroked="f" strokecolor="#c9f">
              <v:textbox inset="0,0,0,0">
                <w:txbxContent>
                  <w:p w14:paraId="4057B10B" w14:textId="61E7720A" w:rsidR="009112F8" w:rsidRDefault="009112F8" w:rsidP="009112F8">
                    <w:pPr>
                      <w:pStyle w:val="Huisstijl-Paginanummering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E643A">
                      <w:t>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9E643A"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5E9983BB" w14:textId="77777777" w:rsidR="009112F8" w:rsidRDefault="009112F8">
    <w:pPr>
      <w:pStyle w:val="Voettekst"/>
    </w:pPr>
  </w:p>
  <w:p w14:paraId="425F8263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EF5E3" w14:textId="77777777" w:rsidR="009112F8" w:rsidRDefault="009112F8" w:rsidP="0088501B">
      <w:r>
        <w:separator/>
      </w:r>
    </w:p>
  </w:footnote>
  <w:footnote w:type="continuationSeparator" w:id="0">
    <w:p w14:paraId="25595E9E" w14:textId="77777777" w:rsidR="009112F8" w:rsidRDefault="009112F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70D71" w14:textId="47A580F3" w:rsidR="009112F8" w:rsidRPr="00CE0A97" w:rsidRDefault="009112F8" w:rsidP="009112F8">
    <w:pPr>
      <w:pStyle w:val="Huisstijl-KopregelRapport"/>
      <w:ind w:left="708" w:firstLine="708"/>
      <w:rPr>
        <w:rStyle w:val="Huisstijl-Rapportkoptekst"/>
      </w:rPr>
    </w:pPr>
    <w:r w:rsidRPr="00CE0A97">
      <w:t>Aanbestedingsleidraad</w:t>
    </w:r>
    <w:r>
      <w:t xml:space="preserve"> Bijlage A</w:t>
    </w:r>
    <w:r w:rsidR="00436015">
      <w:t xml:space="preserve"> Aanmeldingsformulier</w:t>
    </w:r>
    <w:r w:rsidRPr="00CE0A97">
      <w:t xml:space="preserve"> </w:t>
    </w:r>
    <w:r w:rsidRPr="00CE0A97">
      <w:rPr>
        <w:rStyle w:val="Huisstijl-Rapportkoptekst"/>
      </w:rPr>
      <w:t xml:space="preserve">| Zaaknummer: </w:t>
    </w:r>
    <w:r>
      <w:rPr>
        <w:rStyle w:val="Huisstijl-Rapportkoptekst"/>
      </w:rPr>
      <w:t>3115</w:t>
    </w:r>
    <w:r w:rsidR="00C60DBB">
      <w:rPr>
        <w:rStyle w:val="Huisstijl-Rapportkoptekst"/>
      </w:rPr>
      <w:t>9370</w:t>
    </w:r>
    <w:r>
      <w:fldChar w:fldCharType="begin"/>
    </w:r>
    <w:r>
      <w:instrText xml:space="preserve"> DOCPROPERTY  PS_REFERENCE  \* MERGEFORMAT </w:instrTex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</w:p>
  <w:p w14:paraId="5C0B94EC" w14:textId="77777777" w:rsidR="009112F8" w:rsidRDefault="009112F8">
    <w:pPr>
      <w:pStyle w:val="Koptekst"/>
    </w:pPr>
  </w:p>
  <w:p w14:paraId="435CF8BA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F8"/>
    <w:rsid w:val="00043163"/>
    <w:rsid w:val="00056D70"/>
    <w:rsid w:val="000B3F94"/>
    <w:rsid w:val="000C5033"/>
    <w:rsid w:val="000E1F3B"/>
    <w:rsid w:val="00103E20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36015"/>
    <w:rsid w:val="00450447"/>
    <w:rsid w:val="004B0EA1"/>
    <w:rsid w:val="004D766D"/>
    <w:rsid w:val="005A4FBE"/>
    <w:rsid w:val="005B1727"/>
    <w:rsid w:val="005D2CF1"/>
    <w:rsid w:val="005E046F"/>
    <w:rsid w:val="006006F5"/>
    <w:rsid w:val="00650A9B"/>
    <w:rsid w:val="00684CFC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112F8"/>
    <w:rsid w:val="009A5C7E"/>
    <w:rsid w:val="009C5CF5"/>
    <w:rsid w:val="009E643A"/>
    <w:rsid w:val="00A32591"/>
    <w:rsid w:val="00A77ABF"/>
    <w:rsid w:val="00A863E9"/>
    <w:rsid w:val="00B022C4"/>
    <w:rsid w:val="00B559E9"/>
    <w:rsid w:val="00B72222"/>
    <w:rsid w:val="00B80650"/>
    <w:rsid w:val="00C36FAA"/>
    <w:rsid w:val="00C60DBB"/>
    <w:rsid w:val="00C71133"/>
    <w:rsid w:val="00CA55CC"/>
    <w:rsid w:val="00CB3317"/>
    <w:rsid w:val="00DA3555"/>
    <w:rsid w:val="00E456EE"/>
    <w:rsid w:val="00E57D27"/>
    <w:rsid w:val="00ED7AB9"/>
    <w:rsid w:val="00EE5BBE"/>
    <w:rsid w:val="00F167EE"/>
    <w:rsid w:val="00F30AB0"/>
    <w:rsid w:val="00F65492"/>
    <w:rsid w:val="00FB0705"/>
    <w:rsid w:val="00FD046D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F2F9DC"/>
  <w15:chartTrackingRefBased/>
  <w15:docId w15:val="{A9821361-CCAB-4846-8E66-EC6BD620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9112F8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basedOn w:val="Standaardalinea-lettertype"/>
    <w:uiPriority w:val="99"/>
    <w:rsid w:val="009112F8"/>
    <w:rPr>
      <w:rFonts w:cs="Times New Roman"/>
      <w:color w:val="0000FF"/>
      <w:u w:val="single"/>
    </w:rPr>
  </w:style>
  <w:style w:type="character" w:customStyle="1" w:styleId="referentiegegevens">
    <w:name w:val="referentiegegevens"/>
    <w:basedOn w:val="Standaardalinea-lettertype"/>
    <w:rsid w:val="009112F8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9112F8"/>
    <w:pPr>
      <w:spacing w:before="25" w:after="25" w:line="130" w:lineRule="atLeast"/>
    </w:pPr>
    <w:rPr>
      <w:rFonts w:eastAsia="DejaVu Sans"/>
      <w:noProof/>
      <w:sz w:val="13"/>
      <w:lang w:eastAsia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112F8"/>
    <w:pPr>
      <w:numPr>
        <w:ilvl w:val="1"/>
        <w:numId w:val="32"/>
      </w:numPr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112F8"/>
    <w:pPr>
      <w:numPr>
        <w:ilvl w:val="2"/>
        <w:numId w:val="32"/>
      </w:numPr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9112F8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9112F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9112F8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9112F8"/>
    <w:rPr>
      <w:rFonts w:ascii="Verdana" w:eastAsia="Times New Roman" w:hAnsi="Verdana" w:cs="Times New Roman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9112F8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9112F8"/>
    <w:rPr>
      <w:sz w:val="13"/>
    </w:rPr>
  </w:style>
  <w:style w:type="paragraph" w:customStyle="1" w:styleId="Huisstijl-Paginanummering">
    <w:name w:val="Huisstijl-Paginanummering"/>
    <w:basedOn w:val="broodtekst"/>
    <w:rsid w:val="009112F8"/>
    <w:pPr>
      <w:spacing w:line="180" w:lineRule="exact"/>
    </w:pPr>
    <w:rPr>
      <w:rFonts w:eastAsia="DejaVu Sans"/>
      <w:noProof/>
      <w:sz w:val="13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D04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04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046D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04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046D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24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P.1152</TermName>
          <TermId xmlns="http://schemas.microsoft.com/office/infopath/2007/PartnerControls">64febe13-a684-4402-99ce-6899b1ffb815</TermId>
        </TermInfo>
      </Terms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InnovA58</TermName>
          <TermId xmlns="http://schemas.microsoft.com/office/infopath/2007/PartnerControls">1d188994-b84b-43c7-9724-b4d66ab9b7d4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Zwam, Peter van (GPO)</DisplayName>
        <AccountId>170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RWS00609-826811948-4162</_dlc_DocId>
    <_dlc_DocIdUrl xmlns="208e46c2-bbcd-4624-8858-21bd42ce7c86">
      <Url>http://connect.intranet.rijkswaterstaat.nl/project/P1152/Markt/_layouts/15/DocIdRedir.aspx?ID=RWS00609-826811948-4162</Url>
      <Description>RWS00609-826811948-4162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1837D70A4E3C74D8AFDB4541F3F7CB7" ma:contentTypeVersion="31" ma:contentTypeDescription="" ma:contentTypeScope="" ma:versionID="eb0b97690c1f1ad69b685d704258bb08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f03cbd0b1e628ca4ed348b3f0d1f6f92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44ca3dbc-3263-4442-817f-537d29764789}" ma:internalName="TaxCatchAll" ma:readOnly="false" ma:showField="CatchAllData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44ca3dbc-3263-4442-817f-537d29764789}" ma:internalName="TaxCatchAllLabel" ma:readOnly="false" ma:showField="CatchAllDataLabel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Urls xmlns="http://schemas.microsoft.com/sharepoint/v3/contenttype/forms/url">
  <Edit>_layouts/15/RWS.SharePoint.Connect/EditForm.aspx</Edit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Props1.xml><?xml version="1.0" encoding="utf-8"?>
<ds:datastoreItem xmlns:ds="http://schemas.openxmlformats.org/officeDocument/2006/customXml" ds:itemID="{A624B447-B17A-40C6-B6DE-0D004F3457EA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208e46c2-bbcd-4624-8858-21bd42ce7c86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23658C8-2FB6-4F41-AB6F-BF1319EF3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581E1-AA91-48DA-83BC-5DC5F6FFAD19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1EF0C46D-C612-4187-ACF8-976CA2D6A9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76CFBBF-4785-4F38-A70E-09124404FA5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EFB0BB3-B8A7-43C6-933C-BBF3373F8E3B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Robin van de (GPO)</dc:creator>
  <cp:keywords/>
  <dc:description/>
  <cp:lastModifiedBy>Lo-Kioeng-Shioe, Dina (VWM)</cp:lastModifiedBy>
  <cp:revision>3</cp:revision>
  <dcterms:created xsi:type="dcterms:W3CDTF">2020-08-26T09:20:00Z</dcterms:created>
  <dcterms:modified xsi:type="dcterms:W3CDTF">2020-10-20T07:34:00Z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0x010100869D8030C0354C67920800D7E93602B500C1837D70A4E3C74D8AFDB4541F3F7CB7</vt:lpwstr>
  </property>
  <property fmtid="{D5CDD505-2E9C-101B-9397-08002B2CF9AE}" pid="3" name="TaxKeyword">
    <vt:lpwstr/>
  </property>
  <property fmtid="{D5CDD505-2E9C-101B-9397-08002B2CF9AE}" pid="4" name="Connect-Proces">
    <vt:lpwstr>4;#Aanleg|74adf856-b63e-4236-a146-e36d782a6ba5</vt:lpwstr>
  </property>
  <property fmtid="{D5CDD505-2E9C-101B-9397-08002B2CF9AE}" pid="5" name="Connect-Projectnummer">
    <vt:lpwstr>3;#P.1152|64febe13-a684-4402-99ce-6899b1ffb815</vt:lpwstr>
  </property>
  <property fmtid="{D5CDD505-2E9C-101B-9397-08002B2CF9AE}" pid="6" name="Connect-Deelproces">
    <vt:lpwstr>24;#Markt|4fbca745-fb4e-4853-97a2-9611fda11e95</vt:lpwstr>
  </property>
  <property fmtid="{D5CDD505-2E9C-101B-9397-08002B2CF9AE}" pid="7" name="Connect-Projectnaam">
    <vt:lpwstr>2;#InnovA58|1d188994-b84b-43c7-9724-b4d66ab9b7d4</vt:lpwstr>
  </property>
  <property fmtid="{D5CDD505-2E9C-101B-9397-08002B2CF9AE}" pid="8" name="_dlc_DocIdItemGuid">
    <vt:lpwstr>27de3b6a-c1f5-45e5-b9ca-67d0dc27e77c</vt:lpwstr>
  </property>
  <property fmtid="{D5CDD505-2E9C-101B-9397-08002B2CF9AE}" pid="9" name="Connect-Documenttype">
    <vt:lpwstr/>
  </property>
  <property fmtid="{D5CDD505-2E9C-101B-9397-08002B2CF9AE}" pid="10" name="Connect-SEfase">
    <vt:lpwstr/>
  </property>
  <property fmtid="{D5CDD505-2E9C-101B-9397-08002B2CF9AE}" pid="11" name="Connect-Organisatieonderdeel">
    <vt:lpwstr/>
  </property>
  <property fmtid="{D5CDD505-2E9C-101B-9397-08002B2CF9AE}" pid="12" name="Connect-Vertrouwelijkheid">
    <vt:lpwstr/>
  </property>
  <property fmtid="{D5CDD505-2E9C-101B-9397-08002B2CF9AE}" pid="13" name="Connect-IPMrol">
    <vt:lpwstr/>
  </property>
  <property fmtid="{D5CDD505-2E9C-101B-9397-08002B2CF9AE}" pid="14" name="Connect-Activiteit">
    <vt:lpwstr/>
  </property>
</Properties>
</file>