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8BD12" w14:textId="77777777" w:rsidR="00EF38F4" w:rsidRDefault="00EF38F4" w:rsidP="00EF38F4"/>
    <w:p w14:paraId="10D3312E" w14:textId="6D1DB418" w:rsidR="009B5B64" w:rsidRDefault="009B5B64" w:rsidP="009B5B64">
      <w:pPr>
        <w:ind w:left="238" w:hanging="238"/>
        <w:rPr>
          <w:b/>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Bijlage</w:t>
      </w:r>
      <w:r>
        <w:rPr>
          <w:b/>
          <w:sz w:val="28"/>
          <w:szCs w:val="28"/>
        </w:rPr>
        <w:t xml:space="preserve"> </w:t>
      </w:r>
      <w:r w:rsidR="00B40ED6">
        <w:rPr>
          <w:b/>
          <w:sz w:val="28"/>
          <w:szCs w:val="28"/>
        </w:rPr>
        <w:t>H</w:t>
      </w:r>
    </w:p>
    <w:p w14:paraId="11125E39" w14:textId="35D068BE" w:rsidR="009B5B64" w:rsidRDefault="009B5B64" w:rsidP="009B5B64">
      <w:pPr>
        <w:ind w:left="238" w:hanging="238"/>
        <w:rPr>
          <w:b/>
          <w:sz w:val="28"/>
          <w:szCs w:val="28"/>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sz w:val="28"/>
          <w:szCs w:val="28"/>
        </w:rPr>
        <w:t>I</w:t>
      </w:r>
      <w:r w:rsidR="00B40ED6">
        <w:rPr>
          <w:b/>
          <w:sz w:val="28"/>
          <w:szCs w:val="28"/>
        </w:rPr>
        <w:t>nvul</w:t>
      </w:r>
      <w:r w:rsidR="009917F1">
        <w:rPr>
          <w:b/>
          <w:sz w:val="28"/>
          <w:szCs w:val="28"/>
        </w:rPr>
        <w:t>formulier I</w:t>
      </w:r>
      <w:r>
        <w:rPr>
          <w:b/>
          <w:sz w:val="28"/>
          <w:szCs w:val="28"/>
        </w:rPr>
        <w:t>nitiële uitvraag</w:t>
      </w:r>
    </w:p>
    <w:p w14:paraId="08B56024" w14:textId="77777777" w:rsidR="009B5B64" w:rsidRDefault="009B5B64" w:rsidP="009B5B64">
      <w:pPr>
        <w:spacing w:line="240" w:lineRule="exact"/>
        <w:ind w:left="240" w:hanging="240"/>
        <w:rPr>
          <w:b/>
        </w:rPr>
      </w:pPr>
    </w:p>
    <w:p w14:paraId="3135F7BB" w14:textId="77777777" w:rsidR="009B5B64" w:rsidRDefault="009B5B64" w:rsidP="009B5B64">
      <w:pPr>
        <w:rPr>
          <w:b/>
          <w:sz w:val="28"/>
          <w:szCs w:val="28"/>
        </w:rPr>
      </w:pPr>
      <w:r>
        <w:tab/>
      </w:r>
      <w:r>
        <w:tab/>
      </w:r>
      <w:r>
        <w:tab/>
      </w:r>
      <w:r>
        <w:tab/>
      </w:r>
      <w:r>
        <w:tab/>
      </w:r>
      <w:r>
        <w:tab/>
      </w:r>
      <w:r>
        <w:tab/>
      </w:r>
    </w:p>
    <w:p w14:paraId="7E6D92AD" w14:textId="5BC3F3B6" w:rsidR="009B5B64" w:rsidRPr="00D54C05" w:rsidRDefault="009B5B64" w:rsidP="009B5B64">
      <w:pPr>
        <w:pStyle w:val="Titel12pt"/>
        <w:ind w:left="2497"/>
        <w:rPr>
          <w:sz w:val="28"/>
          <w:szCs w:val="28"/>
        </w:rPr>
      </w:pPr>
      <w:r w:rsidRPr="00D54C05">
        <w:rPr>
          <w:sz w:val="28"/>
          <w:szCs w:val="28"/>
        </w:rPr>
        <w:t>IWR2021|Werkplekhardware|</w:t>
      </w:r>
      <w:r w:rsidR="00C80770" w:rsidRPr="00D54C05">
        <w:rPr>
          <w:sz w:val="28"/>
          <w:szCs w:val="28"/>
        </w:rPr>
        <w:t>Android devices &amp; accessoires</w:t>
      </w:r>
      <w:r w:rsidRPr="00D54C05">
        <w:rPr>
          <w:b w:val="0"/>
          <w:bCs w:val="0"/>
          <w:sz w:val="28"/>
          <w:szCs w:val="28"/>
        </w:rPr>
        <w:t xml:space="preserve"> </w:t>
      </w:r>
      <w:bookmarkStart w:id="0" w:name="_Hlk67318405"/>
      <w:r w:rsidRPr="00D54C05">
        <w:rPr>
          <w:sz w:val="28"/>
          <w:szCs w:val="28"/>
        </w:rPr>
        <w:t>(inclusief optionele diensten)</w:t>
      </w:r>
    </w:p>
    <w:p w14:paraId="4CA0FD91" w14:textId="77777777" w:rsidR="009B5B64" w:rsidRPr="00D54C05" w:rsidRDefault="009B5B64" w:rsidP="009B5B64">
      <w:pPr>
        <w:pStyle w:val="Titel12pt"/>
        <w:ind w:left="2497"/>
        <w:rPr>
          <w:sz w:val="28"/>
          <w:szCs w:val="28"/>
        </w:rPr>
      </w:pPr>
    </w:p>
    <w:p w14:paraId="572C944B" w14:textId="77777777" w:rsidR="009B5B64" w:rsidRPr="00D54C05" w:rsidRDefault="009B5B64" w:rsidP="009B5B64">
      <w:pPr>
        <w:pStyle w:val="Titel12pt"/>
        <w:ind w:left="2497"/>
        <w:rPr>
          <w:sz w:val="28"/>
          <w:szCs w:val="28"/>
        </w:rPr>
      </w:pPr>
    </w:p>
    <w:bookmarkEnd w:id="0"/>
    <w:p w14:paraId="6441DB4F" w14:textId="77777777" w:rsidR="009B5B64" w:rsidRDefault="009B5B64" w:rsidP="009B5B64">
      <w:pPr>
        <w:ind w:left="2497"/>
        <w:rPr>
          <w:b/>
          <w:sz w:val="28"/>
          <w:szCs w:val="28"/>
        </w:rPr>
      </w:pPr>
      <w:r w:rsidRPr="004E2C78">
        <w:rPr>
          <w:b/>
          <w:sz w:val="28"/>
          <w:szCs w:val="28"/>
        </w:rPr>
        <w:t>ICT Werkomgeving Rijk</w:t>
      </w:r>
    </w:p>
    <w:p w14:paraId="4D874C47" w14:textId="77777777" w:rsidR="009B5B64" w:rsidRPr="00520B41" w:rsidRDefault="009B5B64" w:rsidP="009B5B64">
      <w:pPr>
        <w:ind w:left="2490"/>
        <w:rPr>
          <w:b/>
          <w:bCs/>
          <w:sz w:val="28"/>
          <w:szCs w:val="28"/>
        </w:rPr>
      </w:pPr>
    </w:p>
    <w:p w14:paraId="5A860CD1" w14:textId="77777777" w:rsidR="009B5B64" w:rsidRPr="008C01C8" w:rsidRDefault="009B5B64" w:rsidP="009B5B64">
      <w:pPr>
        <w:pStyle w:val="Datumstatusvoorblad"/>
      </w:pPr>
    </w:p>
    <w:p w14:paraId="63A6A3A3" w14:textId="77777777" w:rsidR="009B5B64" w:rsidRPr="008C01C8" w:rsidRDefault="009B5B64" w:rsidP="009B5B64">
      <w:pPr>
        <w:pStyle w:val="Datumstatusvoorblad"/>
      </w:pPr>
    </w:p>
    <w:p w14:paraId="0AE08BC5" w14:textId="77777777" w:rsidR="009B5B64" w:rsidRPr="008C01C8" w:rsidRDefault="009B5B64" w:rsidP="009B5B64">
      <w:pPr>
        <w:pStyle w:val="Datumstatusvoorblad"/>
      </w:pPr>
    </w:p>
    <w:p w14:paraId="635EB917" w14:textId="77777777" w:rsidR="009B5B64" w:rsidRPr="008C01C8" w:rsidRDefault="009B5B64" w:rsidP="009B5B64">
      <w:pPr>
        <w:pStyle w:val="Datumstatusvoorblad"/>
      </w:pPr>
    </w:p>
    <w:p w14:paraId="43EF8DDC" w14:textId="77777777" w:rsidR="009B5B64" w:rsidRPr="008C01C8" w:rsidRDefault="009B5B64" w:rsidP="009B5B64">
      <w:pPr>
        <w:pStyle w:val="Datumstatusvoorblad"/>
      </w:pPr>
    </w:p>
    <w:p w14:paraId="5821F6FB" w14:textId="05D4A58D" w:rsidR="009B5B64" w:rsidRPr="004E6A87" w:rsidRDefault="009B5B64" w:rsidP="009B5B64">
      <w:pPr>
        <w:pStyle w:val="Datumstatusvoorblad"/>
        <w:ind w:left="2270" w:firstLine="227"/>
      </w:pPr>
      <w:r w:rsidRPr="004E6A87">
        <w:t>Status:</w:t>
      </w:r>
      <w:r w:rsidRPr="004E6A87">
        <w:tab/>
      </w:r>
      <w:r w:rsidRPr="004E6A87">
        <w:tab/>
      </w:r>
      <w:r w:rsidRPr="004E6A87">
        <w:tab/>
      </w:r>
      <w:r w:rsidRPr="004E6A87">
        <w:tab/>
      </w:r>
      <w:r w:rsidRPr="004E6A87">
        <w:tab/>
      </w:r>
      <w:r>
        <w:tab/>
      </w:r>
      <w:r w:rsidRPr="004E6A87">
        <w:t xml:space="preserve">versie </w:t>
      </w:r>
      <w:r>
        <w:t>1.</w:t>
      </w:r>
      <w:r w:rsidR="00DD6C9F">
        <w:t>3</w:t>
      </w:r>
    </w:p>
    <w:p w14:paraId="2A0CCEA8" w14:textId="047ED292" w:rsidR="009B5B64" w:rsidRPr="008C01C8" w:rsidRDefault="009B5B64" w:rsidP="009B5B64">
      <w:pPr>
        <w:pStyle w:val="Datumstatusvoorblad"/>
        <w:ind w:left="2270" w:firstLine="227"/>
        <w:rPr>
          <w:bCs/>
          <w:sz w:val="24"/>
        </w:rPr>
      </w:pPr>
      <w:r w:rsidRPr="004E6A87">
        <w:t xml:space="preserve">Referentie: </w:t>
      </w:r>
      <w:r w:rsidRPr="004E6A87">
        <w:tab/>
      </w:r>
      <w:r w:rsidRPr="004E6A87">
        <w:tab/>
      </w:r>
      <w:r w:rsidRPr="004E6A87">
        <w:tab/>
      </w:r>
      <w:r w:rsidRPr="004E6A87">
        <w:tab/>
        <w:t xml:space="preserve">IUC </w:t>
      </w:r>
      <w:r w:rsidRPr="004E6A87">
        <w:rPr>
          <w:color w:val="000000"/>
        </w:rPr>
        <w:t>202006119</w:t>
      </w:r>
      <w:r>
        <w:rPr>
          <w:color w:val="000000"/>
        </w:rPr>
        <w:t>-</w:t>
      </w:r>
      <w:r w:rsidR="00C80770">
        <w:rPr>
          <w:color w:val="000000"/>
        </w:rPr>
        <w:t>3</w:t>
      </w:r>
    </w:p>
    <w:p w14:paraId="22DA5347" w14:textId="77777777" w:rsidR="00EF38F4" w:rsidRPr="00B14C5A" w:rsidRDefault="00EF38F4" w:rsidP="00EF38F4"/>
    <w:p w14:paraId="2CB98876" w14:textId="77777777" w:rsidR="00EF38F4" w:rsidRPr="00B14C5A" w:rsidRDefault="00EF38F4" w:rsidP="00EF38F4"/>
    <w:p w14:paraId="64B4DD26" w14:textId="6D1D72E3" w:rsidR="009917F1" w:rsidRDefault="009917F1">
      <w:pPr>
        <w:spacing w:line="240" w:lineRule="auto"/>
      </w:pPr>
      <w:r>
        <w:br w:type="page"/>
      </w:r>
    </w:p>
    <w:p w14:paraId="38D40A6C" w14:textId="28F70BFB" w:rsidR="00776D41" w:rsidRPr="00776D41" w:rsidRDefault="009917F1" w:rsidP="00301941">
      <w:pPr>
        <w:pStyle w:val="Kop1"/>
        <w:numPr>
          <w:ilvl w:val="0"/>
          <w:numId w:val="0"/>
        </w:numPr>
        <w:ind w:left="432" w:hanging="432"/>
        <w:rPr>
          <w:sz w:val="18"/>
          <w:szCs w:val="18"/>
        </w:rPr>
      </w:pPr>
      <w:r>
        <w:rPr>
          <w:sz w:val="18"/>
          <w:szCs w:val="18"/>
        </w:rPr>
        <w:lastRenderedPageBreak/>
        <w:t>Toelichting</w:t>
      </w:r>
    </w:p>
    <w:p w14:paraId="32D0DB6B" w14:textId="77777777" w:rsidR="007613BD" w:rsidRDefault="007613BD" w:rsidP="007613BD">
      <w:pPr>
        <w:rPr>
          <w:rFonts w:cstheme="minorHAnsi"/>
          <w:szCs w:val="18"/>
        </w:rPr>
      </w:pPr>
      <w:bookmarkStart w:id="1" w:name="_Toc470009364"/>
      <w:bookmarkStart w:id="2" w:name="_Toc470009365"/>
      <w:bookmarkStart w:id="3" w:name="_Toc470009366"/>
      <w:bookmarkStart w:id="4" w:name="_Toc465932577"/>
      <w:bookmarkStart w:id="5" w:name="_Toc66108065"/>
      <w:bookmarkStart w:id="6" w:name="_Toc66108066"/>
      <w:bookmarkStart w:id="7" w:name="_Toc66108067"/>
      <w:bookmarkStart w:id="8" w:name="_Toc66108068"/>
      <w:bookmarkStart w:id="9" w:name="_Toc66108069"/>
      <w:bookmarkStart w:id="10" w:name="_Toc66108070"/>
      <w:bookmarkStart w:id="11" w:name="_Toc66108071"/>
      <w:bookmarkStart w:id="12" w:name="_Toc66108072"/>
      <w:bookmarkStart w:id="13" w:name="_Toc66108073"/>
      <w:bookmarkStart w:id="14" w:name="_Toc66108074"/>
      <w:bookmarkStart w:id="15" w:name="_Toc66108075"/>
      <w:bookmarkStart w:id="16" w:name="_Toc66108076"/>
      <w:bookmarkStart w:id="17" w:name="_Toc66108077"/>
      <w:bookmarkStart w:id="18" w:name="_Toc66108078"/>
      <w:bookmarkStart w:id="19" w:name="_Toc66108079"/>
      <w:bookmarkStart w:id="20" w:name="_Toc66108080"/>
      <w:bookmarkStart w:id="21" w:name="_Toc66108081"/>
      <w:bookmarkStart w:id="22" w:name="_Toc66108082"/>
      <w:bookmarkStart w:id="23" w:name="_Toc66108083"/>
      <w:bookmarkStart w:id="24" w:name="_Toc66108084"/>
      <w:bookmarkStart w:id="25" w:name="_Toc66108085"/>
      <w:bookmarkStart w:id="26" w:name="_Toc66108086"/>
      <w:bookmarkStart w:id="27" w:name="_Toc66108087"/>
      <w:bookmarkStart w:id="28" w:name="_Toc66108088"/>
      <w:bookmarkStart w:id="29" w:name="_Toc66108089"/>
      <w:bookmarkStart w:id="30" w:name="_Toc66108090"/>
      <w:bookmarkStart w:id="31" w:name="_Toc66108091"/>
      <w:bookmarkStart w:id="32" w:name="_Toc66108092"/>
      <w:bookmarkStart w:id="33" w:name="_Toc66108093"/>
      <w:bookmarkStart w:id="34" w:name="_Toc66108094"/>
      <w:bookmarkStart w:id="35" w:name="_Toc66108095"/>
      <w:bookmarkStart w:id="36" w:name="_Toc66108096"/>
      <w:bookmarkStart w:id="37" w:name="_Toc66108097"/>
      <w:bookmarkStart w:id="38" w:name="_Toc66108098"/>
      <w:bookmarkStart w:id="39" w:name="_Toc66108099"/>
      <w:bookmarkStart w:id="40" w:name="_Toc66108100"/>
      <w:bookmarkStart w:id="41" w:name="_Toc66108101"/>
      <w:bookmarkStart w:id="42" w:name="_Toc66108102"/>
      <w:bookmarkStart w:id="43" w:name="_Toc6610810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433937">
        <w:rPr>
          <w:rFonts w:cstheme="minorHAnsi"/>
          <w:szCs w:val="18"/>
        </w:rPr>
        <w:t xml:space="preserve">In Bijlage 24 is de Initiële uitvraag opgenomen. Hierin is de functioneel gespecificeerde behoefte van een aantal Deelnemers opgenomen. Per Product is per Deelnemer aangegeven wat de ingeschatte maximale afname is per Product. Inschrijver offreert op iedere functioneel gespecificeerde behoefte één concreet Product die invulling geeft aan de Eisen opgenomen in Bijlage 02 – Specificatie van de Prestatie, de door Inschrijver </w:t>
      </w:r>
      <w:r>
        <w:rPr>
          <w:rFonts w:cstheme="minorHAnsi"/>
          <w:szCs w:val="18"/>
        </w:rPr>
        <w:t>geconformeerde</w:t>
      </w:r>
      <w:r w:rsidRPr="00433937">
        <w:rPr>
          <w:rFonts w:cstheme="minorHAnsi"/>
          <w:szCs w:val="18"/>
        </w:rPr>
        <w:t xml:space="preserve"> Wensen uit Bijlage 02 – Specificatie van de Prestatie, en de functionele eisen zoals opgenomen in Bijlage 24 – Initiële uitvraag.</w:t>
      </w:r>
      <w:r>
        <w:rPr>
          <w:rFonts w:cstheme="minorHAnsi"/>
          <w:szCs w:val="18"/>
        </w:rPr>
        <w:t xml:space="preserve"> </w:t>
      </w:r>
    </w:p>
    <w:p w14:paraId="38731A9D" w14:textId="77777777" w:rsidR="007613BD" w:rsidRDefault="007613BD" w:rsidP="00995F7A">
      <w:pPr>
        <w:rPr>
          <w:rFonts w:cstheme="minorHAnsi"/>
          <w:szCs w:val="18"/>
        </w:rPr>
      </w:pPr>
    </w:p>
    <w:p w14:paraId="51D77BE0" w14:textId="2A55CBAB" w:rsidR="00995F7A" w:rsidRDefault="00995F7A" w:rsidP="00995F7A">
      <w:pPr>
        <w:rPr>
          <w:rFonts w:cstheme="minorHAnsi"/>
          <w:szCs w:val="18"/>
        </w:rPr>
      </w:pPr>
      <w:r>
        <w:rPr>
          <w:rFonts w:cstheme="minorHAnsi"/>
          <w:szCs w:val="18"/>
        </w:rPr>
        <w:t xml:space="preserve">De Inschrijver dient Bijlage H – Invulformulier Initiële uitvraag in te vullen en bij zijn Inschrijving te voegen. Hierin geeft Inschrijver per concreet Product op ieder onderdeel van de specificatie aan of het aangeboden Product voldoet aan het gevraagde </w:t>
      </w:r>
      <w:r w:rsidR="00301941">
        <w:rPr>
          <w:rFonts w:cstheme="minorHAnsi"/>
          <w:szCs w:val="18"/>
        </w:rPr>
        <w:t xml:space="preserve">door middel van het invullen van de kolom C(Conform) of NC(Niet Conform) </w:t>
      </w:r>
      <w:r>
        <w:rPr>
          <w:rFonts w:cstheme="minorHAnsi"/>
          <w:szCs w:val="18"/>
        </w:rPr>
        <w:t>en op welke wijze</w:t>
      </w:r>
      <w:r w:rsidR="00301941">
        <w:rPr>
          <w:rFonts w:cstheme="minorHAnsi"/>
          <w:szCs w:val="18"/>
        </w:rPr>
        <w:t xml:space="preserve"> (kolom: </w:t>
      </w:r>
      <w:r w:rsidR="00301941">
        <w:rPr>
          <w:rFonts w:cstheme="minorHAnsi"/>
          <w:bCs/>
          <w:szCs w:val="18"/>
        </w:rPr>
        <w:t>Onderbouwing hoe invulling wordt gegeven aan het gevraagde)</w:t>
      </w:r>
      <w:r>
        <w:rPr>
          <w:rFonts w:cstheme="minorHAnsi"/>
          <w:szCs w:val="18"/>
        </w:rPr>
        <w:t xml:space="preserve">. In Bijlage H worden </w:t>
      </w:r>
      <w:r>
        <w:rPr>
          <w:rFonts w:cstheme="minorHAnsi"/>
          <w:szCs w:val="18"/>
          <w:u w:val="single"/>
        </w:rPr>
        <w:t xml:space="preserve">geen tarieven opgegeven, deze worden opgegeven in bijlage G – Invulformulier </w:t>
      </w:r>
      <w:r>
        <w:rPr>
          <w:rFonts w:cstheme="minorHAnsi"/>
          <w:szCs w:val="18"/>
        </w:rPr>
        <w:t xml:space="preserve">Tarieven, tabblad Tarieflijst Initiële uitvraag. </w:t>
      </w:r>
      <w:r w:rsidRPr="005437F6">
        <w:rPr>
          <w:szCs w:val="18"/>
        </w:rPr>
        <w:t>De wijze van beoordelen van</w:t>
      </w:r>
      <w:r>
        <w:rPr>
          <w:szCs w:val="18"/>
        </w:rPr>
        <w:t xml:space="preserve"> de</w:t>
      </w:r>
      <w:r w:rsidRPr="005437F6">
        <w:rPr>
          <w:szCs w:val="18"/>
        </w:rPr>
        <w:t xml:space="preserve"> </w:t>
      </w:r>
      <w:r>
        <w:rPr>
          <w:szCs w:val="18"/>
        </w:rPr>
        <w:t>Bijlage H</w:t>
      </w:r>
      <w:r w:rsidRPr="005437F6">
        <w:rPr>
          <w:szCs w:val="18"/>
        </w:rPr>
        <w:t xml:space="preserve"> </w:t>
      </w:r>
      <w:r>
        <w:rPr>
          <w:szCs w:val="18"/>
        </w:rPr>
        <w:t xml:space="preserve">– Invulformulier Initiële uitvraag </w:t>
      </w:r>
      <w:r w:rsidRPr="005437F6">
        <w:rPr>
          <w:szCs w:val="18"/>
        </w:rPr>
        <w:t>is beschreven in paragraaf 7.1</w:t>
      </w:r>
      <w:r w:rsidR="00301941">
        <w:rPr>
          <w:szCs w:val="18"/>
        </w:rPr>
        <w:t xml:space="preserve"> Beschrijvend document</w:t>
      </w:r>
      <w:r w:rsidRPr="005437F6">
        <w:rPr>
          <w:szCs w:val="18"/>
        </w:rPr>
        <w:t>.</w:t>
      </w:r>
    </w:p>
    <w:p w14:paraId="517298D7" w14:textId="77777777" w:rsidR="005C37BD" w:rsidRPr="00CB2104" w:rsidRDefault="005C37BD">
      <w:pPr>
        <w:spacing w:line="240" w:lineRule="auto"/>
        <w:rPr>
          <w:szCs w:val="18"/>
        </w:rPr>
      </w:pPr>
    </w:p>
    <w:p w14:paraId="345E4394" w14:textId="77777777" w:rsidR="005C37BD" w:rsidRPr="00CB2104" w:rsidRDefault="005C37BD" w:rsidP="005C37BD">
      <w:pPr>
        <w:rPr>
          <w:rFonts w:cstheme="minorHAnsi"/>
          <w:b/>
          <w:bCs/>
          <w:szCs w:val="18"/>
          <w:u w:val="single"/>
        </w:rPr>
      </w:pPr>
      <w:r w:rsidRPr="00CB2104">
        <w:rPr>
          <w:rFonts w:cstheme="minorHAnsi"/>
          <w:b/>
          <w:bCs/>
          <w:szCs w:val="18"/>
          <w:u w:val="single"/>
        </w:rPr>
        <w:t>In de kolom Onderbouwing in Bijlage H dient Inschrijver een Technische specificatie op te geven op basis waarvan de beoordelaar kan vaststellen of wel of niet invulling wordt gegeven aan het gevraagde. Bijlage G dient door de beoordelaar zelfstandig te kunnen worden gelezen, zonder verwijzing naar bijlagen of webpagina's. Aanbestedende dienst vraagt niet om aparte specificatiebladen bij de Inschrijving.</w:t>
      </w:r>
    </w:p>
    <w:p w14:paraId="1F534595" w14:textId="77777777" w:rsidR="005C37BD" w:rsidRPr="00CB2104" w:rsidRDefault="005C37BD" w:rsidP="005C37BD">
      <w:pPr>
        <w:rPr>
          <w:rFonts w:cstheme="minorHAnsi"/>
          <w:b/>
          <w:bCs/>
          <w:szCs w:val="18"/>
          <w:u w:val="single"/>
        </w:rPr>
      </w:pPr>
    </w:p>
    <w:p w14:paraId="58A11D2D" w14:textId="77777777" w:rsidR="005C37BD" w:rsidRPr="00CB2104" w:rsidRDefault="005C37BD" w:rsidP="005C37BD">
      <w:pPr>
        <w:rPr>
          <w:rFonts w:cstheme="minorHAnsi"/>
          <w:b/>
          <w:bCs/>
          <w:szCs w:val="18"/>
          <w:u w:val="single"/>
        </w:rPr>
      </w:pPr>
      <w:r w:rsidRPr="00CB2104">
        <w:rPr>
          <w:rFonts w:cstheme="minorHAnsi"/>
          <w:b/>
          <w:bCs/>
          <w:szCs w:val="18"/>
          <w:u w:val="single"/>
        </w:rPr>
        <w:t>Waar in de kolom Onderbouwing gevraagd wordt om ‘Aangeboden Product’ dient Inschrijver een samenvatting te geven welk product wordt aangeboden: Naam fabrikant/vendor, productnaam in combinatie met een uniek nummer/kenmerk van dit product.</w:t>
      </w:r>
    </w:p>
    <w:p w14:paraId="5440B7C9" w14:textId="10316168" w:rsidR="00301941" w:rsidRDefault="00301941">
      <w:pPr>
        <w:spacing w:line="240" w:lineRule="auto"/>
        <w:rPr>
          <w:szCs w:val="18"/>
        </w:rPr>
      </w:pPr>
      <w:r>
        <w:rPr>
          <w:szCs w:val="18"/>
        </w:rPr>
        <w:br w:type="page"/>
      </w:r>
    </w:p>
    <w:tbl>
      <w:tblPr>
        <w:tblStyle w:val="Tabelraster"/>
        <w:tblW w:w="14737" w:type="dxa"/>
        <w:tblLook w:val="04A0" w:firstRow="1" w:lastRow="0" w:firstColumn="1" w:lastColumn="0" w:noHBand="0" w:noVBand="1"/>
      </w:tblPr>
      <w:tblGrid>
        <w:gridCol w:w="3385"/>
        <w:gridCol w:w="5466"/>
        <w:gridCol w:w="1067"/>
        <w:gridCol w:w="4819"/>
      </w:tblGrid>
      <w:tr w:rsidR="009917F1" w:rsidRPr="00776D41" w14:paraId="75C42299" w14:textId="02F502B2" w:rsidTr="009917F1">
        <w:trPr>
          <w:trHeight w:val="819"/>
        </w:trPr>
        <w:tc>
          <w:tcPr>
            <w:tcW w:w="885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39DCA69" w14:textId="583A3E22" w:rsidR="009917F1" w:rsidRPr="00D20460" w:rsidRDefault="009917F1" w:rsidP="00EC35F6">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Functionele Specificaties </w:t>
            </w:r>
            <w:r w:rsidR="00D54C05" w:rsidRPr="002E5166">
              <w:rPr>
                <w:rFonts w:cstheme="minorHAnsi"/>
                <w:b/>
                <w:bCs/>
                <w:color w:val="000000"/>
                <w:szCs w:val="18"/>
                <w:lang w:eastAsia="en-US"/>
              </w:rPr>
              <w:t>Android devices</w:t>
            </w:r>
          </w:p>
          <w:p w14:paraId="45F17858" w14:textId="4BBBA720" w:rsidR="009917F1" w:rsidRPr="00DF5FCB" w:rsidRDefault="009917F1" w:rsidP="00EC35F6">
            <w:pPr>
              <w:keepNext/>
              <w:keepLines/>
              <w:rPr>
                <w:rFonts w:cstheme="minorHAnsi"/>
                <w:b/>
                <w:bCs/>
                <w:color w:val="000000"/>
                <w:szCs w:val="18"/>
                <w:lang w:eastAsia="en-US"/>
              </w:rPr>
            </w:pPr>
            <w:r w:rsidRPr="001D07C7">
              <w:rPr>
                <w:rFonts w:cstheme="minorHAnsi"/>
                <w:b/>
                <w:bCs/>
                <w:color w:val="000000"/>
                <w:szCs w:val="18"/>
                <w:lang w:eastAsia="en-US"/>
              </w:rPr>
              <w:t>Deelnemer: DICTU</w:t>
            </w:r>
          </w:p>
          <w:p w14:paraId="3344E9A5" w14:textId="35F2FD70" w:rsidR="009917F1" w:rsidRPr="00776D41" w:rsidRDefault="009917F1" w:rsidP="00EC35F6">
            <w:pPr>
              <w:keepNext/>
              <w:keepLines/>
              <w:rPr>
                <w:rFonts w:cstheme="minorHAnsi"/>
                <w:color w:val="000000"/>
                <w:szCs w:val="18"/>
                <w:lang w:eastAsia="en-US"/>
              </w:rPr>
            </w:pPr>
            <w:r w:rsidRPr="00776D41">
              <w:rPr>
                <w:rFonts w:cstheme="minorHAnsi"/>
                <w:color w:val="000000"/>
                <w:szCs w:val="18"/>
                <w:lang w:eastAsia="en-US"/>
              </w:rPr>
              <w:t>2021 - 2025</w:t>
            </w:r>
          </w:p>
        </w:tc>
        <w:tc>
          <w:tcPr>
            <w:tcW w:w="588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C751ABE" w14:textId="71ACC1DA" w:rsidR="009917F1" w:rsidRPr="00D20460" w:rsidRDefault="009917F1" w:rsidP="00EC35F6">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9917F1" w:rsidRPr="00776D41" w14:paraId="6E9E5A6B" w14:textId="038FA7B9" w:rsidTr="004A11A6">
        <w:trPr>
          <w:trHeight w:val="424"/>
        </w:trPr>
        <w:tc>
          <w:tcPr>
            <w:tcW w:w="885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070489D" w14:textId="51146A0E" w:rsidR="009917F1" w:rsidRPr="00776D41" w:rsidRDefault="009917F1" w:rsidP="00EC35F6">
            <w:pPr>
              <w:keepNext/>
              <w:keepLines/>
              <w:ind w:left="169"/>
              <w:rPr>
                <w:rFonts w:cstheme="minorHAnsi"/>
                <w:i/>
                <w:iCs/>
                <w:szCs w:val="18"/>
              </w:rPr>
            </w:pPr>
            <w:r w:rsidRPr="00776D41">
              <w:rPr>
                <w:rFonts w:cstheme="minorHAnsi"/>
                <w:bCs/>
                <w:i/>
                <w:iCs/>
                <w:szCs w:val="18"/>
              </w:rPr>
              <w:t xml:space="preserve">Naam: </w:t>
            </w:r>
            <w:r w:rsidR="00777647">
              <w:rPr>
                <w:rFonts w:cstheme="minorHAnsi"/>
                <w:bCs/>
                <w:i/>
                <w:iCs/>
                <w:szCs w:val="18"/>
              </w:rPr>
              <w:t>Dienstverlening</w:t>
            </w:r>
            <w:r w:rsidR="00777647" w:rsidRPr="002E5166">
              <w:rPr>
                <w:rFonts w:cstheme="minorHAnsi"/>
                <w:bCs/>
                <w:i/>
                <w:iCs/>
                <w:szCs w:val="18"/>
              </w:rPr>
              <w:t xml:space="preserve"> Android Smartphones</w:t>
            </w:r>
            <w:r w:rsidR="00777647">
              <w:rPr>
                <w:rFonts w:cstheme="minorHAnsi"/>
                <w:bCs/>
                <w:i/>
                <w:iCs/>
                <w:szCs w:val="18"/>
              </w:rPr>
              <w:t xml:space="preserve"> &amp; Tablets (PDA-01)</w:t>
            </w:r>
          </w:p>
        </w:tc>
        <w:tc>
          <w:tcPr>
            <w:tcW w:w="106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5A91D8B" w14:textId="2EEEF74A" w:rsidR="009917F1" w:rsidRPr="009917F1" w:rsidRDefault="009917F1" w:rsidP="004A11A6">
            <w:pPr>
              <w:keepNext/>
              <w:keepLines/>
              <w:jc w:val="center"/>
              <w:rPr>
                <w:rFonts w:cstheme="minorHAnsi"/>
                <w:bCs/>
                <w:szCs w:val="18"/>
              </w:rPr>
            </w:pPr>
            <w:r w:rsidRPr="009917F1">
              <w:rPr>
                <w:rFonts w:cstheme="minorHAnsi"/>
                <w:bCs/>
                <w:szCs w:val="18"/>
              </w:rPr>
              <w:t>C/NC</w:t>
            </w:r>
          </w:p>
        </w:tc>
        <w:tc>
          <w:tcPr>
            <w:tcW w:w="481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9220D42" w14:textId="35EDFDD2" w:rsidR="009917F1" w:rsidRPr="009917F1" w:rsidRDefault="009917F1" w:rsidP="009917F1">
            <w:pPr>
              <w:keepNext/>
              <w:keepLines/>
              <w:rPr>
                <w:rFonts w:cstheme="minorHAnsi"/>
                <w:bCs/>
                <w:szCs w:val="18"/>
              </w:rPr>
            </w:pPr>
            <w:r>
              <w:rPr>
                <w:rFonts w:cstheme="minorHAnsi"/>
                <w:bCs/>
                <w:szCs w:val="18"/>
              </w:rPr>
              <w:t>Onderbouwing hoe invulling wordt gegeven aan het gevraagde</w:t>
            </w:r>
          </w:p>
        </w:tc>
      </w:tr>
      <w:tr w:rsidR="000901CB" w:rsidRPr="00776D41" w14:paraId="5E02B6C9" w14:textId="77777777" w:rsidTr="006D706E">
        <w:trPr>
          <w:trHeight w:val="972"/>
        </w:trPr>
        <w:tc>
          <w:tcPr>
            <w:tcW w:w="3385" w:type="dxa"/>
            <w:tcBorders>
              <w:top w:val="single" w:sz="4" w:space="0" w:color="auto"/>
              <w:bottom w:val="single" w:sz="4" w:space="0" w:color="auto"/>
            </w:tcBorders>
            <w:vAlign w:val="center"/>
          </w:tcPr>
          <w:p w14:paraId="3D620908" w14:textId="77777777" w:rsidR="000901CB" w:rsidRPr="00776D41" w:rsidRDefault="000901CB" w:rsidP="000901CB">
            <w:pPr>
              <w:keepNext/>
              <w:keepLines/>
              <w:rPr>
                <w:rFonts w:cstheme="minorHAnsi"/>
                <w:b/>
                <w:bCs/>
                <w:szCs w:val="18"/>
              </w:rPr>
            </w:pPr>
            <w:r w:rsidRPr="002E5166">
              <w:rPr>
                <w:rFonts w:cstheme="minorHAnsi"/>
                <w:b/>
                <w:bCs/>
                <w:szCs w:val="18"/>
              </w:rPr>
              <w:lastRenderedPageBreak/>
              <w:t>Enterprise Technical support</w:t>
            </w:r>
          </w:p>
        </w:tc>
        <w:tc>
          <w:tcPr>
            <w:tcW w:w="5466" w:type="dxa"/>
            <w:tcBorders>
              <w:top w:val="single" w:sz="4" w:space="0" w:color="auto"/>
              <w:bottom w:val="single" w:sz="4" w:space="0" w:color="auto"/>
            </w:tcBorders>
            <w:vAlign w:val="center"/>
          </w:tcPr>
          <w:p w14:paraId="0FC2AC5A" w14:textId="77777777" w:rsidR="004B327F" w:rsidRDefault="004B327F" w:rsidP="004B327F">
            <w:pPr>
              <w:pStyle w:val="Lijstalinea"/>
              <w:keepNext/>
              <w:keepLines/>
              <w:numPr>
                <w:ilvl w:val="0"/>
                <w:numId w:val="9"/>
              </w:numPr>
              <w:spacing w:line="240" w:lineRule="auto"/>
              <w:rPr>
                <w:rFonts w:cstheme="minorHAnsi"/>
                <w:szCs w:val="18"/>
              </w:rPr>
            </w:pPr>
            <w:r w:rsidRPr="001146CB">
              <w:rPr>
                <w:rFonts w:cstheme="minorHAnsi"/>
                <w:szCs w:val="18"/>
              </w:rPr>
              <w:t>Op te nemen en te benoemen in de productprijs;</w:t>
            </w:r>
          </w:p>
          <w:p w14:paraId="19D7816B" w14:textId="77777777" w:rsidR="006D706E" w:rsidRPr="00556708" w:rsidRDefault="006D706E" w:rsidP="006D706E">
            <w:pPr>
              <w:pStyle w:val="Lijstalinea"/>
              <w:keepNext/>
              <w:keepLines/>
              <w:numPr>
                <w:ilvl w:val="0"/>
                <w:numId w:val="23"/>
              </w:numPr>
              <w:spacing w:line="240" w:lineRule="auto"/>
              <w:ind w:left="360"/>
              <w:rPr>
                <w:color w:val="00B050"/>
              </w:rPr>
            </w:pPr>
            <w:r w:rsidRPr="00556708">
              <w:rPr>
                <w:color w:val="00B050"/>
                <w:szCs w:val="18"/>
              </w:rPr>
              <w:t>Technische ondersteuning.</w:t>
            </w:r>
          </w:p>
          <w:p w14:paraId="7B8C9A6E" w14:textId="77777777" w:rsidR="006D706E" w:rsidRPr="00556708" w:rsidRDefault="006D706E" w:rsidP="006D706E">
            <w:pPr>
              <w:keepNext/>
              <w:keepLines/>
              <w:spacing w:line="240" w:lineRule="auto"/>
              <w:ind w:left="360"/>
              <w:rPr>
                <w:color w:val="00B050"/>
              </w:rPr>
            </w:pPr>
            <w:r w:rsidRPr="00556708">
              <w:rPr>
                <w:rFonts w:eastAsiaTheme="minorHAnsi" w:cstheme="minorBidi"/>
                <w:color w:val="00B050"/>
                <w:szCs w:val="18"/>
                <w:lang w:eastAsia="en-US"/>
              </w:rPr>
              <w:t>Inschrijver is verantwoordelijk om vragen, Incidenten en problemen over het aangeboden Product en/of Diensten in eerste instantie op te lossen.</w:t>
            </w:r>
          </w:p>
          <w:p w14:paraId="5C0D6B21" w14:textId="77777777" w:rsidR="006D706E" w:rsidRPr="00556708" w:rsidRDefault="006D706E" w:rsidP="006D706E">
            <w:pPr>
              <w:keepNext/>
              <w:keepLines/>
              <w:spacing w:line="240" w:lineRule="auto"/>
              <w:ind w:left="360"/>
              <w:rPr>
                <w:color w:val="00B050"/>
              </w:rPr>
            </w:pPr>
            <w:r w:rsidRPr="00556708">
              <w:rPr>
                <w:color w:val="00B050"/>
                <w:szCs w:val="18"/>
              </w:rPr>
              <w:t>Onder t</w:t>
            </w:r>
            <w:r w:rsidRPr="00556708">
              <w:rPr>
                <w:color w:val="00B050"/>
              </w:rPr>
              <w:t>echnische ondersteuning van Inschrijver wordt verstaan:</w:t>
            </w:r>
          </w:p>
          <w:p w14:paraId="09D3A849" w14:textId="77777777" w:rsidR="006D706E" w:rsidRPr="00556708" w:rsidRDefault="006D706E" w:rsidP="006D706E">
            <w:pPr>
              <w:pStyle w:val="Lijstalinea"/>
              <w:keepNext/>
              <w:keepLines/>
              <w:numPr>
                <w:ilvl w:val="1"/>
                <w:numId w:val="23"/>
              </w:numPr>
              <w:spacing w:line="240" w:lineRule="auto"/>
              <w:ind w:left="855"/>
              <w:rPr>
                <w:color w:val="00B050"/>
              </w:rPr>
            </w:pPr>
            <w:r w:rsidRPr="00556708">
              <w:rPr>
                <w:color w:val="00B050"/>
              </w:rPr>
              <w:t>In Nederlandse of Engelse taal;</w:t>
            </w:r>
          </w:p>
          <w:p w14:paraId="17EB9D16" w14:textId="77777777" w:rsidR="006D706E" w:rsidRPr="00556708" w:rsidRDefault="006D706E" w:rsidP="006D706E">
            <w:pPr>
              <w:pStyle w:val="Lijstalinea"/>
              <w:keepNext/>
              <w:keepLines/>
              <w:numPr>
                <w:ilvl w:val="1"/>
                <w:numId w:val="23"/>
              </w:numPr>
              <w:spacing w:line="240" w:lineRule="auto"/>
              <w:ind w:left="855"/>
              <w:rPr>
                <w:color w:val="00B050"/>
              </w:rPr>
            </w:pPr>
            <w:r w:rsidRPr="00556708">
              <w:rPr>
                <w:rFonts w:cstheme="minorHAnsi"/>
                <w:color w:val="00B050"/>
                <w:szCs w:val="18"/>
              </w:rPr>
              <w:t xml:space="preserve">Tijdens kantoortijden: 08:00 – 18:00u op Werkdagen </w:t>
            </w:r>
            <w:r w:rsidRPr="00556708">
              <w:rPr>
                <w:color w:val="00B050"/>
              </w:rPr>
              <w:t>(5x10);</w:t>
            </w:r>
          </w:p>
          <w:p w14:paraId="44F6210B" w14:textId="77777777" w:rsidR="006D706E" w:rsidRPr="00556708" w:rsidRDefault="006D706E" w:rsidP="006D706E">
            <w:pPr>
              <w:pStyle w:val="Lijstalinea"/>
              <w:keepNext/>
              <w:keepLines/>
              <w:numPr>
                <w:ilvl w:val="1"/>
                <w:numId w:val="23"/>
              </w:numPr>
              <w:spacing w:line="240" w:lineRule="auto"/>
              <w:ind w:left="855"/>
              <w:rPr>
                <w:color w:val="00B050"/>
              </w:rPr>
            </w:pPr>
            <w:r w:rsidRPr="00556708">
              <w:rPr>
                <w:color w:val="00B050"/>
              </w:rPr>
              <w:t>Telefonisch, via portal, en via e-mail;</w:t>
            </w:r>
          </w:p>
          <w:p w14:paraId="315E8AD9" w14:textId="77777777" w:rsidR="006D706E" w:rsidRPr="00556708" w:rsidRDefault="006D706E" w:rsidP="006D706E">
            <w:pPr>
              <w:pStyle w:val="Lijstalinea"/>
              <w:keepNext/>
              <w:keepLines/>
              <w:numPr>
                <w:ilvl w:val="1"/>
                <w:numId w:val="23"/>
              </w:numPr>
              <w:spacing w:line="240" w:lineRule="auto"/>
              <w:ind w:left="855"/>
              <w:rPr>
                <w:color w:val="00B050"/>
              </w:rPr>
            </w:pPr>
            <w:r w:rsidRPr="00556708">
              <w:rPr>
                <w:color w:val="00B050"/>
              </w:rPr>
              <w:t>Aanmelden van ongelimiteerd aantal vragen, Incidenten en problemen, zoals:</w:t>
            </w:r>
          </w:p>
          <w:p w14:paraId="1301773C" w14:textId="77777777" w:rsidR="006D706E" w:rsidRPr="00556708" w:rsidRDefault="006D706E" w:rsidP="006D706E">
            <w:pPr>
              <w:pStyle w:val="Lijstalinea"/>
              <w:keepNext/>
              <w:keepLines/>
              <w:numPr>
                <w:ilvl w:val="2"/>
                <w:numId w:val="50"/>
              </w:numPr>
              <w:spacing w:line="240" w:lineRule="auto"/>
              <w:ind w:left="1138" w:hanging="283"/>
              <w:contextualSpacing w:val="0"/>
              <w:rPr>
                <w:rFonts w:cstheme="minorHAnsi"/>
                <w:color w:val="00B050"/>
                <w:szCs w:val="18"/>
                <w:lang w:val="de-DE"/>
              </w:rPr>
            </w:pPr>
            <w:r w:rsidRPr="00556708">
              <w:rPr>
                <w:rFonts w:cstheme="minorHAnsi"/>
                <w:color w:val="00B050"/>
                <w:szCs w:val="18"/>
                <w:lang w:val="de-DE"/>
              </w:rPr>
              <w:t xml:space="preserve">‘Zero-Touch </w:t>
            </w:r>
            <w:proofErr w:type="spellStart"/>
            <w:r w:rsidRPr="00556708">
              <w:rPr>
                <w:rFonts w:cstheme="minorHAnsi"/>
                <w:color w:val="00B050"/>
                <w:szCs w:val="18"/>
                <w:lang w:val="de-DE"/>
              </w:rPr>
              <w:t>enrollment</w:t>
            </w:r>
            <w:proofErr w:type="spellEnd"/>
            <w:r w:rsidRPr="00556708">
              <w:rPr>
                <w:rFonts w:cstheme="minorHAnsi"/>
                <w:color w:val="00B050"/>
                <w:szCs w:val="18"/>
                <w:lang w:val="de-DE"/>
              </w:rPr>
              <w:t>’ (</w:t>
            </w:r>
            <w:proofErr w:type="spellStart"/>
            <w:r w:rsidRPr="00556708">
              <w:rPr>
                <w:rFonts w:cstheme="minorHAnsi"/>
                <w:color w:val="00B050"/>
                <w:szCs w:val="18"/>
                <w:lang w:val="de-DE"/>
              </w:rPr>
              <w:t>geen</w:t>
            </w:r>
            <w:proofErr w:type="spellEnd"/>
            <w:r w:rsidRPr="00556708">
              <w:rPr>
                <w:rFonts w:cstheme="minorHAnsi"/>
                <w:color w:val="00B050"/>
                <w:szCs w:val="18"/>
                <w:lang w:val="de-DE"/>
              </w:rPr>
              <w:t xml:space="preserve"> </w:t>
            </w:r>
            <w:proofErr w:type="spellStart"/>
            <w:r w:rsidRPr="00556708">
              <w:rPr>
                <w:rFonts w:cstheme="minorHAnsi"/>
                <w:color w:val="00B050"/>
                <w:szCs w:val="18"/>
                <w:lang w:val="de-DE"/>
              </w:rPr>
              <w:t>user</w:t>
            </w:r>
            <w:proofErr w:type="spellEnd"/>
            <w:r w:rsidRPr="00556708">
              <w:rPr>
                <w:rFonts w:cstheme="minorHAnsi"/>
                <w:color w:val="00B050"/>
                <w:szCs w:val="18"/>
                <w:lang w:val="de-DE"/>
              </w:rPr>
              <w:t xml:space="preserve"> </w:t>
            </w:r>
            <w:proofErr w:type="spellStart"/>
            <w:r w:rsidRPr="00556708">
              <w:rPr>
                <w:rFonts w:cstheme="minorHAnsi"/>
                <w:color w:val="00B050"/>
                <w:szCs w:val="18"/>
                <w:lang w:val="de-DE"/>
              </w:rPr>
              <w:t>interventie</w:t>
            </w:r>
            <w:proofErr w:type="spellEnd"/>
            <w:r w:rsidRPr="00556708">
              <w:rPr>
                <w:rFonts w:cstheme="minorHAnsi"/>
                <w:color w:val="00B050"/>
                <w:szCs w:val="18"/>
                <w:lang w:val="de-DE"/>
              </w:rPr>
              <w:t>);</w:t>
            </w:r>
          </w:p>
          <w:p w14:paraId="3A47E874" w14:textId="77777777" w:rsidR="006D706E" w:rsidRPr="00556708" w:rsidRDefault="006D706E" w:rsidP="006D706E">
            <w:pPr>
              <w:pStyle w:val="Lijstalinea"/>
              <w:keepNext/>
              <w:keepLines/>
              <w:numPr>
                <w:ilvl w:val="2"/>
                <w:numId w:val="50"/>
              </w:numPr>
              <w:spacing w:line="240" w:lineRule="auto"/>
              <w:ind w:left="1138" w:hanging="283"/>
              <w:contextualSpacing w:val="0"/>
              <w:rPr>
                <w:rFonts w:cstheme="minorHAnsi"/>
                <w:color w:val="00B050"/>
                <w:szCs w:val="18"/>
              </w:rPr>
            </w:pPr>
            <w:r w:rsidRPr="00556708">
              <w:rPr>
                <w:rFonts w:cstheme="minorHAnsi"/>
                <w:color w:val="00B050"/>
                <w:szCs w:val="18"/>
              </w:rPr>
              <w:t>Software gerelateerd;</w:t>
            </w:r>
          </w:p>
          <w:p w14:paraId="73AD71B2" w14:textId="77777777" w:rsidR="006D706E" w:rsidRPr="00556708" w:rsidRDefault="006D706E" w:rsidP="006D706E">
            <w:pPr>
              <w:pStyle w:val="Lijstalinea"/>
              <w:keepNext/>
              <w:keepLines/>
              <w:numPr>
                <w:ilvl w:val="2"/>
                <w:numId w:val="50"/>
              </w:numPr>
              <w:spacing w:line="240" w:lineRule="auto"/>
              <w:ind w:left="1138" w:hanging="283"/>
              <w:contextualSpacing w:val="0"/>
              <w:rPr>
                <w:rFonts w:cstheme="minorHAnsi"/>
                <w:color w:val="00B050"/>
                <w:szCs w:val="18"/>
              </w:rPr>
            </w:pPr>
            <w:r w:rsidRPr="00556708">
              <w:rPr>
                <w:rFonts w:cstheme="minorHAnsi"/>
                <w:color w:val="00B050"/>
                <w:szCs w:val="18"/>
              </w:rPr>
              <w:t>Hardware gerelateerd;</w:t>
            </w:r>
          </w:p>
          <w:p w14:paraId="5FEFA569" w14:textId="77777777" w:rsidR="006D706E" w:rsidRPr="00556708" w:rsidRDefault="006D706E" w:rsidP="006D706E">
            <w:pPr>
              <w:pStyle w:val="Lijstalinea"/>
              <w:keepNext/>
              <w:keepLines/>
              <w:numPr>
                <w:ilvl w:val="2"/>
                <w:numId w:val="50"/>
              </w:numPr>
              <w:spacing w:line="240" w:lineRule="auto"/>
              <w:ind w:left="1138" w:hanging="283"/>
              <w:contextualSpacing w:val="0"/>
              <w:rPr>
                <w:rFonts w:cstheme="minorHAnsi"/>
                <w:color w:val="00B050"/>
                <w:szCs w:val="18"/>
              </w:rPr>
            </w:pPr>
            <w:r w:rsidRPr="00556708">
              <w:rPr>
                <w:rFonts w:cstheme="minorHAnsi"/>
                <w:color w:val="00B050"/>
                <w:szCs w:val="18"/>
              </w:rPr>
              <w:t>Security gerelateerd;</w:t>
            </w:r>
          </w:p>
          <w:p w14:paraId="07A98EC8" w14:textId="77777777" w:rsidR="006D706E" w:rsidRPr="00556708" w:rsidRDefault="006D706E" w:rsidP="006D706E">
            <w:pPr>
              <w:pStyle w:val="Lijstalinea"/>
              <w:keepNext/>
              <w:keepLines/>
              <w:numPr>
                <w:ilvl w:val="2"/>
                <w:numId w:val="50"/>
              </w:numPr>
              <w:spacing w:line="240" w:lineRule="auto"/>
              <w:ind w:left="1138" w:hanging="283"/>
              <w:contextualSpacing w:val="0"/>
              <w:rPr>
                <w:color w:val="00B050"/>
              </w:rPr>
            </w:pPr>
            <w:r w:rsidRPr="00556708">
              <w:rPr>
                <w:rFonts w:cstheme="minorHAnsi"/>
                <w:color w:val="00B050"/>
                <w:szCs w:val="18"/>
              </w:rPr>
              <w:t>Operating system;</w:t>
            </w:r>
          </w:p>
          <w:p w14:paraId="0ED735C6" w14:textId="77777777" w:rsidR="006D706E" w:rsidRPr="00556708" w:rsidRDefault="006D706E" w:rsidP="006D706E">
            <w:pPr>
              <w:pStyle w:val="Lijstalinea"/>
              <w:keepNext/>
              <w:keepLines/>
              <w:numPr>
                <w:ilvl w:val="2"/>
                <w:numId w:val="50"/>
              </w:numPr>
              <w:tabs>
                <w:tab w:val="left" w:pos="468"/>
                <w:tab w:val="left" w:pos="469"/>
              </w:tabs>
              <w:spacing w:line="240" w:lineRule="auto"/>
              <w:ind w:left="1138" w:right="698" w:hanging="283"/>
              <w:rPr>
                <w:color w:val="00B050"/>
              </w:rPr>
            </w:pPr>
            <w:r w:rsidRPr="00556708">
              <w:rPr>
                <w:rFonts w:cstheme="minorHAnsi"/>
                <w:color w:val="00B050"/>
                <w:szCs w:val="18"/>
              </w:rPr>
              <w:t>Connectiviteit;</w:t>
            </w:r>
          </w:p>
          <w:p w14:paraId="7136995C" w14:textId="77777777" w:rsidR="006D706E" w:rsidRPr="00556708" w:rsidRDefault="006D706E" w:rsidP="006D706E">
            <w:pPr>
              <w:pStyle w:val="Lijstalinea"/>
              <w:keepNext/>
              <w:keepLines/>
              <w:numPr>
                <w:ilvl w:val="2"/>
                <w:numId w:val="50"/>
              </w:numPr>
              <w:spacing w:line="240" w:lineRule="auto"/>
              <w:ind w:left="1138" w:hanging="283"/>
              <w:rPr>
                <w:color w:val="00B050"/>
                <w:lang w:val="fr-FR"/>
              </w:rPr>
            </w:pPr>
            <w:proofErr w:type="spellStart"/>
            <w:r w:rsidRPr="00556708">
              <w:rPr>
                <w:rFonts w:cstheme="minorHAnsi"/>
                <w:color w:val="00B050"/>
                <w:szCs w:val="18"/>
                <w:lang w:val="fr-FR"/>
              </w:rPr>
              <w:t>Interoperabiliteit</w:t>
            </w:r>
            <w:proofErr w:type="spellEnd"/>
            <w:r w:rsidRPr="00556708">
              <w:rPr>
                <w:rFonts w:cstheme="minorHAnsi"/>
                <w:color w:val="00B050"/>
                <w:szCs w:val="18"/>
                <w:lang w:val="fr-FR"/>
              </w:rPr>
              <w:t xml:space="preserve"> met Mobile </w:t>
            </w:r>
            <w:proofErr w:type="spellStart"/>
            <w:r w:rsidRPr="00556708">
              <w:rPr>
                <w:rFonts w:cstheme="minorHAnsi"/>
                <w:color w:val="00B050"/>
                <w:szCs w:val="18"/>
                <w:lang w:val="fr-FR"/>
              </w:rPr>
              <w:t>Device</w:t>
            </w:r>
            <w:proofErr w:type="spellEnd"/>
            <w:r w:rsidRPr="00556708">
              <w:rPr>
                <w:rFonts w:cstheme="minorHAnsi"/>
                <w:color w:val="00B050"/>
                <w:szCs w:val="18"/>
                <w:lang w:val="fr-FR"/>
              </w:rPr>
              <w:t xml:space="preserve"> Management (MDM)</w:t>
            </w:r>
            <w:r w:rsidRPr="00556708">
              <w:rPr>
                <w:color w:val="00B050"/>
                <w:lang w:val="fr-FR"/>
              </w:rPr>
              <w:t>.</w:t>
            </w:r>
          </w:p>
          <w:p w14:paraId="56A6539C" w14:textId="77777777" w:rsidR="006D706E" w:rsidRPr="00556708" w:rsidRDefault="006D706E" w:rsidP="006D706E">
            <w:pPr>
              <w:keepNext/>
              <w:keepLines/>
              <w:spacing w:line="240" w:lineRule="auto"/>
              <w:ind w:left="360"/>
              <w:rPr>
                <w:color w:val="00B050"/>
              </w:rPr>
            </w:pPr>
            <w:r>
              <w:rPr>
                <w:rFonts w:eastAsiaTheme="minorHAnsi" w:cstheme="minorBidi"/>
                <w:color w:val="00B050"/>
                <w:szCs w:val="18"/>
                <w:lang w:eastAsia="en-US"/>
              </w:rPr>
              <w:t>Daar bovenop biedt</w:t>
            </w:r>
            <w:r w:rsidRPr="00556708">
              <w:rPr>
                <w:rFonts w:eastAsiaTheme="minorHAnsi" w:cstheme="minorBidi"/>
                <w:color w:val="00B050"/>
                <w:szCs w:val="18"/>
                <w:lang w:eastAsia="en-US"/>
              </w:rPr>
              <w:t xml:space="preserve"> Inschrijver</w:t>
            </w:r>
            <w:r>
              <w:rPr>
                <w:rFonts w:eastAsiaTheme="minorHAnsi" w:cstheme="minorBidi"/>
                <w:color w:val="00B050"/>
                <w:szCs w:val="18"/>
                <w:lang w:eastAsia="en-US"/>
              </w:rPr>
              <w:t xml:space="preserve"> </w:t>
            </w:r>
            <w:r w:rsidRPr="00556708">
              <w:rPr>
                <w:rFonts w:eastAsiaTheme="minorHAnsi" w:cstheme="minorBidi"/>
                <w:color w:val="00B050"/>
                <w:szCs w:val="18"/>
                <w:lang w:eastAsia="en-US"/>
              </w:rPr>
              <w:t xml:space="preserve">rechtstreeks contact tussen Opdrachtgever en Fabrikant aan om vragen, Incidenten en problemen te </w:t>
            </w:r>
            <w:r>
              <w:rPr>
                <w:rFonts w:eastAsiaTheme="minorHAnsi" w:cstheme="minorBidi"/>
                <w:color w:val="00B050"/>
                <w:szCs w:val="18"/>
                <w:lang w:eastAsia="en-US"/>
              </w:rPr>
              <w:t>bespreken</w:t>
            </w:r>
            <w:r w:rsidRPr="00556708">
              <w:rPr>
                <w:rFonts w:eastAsiaTheme="minorHAnsi" w:cstheme="minorBidi"/>
                <w:color w:val="00B050"/>
                <w:szCs w:val="18"/>
                <w:lang w:eastAsia="en-US"/>
              </w:rPr>
              <w:t xml:space="preserve"> </w:t>
            </w:r>
            <w:r>
              <w:rPr>
                <w:rFonts w:eastAsiaTheme="minorHAnsi" w:cstheme="minorBidi"/>
                <w:color w:val="00B050"/>
                <w:szCs w:val="18"/>
                <w:lang w:eastAsia="en-US"/>
              </w:rPr>
              <w:t>met</w:t>
            </w:r>
            <w:r w:rsidRPr="00556708">
              <w:rPr>
                <w:rFonts w:eastAsiaTheme="minorHAnsi" w:cstheme="minorBidi"/>
                <w:color w:val="00B050"/>
                <w:szCs w:val="18"/>
                <w:lang w:eastAsia="en-US"/>
              </w:rPr>
              <w:t xml:space="preserve"> de betreffende Fabrikant van het aangeboden Product en/of Diensten. Hierbij behoort</w:t>
            </w:r>
            <w:r w:rsidRPr="00556708">
              <w:rPr>
                <w:color w:val="00B050"/>
                <w:szCs w:val="18"/>
              </w:rPr>
              <w:t xml:space="preserve"> een v</w:t>
            </w:r>
            <w:r w:rsidRPr="00556708">
              <w:rPr>
                <w:color w:val="00B050"/>
              </w:rPr>
              <w:t>ast aanspreekpunt (</w:t>
            </w:r>
            <w:proofErr w:type="spellStart"/>
            <w:r w:rsidRPr="00556708">
              <w:rPr>
                <w:color w:val="00B050"/>
              </w:rPr>
              <w:t>technical</w:t>
            </w:r>
            <w:proofErr w:type="spellEnd"/>
            <w:r w:rsidRPr="00556708">
              <w:rPr>
                <w:color w:val="00B050"/>
              </w:rPr>
              <w:t xml:space="preserve"> accountmanager van de Fabrikant).</w:t>
            </w:r>
          </w:p>
          <w:p w14:paraId="1A5E1433" w14:textId="738C3B70" w:rsidR="000901CB" w:rsidRPr="00241FE3" w:rsidRDefault="004B327F" w:rsidP="004B327F">
            <w:pPr>
              <w:pStyle w:val="Lijstalinea"/>
              <w:keepNext/>
              <w:keepLines/>
              <w:numPr>
                <w:ilvl w:val="0"/>
                <w:numId w:val="9"/>
              </w:numPr>
              <w:spacing w:line="240" w:lineRule="auto"/>
              <w:rPr>
                <w:rFonts w:cstheme="minorHAnsi"/>
                <w:szCs w:val="18"/>
              </w:rPr>
            </w:pPr>
            <w:r w:rsidRPr="001146CB">
              <w:rPr>
                <w:rFonts w:cstheme="minorHAnsi"/>
                <w:szCs w:val="18"/>
              </w:rPr>
              <w:lastRenderedPageBreak/>
              <w:t>Inschrijver voorziet in een voorziening voor implementatie en configuratie van mobiele telefoons en tablets. Deze voorziening is niet-merk gebonden aan specifieke Android devices of fabrikant(en).</w:t>
            </w:r>
          </w:p>
        </w:tc>
        <w:tc>
          <w:tcPr>
            <w:tcW w:w="1067" w:type="dxa"/>
            <w:tcBorders>
              <w:top w:val="single" w:sz="4" w:space="0" w:color="auto"/>
              <w:bottom w:val="single" w:sz="4" w:space="0" w:color="auto"/>
            </w:tcBorders>
            <w:vAlign w:val="center"/>
          </w:tcPr>
          <w:p w14:paraId="2639A2FA" w14:textId="77777777" w:rsidR="000901CB" w:rsidRPr="00776D41" w:rsidRDefault="000901CB" w:rsidP="000901CB">
            <w:pPr>
              <w:keepNext/>
              <w:keepLines/>
              <w:rPr>
                <w:rFonts w:cstheme="minorHAnsi"/>
                <w:color w:val="000000"/>
                <w:szCs w:val="18"/>
              </w:rPr>
            </w:pPr>
          </w:p>
        </w:tc>
        <w:tc>
          <w:tcPr>
            <w:tcW w:w="4819" w:type="dxa"/>
            <w:tcBorders>
              <w:top w:val="single" w:sz="4" w:space="0" w:color="auto"/>
              <w:bottom w:val="single" w:sz="4" w:space="0" w:color="auto"/>
            </w:tcBorders>
            <w:vAlign w:val="center"/>
          </w:tcPr>
          <w:p w14:paraId="1E03D2BC" w14:textId="77777777" w:rsidR="000802E4" w:rsidRPr="00DD6C9F" w:rsidRDefault="000802E4" w:rsidP="000802E4">
            <w:pPr>
              <w:keepNext/>
              <w:keepLines/>
              <w:rPr>
                <w:rFonts w:cstheme="minorHAnsi"/>
                <w:szCs w:val="18"/>
              </w:rPr>
            </w:pPr>
            <w:r w:rsidRPr="00DD6C9F">
              <w:rPr>
                <w:rFonts w:cstheme="minorHAnsi"/>
                <w:szCs w:val="18"/>
              </w:rPr>
              <w:t>Onderbouwing voor Product PMA-01:</w:t>
            </w:r>
          </w:p>
          <w:p w14:paraId="0C2E0F04" w14:textId="1ED6382F" w:rsidR="000901CB" w:rsidRPr="00DD6C9F" w:rsidRDefault="000802E4" w:rsidP="000802E4">
            <w:pPr>
              <w:keepNext/>
              <w:keepLines/>
              <w:rPr>
                <w:rFonts w:cstheme="minorHAnsi"/>
                <w:szCs w:val="18"/>
              </w:rPr>
            </w:pPr>
            <w:r w:rsidRPr="00DD6C9F">
              <w:rPr>
                <w:rFonts w:cstheme="minorHAnsi"/>
                <w:szCs w:val="18"/>
              </w:rPr>
              <w:t>Onderbouwing voor Product PTA-01:</w:t>
            </w:r>
          </w:p>
        </w:tc>
      </w:tr>
    </w:tbl>
    <w:p w14:paraId="55451859" w14:textId="77777777" w:rsidR="00777647" w:rsidRDefault="00777647">
      <w:r>
        <w:br w:type="page"/>
      </w:r>
    </w:p>
    <w:tbl>
      <w:tblPr>
        <w:tblStyle w:val="Tabelraster"/>
        <w:tblW w:w="14737" w:type="dxa"/>
        <w:tblLook w:val="04A0" w:firstRow="1" w:lastRow="0" w:firstColumn="1" w:lastColumn="0" w:noHBand="0" w:noVBand="1"/>
      </w:tblPr>
      <w:tblGrid>
        <w:gridCol w:w="1916"/>
        <w:gridCol w:w="1916"/>
        <w:gridCol w:w="5634"/>
        <w:gridCol w:w="1003"/>
        <w:gridCol w:w="4268"/>
      </w:tblGrid>
      <w:tr w:rsidR="00777647" w:rsidRPr="00776D41" w14:paraId="3D9BE297" w14:textId="77777777" w:rsidTr="006F686F">
        <w:trPr>
          <w:trHeight w:val="819"/>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89D98FD" w14:textId="77777777" w:rsidR="00777647" w:rsidRPr="00D20460" w:rsidRDefault="00777647" w:rsidP="00031B76">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Functionele Specificaties </w:t>
            </w:r>
            <w:r w:rsidRPr="002E5166">
              <w:rPr>
                <w:rFonts w:cstheme="minorHAnsi"/>
                <w:b/>
                <w:bCs/>
                <w:color w:val="000000"/>
                <w:szCs w:val="18"/>
                <w:lang w:eastAsia="en-US"/>
              </w:rPr>
              <w:t>Android devices</w:t>
            </w:r>
          </w:p>
          <w:p w14:paraId="010301E6" w14:textId="77777777" w:rsidR="00777647" w:rsidRPr="00DF5FCB" w:rsidRDefault="00777647" w:rsidP="00031B76">
            <w:pPr>
              <w:keepNext/>
              <w:keepLines/>
              <w:rPr>
                <w:rFonts w:cstheme="minorHAnsi"/>
                <w:b/>
                <w:bCs/>
                <w:color w:val="000000"/>
                <w:szCs w:val="18"/>
                <w:lang w:eastAsia="en-US"/>
              </w:rPr>
            </w:pPr>
            <w:r w:rsidRPr="001D07C7">
              <w:rPr>
                <w:rFonts w:cstheme="minorHAnsi"/>
                <w:b/>
                <w:bCs/>
                <w:color w:val="000000"/>
                <w:szCs w:val="18"/>
                <w:lang w:eastAsia="en-US"/>
              </w:rPr>
              <w:t>Deelnemer: DICTU</w:t>
            </w:r>
          </w:p>
          <w:p w14:paraId="6B6C7BD1" w14:textId="77777777" w:rsidR="00777647" w:rsidRPr="00776D41" w:rsidRDefault="00777647" w:rsidP="00031B76">
            <w:pPr>
              <w:keepNext/>
              <w:keepLines/>
              <w:rPr>
                <w:rFonts w:cstheme="minorHAnsi"/>
                <w:color w:val="000000"/>
                <w:szCs w:val="18"/>
                <w:lang w:eastAsia="en-US"/>
              </w:rPr>
            </w:pPr>
            <w:r w:rsidRPr="00776D41">
              <w:rPr>
                <w:rFonts w:cstheme="minorHAnsi"/>
                <w:color w:val="000000"/>
                <w:szCs w:val="18"/>
                <w:lang w:eastAsia="en-US"/>
              </w:rPr>
              <w:t>2021 - 2025</w:t>
            </w:r>
          </w:p>
        </w:tc>
        <w:tc>
          <w:tcPr>
            <w:tcW w:w="527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BD6E1A9" w14:textId="77777777" w:rsidR="00777647" w:rsidRPr="00D20460" w:rsidRDefault="00777647" w:rsidP="00031B76">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777647" w:rsidRPr="00776D41" w14:paraId="0946DE0C" w14:textId="77777777" w:rsidTr="006F686F">
        <w:trPr>
          <w:trHeight w:val="424"/>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0509EAA" w14:textId="063D484D" w:rsidR="00777647" w:rsidRPr="00776D41" w:rsidRDefault="00777647" w:rsidP="00930780">
            <w:pPr>
              <w:keepNext/>
              <w:keepLines/>
              <w:rPr>
                <w:rFonts w:cstheme="minorHAnsi"/>
                <w:i/>
                <w:iCs/>
                <w:szCs w:val="18"/>
              </w:rPr>
            </w:pPr>
            <w:r w:rsidRPr="00776D41">
              <w:rPr>
                <w:rFonts w:cstheme="minorHAnsi"/>
                <w:bCs/>
                <w:i/>
                <w:iCs/>
                <w:szCs w:val="18"/>
              </w:rPr>
              <w:t xml:space="preserve">Naam: </w:t>
            </w:r>
            <w:r w:rsidRPr="00644535">
              <w:rPr>
                <w:rFonts w:cstheme="minorHAnsi"/>
                <w:bCs/>
                <w:i/>
                <w:iCs/>
                <w:szCs w:val="18"/>
              </w:rPr>
              <w:t>Android Smartphone</w:t>
            </w:r>
            <w:r>
              <w:rPr>
                <w:rFonts w:cstheme="minorHAnsi"/>
                <w:bCs/>
                <w:i/>
                <w:iCs/>
                <w:szCs w:val="18"/>
              </w:rPr>
              <w:t xml:space="preserve"> (PMA-01)</w:t>
            </w:r>
          </w:p>
        </w:tc>
        <w:tc>
          <w:tcPr>
            <w:tcW w:w="100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FE39123" w14:textId="77777777" w:rsidR="00777647" w:rsidRPr="009917F1" w:rsidRDefault="00777647" w:rsidP="00031B76">
            <w:pPr>
              <w:keepNext/>
              <w:keepLines/>
              <w:rPr>
                <w:rFonts w:cstheme="minorHAnsi"/>
                <w:bCs/>
                <w:szCs w:val="18"/>
              </w:rPr>
            </w:pPr>
            <w:r w:rsidRPr="009917F1">
              <w:rPr>
                <w:rFonts w:cstheme="minorHAnsi"/>
                <w:bCs/>
                <w:szCs w:val="18"/>
              </w:rPr>
              <w:t>C/NC</w:t>
            </w:r>
          </w:p>
        </w:tc>
        <w:tc>
          <w:tcPr>
            <w:tcW w:w="426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843BA16" w14:textId="77777777" w:rsidR="00777647" w:rsidRPr="009917F1" w:rsidRDefault="00777647" w:rsidP="00031B76">
            <w:pPr>
              <w:keepNext/>
              <w:keepLines/>
              <w:rPr>
                <w:rFonts w:cstheme="minorHAnsi"/>
                <w:bCs/>
                <w:szCs w:val="18"/>
              </w:rPr>
            </w:pPr>
            <w:r>
              <w:rPr>
                <w:rFonts w:cstheme="minorHAnsi"/>
                <w:bCs/>
                <w:szCs w:val="18"/>
              </w:rPr>
              <w:t>Onderbouwing hoe invulling wordt gegeven aan het gevraagde</w:t>
            </w:r>
          </w:p>
        </w:tc>
      </w:tr>
      <w:tr w:rsidR="00762D6E" w:rsidRPr="00776D41" w14:paraId="1DCF2879" w14:textId="77777777" w:rsidTr="008807B2">
        <w:trPr>
          <w:trHeight w:val="509"/>
        </w:trPr>
        <w:tc>
          <w:tcPr>
            <w:tcW w:w="9466" w:type="dxa"/>
            <w:gridSpan w:val="3"/>
            <w:vAlign w:val="center"/>
          </w:tcPr>
          <w:p w14:paraId="1653069C" w14:textId="2F506201" w:rsidR="00762D6E" w:rsidRPr="00762D6E" w:rsidRDefault="00762D6E" w:rsidP="008807B2">
            <w:pPr>
              <w:keepNext/>
              <w:keepLines/>
              <w:jc w:val="right"/>
              <w:rPr>
                <w:rFonts w:cstheme="minorHAnsi"/>
                <w:i/>
                <w:iCs/>
                <w:szCs w:val="18"/>
              </w:rPr>
            </w:pPr>
            <w:r w:rsidRPr="00762D6E">
              <w:rPr>
                <w:rFonts w:cstheme="minorHAnsi"/>
                <w:i/>
                <w:iCs/>
                <w:szCs w:val="18"/>
              </w:rPr>
              <w:t>Aangeboden product voor PM</w:t>
            </w:r>
            <w:r>
              <w:rPr>
                <w:rFonts w:cstheme="minorHAnsi"/>
                <w:i/>
                <w:iCs/>
                <w:szCs w:val="18"/>
              </w:rPr>
              <w:t>A</w:t>
            </w:r>
            <w:r w:rsidRPr="00762D6E">
              <w:rPr>
                <w:rFonts w:cstheme="minorHAnsi"/>
                <w:i/>
                <w:iCs/>
                <w:szCs w:val="18"/>
              </w:rPr>
              <w:t>-01:</w:t>
            </w:r>
          </w:p>
        </w:tc>
        <w:tc>
          <w:tcPr>
            <w:tcW w:w="5271" w:type="dxa"/>
            <w:gridSpan w:val="2"/>
            <w:vAlign w:val="center"/>
          </w:tcPr>
          <w:p w14:paraId="0A313BC8" w14:textId="77777777" w:rsidR="00762D6E" w:rsidRPr="00776D41" w:rsidRDefault="00762D6E" w:rsidP="008807B2">
            <w:pPr>
              <w:keepNext/>
              <w:keepLines/>
              <w:rPr>
                <w:rFonts w:cstheme="minorHAnsi"/>
                <w:szCs w:val="18"/>
              </w:rPr>
            </w:pPr>
          </w:p>
        </w:tc>
      </w:tr>
      <w:tr w:rsidR="00031B76" w:rsidRPr="00776D41" w14:paraId="75A4DC91" w14:textId="77002AD8" w:rsidTr="006F686F">
        <w:trPr>
          <w:trHeight w:val="651"/>
        </w:trPr>
        <w:tc>
          <w:tcPr>
            <w:tcW w:w="3832" w:type="dxa"/>
            <w:gridSpan w:val="2"/>
            <w:vAlign w:val="center"/>
          </w:tcPr>
          <w:p w14:paraId="2EAC04DF" w14:textId="659B7CE8" w:rsidR="00031B76" w:rsidRPr="00776D41" w:rsidRDefault="00031B76" w:rsidP="00031B76">
            <w:pPr>
              <w:keepNext/>
              <w:keepLines/>
              <w:rPr>
                <w:rFonts w:cstheme="minorHAnsi"/>
                <w:b/>
                <w:bCs/>
                <w:szCs w:val="18"/>
              </w:rPr>
            </w:pPr>
            <w:r w:rsidRPr="00644535">
              <w:rPr>
                <w:rFonts w:cstheme="minorHAnsi"/>
                <w:b/>
                <w:bCs/>
                <w:szCs w:val="18"/>
              </w:rPr>
              <w:t>Besturingssysteem</w:t>
            </w:r>
          </w:p>
        </w:tc>
        <w:tc>
          <w:tcPr>
            <w:tcW w:w="5634" w:type="dxa"/>
            <w:vAlign w:val="center"/>
          </w:tcPr>
          <w:p w14:paraId="1843A1DA" w14:textId="27C08D58" w:rsidR="00031B76" w:rsidRPr="00031B76" w:rsidRDefault="00AA6BE4" w:rsidP="00031B76">
            <w:pPr>
              <w:keepNext/>
              <w:keepLines/>
              <w:rPr>
                <w:rFonts w:cstheme="minorHAnsi"/>
                <w:szCs w:val="18"/>
              </w:rPr>
            </w:pPr>
            <w:r w:rsidRPr="00644535">
              <w:rPr>
                <w:rFonts w:cstheme="minorHAnsi"/>
                <w:szCs w:val="18"/>
              </w:rPr>
              <w:t xml:space="preserve">Meest recente Android OS versie </w:t>
            </w:r>
            <w:r>
              <w:rPr>
                <w:rFonts w:cstheme="minorHAnsi"/>
                <w:szCs w:val="18"/>
              </w:rPr>
              <w:t>(</w:t>
            </w:r>
            <w:r w:rsidRPr="00644535">
              <w:rPr>
                <w:rFonts w:cstheme="minorHAnsi"/>
                <w:szCs w:val="18"/>
              </w:rPr>
              <w:t xml:space="preserve">of </w:t>
            </w:r>
            <w:r>
              <w:rPr>
                <w:rFonts w:cstheme="minorHAnsi"/>
                <w:szCs w:val="18"/>
              </w:rPr>
              <w:t>L</w:t>
            </w:r>
            <w:r w:rsidRPr="00644535">
              <w:rPr>
                <w:rFonts w:cstheme="minorHAnsi"/>
                <w:szCs w:val="18"/>
              </w:rPr>
              <w:t>ogische opvolger op moment van levering</w:t>
            </w:r>
            <w:r>
              <w:rPr>
                <w:rFonts w:cstheme="minorHAnsi"/>
                <w:szCs w:val="18"/>
              </w:rPr>
              <w:t>).</w:t>
            </w:r>
          </w:p>
        </w:tc>
        <w:tc>
          <w:tcPr>
            <w:tcW w:w="1003" w:type="dxa"/>
            <w:vAlign w:val="center"/>
          </w:tcPr>
          <w:p w14:paraId="4B59C682" w14:textId="77777777" w:rsidR="00031B76" w:rsidRPr="00776D41" w:rsidRDefault="00031B76" w:rsidP="00031B76">
            <w:pPr>
              <w:keepNext/>
              <w:keepLines/>
              <w:rPr>
                <w:rFonts w:cstheme="minorHAnsi"/>
                <w:szCs w:val="18"/>
              </w:rPr>
            </w:pPr>
          </w:p>
        </w:tc>
        <w:tc>
          <w:tcPr>
            <w:tcW w:w="4268" w:type="dxa"/>
            <w:vAlign w:val="center"/>
          </w:tcPr>
          <w:p w14:paraId="5C7895E1" w14:textId="77E16C47" w:rsidR="000802E4" w:rsidRPr="00776D41" w:rsidRDefault="000802E4" w:rsidP="00031B76">
            <w:pPr>
              <w:keepNext/>
              <w:keepLines/>
              <w:rPr>
                <w:rFonts w:cstheme="minorHAnsi"/>
                <w:szCs w:val="18"/>
              </w:rPr>
            </w:pPr>
          </w:p>
        </w:tc>
      </w:tr>
      <w:tr w:rsidR="00031B76" w:rsidRPr="00776D41" w14:paraId="1DFEECA3" w14:textId="191ACADB" w:rsidTr="006F686F">
        <w:trPr>
          <w:trHeight w:val="621"/>
        </w:trPr>
        <w:tc>
          <w:tcPr>
            <w:tcW w:w="3832" w:type="dxa"/>
            <w:gridSpan w:val="2"/>
            <w:vAlign w:val="center"/>
          </w:tcPr>
          <w:p w14:paraId="50AEA59B" w14:textId="14F01901" w:rsidR="00031B76" w:rsidRPr="00377190" w:rsidRDefault="00377190" w:rsidP="00031B76">
            <w:pPr>
              <w:keepNext/>
              <w:keepLines/>
              <w:rPr>
                <w:rFonts w:cstheme="minorHAnsi"/>
                <w:b/>
                <w:bCs/>
                <w:szCs w:val="18"/>
              </w:rPr>
            </w:pPr>
            <w:r w:rsidRPr="00377190">
              <w:rPr>
                <w:rFonts w:cstheme="minorHAnsi"/>
                <w:b/>
                <w:bCs/>
                <w:color w:val="00B050"/>
                <w:szCs w:val="18"/>
              </w:rPr>
              <w:t xml:space="preserve">Android </w:t>
            </w:r>
            <w:proofErr w:type="spellStart"/>
            <w:r w:rsidRPr="00377190">
              <w:rPr>
                <w:rFonts w:cstheme="minorHAnsi"/>
                <w:b/>
                <w:bCs/>
                <w:color w:val="00B050"/>
                <w:szCs w:val="18"/>
              </w:rPr>
              <w:t>PassMark</w:t>
            </w:r>
            <w:proofErr w:type="spellEnd"/>
            <w:r w:rsidRPr="00377190">
              <w:rPr>
                <w:rFonts w:cstheme="minorHAnsi"/>
                <w:b/>
                <w:bCs/>
                <w:color w:val="00B050"/>
                <w:szCs w:val="18"/>
              </w:rPr>
              <w:t xml:space="preserve"> rating</w:t>
            </w:r>
          </w:p>
        </w:tc>
        <w:tc>
          <w:tcPr>
            <w:tcW w:w="5634" w:type="dxa"/>
            <w:vAlign w:val="center"/>
          </w:tcPr>
          <w:p w14:paraId="73949162" w14:textId="39887AEE" w:rsidR="0016596A" w:rsidRPr="001D356D" w:rsidRDefault="00377190" w:rsidP="0016596A">
            <w:pPr>
              <w:keepNext/>
              <w:keepLines/>
              <w:ind w:left="6" w:hanging="6"/>
              <w:rPr>
                <w:rFonts w:cstheme="minorHAnsi"/>
                <w:szCs w:val="18"/>
              </w:rPr>
            </w:pPr>
            <w:r w:rsidRPr="00377190">
              <w:rPr>
                <w:rFonts w:cstheme="minorHAnsi"/>
                <w:color w:val="00B050"/>
                <w:szCs w:val="18"/>
              </w:rPr>
              <w:t>M</w:t>
            </w:r>
            <w:r w:rsidR="0016596A" w:rsidRPr="00377190">
              <w:rPr>
                <w:rFonts w:cstheme="minorHAnsi"/>
                <w:color w:val="00B050"/>
                <w:szCs w:val="18"/>
              </w:rPr>
              <w:t xml:space="preserve">inimaal 8.500 </w:t>
            </w:r>
            <w:r w:rsidR="0016596A" w:rsidRPr="001D356D">
              <w:rPr>
                <w:rFonts w:cstheme="minorHAnsi"/>
                <w:szCs w:val="18"/>
              </w:rPr>
              <w:t>(zie:</w:t>
            </w:r>
          </w:p>
          <w:p w14:paraId="3E996686" w14:textId="259A57C9" w:rsidR="00031B76" w:rsidRPr="0016596A" w:rsidRDefault="006C063A" w:rsidP="0016596A">
            <w:pPr>
              <w:keepNext/>
              <w:keepLines/>
              <w:spacing w:line="240" w:lineRule="auto"/>
              <w:rPr>
                <w:rFonts w:cstheme="minorHAnsi"/>
                <w:szCs w:val="18"/>
              </w:rPr>
            </w:pPr>
            <w:hyperlink r:id="rId8" w:history="1">
              <w:r w:rsidR="0016596A" w:rsidRPr="00B20AFD">
                <w:rPr>
                  <w:rStyle w:val="Hyperlink"/>
                  <w:rFonts w:cstheme="minorHAnsi"/>
                  <w:szCs w:val="18"/>
                </w:rPr>
                <w:t>https://www.androidbenchmark.net/passmark_chart.html</w:t>
              </w:r>
            </w:hyperlink>
            <w:r w:rsidR="0016596A" w:rsidRPr="00B7332C">
              <w:rPr>
                <w:rStyle w:val="Hyperlink"/>
                <w:rFonts w:cstheme="minorHAnsi"/>
                <w:color w:val="auto"/>
                <w:szCs w:val="18"/>
                <w:u w:val="none"/>
              </w:rPr>
              <w:t>).</w:t>
            </w:r>
          </w:p>
        </w:tc>
        <w:tc>
          <w:tcPr>
            <w:tcW w:w="1003" w:type="dxa"/>
            <w:vAlign w:val="center"/>
          </w:tcPr>
          <w:p w14:paraId="6F80B90A" w14:textId="77777777" w:rsidR="00031B76" w:rsidRPr="009917F1" w:rsidRDefault="00031B76" w:rsidP="00031B76">
            <w:pPr>
              <w:keepNext/>
              <w:keepLines/>
              <w:spacing w:line="240" w:lineRule="auto"/>
              <w:rPr>
                <w:rFonts w:cstheme="minorHAnsi"/>
                <w:szCs w:val="18"/>
              </w:rPr>
            </w:pPr>
          </w:p>
        </w:tc>
        <w:tc>
          <w:tcPr>
            <w:tcW w:w="4268" w:type="dxa"/>
            <w:vAlign w:val="center"/>
          </w:tcPr>
          <w:p w14:paraId="33E4FF89" w14:textId="31DCC7AD" w:rsidR="00031B76" w:rsidRPr="009917F1" w:rsidRDefault="00031B76" w:rsidP="00031B76">
            <w:pPr>
              <w:keepNext/>
              <w:keepLines/>
              <w:spacing w:line="240" w:lineRule="auto"/>
              <w:rPr>
                <w:rFonts w:cstheme="minorHAnsi"/>
                <w:szCs w:val="18"/>
              </w:rPr>
            </w:pPr>
          </w:p>
        </w:tc>
      </w:tr>
      <w:tr w:rsidR="006F686F" w:rsidRPr="00776D41" w14:paraId="2B44B233" w14:textId="77777777" w:rsidTr="004B327F">
        <w:trPr>
          <w:trHeight w:val="819"/>
        </w:trPr>
        <w:tc>
          <w:tcPr>
            <w:tcW w:w="3832" w:type="dxa"/>
            <w:gridSpan w:val="2"/>
            <w:vAlign w:val="center"/>
          </w:tcPr>
          <w:p w14:paraId="41BAD0DF" w14:textId="671E60A3" w:rsidR="006F686F" w:rsidRPr="00E42F04" w:rsidRDefault="006F686F" w:rsidP="006F686F">
            <w:pPr>
              <w:keepNext/>
              <w:keepLines/>
              <w:rPr>
                <w:rFonts w:cstheme="minorHAnsi"/>
                <w:b/>
                <w:bCs/>
                <w:szCs w:val="18"/>
              </w:rPr>
            </w:pPr>
            <w:r>
              <w:rPr>
                <w:rFonts w:cstheme="minorHAnsi"/>
                <w:b/>
                <w:bCs/>
                <w:szCs w:val="18"/>
              </w:rPr>
              <w:t>Opslagcapaciteit (intern)</w:t>
            </w:r>
          </w:p>
        </w:tc>
        <w:tc>
          <w:tcPr>
            <w:tcW w:w="5634" w:type="dxa"/>
            <w:vAlign w:val="center"/>
          </w:tcPr>
          <w:p w14:paraId="3783E8F0" w14:textId="1E576A32" w:rsidR="004B327F" w:rsidRPr="00350D5F" w:rsidRDefault="004B327F" w:rsidP="004B327F">
            <w:pPr>
              <w:pStyle w:val="Lijstalinea"/>
              <w:keepNext/>
              <w:keepLines/>
              <w:numPr>
                <w:ilvl w:val="0"/>
                <w:numId w:val="51"/>
              </w:numPr>
              <w:spacing w:line="240" w:lineRule="auto"/>
              <w:rPr>
                <w:rFonts w:cstheme="minorHAnsi"/>
                <w:szCs w:val="18"/>
              </w:rPr>
            </w:pPr>
            <w:r w:rsidRPr="00350D5F">
              <w:rPr>
                <w:rFonts w:cstheme="minorHAnsi"/>
                <w:szCs w:val="18"/>
              </w:rPr>
              <w:t xml:space="preserve">Minimaal </w:t>
            </w:r>
            <w:r w:rsidRPr="00350D5F">
              <w:rPr>
                <w:rFonts w:cstheme="minorHAnsi"/>
                <w:color w:val="00B050"/>
                <w:szCs w:val="18"/>
              </w:rPr>
              <w:t xml:space="preserve">128Gb </w:t>
            </w:r>
            <w:r w:rsidRPr="00350D5F">
              <w:rPr>
                <w:rFonts w:cstheme="minorHAnsi"/>
                <w:szCs w:val="18"/>
              </w:rPr>
              <w:t>met uitbreidingsmogelijkheden (d.m.v. een geheugenkaartslot), of</w:t>
            </w:r>
          </w:p>
          <w:p w14:paraId="36EBC86A" w14:textId="1A91CFBE" w:rsidR="006F686F" w:rsidRPr="00031B76" w:rsidRDefault="004B327F" w:rsidP="004B327F">
            <w:pPr>
              <w:pStyle w:val="Lijstalinea"/>
              <w:keepNext/>
              <w:keepLines/>
              <w:numPr>
                <w:ilvl w:val="0"/>
                <w:numId w:val="51"/>
              </w:numPr>
              <w:spacing w:line="240" w:lineRule="auto"/>
              <w:rPr>
                <w:rFonts w:cstheme="minorHAnsi"/>
                <w:szCs w:val="18"/>
              </w:rPr>
            </w:pPr>
            <w:r w:rsidRPr="00350D5F">
              <w:rPr>
                <w:rFonts w:cstheme="minorHAnsi"/>
                <w:szCs w:val="18"/>
              </w:rPr>
              <w:t xml:space="preserve">Minimaal </w:t>
            </w:r>
            <w:r w:rsidRPr="00350D5F">
              <w:rPr>
                <w:rFonts w:cstheme="minorHAnsi"/>
                <w:color w:val="00B050"/>
                <w:szCs w:val="18"/>
              </w:rPr>
              <w:t>256Gb</w:t>
            </w:r>
            <w:r w:rsidRPr="00350D5F">
              <w:rPr>
                <w:rFonts w:cstheme="minorHAnsi"/>
                <w:szCs w:val="18"/>
              </w:rPr>
              <w:t>.</w:t>
            </w:r>
          </w:p>
        </w:tc>
        <w:tc>
          <w:tcPr>
            <w:tcW w:w="1003" w:type="dxa"/>
            <w:vAlign w:val="center"/>
          </w:tcPr>
          <w:p w14:paraId="0E745657" w14:textId="77777777" w:rsidR="006F686F" w:rsidRPr="009917F1" w:rsidRDefault="006F686F" w:rsidP="006F686F">
            <w:pPr>
              <w:keepNext/>
              <w:keepLines/>
              <w:spacing w:line="240" w:lineRule="auto"/>
              <w:rPr>
                <w:rFonts w:cstheme="minorHAnsi"/>
                <w:szCs w:val="18"/>
              </w:rPr>
            </w:pPr>
          </w:p>
        </w:tc>
        <w:tc>
          <w:tcPr>
            <w:tcW w:w="4268" w:type="dxa"/>
            <w:vAlign w:val="center"/>
          </w:tcPr>
          <w:p w14:paraId="2020F431" w14:textId="77777777" w:rsidR="006F686F" w:rsidRPr="009917F1" w:rsidRDefault="006F686F" w:rsidP="006F686F">
            <w:pPr>
              <w:keepNext/>
              <w:keepLines/>
              <w:spacing w:line="240" w:lineRule="auto"/>
              <w:rPr>
                <w:rFonts w:cstheme="minorHAnsi"/>
                <w:szCs w:val="18"/>
              </w:rPr>
            </w:pPr>
          </w:p>
        </w:tc>
      </w:tr>
      <w:tr w:rsidR="006F686F" w:rsidRPr="00776D41" w14:paraId="37B0B169" w14:textId="77777777" w:rsidTr="000F7767">
        <w:trPr>
          <w:trHeight w:val="3666"/>
        </w:trPr>
        <w:tc>
          <w:tcPr>
            <w:tcW w:w="3832" w:type="dxa"/>
            <w:gridSpan w:val="2"/>
            <w:vAlign w:val="center"/>
          </w:tcPr>
          <w:p w14:paraId="4660D84A" w14:textId="1325307D" w:rsidR="006F686F" w:rsidRPr="00E42F04" w:rsidRDefault="00B07149" w:rsidP="006F686F">
            <w:pPr>
              <w:keepNext/>
              <w:keepLines/>
              <w:rPr>
                <w:rFonts w:cstheme="minorHAnsi"/>
                <w:b/>
                <w:bCs/>
                <w:szCs w:val="18"/>
              </w:rPr>
            </w:pPr>
            <w:r w:rsidRPr="00644535">
              <w:rPr>
                <w:rFonts w:cstheme="minorHAnsi"/>
                <w:b/>
                <w:bCs/>
                <w:szCs w:val="18"/>
                <w:lang w:val="en-US"/>
              </w:rPr>
              <w:lastRenderedPageBreak/>
              <w:t>Communicatie</w:t>
            </w:r>
          </w:p>
        </w:tc>
        <w:tc>
          <w:tcPr>
            <w:tcW w:w="5634" w:type="dxa"/>
            <w:vAlign w:val="center"/>
          </w:tcPr>
          <w:p w14:paraId="28D0AC1C" w14:textId="77777777" w:rsidR="000F7767" w:rsidRPr="000B4179" w:rsidRDefault="000F7767" w:rsidP="000F7767">
            <w:pPr>
              <w:pStyle w:val="Lijstalinea"/>
              <w:keepNext/>
              <w:keepLines/>
              <w:numPr>
                <w:ilvl w:val="0"/>
                <w:numId w:val="11"/>
              </w:numPr>
              <w:spacing w:line="240" w:lineRule="auto"/>
              <w:contextualSpacing w:val="0"/>
              <w:rPr>
                <w:rFonts w:cstheme="minorHAnsi"/>
                <w:szCs w:val="18"/>
              </w:rPr>
            </w:pPr>
            <w:r w:rsidRPr="000B4179">
              <w:rPr>
                <w:rFonts w:cstheme="minorHAnsi"/>
                <w:szCs w:val="18"/>
              </w:rPr>
              <w:t>2G/4G</w:t>
            </w:r>
            <w:r w:rsidRPr="002517C3">
              <w:rPr>
                <w:rFonts w:cstheme="minorHAnsi"/>
                <w:szCs w:val="18"/>
              </w:rPr>
              <w:t>/5G;</w:t>
            </w:r>
          </w:p>
          <w:p w14:paraId="68676F95" w14:textId="77777777" w:rsidR="000F7767" w:rsidRPr="000B4179" w:rsidRDefault="000F7767" w:rsidP="000F7767">
            <w:pPr>
              <w:pStyle w:val="Lijstalinea"/>
              <w:keepNext/>
              <w:keepLines/>
              <w:numPr>
                <w:ilvl w:val="0"/>
                <w:numId w:val="11"/>
              </w:numPr>
              <w:spacing w:line="240" w:lineRule="auto"/>
              <w:contextualSpacing w:val="0"/>
              <w:rPr>
                <w:rFonts w:cstheme="minorHAnsi"/>
                <w:szCs w:val="18"/>
              </w:rPr>
            </w:pPr>
            <w:proofErr w:type="spellStart"/>
            <w:r w:rsidRPr="000B4179">
              <w:rPr>
                <w:rFonts w:cstheme="minorHAnsi"/>
                <w:szCs w:val="18"/>
              </w:rPr>
              <w:t>VoLTE</w:t>
            </w:r>
            <w:proofErr w:type="spellEnd"/>
            <w:r w:rsidRPr="000B4179">
              <w:rPr>
                <w:rFonts w:cstheme="minorHAnsi"/>
                <w:szCs w:val="18"/>
              </w:rPr>
              <w:t>;</w:t>
            </w:r>
          </w:p>
          <w:p w14:paraId="633096EC" w14:textId="77777777" w:rsidR="000F7767" w:rsidRPr="000B4179" w:rsidRDefault="000F7767" w:rsidP="000F7767">
            <w:pPr>
              <w:pStyle w:val="Lijstalinea"/>
              <w:keepNext/>
              <w:keepLines/>
              <w:numPr>
                <w:ilvl w:val="0"/>
                <w:numId w:val="11"/>
              </w:numPr>
              <w:spacing w:line="240" w:lineRule="auto"/>
              <w:contextualSpacing w:val="0"/>
              <w:rPr>
                <w:rFonts w:cstheme="minorHAnsi"/>
                <w:szCs w:val="18"/>
              </w:rPr>
            </w:pPr>
            <w:r w:rsidRPr="000B4179">
              <w:rPr>
                <w:rFonts w:cstheme="minorHAnsi"/>
                <w:szCs w:val="18"/>
              </w:rPr>
              <w:t>NFC;</w:t>
            </w:r>
          </w:p>
          <w:p w14:paraId="5A1AB5DF" w14:textId="77777777" w:rsidR="000F7767" w:rsidRPr="000B4179" w:rsidRDefault="000F7767" w:rsidP="000F7767">
            <w:pPr>
              <w:pStyle w:val="Lijstalinea"/>
              <w:keepNext/>
              <w:keepLines/>
              <w:numPr>
                <w:ilvl w:val="0"/>
                <w:numId w:val="11"/>
              </w:numPr>
              <w:spacing w:line="240" w:lineRule="auto"/>
              <w:contextualSpacing w:val="0"/>
              <w:rPr>
                <w:rFonts w:cstheme="minorHAnsi"/>
                <w:szCs w:val="18"/>
              </w:rPr>
            </w:pPr>
            <w:r w:rsidRPr="000B4179">
              <w:rPr>
                <w:rFonts w:cstheme="minorHAnsi"/>
                <w:szCs w:val="18"/>
              </w:rPr>
              <w:t>Minimaal: Bluetooth 5.0;</w:t>
            </w:r>
          </w:p>
          <w:p w14:paraId="4DC0198E" w14:textId="77777777" w:rsidR="000F7767" w:rsidRPr="000B4179" w:rsidRDefault="000F7767" w:rsidP="000F7767">
            <w:pPr>
              <w:pStyle w:val="Lijstalinea"/>
              <w:keepNext/>
              <w:keepLines/>
              <w:numPr>
                <w:ilvl w:val="0"/>
                <w:numId w:val="11"/>
              </w:numPr>
              <w:spacing w:line="240" w:lineRule="auto"/>
              <w:contextualSpacing w:val="0"/>
              <w:rPr>
                <w:rFonts w:cstheme="minorHAnsi"/>
                <w:szCs w:val="18"/>
              </w:rPr>
            </w:pPr>
            <w:r w:rsidRPr="000B4179">
              <w:rPr>
                <w:rFonts w:cstheme="minorHAnsi"/>
                <w:szCs w:val="18"/>
              </w:rPr>
              <w:t>GPS;</w:t>
            </w:r>
          </w:p>
          <w:p w14:paraId="5DA14BDA" w14:textId="139D029E" w:rsidR="000F7767" w:rsidRPr="00F34FC7" w:rsidRDefault="000F7767" w:rsidP="000F7767">
            <w:pPr>
              <w:pStyle w:val="Lijstalinea"/>
              <w:keepNext/>
              <w:keepLines/>
              <w:numPr>
                <w:ilvl w:val="0"/>
                <w:numId w:val="11"/>
              </w:numPr>
              <w:spacing w:line="240" w:lineRule="auto"/>
              <w:contextualSpacing w:val="0"/>
              <w:rPr>
                <w:rFonts w:cstheme="minorHAnsi"/>
                <w:szCs w:val="18"/>
              </w:rPr>
            </w:pPr>
            <w:proofErr w:type="spellStart"/>
            <w:r w:rsidRPr="00F34FC7">
              <w:rPr>
                <w:rFonts w:cstheme="minorHAnsi"/>
                <w:szCs w:val="18"/>
              </w:rPr>
              <w:t>WiFI</w:t>
            </w:r>
            <w:proofErr w:type="spellEnd"/>
            <w:r w:rsidRPr="00F34FC7">
              <w:rPr>
                <w:rFonts w:cstheme="minorHAnsi"/>
                <w:szCs w:val="18"/>
              </w:rPr>
              <w:t xml:space="preserve">: minimaal IEEE 802.11 AC/N met ondersteuning voor WPA-3 Enterprise met ondersteuning van minimaal EAP-TLS inclusief Suite B 384-bit, AES-GCM-256, AES-CCM-128. Dit alles als onderdeel van de </w:t>
            </w:r>
            <w:proofErr w:type="spellStart"/>
            <w:r w:rsidRPr="00F34FC7">
              <w:rPr>
                <w:rFonts w:cstheme="minorHAnsi"/>
                <w:szCs w:val="18"/>
              </w:rPr>
              <w:t>WiFi</w:t>
            </w:r>
            <w:proofErr w:type="spellEnd"/>
            <w:r w:rsidRPr="00F34FC7">
              <w:rPr>
                <w:rFonts w:cstheme="minorHAnsi"/>
                <w:szCs w:val="18"/>
              </w:rPr>
              <w:t xml:space="preserve"> standaard 802.11-2016 / de meest recente versleutelingsalgoritmen. Voor de Logische opvolgers geldt de eis van ondersteuning van </w:t>
            </w:r>
            <w:r w:rsidR="00F34FC7" w:rsidRPr="00F34FC7">
              <w:rPr>
                <w:rFonts w:cstheme="minorHAnsi"/>
                <w:szCs w:val="18"/>
              </w:rPr>
              <w:t xml:space="preserve">IEEE 802.11 </w:t>
            </w:r>
            <w:r w:rsidRPr="00F34FC7">
              <w:rPr>
                <w:rFonts w:cstheme="minorHAnsi"/>
                <w:szCs w:val="18"/>
              </w:rPr>
              <w:t>AX (</w:t>
            </w:r>
            <w:proofErr w:type="spellStart"/>
            <w:r w:rsidRPr="00F34FC7">
              <w:rPr>
                <w:rFonts w:cstheme="minorHAnsi"/>
                <w:szCs w:val="18"/>
              </w:rPr>
              <w:t>WiFi</w:t>
            </w:r>
            <w:proofErr w:type="spellEnd"/>
            <w:r w:rsidRPr="00F34FC7">
              <w:rPr>
                <w:rFonts w:cstheme="minorHAnsi"/>
                <w:szCs w:val="18"/>
              </w:rPr>
              <w:t xml:space="preserve"> 6 en/of </w:t>
            </w:r>
            <w:proofErr w:type="spellStart"/>
            <w:r w:rsidRPr="00F34FC7">
              <w:rPr>
                <w:rFonts w:cstheme="minorHAnsi"/>
                <w:szCs w:val="18"/>
              </w:rPr>
              <w:t>WiFi</w:t>
            </w:r>
            <w:proofErr w:type="spellEnd"/>
            <w:r w:rsidRPr="00F34FC7">
              <w:rPr>
                <w:rFonts w:cstheme="minorHAnsi"/>
                <w:szCs w:val="18"/>
              </w:rPr>
              <w:t xml:space="preserve"> 6E);</w:t>
            </w:r>
          </w:p>
          <w:p w14:paraId="0FE7E049" w14:textId="77777777" w:rsidR="000F7767" w:rsidRPr="000B4179" w:rsidRDefault="000F7767" w:rsidP="000F7767">
            <w:pPr>
              <w:pStyle w:val="Lijstalinea"/>
              <w:keepNext/>
              <w:keepLines/>
              <w:numPr>
                <w:ilvl w:val="0"/>
                <w:numId w:val="11"/>
              </w:numPr>
              <w:spacing w:line="240" w:lineRule="auto"/>
              <w:contextualSpacing w:val="0"/>
              <w:rPr>
                <w:rFonts w:cstheme="minorHAnsi"/>
                <w:szCs w:val="18"/>
              </w:rPr>
            </w:pPr>
            <w:r w:rsidRPr="00F34FC7">
              <w:rPr>
                <w:rFonts w:cstheme="minorHAnsi"/>
                <w:szCs w:val="18"/>
              </w:rPr>
              <w:t>Conform ETSI standaard laatste versie</w:t>
            </w:r>
            <w:r w:rsidRPr="000B4179">
              <w:rPr>
                <w:rFonts w:cstheme="minorHAnsi"/>
                <w:szCs w:val="18"/>
              </w:rPr>
              <w:t>;</w:t>
            </w:r>
          </w:p>
          <w:p w14:paraId="0C566F65" w14:textId="4D940E2F" w:rsidR="006F686F" w:rsidRPr="00031B76" w:rsidRDefault="000F7767" w:rsidP="000F7767">
            <w:pPr>
              <w:pStyle w:val="Lijstalinea"/>
              <w:keepNext/>
              <w:keepLines/>
              <w:numPr>
                <w:ilvl w:val="0"/>
                <w:numId w:val="11"/>
              </w:numPr>
              <w:spacing w:line="240" w:lineRule="auto"/>
              <w:contextualSpacing w:val="0"/>
              <w:rPr>
                <w:rFonts w:cstheme="minorHAnsi"/>
                <w:szCs w:val="18"/>
              </w:rPr>
            </w:pPr>
            <w:r w:rsidRPr="000B4179">
              <w:rPr>
                <w:rFonts w:cstheme="minorHAnsi"/>
                <w:szCs w:val="18"/>
              </w:rPr>
              <w:t xml:space="preserve">Geschikt en bedoeld voor alle toegestane </w:t>
            </w:r>
            <w:proofErr w:type="spellStart"/>
            <w:r w:rsidRPr="000B4179">
              <w:rPr>
                <w:rFonts w:cstheme="minorHAnsi"/>
                <w:szCs w:val="18"/>
              </w:rPr>
              <w:t>WiFi</w:t>
            </w:r>
            <w:proofErr w:type="spellEnd"/>
            <w:r w:rsidRPr="000B4179">
              <w:rPr>
                <w:rFonts w:cstheme="minorHAnsi"/>
                <w:szCs w:val="18"/>
              </w:rPr>
              <w:t>-kanalen voor de Nederlandse markt.</w:t>
            </w:r>
          </w:p>
        </w:tc>
        <w:tc>
          <w:tcPr>
            <w:tcW w:w="1003" w:type="dxa"/>
            <w:vAlign w:val="center"/>
          </w:tcPr>
          <w:p w14:paraId="6AFC275E" w14:textId="77777777" w:rsidR="006F686F" w:rsidRPr="009917F1" w:rsidRDefault="006F686F" w:rsidP="006F686F">
            <w:pPr>
              <w:keepNext/>
              <w:keepLines/>
              <w:spacing w:line="240" w:lineRule="auto"/>
              <w:rPr>
                <w:rFonts w:cstheme="minorHAnsi"/>
                <w:szCs w:val="18"/>
              </w:rPr>
            </w:pPr>
          </w:p>
        </w:tc>
        <w:tc>
          <w:tcPr>
            <w:tcW w:w="4268" w:type="dxa"/>
            <w:vAlign w:val="center"/>
          </w:tcPr>
          <w:p w14:paraId="667F2B65" w14:textId="77777777" w:rsidR="006F686F" w:rsidRPr="009917F1" w:rsidRDefault="006F686F" w:rsidP="006F686F">
            <w:pPr>
              <w:keepNext/>
              <w:keepLines/>
              <w:spacing w:line="240" w:lineRule="auto"/>
              <w:rPr>
                <w:rFonts w:cstheme="minorHAnsi"/>
                <w:szCs w:val="18"/>
              </w:rPr>
            </w:pPr>
          </w:p>
        </w:tc>
      </w:tr>
      <w:tr w:rsidR="00B07149" w:rsidRPr="00776D41" w14:paraId="6E7A50CC" w14:textId="77777777" w:rsidTr="00B07149">
        <w:trPr>
          <w:trHeight w:val="1434"/>
        </w:trPr>
        <w:tc>
          <w:tcPr>
            <w:tcW w:w="3832" w:type="dxa"/>
            <w:gridSpan w:val="2"/>
            <w:vAlign w:val="center"/>
          </w:tcPr>
          <w:p w14:paraId="4590ADAA" w14:textId="19D025B1" w:rsidR="00B07149" w:rsidRPr="00E42F04" w:rsidRDefault="00B07149" w:rsidP="00B07149">
            <w:pPr>
              <w:keepNext/>
              <w:keepLines/>
              <w:rPr>
                <w:rFonts w:cstheme="minorHAnsi"/>
                <w:b/>
                <w:bCs/>
                <w:szCs w:val="18"/>
              </w:rPr>
            </w:pPr>
            <w:proofErr w:type="spellStart"/>
            <w:r w:rsidRPr="00E46497">
              <w:rPr>
                <w:rFonts w:cstheme="minorHAnsi"/>
                <w:b/>
                <w:bCs/>
                <w:szCs w:val="18"/>
                <w:lang w:val="en-US"/>
              </w:rPr>
              <w:t>Beeldscherm</w:t>
            </w:r>
            <w:proofErr w:type="spellEnd"/>
          </w:p>
        </w:tc>
        <w:tc>
          <w:tcPr>
            <w:tcW w:w="5634" w:type="dxa"/>
            <w:vAlign w:val="center"/>
          </w:tcPr>
          <w:p w14:paraId="529A07A7" w14:textId="77777777" w:rsidR="00B07149" w:rsidRPr="00065C7C" w:rsidRDefault="00B07149" w:rsidP="007572E2">
            <w:pPr>
              <w:pStyle w:val="Lijstalinea"/>
              <w:keepNext/>
              <w:keepLines/>
              <w:numPr>
                <w:ilvl w:val="0"/>
                <w:numId w:val="12"/>
              </w:numPr>
              <w:spacing w:line="240" w:lineRule="auto"/>
              <w:contextualSpacing w:val="0"/>
              <w:rPr>
                <w:rFonts w:cstheme="minorHAnsi"/>
                <w:szCs w:val="18"/>
              </w:rPr>
            </w:pPr>
            <w:r w:rsidRPr="00065C7C">
              <w:rPr>
                <w:rFonts w:cstheme="minorHAnsi"/>
                <w:szCs w:val="18"/>
              </w:rPr>
              <w:t>Touchscreen;</w:t>
            </w:r>
          </w:p>
          <w:p w14:paraId="7A247B93" w14:textId="77777777" w:rsidR="00B07149" w:rsidRPr="00065C7C" w:rsidRDefault="00B07149" w:rsidP="007572E2">
            <w:pPr>
              <w:pStyle w:val="Lijstalinea"/>
              <w:keepNext/>
              <w:keepLines/>
              <w:numPr>
                <w:ilvl w:val="0"/>
                <w:numId w:val="12"/>
              </w:numPr>
              <w:spacing w:line="240" w:lineRule="auto"/>
              <w:contextualSpacing w:val="0"/>
              <w:rPr>
                <w:rFonts w:cstheme="minorHAnsi"/>
                <w:szCs w:val="18"/>
              </w:rPr>
            </w:pPr>
            <w:r w:rsidRPr="00065C7C">
              <w:rPr>
                <w:rFonts w:cstheme="minorHAnsi"/>
                <w:szCs w:val="18"/>
              </w:rPr>
              <w:t>Minimaal:</w:t>
            </w:r>
          </w:p>
          <w:p w14:paraId="64A5C01E" w14:textId="77777777" w:rsidR="00B07149" w:rsidRPr="00065C7C" w:rsidRDefault="00B07149" w:rsidP="007572E2">
            <w:pPr>
              <w:pStyle w:val="Lijstalinea"/>
              <w:keepNext/>
              <w:keepLines/>
              <w:numPr>
                <w:ilvl w:val="1"/>
                <w:numId w:val="12"/>
              </w:numPr>
              <w:spacing w:line="240" w:lineRule="auto"/>
              <w:ind w:left="759"/>
              <w:contextualSpacing w:val="0"/>
              <w:rPr>
                <w:rFonts w:cstheme="minorHAnsi"/>
                <w:szCs w:val="18"/>
              </w:rPr>
            </w:pPr>
            <w:r w:rsidRPr="00065C7C">
              <w:rPr>
                <w:rFonts w:cstheme="minorHAnsi"/>
                <w:szCs w:val="18"/>
              </w:rPr>
              <w:t>6.0";</w:t>
            </w:r>
          </w:p>
          <w:p w14:paraId="45C839B5" w14:textId="77777777" w:rsidR="00B07149" w:rsidRPr="00065C7C" w:rsidRDefault="00B07149" w:rsidP="007572E2">
            <w:pPr>
              <w:pStyle w:val="Lijstalinea"/>
              <w:keepNext/>
              <w:keepLines/>
              <w:numPr>
                <w:ilvl w:val="1"/>
                <w:numId w:val="12"/>
              </w:numPr>
              <w:spacing w:line="240" w:lineRule="auto"/>
              <w:ind w:left="759"/>
              <w:contextualSpacing w:val="0"/>
              <w:rPr>
                <w:rFonts w:cstheme="minorHAnsi"/>
                <w:szCs w:val="18"/>
              </w:rPr>
            </w:pPr>
            <w:r w:rsidRPr="00065C7C">
              <w:rPr>
                <w:rFonts w:cstheme="minorHAnsi"/>
                <w:szCs w:val="18"/>
              </w:rPr>
              <w:t>2.400 x 1.080 pixels;</w:t>
            </w:r>
          </w:p>
          <w:p w14:paraId="390B17E2" w14:textId="6FED23E1" w:rsidR="00B07149" w:rsidRPr="00065C7C" w:rsidRDefault="00491C24" w:rsidP="007572E2">
            <w:pPr>
              <w:pStyle w:val="Lijstalinea"/>
              <w:keepNext/>
              <w:keepLines/>
              <w:numPr>
                <w:ilvl w:val="1"/>
                <w:numId w:val="12"/>
              </w:numPr>
              <w:spacing w:line="240" w:lineRule="auto"/>
              <w:ind w:left="759"/>
              <w:contextualSpacing w:val="0"/>
              <w:rPr>
                <w:rFonts w:cstheme="minorHAnsi"/>
                <w:szCs w:val="18"/>
              </w:rPr>
            </w:pPr>
            <w:r w:rsidRPr="00065C7C">
              <w:rPr>
                <w:rFonts w:cstheme="minorHAnsi"/>
                <w:szCs w:val="18"/>
              </w:rPr>
              <w:t>395</w:t>
            </w:r>
            <w:r w:rsidR="00B07149" w:rsidRPr="00065C7C">
              <w:rPr>
                <w:rFonts w:cstheme="minorHAnsi"/>
                <w:szCs w:val="18"/>
              </w:rPr>
              <w:t xml:space="preserve"> </w:t>
            </w:r>
            <w:proofErr w:type="spellStart"/>
            <w:r w:rsidR="00B07149" w:rsidRPr="00065C7C">
              <w:rPr>
                <w:rFonts w:cstheme="minorHAnsi"/>
                <w:szCs w:val="18"/>
              </w:rPr>
              <w:t>ppi</w:t>
            </w:r>
            <w:proofErr w:type="spellEnd"/>
            <w:r w:rsidR="00B07149" w:rsidRPr="00065C7C">
              <w:rPr>
                <w:rFonts w:cstheme="minorHAnsi"/>
                <w:szCs w:val="18"/>
              </w:rPr>
              <w:t>;</w:t>
            </w:r>
          </w:p>
          <w:p w14:paraId="5A6337C3" w14:textId="788C4A4B" w:rsidR="00B07149" w:rsidRPr="00065C7C" w:rsidRDefault="00B07149" w:rsidP="007572E2">
            <w:pPr>
              <w:pStyle w:val="Lijstalinea"/>
              <w:keepNext/>
              <w:keepLines/>
              <w:numPr>
                <w:ilvl w:val="1"/>
                <w:numId w:val="12"/>
              </w:numPr>
              <w:spacing w:line="240" w:lineRule="auto"/>
              <w:ind w:left="759"/>
              <w:contextualSpacing w:val="0"/>
              <w:rPr>
                <w:rFonts w:cstheme="minorHAnsi"/>
                <w:szCs w:val="18"/>
              </w:rPr>
            </w:pPr>
            <w:r w:rsidRPr="00065C7C">
              <w:rPr>
                <w:rFonts w:cstheme="minorHAnsi"/>
                <w:szCs w:val="18"/>
              </w:rPr>
              <w:t>16 miljoen kleuren.</w:t>
            </w:r>
          </w:p>
        </w:tc>
        <w:tc>
          <w:tcPr>
            <w:tcW w:w="1003" w:type="dxa"/>
            <w:vAlign w:val="center"/>
          </w:tcPr>
          <w:p w14:paraId="2B5F07FC" w14:textId="77777777" w:rsidR="00B07149" w:rsidRPr="009917F1" w:rsidRDefault="00B07149" w:rsidP="00B07149">
            <w:pPr>
              <w:keepNext/>
              <w:keepLines/>
              <w:spacing w:line="240" w:lineRule="auto"/>
              <w:rPr>
                <w:rFonts w:cstheme="minorHAnsi"/>
                <w:szCs w:val="18"/>
              </w:rPr>
            </w:pPr>
          </w:p>
        </w:tc>
        <w:tc>
          <w:tcPr>
            <w:tcW w:w="4268" w:type="dxa"/>
            <w:vAlign w:val="center"/>
          </w:tcPr>
          <w:p w14:paraId="77C227B5" w14:textId="77777777" w:rsidR="00B07149" w:rsidRPr="009917F1" w:rsidRDefault="00B07149" w:rsidP="00B07149">
            <w:pPr>
              <w:keepNext/>
              <w:keepLines/>
              <w:spacing w:line="240" w:lineRule="auto"/>
              <w:rPr>
                <w:rFonts w:cstheme="minorHAnsi"/>
                <w:szCs w:val="18"/>
              </w:rPr>
            </w:pPr>
          </w:p>
        </w:tc>
      </w:tr>
      <w:tr w:rsidR="00B07149" w:rsidRPr="00776D41" w14:paraId="0A02461D" w14:textId="77777777" w:rsidTr="006F686F">
        <w:trPr>
          <w:trHeight w:val="621"/>
        </w:trPr>
        <w:tc>
          <w:tcPr>
            <w:tcW w:w="3832" w:type="dxa"/>
            <w:gridSpan w:val="2"/>
            <w:vAlign w:val="center"/>
          </w:tcPr>
          <w:p w14:paraId="343AD019" w14:textId="6142AF32" w:rsidR="00B07149" w:rsidRPr="00E42F04" w:rsidRDefault="00B07149" w:rsidP="00B07149">
            <w:pPr>
              <w:keepNext/>
              <w:keepLines/>
              <w:rPr>
                <w:rFonts w:cstheme="minorHAnsi"/>
                <w:b/>
                <w:bCs/>
                <w:szCs w:val="18"/>
              </w:rPr>
            </w:pPr>
            <w:r w:rsidRPr="009A0F6A">
              <w:rPr>
                <w:rFonts w:cstheme="minorHAnsi"/>
                <w:b/>
                <w:bCs/>
                <w:szCs w:val="18"/>
              </w:rPr>
              <w:t>Camera</w:t>
            </w:r>
          </w:p>
        </w:tc>
        <w:tc>
          <w:tcPr>
            <w:tcW w:w="5634" w:type="dxa"/>
            <w:vAlign w:val="center"/>
          </w:tcPr>
          <w:p w14:paraId="715A3882" w14:textId="783329B6" w:rsidR="00B07149" w:rsidRPr="00065C7C" w:rsidRDefault="00B07149" w:rsidP="007572E2">
            <w:pPr>
              <w:pStyle w:val="Lijstalinea"/>
              <w:keepNext/>
              <w:keepLines/>
              <w:numPr>
                <w:ilvl w:val="0"/>
                <w:numId w:val="13"/>
              </w:numPr>
              <w:rPr>
                <w:rFonts w:cstheme="minorHAnsi"/>
                <w:szCs w:val="18"/>
                <w:lang w:val="en-US"/>
              </w:rPr>
            </w:pPr>
            <w:r w:rsidRPr="00065C7C">
              <w:rPr>
                <w:rFonts w:cstheme="minorHAnsi"/>
                <w:szCs w:val="18"/>
                <w:lang w:val="en-US"/>
              </w:rPr>
              <w:t xml:space="preserve">Front: </w:t>
            </w:r>
            <w:proofErr w:type="spellStart"/>
            <w:r w:rsidRPr="00065C7C">
              <w:rPr>
                <w:rFonts w:cstheme="minorHAnsi"/>
                <w:szCs w:val="18"/>
                <w:lang w:val="en-US"/>
              </w:rPr>
              <w:t>minimaal</w:t>
            </w:r>
            <w:proofErr w:type="spellEnd"/>
            <w:r w:rsidRPr="00065C7C">
              <w:rPr>
                <w:rFonts w:cstheme="minorHAnsi"/>
                <w:szCs w:val="18"/>
                <w:lang w:val="en-US"/>
              </w:rPr>
              <w:t xml:space="preserve"> </w:t>
            </w:r>
            <w:r w:rsidR="00491C24" w:rsidRPr="00065C7C">
              <w:rPr>
                <w:rFonts w:cstheme="minorHAnsi"/>
                <w:szCs w:val="18"/>
                <w:lang w:val="en-US"/>
              </w:rPr>
              <w:t>8</w:t>
            </w:r>
            <w:r w:rsidRPr="00065C7C">
              <w:rPr>
                <w:rFonts w:cstheme="minorHAnsi"/>
                <w:szCs w:val="18"/>
                <w:lang w:val="en-US"/>
              </w:rPr>
              <w:t>M;</w:t>
            </w:r>
          </w:p>
          <w:p w14:paraId="2D36B65C" w14:textId="77777777" w:rsidR="00B07149" w:rsidRPr="00065C7C" w:rsidRDefault="00B07149" w:rsidP="007572E2">
            <w:pPr>
              <w:pStyle w:val="Lijstalinea"/>
              <w:keepNext/>
              <w:keepLines/>
              <w:numPr>
                <w:ilvl w:val="0"/>
                <w:numId w:val="13"/>
              </w:numPr>
              <w:spacing w:line="240" w:lineRule="auto"/>
              <w:rPr>
                <w:rFonts w:cstheme="minorHAnsi"/>
                <w:szCs w:val="18"/>
                <w:lang w:val="en-US"/>
              </w:rPr>
            </w:pPr>
            <w:r w:rsidRPr="00065C7C">
              <w:rPr>
                <w:rFonts w:cstheme="minorHAnsi"/>
                <w:szCs w:val="18"/>
                <w:lang w:val="en-US"/>
              </w:rPr>
              <w:t xml:space="preserve">Back: </w:t>
            </w:r>
            <w:proofErr w:type="spellStart"/>
            <w:r w:rsidRPr="00065C7C">
              <w:rPr>
                <w:rFonts w:cstheme="minorHAnsi"/>
                <w:szCs w:val="18"/>
                <w:lang w:val="en-US"/>
              </w:rPr>
              <w:t>minimaal</w:t>
            </w:r>
            <w:proofErr w:type="spellEnd"/>
            <w:r w:rsidRPr="00065C7C">
              <w:rPr>
                <w:rFonts w:cstheme="minorHAnsi"/>
                <w:szCs w:val="18"/>
                <w:lang w:val="en-US"/>
              </w:rPr>
              <w:t xml:space="preserve"> 12M;</w:t>
            </w:r>
          </w:p>
          <w:p w14:paraId="26FEA6E3" w14:textId="77777777" w:rsidR="00B07149" w:rsidRPr="00065C7C" w:rsidRDefault="00B07149" w:rsidP="007572E2">
            <w:pPr>
              <w:pStyle w:val="Lijstalinea"/>
              <w:keepNext/>
              <w:keepLines/>
              <w:numPr>
                <w:ilvl w:val="0"/>
                <w:numId w:val="13"/>
              </w:numPr>
              <w:spacing w:line="240" w:lineRule="auto"/>
              <w:rPr>
                <w:rFonts w:cstheme="minorHAnsi"/>
                <w:szCs w:val="18"/>
                <w:lang w:val="en-US"/>
              </w:rPr>
            </w:pPr>
            <w:r w:rsidRPr="00065C7C">
              <w:rPr>
                <w:rFonts w:cstheme="minorHAnsi"/>
                <w:szCs w:val="18"/>
                <w:lang w:val="en-US"/>
              </w:rPr>
              <w:t>Autofocus;</w:t>
            </w:r>
          </w:p>
          <w:p w14:paraId="1255268A" w14:textId="77777777" w:rsidR="00B07149" w:rsidRPr="00065C7C" w:rsidRDefault="00B07149" w:rsidP="007572E2">
            <w:pPr>
              <w:pStyle w:val="Lijstalinea"/>
              <w:keepNext/>
              <w:keepLines/>
              <w:numPr>
                <w:ilvl w:val="0"/>
                <w:numId w:val="13"/>
              </w:numPr>
              <w:spacing w:line="240" w:lineRule="auto"/>
              <w:rPr>
                <w:rFonts w:cstheme="minorHAnsi"/>
                <w:szCs w:val="18"/>
                <w:lang w:val="en-US"/>
              </w:rPr>
            </w:pPr>
            <w:r w:rsidRPr="00065C7C">
              <w:rPr>
                <w:rFonts w:cstheme="minorHAnsi"/>
                <w:szCs w:val="18"/>
                <w:lang w:val="en-US"/>
              </w:rPr>
              <w:t>Flits (</w:t>
            </w:r>
            <w:proofErr w:type="spellStart"/>
            <w:r w:rsidRPr="00065C7C">
              <w:rPr>
                <w:rFonts w:cstheme="minorHAnsi"/>
                <w:szCs w:val="18"/>
                <w:lang w:val="en-US"/>
              </w:rPr>
              <w:t>ingebouwd</w:t>
            </w:r>
            <w:proofErr w:type="spellEnd"/>
            <w:r w:rsidRPr="00065C7C">
              <w:rPr>
                <w:rFonts w:cstheme="minorHAnsi"/>
                <w:szCs w:val="18"/>
                <w:lang w:val="en-US"/>
              </w:rPr>
              <w:t>);</w:t>
            </w:r>
          </w:p>
          <w:p w14:paraId="0330E04D" w14:textId="77777777" w:rsidR="00B07149" w:rsidRPr="00065C7C" w:rsidRDefault="00B07149" w:rsidP="007572E2">
            <w:pPr>
              <w:pStyle w:val="Lijstalinea"/>
              <w:keepNext/>
              <w:keepLines/>
              <w:numPr>
                <w:ilvl w:val="0"/>
                <w:numId w:val="13"/>
              </w:numPr>
              <w:spacing w:line="240" w:lineRule="auto"/>
              <w:rPr>
                <w:rFonts w:cstheme="minorHAnsi"/>
                <w:szCs w:val="18"/>
              </w:rPr>
            </w:pPr>
            <w:r w:rsidRPr="00065C7C">
              <w:rPr>
                <w:rFonts w:cstheme="minorHAnsi"/>
                <w:szCs w:val="18"/>
                <w:lang w:val="en-US"/>
              </w:rPr>
              <w:t xml:space="preserve">Video: </w:t>
            </w:r>
            <w:proofErr w:type="spellStart"/>
            <w:r w:rsidRPr="00065C7C">
              <w:rPr>
                <w:rFonts w:cstheme="minorHAnsi"/>
                <w:szCs w:val="18"/>
                <w:lang w:val="en-US"/>
              </w:rPr>
              <w:t>minimaal</w:t>
            </w:r>
            <w:proofErr w:type="spellEnd"/>
            <w:r w:rsidRPr="00065C7C">
              <w:rPr>
                <w:rFonts w:cstheme="minorHAnsi"/>
                <w:szCs w:val="18"/>
                <w:lang w:val="en-US"/>
              </w:rPr>
              <w:t xml:space="preserve"> 4K </w:t>
            </w:r>
            <w:proofErr w:type="spellStart"/>
            <w:r w:rsidRPr="00065C7C">
              <w:rPr>
                <w:rFonts w:cstheme="minorHAnsi"/>
                <w:szCs w:val="18"/>
                <w:lang w:val="en-US"/>
              </w:rPr>
              <w:t>resolutie</w:t>
            </w:r>
            <w:proofErr w:type="spellEnd"/>
            <w:r w:rsidRPr="00065C7C">
              <w:rPr>
                <w:rFonts w:cstheme="minorHAnsi"/>
                <w:szCs w:val="18"/>
                <w:lang w:val="en-US"/>
              </w:rPr>
              <w:t>;</w:t>
            </w:r>
          </w:p>
          <w:p w14:paraId="4F4E107E" w14:textId="09D31DF4" w:rsidR="00B07149" w:rsidRPr="00065C7C" w:rsidRDefault="00B07149" w:rsidP="007572E2">
            <w:pPr>
              <w:pStyle w:val="Lijstalinea"/>
              <w:keepNext/>
              <w:keepLines/>
              <w:numPr>
                <w:ilvl w:val="0"/>
                <w:numId w:val="13"/>
              </w:numPr>
              <w:spacing w:line="240" w:lineRule="auto"/>
              <w:rPr>
                <w:rFonts w:cstheme="minorHAnsi"/>
                <w:szCs w:val="18"/>
              </w:rPr>
            </w:pPr>
            <w:proofErr w:type="spellStart"/>
            <w:r w:rsidRPr="00065C7C">
              <w:rPr>
                <w:rFonts w:cstheme="minorHAnsi"/>
                <w:szCs w:val="18"/>
                <w:lang w:val="en-US"/>
              </w:rPr>
              <w:t>Beeldstabilisatie</w:t>
            </w:r>
            <w:proofErr w:type="spellEnd"/>
            <w:r w:rsidRPr="00065C7C">
              <w:rPr>
                <w:rFonts w:cstheme="minorHAnsi"/>
                <w:szCs w:val="18"/>
                <w:lang w:val="en-US"/>
              </w:rPr>
              <w:t>.</w:t>
            </w:r>
          </w:p>
        </w:tc>
        <w:tc>
          <w:tcPr>
            <w:tcW w:w="1003" w:type="dxa"/>
            <w:vAlign w:val="center"/>
          </w:tcPr>
          <w:p w14:paraId="00DBA192" w14:textId="77777777" w:rsidR="00B07149" w:rsidRPr="009917F1" w:rsidRDefault="00B07149" w:rsidP="00B07149">
            <w:pPr>
              <w:keepNext/>
              <w:keepLines/>
              <w:spacing w:line="240" w:lineRule="auto"/>
              <w:rPr>
                <w:rFonts w:cstheme="minorHAnsi"/>
                <w:szCs w:val="18"/>
              </w:rPr>
            </w:pPr>
          </w:p>
        </w:tc>
        <w:tc>
          <w:tcPr>
            <w:tcW w:w="4268" w:type="dxa"/>
            <w:vAlign w:val="center"/>
          </w:tcPr>
          <w:p w14:paraId="04D211D2" w14:textId="77777777" w:rsidR="00B07149" w:rsidRPr="009917F1" w:rsidRDefault="00B07149" w:rsidP="00B07149">
            <w:pPr>
              <w:keepNext/>
              <w:keepLines/>
              <w:spacing w:line="240" w:lineRule="auto"/>
              <w:rPr>
                <w:rFonts w:cstheme="minorHAnsi"/>
                <w:szCs w:val="18"/>
              </w:rPr>
            </w:pPr>
          </w:p>
        </w:tc>
      </w:tr>
      <w:tr w:rsidR="00B07149" w:rsidRPr="00776D41" w14:paraId="78DF0157" w14:textId="77777777" w:rsidTr="00B07149">
        <w:trPr>
          <w:trHeight w:val="1256"/>
        </w:trPr>
        <w:tc>
          <w:tcPr>
            <w:tcW w:w="3832" w:type="dxa"/>
            <w:gridSpan w:val="2"/>
            <w:vAlign w:val="center"/>
          </w:tcPr>
          <w:p w14:paraId="39B5916A" w14:textId="564809D6" w:rsidR="00B07149" w:rsidRPr="00E42F04" w:rsidRDefault="00B07149" w:rsidP="00B07149">
            <w:pPr>
              <w:keepNext/>
              <w:keepLines/>
              <w:rPr>
                <w:rFonts w:cstheme="minorHAnsi"/>
                <w:b/>
                <w:bCs/>
                <w:szCs w:val="18"/>
              </w:rPr>
            </w:pPr>
            <w:r w:rsidRPr="009A0F6A">
              <w:rPr>
                <w:rFonts w:cstheme="minorHAnsi"/>
                <w:b/>
                <w:bCs/>
                <w:szCs w:val="18"/>
              </w:rPr>
              <w:lastRenderedPageBreak/>
              <w:t>Accu</w:t>
            </w:r>
          </w:p>
        </w:tc>
        <w:tc>
          <w:tcPr>
            <w:tcW w:w="5634" w:type="dxa"/>
            <w:vAlign w:val="center"/>
          </w:tcPr>
          <w:p w14:paraId="6AC9E982" w14:textId="77777777" w:rsidR="00B07149" w:rsidRPr="0002351C" w:rsidRDefault="00B07149" w:rsidP="007572E2">
            <w:pPr>
              <w:pStyle w:val="Lijstalinea"/>
              <w:keepNext/>
              <w:keepLines/>
              <w:numPr>
                <w:ilvl w:val="0"/>
                <w:numId w:val="14"/>
              </w:numPr>
              <w:spacing w:line="240" w:lineRule="auto"/>
              <w:contextualSpacing w:val="0"/>
              <w:rPr>
                <w:rFonts w:cstheme="minorHAnsi"/>
                <w:szCs w:val="18"/>
              </w:rPr>
            </w:pPr>
            <w:r w:rsidRPr="0002351C">
              <w:rPr>
                <w:rFonts w:cstheme="minorHAnsi"/>
                <w:szCs w:val="18"/>
              </w:rPr>
              <w:t>Gesprekstijd minimaal 20 uur;</w:t>
            </w:r>
          </w:p>
          <w:p w14:paraId="5F1014F7" w14:textId="77777777" w:rsidR="00B07149" w:rsidRPr="0002351C" w:rsidRDefault="00B07149" w:rsidP="007572E2">
            <w:pPr>
              <w:pStyle w:val="Lijstalinea"/>
              <w:keepNext/>
              <w:keepLines/>
              <w:numPr>
                <w:ilvl w:val="0"/>
                <w:numId w:val="14"/>
              </w:numPr>
              <w:spacing w:line="240" w:lineRule="auto"/>
              <w:contextualSpacing w:val="0"/>
              <w:rPr>
                <w:rFonts w:cstheme="minorHAnsi"/>
                <w:szCs w:val="18"/>
              </w:rPr>
            </w:pPr>
            <w:r w:rsidRPr="0002351C">
              <w:rPr>
                <w:rFonts w:cstheme="minorHAnsi"/>
                <w:szCs w:val="18"/>
              </w:rPr>
              <w:t xml:space="preserve">Li-on </w:t>
            </w:r>
            <w:r>
              <w:rPr>
                <w:rFonts w:cstheme="minorHAnsi"/>
                <w:szCs w:val="18"/>
              </w:rPr>
              <w:t>(</w:t>
            </w:r>
            <w:r w:rsidRPr="0002351C">
              <w:rPr>
                <w:rFonts w:cstheme="minorHAnsi"/>
                <w:szCs w:val="18"/>
              </w:rPr>
              <w:t>of vergelijkbaar</w:t>
            </w:r>
            <w:r>
              <w:rPr>
                <w:rFonts w:cstheme="minorHAnsi"/>
                <w:szCs w:val="18"/>
              </w:rPr>
              <w:t>)</w:t>
            </w:r>
            <w:r w:rsidRPr="0002351C">
              <w:rPr>
                <w:rFonts w:cstheme="minorHAnsi"/>
                <w:szCs w:val="18"/>
              </w:rPr>
              <w:t>;</w:t>
            </w:r>
          </w:p>
          <w:p w14:paraId="4779E513" w14:textId="77777777" w:rsidR="00B07149" w:rsidRDefault="00B07149" w:rsidP="007572E2">
            <w:pPr>
              <w:pStyle w:val="Lijstalinea"/>
              <w:keepNext/>
              <w:keepLines/>
              <w:numPr>
                <w:ilvl w:val="0"/>
                <w:numId w:val="14"/>
              </w:numPr>
              <w:spacing w:line="240" w:lineRule="auto"/>
              <w:rPr>
                <w:rFonts w:cstheme="minorHAnsi"/>
                <w:szCs w:val="18"/>
              </w:rPr>
            </w:pPr>
            <w:r w:rsidRPr="0002351C">
              <w:rPr>
                <w:rFonts w:cstheme="minorHAnsi"/>
                <w:szCs w:val="18"/>
              </w:rPr>
              <w:t>Snelle laadtechnologie;</w:t>
            </w:r>
          </w:p>
          <w:p w14:paraId="05986EE5" w14:textId="04BC50F1" w:rsidR="00B07149" w:rsidRPr="00031B76" w:rsidRDefault="00B07149" w:rsidP="007572E2">
            <w:pPr>
              <w:pStyle w:val="Lijstalinea"/>
              <w:keepNext/>
              <w:keepLines/>
              <w:numPr>
                <w:ilvl w:val="0"/>
                <w:numId w:val="14"/>
              </w:numPr>
              <w:spacing w:line="240" w:lineRule="auto"/>
              <w:rPr>
                <w:rFonts w:cstheme="minorHAnsi"/>
                <w:szCs w:val="18"/>
              </w:rPr>
            </w:pPr>
            <w:r w:rsidRPr="00817FC3">
              <w:rPr>
                <w:rFonts w:cstheme="minorHAnsi"/>
                <w:szCs w:val="18"/>
              </w:rPr>
              <w:t>Draadloos opladen (indien niet beschikbaar dan geldt deze eis voor een Logische opvolger).</w:t>
            </w:r>
          </w:p>
        </w:tc>
        <w:tc>
          <w:tcPr>
            <w:tcW w:w="1003" w:type="dxa"/>
            <w:vAlign w:val="center"/>
          </w:tcPr>
          <w:p w14:paraId="43E3036F" w14:textId="77777777" w:rsidR="00B07149" w:rsidRPr="009917F1" w:rsidRDefault="00B07149" w:rsidP="00B07149">
            <w:pPr>
              <w:keepNext/>
              <w:keepLines/>
              <w:spacing w:line="240" w:lineRule="auto"/>
              <w:rPr>
                <w:rFonts w:cstheme="minorHAnsi"/>
                <w:szCs w:val="18"/>
              </w:rPr>
            </w:pPr>
          </w:p>
        </w:tc>
        <w:tc>
          <w:tcPr>
            <w:tcW w:w="4268" w:type="dxa"/>
            <w:vAlign w:val="center"/>
          </w:tcPr>
          <w:p w14:paraId="770794A9" w14:textId="77777777" w:rsidR="00B07149" w:rsidRPr="009917F1" w:rsidRDefault="00B07149" w:rsidP="00B07149">
            <w:pPr>
              <w:keepNext/>
              <w:keepLines/>
              <w:spacing w:line="240" w:lineRule="auto"/>
              <w:rPr>
                <w:rFonts w:cstheme="minorHAnsi"/>
                <w:szCs w:val="18"/>
              </w:rPr>
            </w:pPr>
          </w:p>
        </w:tc>
      </w:tr>
      <w:tr w:rsidR="007572E2" w:rsidRPr="00776D41" w14:paraId="522BF1B4" w14:textId="77777777" w:rsidTr="006F686F">
        <w:trPr>
          <w:trHeight w:val="621"/>
        </w:trPr>
        <w:tc>
          <w:tcPr>
            <w:tcW w:w="3832" w:type="dxa"/>
            <w:gridSpan w:val="2"/>
            <w:vAlign w:val="center"/>
          </w:tcPr>
          <w:p w14:paraId="0E218961" w14:textId="7BE5735F" w:rsidR="007572E2" w:rsidRPr="00E42F04" w:rsidRDefault="007572E2" w:rsidP="007572E2">
            <w:pPr>
              <w:keepNext/>
              <w:keepLines/>
              <w:rPr>
                <w:rFonts w:cstheme="minorHAnsi"/>
                <w:b/>
                <w:bCs/>
                <w:szCs w:val="18"/>
              </w:rPr>
            </w:pPr>
            <w:r w:rsidRPr="009A0F6A">
              <w:rPr>
                <w:rFonts w:cstheme="minorHAnsi"/>
                <w:b/>
                <w:bCs/>
                <w:szCs w:val="18"/>
              </w:rPr>
              <w:t>Aansluitingen</w:t>
            </w:r>
          </w:p>
        </w:tc>
        <w:tc>
          <w:tcPr>
            <w:tcW w:w="5634" w:type="dxa"/>
            <w:vAlign w:val="center"/>
          </w:tcPr>
          <w:p w14:paraId="37A0157F" w14:textId="09F351EE" w:rsidR="007572E2" w:rsidRPr="00031B76" w:rsidRDefault="007572E2" w:rsidP="007572E2">
            <w:pPr>
              <w:keepNext/>
              <w:keepLines/>
              <w:spacing w:line="240" w:lineRule="auto"/>
              <w:rPr>
                <w:rFonts w:cstheme="minorHAnsi"/>
                <w:szCs w:val="18"/>
              </w:rPr>
            </w:pPr>
            <w:r w:rsidRPr="0002351C">
              <w:rPr>
                <w:rFonts w:cstheme="minorHAnsi"/>
                <w:szCs w:val="18"/>
              </w:rPr>
              <w:t xml:space="preserve">Minimaal USB 2.0 type-c (of </w:t>
            </w:r>
            <w:r>
              <w:rPr>
                <w:rFonts w:cstheme="minorHAnsi"/>
                <w:szCs w:val="18"/>
              </w:rPr>
              <w:t>een L</w:t>
            </w:r>
            <w:r w:rsidRPr="0002351C">
              <w:rPr>
                <w:rFonts w:cstheme="minorHAnsi"/>
                <w:szCs w:val="18"/>
              </w:rPr>
              <w:t>ogische opvolger op moment van levering).</w:t>
            </w:r>
          </w:p>
        </w:tc>
        <w:tc>
          <w:tcPr>
            <w:tcW w:w="1003" w:type="dxa"/>
            <w:vAlign w:val="center"/>
          </w:tcPr>
          <w:p w14:paraId="13657903" w14:textId="77777777" w:rsidR="007572E2" w:rsidRPr="009917F1" w:rsidRDefault="007572E2" w:rsidP="007572E2">
            <w:pPr>
              <w:keepNext/>
              <w:keepLines/>
              <w:spacing w:line="240" w:lineRule="auto"/>
              <w:rPr>
                <w:rFonts w:cstheme="minorHAnsi"/>
                <w:szCs w:val="18"/>
              </w:rPr>
            </w:pPr>
          </w:p>
        </w:tc>
        <w:tc>
          <w:tcPr>
            <w:tcW w:w="4268" w:type="dxa"/>
            <w:vAlign w:val="center"/>
          </w:tcPr>
          <w:p w14:paraId="36E033B2" w14:textId="77777777" w:rsidR="007572E2" w:rsidRPr="009917F1" w:rsidRDefault="007572E2" w:rsidP="007572E2">
            <w:pPr>
              <w:keepNext/>
              <w:keepLines/>
              <w:spacing w:line="240" w:lineRule="auto"/>
              <w:rPr>
                <w:rFonts w:cstheme="minorHAnsi"/>
                <w:szCs w:val="18"/>
              </w:rPr>
            </w:pPr>
          </w:p>
        </w:tc>
      </w:tr>
      <w:tr w:rsidR="007572E2" w:rsidRPr="00776D41" w14:paraId="62939077" w14:textId="77777777" w:rsidTr="00491C24">
        <w:trPr>
          <w:trHeight w:val="1353"/>
        </w:trPr>
        <w:tc>
          <w:tcPr>
            <w:tcW w:w="3832" w:type="dxa"/>
            <w:gridSpan w:val="2"/>
            <w:vAlign w:val="center"/>
          </w:tcPr>
          <w:p w14:paraId="29170EED" w14:textId="2C87F854" w:rsidR="007572E2" w:rsidRPr="00E42F04" w:rsidRDefault="007572E2" w:rsidP="007572E2">
            <w:pPr>
              <w:keepNext/>
              <w:keepLines/>
              <w:rPr>
                <w:rFonts w:cstheme="minorHAnsi"/>
                <w:b/>
                <w:bCs/>
                <w:szCs w:val="18"/>
              </w:rPr>
            </w:pPr>
            <w:r w:rsidRPr="009A0F6A">
              <w:rPr>
                <w:rFonts w:cstheme="minorHAnsi"/>
                <w:b/>
                <w:bCs/>
                <w:szCs w:val="18"/>
              </w:rPr>
              <w:t>Nadere eisen</w:t>
            </w:r>
          </w:p>
        </w:tc>
        <w:tc>
          <w:tcPr>
            <w:tcW w:w="5634" w:type="dxa"/>
            <w:vAlign w:val="center"/>
          </w:tcPr>
          <w:p w14:paraId="569AD354" w14:textId="77777777" w:rsidR="007572E2" w:rsidRPr="00065C7C" w:rsidRDefault="007572E2" w:rsidP="007572E2">
            <w:pPr>
              <w:pStyle w:val="Lijstalinea"/>
              <w:keepNext/>
              <w:keepLines/>
              <w:numPr>
                <w:ilvl w:val="0"/>
                <w:numId w:val="15"/>
              </w:numPr>
              <w:spacing w:line="240" w:lineRule="auto"/>
              <w:rPr>
                <w:rFonts w:cstheme="minorHAnsi"/>
                <w:szCs w:val="18"/>
              </w:rPr>
            </w:pPr>
            <w:r w:rsidRPr="00065C7C">
              <w:rPr>
                <w:rFonts w:cstheme="minorHAnsi"/>
                <w:szCs w:val="18"/>
              </w:rPr>
              <w:t>Touch-ID vingerafdruksensor of gezichtsherkenning;</w:t>
            </w:r>
          </w:p>
          <w:p w14:paraId="0CAA1C61" w14:textId="77777777" w:rsidR="007572E2" w:rsidRPr="00065C7C" w:rsidRDefault="007572E2" w:rsidP="007572E2">
            <w:pPr>
              <w:pStyle w:val="Lijstalinea"/>
              <w:keepNext/>
              <w:keepLines/>
              <w:numPr>
                <w:ilvl w:val="0"/>
                <w:numId w:val="15"/>
              </w:numPr>
              <w:spacing w:line="240" w:lineRule="auto"/>
              <w:rPr>
                <w:rFonts w:cstheme="minorHAnsi"/>
                <w:szCs w:val="18"/>
              </w:rPr>
            </w:pPr>
            <w:r w:rsidRPr="00065C7C">
              <w:rPr>
                <w:rFonts w:cstheme="minorHAnsi"/>
                <w:szCs w:val="18"/>
              </w:rPr>
              <w:t>Gewicht: max. 250 gram (inclusief accu);</w:t>
            </w:r>
          </w:p>
          <w:p w14:paraId="750F6710" w14:textId="77777777" w:rsidR="007572E2" w:rsidRPr="00065C7C" w:rsidRDefault="007572E2" w:rsidP="007572E2">
            <w:pPr>
              <w:pStyle w:val="Lijstalinea"/>
              <w:keepNext/>
              <w:keepLines/>
              <w:numPr>
                <w:ilvl w:val="0"/>
                <w:numId w:val="15"/>
              </w:numPr>
              <w:spacing w:line="240" w:lineRule="auto"/>
              <w:rPr>
                <w:rFonts w:cstheme="minorHAnsi"/>
                <w:szCs w:val="18"/>
              </w:rPr>
            </w:pPr>
            <w:r w:rsidRPr="00065C7C">
              <w:rPr>
                <w:rFonts w:cstheme="minorHAnsi"/>
                <w:szCs w:val="18"/>
              </w:rPr>
              <w:t>Sarwaarde binnen EU norm;</w:t>
            </w:r>
          </w:p>
          <w:p w14:paraId="639D01B5" w14:textId="77777777" w:rsidR="00491C24" w:rsidRPr="00065C7C" w:rsidRDefault="00491C24" w:rsidP="00491C24">
            <w:pPr>
              <w:pStyle w:val="Lijstalinea"/>
              <w:keepNext/>
              <w:keepLines/>
              <w:numPr>
                <w:ilvl w:val="0"/>
                <w:numId w:val="15"/>
              </w:numPr>
              <w:spacing w:line="240" w:lineRule="auto"/>
              <w:rPr>
                <w:rFonts w:cstheme="minorHAnsi"/>
                <w:szCs w:val="18"/>
              </w:rPr>
            </w:pPr>
            <w:r w:rsidRPr="00065C7C">
              <w:t>Dual-SIM, waarvan 1 SIM een e-SIM mag zijn;</w:t>
            </w:r>
          </w:p>
          <w:p w14:paraId="74A450F1" w14:textId="19575F70" w:rsidR="007572E2" w:rsidRPr="00065C7C" w:rsidRDefault="00491C24" w:rsidP="00491C24">
            <w:pPr>
              <w:pStyle w:val="Lijstalinea"/>
              <w:keepNext/>
              <w:keepLines/>
              <w:numPr>
                <w:ilvl w:val="0"/>
                <w:numId w:val="15"/>
              </w:numPr>
              <w:spacing w:line="240" w:lineRule="auto"/>
              <w:rPr>
                <w:rFonts w:cstheme="minorHAnsi"/>
                <w:szCs w:val="18"/>
              </w:rPr>
            </w:pPr>
            <w:r w:rsidRPr="00065C7C">
              <w:rPr>
                <w:rFonts w:cstheme="minorHAnsi"/>
                <w:szCs w:val="18"/>
              </w:rPr>
              <w:t>Kleur Toestel: zwart, grijs, donkerblauw of metaal/</w:t>
            </w:r>
            <w:proofErr w:type="spellStart"/>
            <w:r w:rsidRPr="00065C7C">
              <w:rPr>
                <w:rFonts w:cstheme="minorHAnsi"/>
                <w:szCs w:val="18"/>
              </w:rPr>
              <w:t>chrome</w:t>
            </w:r>
            <w:proofErr w:type="spellEnd"/>
            <w:r w:rsidRPr="00065C7C">
              <w:rPr>
                <w:rFonts w:cstheme="minorHAnsi"/>
                <w:szCs w:val="18"/>
              </w:rPr>
              <w:t>.</w:t>
            </w:r>
          </w:p>
        </w:tc>
        <w:tc>
          <w:tcPr>
            <w:tcW w:w="1003" w:type="dxa"/>
            <w:vAlign w:val="center"/>
          </w:tcPr>
          <w:p w14:paraId="5EC22C41" w14:textId="77777777" w:rsidR="007572E2" w:rsidRPr="009917F1" w:rsidRDefault="007572E2" w:rsidP="007572E2">
            <w:pPr>
              <w:keepNext/>
              <w:keepLines/>
              <w:spacing w:line="240" w:lineRule="auto"/>
              <w:rPr>
                <w:rFonts w:cstheme="minorHAnsi"/>
                <w:szCs w:val="18"/>
              </w:rPr>
            </w:pPr>
          </w:p>
        </w:tc>
        <w:tc>
          <w:tcPr>
            <w:tcW w:w="4268" w:type="dxa"/>
            <w:vAlign w:val="center"/>
          </w:tcPr>
          <w:p w14:paraId="5A289972" w14:textId="77777777" w:rsidR="007572E2" w:rsidRPr="009917F1" w:rsidRDefault="007572E2" w:rsidP="007572E2">
            <w:pPr>
              <w:keepNext/>
              <w:keepLines/>
              <w:spacing w:line="240" w:lineRule="auto"/>
              <w:rPr>
                <w:rFonts w:cstheme="minorHAnsi"/>
                <w:szCs w:val="18"/>
              </w:rPr>
            </w:pPr>
          </w:p>
        </w:tc>
      </w:tr>
      <w:tr w:rsidR="007572E2" w:rsidRPr="00776D41" w14:paraId="05BD6C01" w14:textId="77777777" w:rsidTr="004D1559">
        <w:trPr>
          <w:trHeight w:val="2550"/>
        </w:trPr>
        <w:tc>
          <w:tcPr>
            <w:tcW w:w="3832" w:type="dxa"/>
            <w:gridSpan w:val="2"/>
            <w:vAlign w:val="center"/>
          </w:tcPr>
          <w:p w14:paraId="7357BAED" w14:textId="774E68E2" w:rsidR="007572E2" w:rsidRPr="00E42F04" w:rsidRDefault="007572E2" w:rsidP="007572E2">
            <w:pPr>
              <w:keepNext/>
              <w:keepLines/>
              <w:rPr>
                <w:rFonts w:cstheme="minorHAnsi"/>
                <w:b/>
                <w:bCs/>
                <w:szCs w:val="18"/>
              </w:rPr>
            </w:pPr>
            <w:r w:rsidRPr="00644535">
              <w:rPr>
                <w:rFonts w:cstheme="minorHAnsi"/>
                <w:b/>
                <w:bCs/>
                <w:szCs w:val="18"/>
              </w:rPr>
              <w:t>Leverstatus</w:t>
            </w:r>
          </w:p>
        </w:tc>
        <w:tc>
          <w:tcPr>
            <w:tcW w:w="5634" w:type="dxa"/>
            <w:vAlign w:val="center"/>
          </w:tcPr>
          <w:p w14:paraId="5144146C" w14:textId="77777777" w:rsidR="000F7767" w:rsidRPr="00D95281" w:rsidRDefault="000F7767" w:rsidP="000F7767">
            <w:pPr>
              <w:pStyle w:val="Lijstalinea"/>
              <w:keepNext/>
              <w:keepLines/>
              <w:numPr>
                <w:ilvl w:val="0"/>
                <w:numId w:val="16"/>
              </w:numPr>
              <w:spacing w:line="240" w:lineRule="auto"/>
              <w:rPr>
                <w:rFonts w:cstheme="minorHAnsi"/>
                <w:szCs w:val="18"/>
              </w:rPr>
            </w:pPr>
            <w:r w:rsidRPr="00D95281">
              <w:rPr>
                <w:rFonts w:cstheme="minorHAnsi"/>
                <w:szCs w:val="18"/>
              </w:rPr>
              <w:t>SIM-</w:t>
            </w:r>
            <w:proofErr w:type="spellStart"/>
            <w:r w:rsidRPr="00D95281">
              <w:rPr>
                <w:rFonts w:cstheme="minorHAnsi"/>
                <w:szCs w:val="18"/>
              </w:rPr>
              <w:t>lock</w:t>
            </w:r>
            <w:proofErr w:type="spellEnd"/>
            <w:r w:rsidRPr="00D95281">
              <w:rPr>
                <w:rFonts w:cstheme="minorHAnsi"/>
                <w:szCs w:val="18"/>
              </w:rPr>
              <w:t xml:space="preserve"> vrij;</w:t>
            </w:r>
          </w:p>
          <w:p w14:paraId="3BD047AE" w14:textId="77777777" w:rsidR="000F7767" w:rsidRPr="00B90C0C" w:rsidRDefault="000F7767" w:rsidP="000F7767">
            <w:pPr>
              <w:pStyle w:val="Lijstalinea"/>
              <w:keepNext/>
              <w:keepLines/>
              <w:numPr>
                <w:ilvl w:val="0"/>
                <w:numId w:val="16"/>
              </w:numPr>
              <w:spacing w:line="240" w:lineRule="auto"/>
              <w:contextualSpacing w:val="0"/>
              <w:rPr>
                <w:rFonts w:cstheme="minorHAnsi"/>
                <w:szCs w:val="18"/>
              </w:rPr>
            </w:pPr>
            <w:r w:rsidRPr="00D95281">
              <w:rPr>
                <w:rFonts w:cstheme="minorHAnsi"/>
                <w:szCs w:val="18"/>
              </w:rPr>
              <w:t xml:space="preserve">Geen tot nauwelijks </w:t>
            </w:r>
            <w:proofErr w:type="spellStart"/>
            <w:r w:rsidRPr="00D95281">
              <w:rPr>
                <w:rFonts w:cstheme="minorHAnsi"/>
                <w:szCs w:val="18"/>
              </w:rPr>
              <w:t>Bloatware</w:t>
            </w:r>
            <w:proofErr w:type="spellEnd"/>
            <w:r w:rsidRPr="00D95281">
              <w:rPr>
                <w:rFonts w:cstheme="minorHAnsi"/>
                <w:szCs w:val="18"/>
              </w:rPr>
              <w:t xml:space="preserve"> software </w:t>
            </w:r>
            <w:r w:rsidRPr="00B90C0C">
              <w:rPr>
                <w:rFonts w:cstheme="minorHAnsi"/>
                <w:szCs w:val="18"/>
              </w:rPr>
              <w:t>geïnstalleerd;</w:t>
            </w:r>
          </w:p>
          <w:p w14:paraId="405AACE3" w14:textId="77777777" w:rsidR="000F7767" w:rsidRPr="00B90C0C" w:rsidRDefault="000F7767" w:rsidP="000F7767">
            <w:pPr>
              <w:pStyle w:val="Lijstalinea"/>
              <w:keepNext/>
              <w:keepLines/>
              <w:numPr>
                <w:ilvl w:val="0"/>
                <w:numId w:val="16"/>
              </w:numPr>
              <w:spacing w:line="240" w:lineRule="auto"/>
              <w:contextualSpacing w:val="0"/>
              <w:rPr>
                <w:rFonts w:cstheme="minorHAnsi"/>
                <w:szCs w:val="18"/>
              </w:rPr>
            </w:pPr>
            <w:r w:rsidRPr="00B90C0C">
              <w:rPr>
                <w:rFonts w:cstheme="minorHAnsi"/>
                <w:szCs w:val="18"/>
              </w:rPr>
              <w:t>Producten dienen te voldoen aan de Nederlandse wettelijke vereisten en normeringen;</w:t>
            </w:r>
          </w:p>
          <w:p w14:paraId="71A74FA9" w14:textId="77777777" w:rsidR="000F7767" w:rsidRDefault="000F7767" w:rsidP="000F7767">
            <w:pPr>
              <w:pStyle w:val="Lijstalinea"/>
              <w:keepNext/>
              <w:keepLines/>
              <w:numPr>
                <w:ilvl w:val="0"/>
                <w:numId w:val="16"/>
              </w:numPr>
              <w:spacing w:line="240" w:lineRule="auto"/>
              <w:contextualSpacing w:val="0"/>
              <w:rPr>
                <w:rFonts w:cstheme="minorHAnsi"/>
                <w:szCs w:val="18"/>
              </w:rPr>
            </w:pPr>
            <w:r>
              <w:rPr>
                <w:rFonts w:cstheme="minorHAnsi"/>
                <w:szCs w:val="18"/>
              </w:rPr>
              <w:t>Toestel inclusief f</w:t>
            </w:r>
            <w:r w:rsidRPr="00B90C0C">
              <w:rPr>
                <w:rFonts w:cstheme="minorHAnsi"/>
                <w:szCs w:val="18"/>
              </w:rPr>
              <w:t>irmware instelbaar op Nederlandse taal</w:t>
            </w:r>
            <w:r>
              <w:rPr>
                <w:rFonts w:cstheme="minorHAnsi"/>
                <w:szCs w:val="18"/>
              </w:rPr>
              <w:t>;</w:t>
            </w:r>
          </w:p>
          <w:p w14:paraId="07AB1BD9" w14:textId="386A8399" w:rsidR="007572E2" w:rsidRPr="00065C7C" w:rsidRDefault="000F7767" w:rsidP="000F7767">
            <w:pPr>
              <w:pStyle w:val="Lijstalinea"/>
              <w:keepNext/>
              <w:keepLines/>
              <w:numPr>
                <w:ilvl w:val="0"/>
                <w:numId w:val="16"/>
              </w:numPr>
              <w:spacing w:line="240" w:lineRule="auto"/>
              <w:contextualSpacing w:val="0"/>
              <w:rPr>
                <w:rFonts w:cstheme="minorHAnsi"/>
                <w:szCs w:val="18"/>
              </w:rPr>
            </w:pPr>
            <w:r w:rsidRPr="00F34FC7">
              <w:rPr>
                <w:rFonts w:cstheme="minorHAnsi"/>
                <w:szCs w:val="18"/>
              </w:rPr>
              <w:t xml:space="preserve">Bestelbare periode van tenminste </w:t>
            </w:r>
            <w:r w:rsidR="004506D5" w:rsidRPr="004506D5">
              <w:rPr>
                <w:rFonts w:cstheme="minorHAnsi"/>
                <w:color w:val="00B050"/>
                <w:szCs w:val="18"/>
              </w:rPr>
              <w:t>12</w:t>
            </w:r>
            <w:r w:rsidRPr="00F34FC7">
              <w:rPr>
                <w:rFonts w:cstheme="minorHAnsi"/>
                <w:szCs w:val="18"/>
              </w:rPr>
              <w:t xml:space="preserve"> maanden na introductie op de Nederlandse markt met een huidige resterende bestelbaarheid van tenminste een jaar. Dit allemaal onderbouwd middels een schriftelijke verklaring van de fabrikant.</w:t>
            </w:r>
          </w:p>
        </w:tc>
        <w:tc>
          <w:tcPr>
            <w:tcW w:w="1003" w:type="dxa"/>
            <w:vAlign w:val="center"/>
          </w:tcPr>
          <w:p w14:paraId="4A581026" w14:textId="77777777" w:rsidR="007572E2" w:rsidRPr="009917F1" w:rsidRDefault="007572E2" w:rsidP="007572E2">
            <w:pPr>
              <w:keepNext/>
              <w:keepLines/>
              <w:spacing w:line="240" w:lineRule="auto"/>
              <w:rPr>
                <w:rFonts w:cstheme="minorHAnsi"/>
                <w:szCs w:val="18"/>
              </w:rPr>
            </w:pPr>
          </w:p>
        </w:tc>
        <w:tc>
          <w:tcPr>
            <w:tcW w:w="4268" w:type="dxa"/>
            <w:vAlign w:val="center"/>
          </w:tcPr>
          <w:p w14:paraId="2F70641D" w14:textId="77777777" w:rsidR="007572E2" w:rsidRPr="009917F1" w:rsidRDefault="007572E2" w:rsidP="007572E2">
            <w:pPr>
              <w:keepNext/>
              <w:keepLines/>
              <w:spacing w:line="240" w:lineRule="auto"/>
              <w:rPr>
                <w:rFonts w:cstheme="minorHAnsi"/>
                <w:szCs w:val="18"/>
              </w:rPr>
            </w:pPr>
          </w:p>
        </w:tc>
      </w:tr>
      <w:tr w:rsidR="007572E2" w:rsidRPr="00776D41" w14:paraId="29F16A9D" w14:textId="77777777" w:rsidTr="006F686F">
        <w:trPr>
          <w:trHeight w:val="621"/>
        </w:trPr>
        <w:tc>
          <w:tcPr>
            <w:tcW w:w="3832" w:type="dxa"/>
            <w:gridSpan w:val="2"/>
            <w:vAlign w:val="center"/>
          </w:tcPr>
          <w:p w14:paraId="0523DCD1" w14:textId="0DA9C94A" w:rsidR="007572E2" w:rsidRPr="00E42F04" w:rsidRDefault="007572E2" w:rsidP="007572E2">
            <w:pPr>
              <w:keepNext/>
              <w:keepLines/>
              <w:rPr>
                <w:rFonts w:cstheme="minorHAnsi"/>
                <w:b/>
                <w:bCs/>
                <w:szCs w:val="18"/>
              </w:rPr>
            </w:pPr>
            <w:r w:rsidRPr="00644535">
              <w:rPr>
                <w:rFonts w:cstheme="minorHAnsi"/>
                <w:b/>
                <w:bCs/>
                <w:szCs w:val="18"/>
              </w:rPr>
              <w:t>Speciale ondersteuning</w:t>
            </w:r>
          </w:p>
        </w:tc>
        <w:tc>
          <w:tcPr>
            <w:tcW w:w="5634" w:type="dxa"/>
            <w:vAlign w:val="center"/>
          </w:tcPr>
          <w:p w14:paraId="4BDAF167" w14:textId="78580672" w:rsidR="007572E2" w:rsidRPr="00031B76" w:rsidRDefault="007572E2" w:rsidP="007572E2">
            <w:pPr>
              <w:keepNext/>
              <w:keepLines/>
              <w:spacing w:line="240" w:lineRule="auto"/>
              <w:rPr>
                <w:rFonts w:cstheme="minorHAnsi"/>
                <w:szCs w:val="18"/>
              </w:rPr>
            </w:pPr>
            <w:r w:rsidRPr="004579CF">
              <w:rPr>
                <w:rFonts w:cstheme="minorHAnsi"/>
                <w:szCs w:val="18"/>
              </w:rPr>
              <w:t>NL-alert.</w:t>
            </w:r>
          </w:p>
        </w:tc>
        <w:tc>
          <w:tcPr>
            <w:tcW w:w="1003" w:type="dxa"/>
            <w:vAlign w:val="center"/>
          </w:tcPr>
          <w:p w14:paraId="296BCE17" w14:textId="77777777" w:rsidR="007572E2" w:rsidRPr="009917F1" w:rsidRDefault="007572E2" w:rsidP="007572E2">
            <w:pPr>
              <w:keepNext/>
              <w:keepLines/>
              <w:spacing w:line="240" w:lineRule="auto"/>
              <w:rPr>
                <w:rFonts w:cstheme="minorHAnsi"/>
                <w:szCs w:val="18"/>
              </w:rPr>
            </w:pPr>
          </w:p>
        </w:tc>
        <w:tc>
          <w:tcPr>
            <w:tcW w:w="4268" w:type="dxa"/>
            <w:vAlign w:val="center"/>
          </w:tcPr>
          <w:p w14:paraId="27CE21BF" w14:textId="77777777" w:rsidR="007572E2" w:rsidRPr="009917F1" w:rsidRDefault="007572E2" w:rsidP="007572E2">
            <w:pPr>
              <w:keepNext/>
              <w:keepLines/>
              <w:spacing w:line="240" w:lineRule="auto"/>
              <w:rPr>
                <w:rFonts w:cstheme="minorHAnsi"/>
                <w:szCs w:val="18"/>
              </w:rPr>
            </w:pPr>
          </w:p>
        </w:tc>
      </w:tr>
      <w:tr w:rsidR="007572E2" w:rsidRPr="00776D41" w14:paraId="7B20B14E" w14:textId="77777777" w:rsidTr="00553DA4">
        <w:trPr>
          <w:trHeight w:val="972"/>
        </w:trPr>
        <w:tc>
          <w:tcPr>
            <w:tcW w:w="3832" w:type="dxa"/>
            <w:gridSpan w:val="2"/>
            <w:vAlign w:val="center"/>
          </w:tcPr>
          <w:p w14:paraId="443A7E34" w14:textId="459BE5D6" w:rsidR="007572E2" w:rsidRPr="00E42F04" w:rsidRDefault="007572E2" w:rsidP="007572E2">
            <w:pPr>
              <w:keepNext/>
              <w:keepLines/>
              <w:rPr>
                <w:rFonts w:cstheme="minorHAnsi"/>
                <w:b/>
                <w:bCs/>
                <w:szCs w:val="18"/>
              </w:rPr>
            </w:pPr>
            <w:r w:rsidRPr="00644535">
              <w:rPr>
                <w:rFonts w:cstheme="minorHAnsi"/>
                <w:b/>
                <w:bCs/>
                <w:szCs w:val="18"/>
              </w:rPr>
              <w:lastRenderedPageBreak/>
              <w:t>Software ondersteuning</w:t>
            </w:r>
          </w:p>
        </w:tc>
        <w:tc>
          <w:tcPr>
            <w:tcW w:w="5634" w:type="dxa"/>
            <w:vAlign w:val="center"/>
          </w:tcPr>
          <w:p w14:paraId="00033139" w14:textId="77777777" w:rsidR="007572E2" w:rsidRDefault="007572E2" w:rsidP="007572E2">
            <w:pPr>
              <w:pStyle w:val="Lijstalinea"/>
              <w:keepNext/>
              <w:keepLines/>
              <w:numPr>
                <w:ilvl w:val="0"/>
                <w:numId w:val="17"/>
              </w:numPr>
              <w:spacing w:line="240" w:lineRule="auto"/>
              <w:rPr>
                <w:rFonts w:cstheme="minorHAnsi"/>
                <w:szCs w:val="18"/>
              </w:rPr>
            </w:pPr>
            <w:r w:rsidRPr="00F66F0B">
              <w:rPr>
                <w:rFonts w:cstheme="minorHAnsi"/>
                <w:szCs w:val="18"/>
              </w:rPr>
              <w:t>Minimaal 4 jaar security update ondersteuning door fabrikant na modelintroductie;</w:t>
            </w:r>
          </w:p>
          <w:p w14:paraId="13085BF9" w14:textId="2CF64D60" w:rsidR="007572E2" w:rsidRPr="00031B76" w:rsidRDefault="007572E2" w:rsidP="007572E2">
            <w:pPr>
              <w:pStyle w:val="Lijstalinea"/>
              <w:keepNext/>
              <w:keepLines/>
              <w:numPr>
                <w:ilvl w:val="0"/>
                <w:numId w:val="17"/>
              </w:numPr>
              <w:spacing w:line="240" w:lineRule="auto"/>
              <w:rPr>
                <w:rFonts w:cstheme="minorHAnsi"/>
                <w:szCs w:val="18"/>
              </w:rPr>
            </w:pPr>
            <w:r w:rsidRPr="00F66F0B">
              <w:rPr>
                <w:rFonts w:cstheme="minorHAnsi"/>
                <w:szCs w:val="18"/>
              </w:rPr>
              <w:t>Minimaal 3 jaar security update ondersteuning na levering.</w:t>
            </w:r>
          </w:p>
        </w:tc>
        <w:tc>
          <w:tcPr>
            <w:tcW w:w="1003" w:type="dxa"/>
            <w:vAlign w:val="center"/>
          </w:tcPr>
          <w:p w14:paraId="42BD1315" w14:textId="77777777" w:rsidR="007572E2" w:rsidRPr="009917F1" w:rsidRDefault="007572E2" w:rsidP="007572E2">
            <w:pPr>
              <w:keepNext/>
              <w:keepLines/>
              <w:spacing w:line="240" w:lineRule="auto"/>
              <w:rPr>
                <w:rFonts w:cstheme="minorHAnsi"/>
                <w:szCs w:val="18"/>
              </w:rPr>
            </w:pPr>
          </w:p>
        </w:tc>
        <w:tc>
          <w:tcPr>
            <w:tcW w:w="4268" w:type="dxa"/>
            <w:vAlign w:val="center"/>
          </w:tcPr>
          <w:p w14:paraId="6A91EC3C" w14:textId="77777777" w:rsidR="007572E2" w:rsidRPr="009917F1" w:rsidRDefault="007572E2" w:rsidP="007572E2">
            <w:pPr>
              <w:keepNext/>
              <w:keepLines/>
              <w:spacing w:line="240" w:lineRule="auto"/>
              <w:rPr>
                <w:rFonts w:cstheme="minorHAnsi"/>
                <w:szCs w:val="18"/>
              </w:rPr>
            </w:pPr>
          </w:p>
        </w:tc>
      </w:tr>
      <w:tr w:rsidR="007572E2" w:rsidRPr="00776D41" w14:paraId="2774FF98" w14:textId="77777777" w:rsidTr="004D1559">
        <w:trPr>
          <w:trHeight w:val="859"/>
        </w:trPr>
        <w:tc>
          <w:tcPr>
            <w:tcW w:w="3832" w:type="dxa"/>
            <w:gridSpan w:val="2"/>
            <w:vAlign w:val="center"/>
          </w:tcPr>
          <w:p w14:paraId="07883602" w14:textId="08CD274D" w:rsidR="007572E2" w:rsidRPr="00E42F04" w:rsidRDefault="007572E2" w:rsidP="007572E2">
            <w:pPr>
              <w:keepNext/>
              <w:keepLines/>
              <w:rPr>
                <w:rFonts w:cstheme="minorHAnsi"/>
                <w:b/>
                <w:bCs/>
                <w:szCs w:val="18"/>
              </w:rPr>
            </w:pPr>
            <w:r w:rsidRPr="00644535">
              <w:rPr>
                <w:rFonts w:cstheme="minorHAnsi"/>
                <w:b/>
                <w:bCs/>
                <w:szCs w:val="18"/>
              </w:rPr>
              <w:t>Garantie</w:t>
            </w:r>
          </w:p>
        </w:tc>
        <w:tc>
          <w:tcPr>
            <w:tcW w:w="5634" w:type="dxa"/>
            <w:vAlign w:val="center"/>
          </w:tcPr>
          <w:p w14:paraId="665B7B60" w14:textId="327F9A34" w:rsidR="007572E2" w:rsidRPr="00065C7C" w:rsidRDefault="007572E2" w:rsidP="007572E2">
            <w:pPr>
              <w:pStyle w:val="Lijstalinea"/>
              <w:keepNext/>
              <w:keepLines/>
              <w:numPr>
                <w:ilvl w:val="0"/>
                <w:numId w:val="18"/>
              </w:numPr>
              <w:rPr>
                <w:rFonts w:cstheme="minorHAnsi"/>
                <w:szCs w:val="18"/>
              </w:rPr>
            </w:pPr>
            <w:r w:rsidRPr="00065C7C">
              <w:rPr>
                <w:rFonts w:cstheme="minorHAnsi"/>
                <w:szCs w:val="18"/>
              </w:rPr>
              <w:t>Minimaal 2 jaar</w:t>
            </w:r>
            <w:r w:rsidR="003210EF">
              <w:rPr>
                <w:rFonts w:cstheme="minorHAnsi"/>
                <w:szCs w:val="18"/>
              </w:rPr>
              <w:t xml:space="preserve"> </w:t>
            </w:r>
            <w:r w:rsidR="003210EF" w:rsidRPr="00001B7A">
              <w:rPr>
                <w:rFonts w:cstheme="minorHAnsi"/>
                <w:color w:val="00B050"/>
                <w:szCs w:val="18"/>
              </w:rPr>
              <w:t>uitgezonderd bijpassende beschermhoes. Hiervoor geldt minimaal 12 maanden</w:t>
            </w:r>
            <w:r w:rsidRPr="00065C7C">
              <w:rPr>
                <w:rFonts w:cstheme="minorHAnsi"/>
                <w:szCs w:val="18"/>
              </w:rPr>
              <w:t>;</w:t>
            </w:r>
          </w:p>
          <w:p w14:paraId="0F8CA300" w14:textId="057C2CF2" w:rsidR="007572E2" w:rsidRPr="00065C7C" w:rsidRDefault="007572E2" w:rsidP="007572E2">
            <w:pPr>
              <w:pStyle w:val="Lijstalinea"/>
              <w:keepNext/>
              <w:keepLines/>
              <w:numPr>
                <w:ilvl w:val="0"/>
                <w:numId w:val="18"/>
              </w:numPr>
              <w:rPr>
                <w:rFonts w:cstheme="minorHAnsi"/>
                <w:szCs w:val="18"/>
              </w:rPr>
            </w:pPr>
            <w:r w:rsidRPr="00065C7C">
              <w:rPr>
                <w:rFonts w:cstheme="minorHAnsi"/>
                <w:szCs w:val="18"/>
              </w:rPr>
              <w:t xml:space="preserve">Omruil of reparatie binnen </w:t>
            </w:r>
            <w:r w:rsidR="008807B2" w:rsidRPr="00065C7C">
              <w:rPr>
                <w:rFonts w:cstheme="minorHAnsi"/>
                <w:szCs w:val="18"/>
              </w:rPr>
              <w:t>10</w:t>
            </w:r>
            <w:r w:rsidRPr="00065C7C">
              <w:rPr>
                <w:rFonts w:cstheme="minorHAnsi"/>
                <w:szCs w:val="18"/>
              </w:rPr>
              <w:t xml:space="preserve"> Werkdagen.</w:t>
            </w:r>
          </w:p>
        </w:tc>
        <w:tc>
          <w:tcPr>
            <w:tcW w:w="1003" w:type="dxa"/>
            <w:vAlign w:val="center"/>
          </w:tcPr>
          <w:p w14:paraId="2155FA4A" w14:textId="77777777" w:rsidR="007572E2" w:rsidRPr="009917F1" w:rsidRDefault="007572E2" w:rsidP="007572E2">
            <w:pPr>
              <w:keepNext/>
              <w:keepLines/>
              <w:spacing w:line="240" w:lineRule="auto"/>
              <w:rPr>
                <w:rFonts w:cstheme="minorHAnsi"/>
                <w:szCs w:val="18"/>
              </w:rPr>
            </w:pPr>
          </w:p>
        </w:tc>
        <w:tc>
          <w:tcPr>
            <w:tcW w:w="4268" w:type="dxa"/>
            <w:vAlign w:val="center"/>
          </w:tcPr>
          <w:p w14:paraId="7A6FA0B3" w14:textId="77777777" w:rsidR="007572E2" w:rsidRPr="009917F1" w:rsidRDefault="007572E2" w:rsidP="007572E2">
            <w:pPr>
              <w:keepNext/>
              <w:keepLines/>
              <w:spacing w:line="240" w:lineRule="auto"/>
              <w:rPr>
                <w:rFonts w:cstheme="minorHAnsi"/>
                <w:szCs w:val="18"/>
              </w:rPr>
            </w:pPr>
          </w:p>
        </w:tc>
      </w:tr>
      <w:tr w:rsidR="007572E2" w:rsidRPr="00776D41" w14:paraId="1E5DD5F8" w14:textId="77777777" w:rsidTr="00CF0909">
        <w:trPr>
          <w:trHeight w:val="3238"/>
        </w:trPr>
        <w:tc>
          <w:tcPr>
            <w:tcW w:w="3832" w:type="dxa"/>
            <w:gridSpan w:val="2"/>
            <w:vAlign w:val="center"/>
          </w:tcPr>
          <w:p w14:paraId="1F865594" w14:textId="41695F4F" w:rsidR="007572E2" w:rsidRPr="00E42F04" w:rsidRDefault="007572E2" w:rsidP="007572E2">
            <w:pPr>
              <w:keepNext/>
              <w:keepLines/>
              <w:rPr>
                <w:rFonts w:cstheme="minorHAnsi"/>
                <w:b/>
                <w:bCs/>
                <w:szCs w:val="18"/>
              </w:rPr>
            </w:pPr>
            <w:r>
              <w:rPr>
                <w:rFonts w:cstheme="minorHAnsi"/>
                <w:b/>
                <w:bCs/>
                <w:szCs w:val="18"/>
              </w:rPr>
              <w:t>Inclusief</w:t>
            </w:r>
          </w:p>
        </w:tc>
        <w:tc>
          <w:tcPr>
            <w:tcW w:w="5634" w:type="dxa"/>
            <w:vAlign w:val="center"/>
          </w:tcPr>
          <w:p w14:paraId="7330BEE0" w14:textId="3A284EAE" w:rsidR="00065C7C" w:rsidRPr="00ED3677" w:rsidRDefault="00065C7C" w:rsidP="00065C7C">
            <w:pPr>
              <w:pStyle w:val="Lijstalinea"/>
              <w:keepNext/>
              <w:keepLines/>
              <w:numPr>
                <w:ilvl w:val="0"/>
                <w:numId w:val="19"/>
              </w:numPr>
              <w:spacing w:line="240" w:lineRule="auto"/>
              <w:contextualSpacing w:val="0"/>
              <w:rPr>
                <w:rFonts w:cstheme="minorHAnsi"/>
                <w:szCs w:val="18"/>
              </w:rPr>
            </w:pPr>
            <w:r w:rsidRPr="00D95281">
              <w:rPr>
                <w:rFonts w:cstheme="minorHAnsi"/>
                <w:szCs w:val="18"/>
              </w:rPr>
              <w:t>Voe</w:t>
            </w:r>
            <w:r w:rsidRPr="00ED3677">
              <w:rPr>
                <w:rFonts w:cstheme="minorHAnsi"/>
                <w:szCs w:val="18"/>
              </w:rPr>
              <w:t xml:space="preserve">dingsadapter </w:t>
            </w:r>
            <w:r w:rsidRPr="00D95281">
              <w:rPr>
                <w:rFonts w:cstheme="minorHAnsi"/>
                <w:szCs w:val="18"/>
              </w:rPr>
              <w:t>met datakabel</w:t>
            </w:r>
            <w:r w:rsidRPr="00ED3677">
              <w:rPr>
                <w:rFonts w:cstheme="minorHAnsi"/>
                <w:szCs w:val="18"/>
              </w:rPr>
              <w:t xml:space="preserve">, </w:t>
            </w:r>
            <w:r w:rsidRPr="00D95281">
              <w:rPr>
                <w:rFonts w:cstheme="minorHAnsi"/>
                <w:szCs w:val="18"/>
              </w:rPr>
              <w:t>geschikt</w:t>
            </w:r>
            <w:r w:rsidRPr="00ED3677">
              <w:rPr>
                <w:rFonts w:cstheme="minorHAnsi"/>
                <w:szCs w:val="18"/>
              </w:rPr>
              <w:t xml:space="preserve"> en bedoeld voor de Nederlandse markt</w:t>
            </w:r>
            <w:r w:rsidRPr="00176BDA">
              <w:rPr>
                <w:rFonts w:cstheme="minorHAnsi"/>
                <w:szCs w:val="18"/>
              </w:rPr>
              <w:t>, origineel (OEM)</w:t>
            </w:r>
            <w:r w:rsidR="00F34FC7" w:rsidRPr="00176BDA">
              <w:rPr>
                <w:rFonts w:cstheme="minorHAnsi"/>
                <w:szCs w:val="18"/>
              </w:rPr>
              <w:t xml:space="preserve">; </w:t>
            </w:r>
            <w:r w:rsidR="00F34FC7" w:rsidRPr="007A3E1B">
              <w:rPr>
                <w:rFonts w:cstheme="minorHAnsi"/>
                <w:color w:val="00B050"/>
                <w:szCs w:val="18"/>
              </w:rPr>
              <w:t>d.w.z. beiden artikelen dienen van hetzelfde merk te</w:t>
            </w:r>
            <w:r w:rsidR="00F34FC7" w:rsidRPr="004222DE">
              <w:rPr>
                <w:rFonts w:cstheme="minorHAnsi"/>
                <w:color w:val="00B050"/>
                <w:szCs w:val="18"/>
              </w:rPr>
              <w:t xml:space="preserve"> zijn als het aangeboden toestel</w:t>
            </w:r>
            <w:r w:rsidR="00F34FC7" w:rsidRPr="00ED3677">
              <w:rPr>
                <w:rFonts w:cstheme="minorHAnsi"/>
                <w:szCs w:val="18"/>
              </w:rPr>
              <w:t>;</w:t>
            </w:r>
          </w:p>
          <w:p w14:paraId="301781B3" w14:textId="77777777" w:rsidR="00065C7C" w:rsidRDefault="00065C7C" w:rsidP="00065C7C">
            <w:pPr>
              <w:pStyle w:val="Lijstalinea"/>
              <w:keepNext/>
              <w:keepLines/>
              <w:numPr>
                <w:ilvl w:val="0"/>
                <w:numId w:val="19"/>
              </w:numPr>
              <w:spacing w:line="240" w:lineRule="auto"/>
              <w:contextualSpacing w:val="0"/>
              <w:rPr>
                <w:rFonts w:cstheme="minorHAnsi"/>
                <w:szCs w:val="18"/>
              </w:rPr>
            </w:pPr>
            <w:r w:rsidRPr="00ED3677">
              <w:rPr>
                <w:rFonts w:cstheme="minorHAnsi"/>
                <w:szCs w:val="18"/>
              </w:rPr>
              <w:t>Bijpassende headset / oordopjes</w:t>
            </w:r>
            <w:r>
              <w:rPr>
                <w:rFonts w:cstheme="minorHAnsi"/>
                <w:szCs w:val="18"/>
              </w:rPr>
              <w:t>:</w:t>
            </w:r>
          </w:p>
          <w:p w14:paraId="10D78047" w14:textId="77777777" w:rsidR="00065C7C" w:rsidRDefault="00065C7C" w:rsidP="00065C7C">
            <w:pPr>
              <w:pStyle w:val="Lijstalinea"/>
              <w:keepNext/>
              <w:keepLines/>
              <w:numPr>
                <w:ilvl w:val="1"/>
                <w:numId w:val="19"/>
              </w:numPr>
              <w:spacing w:line="240" w:lineRule="auto"/>
              <w:ind w:left="751"/>
              <w:contextualSpacing w:val="0"/>
              <w:rPr>
                <w:rFonts w:cstheme="minorHAnsi"/>
                <w:szCs w:val="18"/>
              </w:rPr>
            </w:pPr>
            <w:r>
              <w:rPr>
                <w:rFonts w:cstheme="minorHAnsi"/>
                <w:szCs w:val="18"/>
              </w:rPr>
              <w:t>B</w:t>
            </w:r>
            <w:r w:rsidRPr="00ED3677">
              <w:rPr>
                <w:rFonts w:cstheme="minorHAnsi"/>
                <w:szCs w:val="18"/>
              </w:rPr>
              <w:t>edraad</w:t>
            </w:r>
            <w:r>
              <w:rPr>
                <w:rFonts w:cstheme="minorHAnsi"/>
                <w:szCs w:val="18"/>
              </w:rPr>
              <w:t>;</w:t>
            </w:r>
          </w:p>
          <w:p w14:paraId="3660EBE0" w14:textId="77777777" w:rsidR="00065C7C" w:rsidRDefault="00065C7C" w:rsidP="00065C7C">
            <w:pPr>
              <w:pStyle w:val="Lijstalinea"/>
              <w:keepNext/>
              <w:keepLines/>
              <w:numPr>
                <w:ilvl w:val="1"/>
                <w:numId w:val="19"/>
              </w:numPr>
              <w:spacing w:line="240" w:lineRule="auto"/>
              <w:ind w:left="751"/>
              <w:contextualSpacing w:val="0"/>
              <w:rPr>
                <w:rFonts w:cstheme="minorHAnsi"/>
                <w:szCs w:val="18"/>
              </w:rPr>
            </w:pPr>
            <w:r>
              <w:rPr>
                <w:rFonts w:cstheme="minorHAnsi"/>
                <w:szCs w:val="18"/>
              </w:rPr>
              <w:t>Met ingebouwde microfoon;</w:t>
            </w:r>
          </w:p>
          <w:p w14:paraId="3F45C02D" w14:textId="0BB0EF9E" w:rsidR="00065C7C" w:rsidRPr="00D95281" w:rsidRDefault="00065C7C" w:rsidP="00065C7C">
            <w:pPr>
              <w:pStyle w:val="Lijstalinea"/>
              <w:keepNext/>
              <w:keepLines/>
              <w:numPr>
                <w:ilvl w:val="1"/>
                <w:numId w:val="19"/>
              </w:numPr>
              <w:spacing w:line="240" w:lineRule="auto"/>
              <w:ind w:left="751"/>
              <w:contextualSpacing w:val="0"/>
              <w:rPr>
                <w:rFonts w:cstheme="minorHAnsi"/>
                <w:szCs w:val="18"/>
              </w:rPr>
            </w:pPr>
            <w:r w:rsidRPr="00130EB0">
              <w:rPr>
                <w:rFonts w:cstheme="minorHAnsi"/>
                <w:szCs w:val="18"/>
              </w:rPr>
              <w:t>Origineel (OEM)</w:t>
            </w:r>
            <w:r w:rsidR="00F34FC7" w:rsidRPr="00130EB0">
              <w:rPr>
                <w:rFonts w:cstheme="minorHAnsi"/>
                <w:szCs w:val="18"/>
              </w:rPr>
              <w:t xml:space="preserve">, </w:t>
            </w:r>
            <w:r w:rsidR="00F34FC7">
              <w:rPr>
                <w:rFonts w:cstheme="minorHAnsi"/>
                <w:color w:val="00B050"/>
                <w:szCs w:val="18"/>
              </w:rPr>
              <w:t>d</w:t>
            </w:r>
            <w:r w:rsidR="00F34FC7" w:rsidRPr="007A3E1B">
              <w:rPr>
                <w:rFonts w:cstheme="minorHAnsi"/>
                <w:color w:val="00B050"/>
                <w:szCs w:val="18"/>
              </w:rPr>
              <w:t xml:space="preserve">.w.z. van hetzelfde merk </w:t>
            </w:r>
            <w:r w:rsidR="00F34FC7" w:rsidRPr="004222DE">
              <w:rPr>
                <w:rFonts w:cstheme="minorHAnsi"/>
                <w:color w:val="00B050"/>
                <w:szCs w:val="18"/>
              </w:rPr>
              <w:t>als het aangeboden toestel</w:t>
            </w:r>
            <w:r w:rsidR="001C380C">
              <w:rPr>
                <w:rFonts w:cstheme="minorHAnsi"/>
                <w:color w:val="00B050"/>
                <w:szCs w:val="18"/>
              </w:rPr>
              <w:t>.</w:t>
            </w:r>
          </w:p>
          <w:p w14:paraId="71EA42FB" w14:textId="77777777" w:rsidR="00065C7C" w:rsidRPr="00CF0909" w:rsidRDefault="00065C7C" w:rsidP="00065C7C">
            <w:pPr>
              <w:pStyle w:val="Lijstalinea"/>
              <w:keepNext/>
              <w:keepLines/>
              <w:numPr>
                <w:ilvl w:val="0"/>
                <w:numId w:val="19"/>
              </w:numPr>
              <w:spacing w:line="240" w:lineRule="auto"/>
              <w:contextualSpacing w:val="0"/>
              <w:rPr>
                <w:rFonts w:cstheme="minorHAnsi"/>
                <w:szCs w:val="18"/>
              </w:rPr>
            </w:pPr>
            <w:r w:rsidRPr="00CF0909">
              <w:rPr>
                <w:rFonts w:cstheme="minorHAnsi"/>
                <w:szCs w:val="18"/>
              </w:rPr>
              <w:t>Bijpassende beschermhoes:</w:t>
            </w:r>
          </w:p>
          <w:p w14:paraId="43187FB5" w14:textId="77777777" w:rsidR="00065C7C" w:rsidRPr="00CF0909" w:rsidRDefault="00065C7C" w:rsidP="00065C7C">
            <w:pPr>
              <w:pStyle w:val="Lijstalinea"/>
              <w:keepNext/>
              <w:keepLines/>
              <w:numPr>
                <w:ilvl w:val="1"/>
                <w:numId w:val="19"/>
              </w:numPr>
              <w:spacing w:line="240" w:lineRule="auto"/>
              <w:ind w:left="759"/>
              <w:contextualSpacing w:val="0"/>
              <w:rPr>
                <w:rFonts w:cstheme="minorHAnsi"/>
                <w:szCs w:val="18"/>
              </w:rPr>
            </w:pPr>
            <w:r w:rsidRPr="00CF0909">
              <w:rPr>
                <w:rFonts w:cstheme="minorHAnsi"/>
                <w:szCs w:val="18"/>
              </w:rPr>
              <w:t>Wallet case (bescherming voor- en achterzijde);</w:t>
            </w:r>
          </w:p>
          <w:p w14:paraId="3A2EE2BD" w14:textId="77777777" w:rsidR="007572E2" w:rsidRPr="00CF0909" w:rsidRDefault="00065C7C" w:rsidP="00065C7C">
            <w:pPr>
              <w:pStyle w:val="Lijstalinea"/>
              <w:keepNext/>
              <w:keepLines/>
              <w:numPr>
                <w:ilvl w:val="1"/>
                <w:numId w:val="19"/>
              </w:numPr>
              <w:spacing w:line="240" w:lineRule="auto"/>
              <w:ind w:left="759"/>
              <w:contextualSpacing w:val="0"/>
              <w:rPr>
                <w:rFonts w:cstheme="minorHAnsi"/>
                <w:szCs w:val="18"/>
              </w:rPr>
            </w:pPr>
            <w:r w:rsidRPr="00CF0909">
              <w:rPr>
                <w:rFonts w:cstheme="minorHAnsi"/>
                <w:szCs w:val="18"/>
              </w:rPr>
              <w:t>Kleur: zwart of grijs.</w:t>
            </w:r>
          </w:p>
          <w:p w14:paraId="7F8DDF89" w14:textId="74BD4E89" w:rsidR="000802E4" w:rsidRPr="00F34FC7" w:rsidRDefault="000802E4" w:rsidP="00F34FC7">
            <w:pPr>
              <w:pStyle w:val="Lijstalinea"/>
              <w:keepNext/>
              <w:keepLines/>
              <w:numPr>
                <w:ilvl w:val="0"/>
                <w:numId w:val="19"/>
              </w:numPr>
              <w:spacing w:line="240" w:lineRule="auto"/>
              <w:rPr>
                <w:rFonts w:cstheme="minorHAnsi"/>
                <w:color w:val="00B050"/>
                <w:szCs w:val="18"/>
              </w:rPr>
            </w:pPr>
            <w:r w:rsidRPr="00CF0909">
              <w:rPr>
                <w:rFonts w:cstheme="minorHAnsi"/>
                <w:szCs w:val="18"/>
              </w:rPr>
              <w:t>De dienstverlening zoals omschreven bij PDA-01, u dient dit te verdisconteren in de Productprijs.</w:t>
            </w:r>
          </w:p>
        </w:tc>
        <w:tc>
          <w:tcPr>
            <w:tcW w:w="1003" w:type="dxa"/>
            <w:vAlign w:val="center"/>
          </w:tcPr>
          <w:p w14:paraId="00C583A2" w14:textId="77777777" w:rsidR="007572E2" w:rsidRPr="009917F1" w:rsidRDefault="007572E2" w:rsidP="007572E2">
            <w:pPr>
              <w:keepNext/>
              <w:keepLines/>
              <w:spacing w:line="240" w:lineRule="auto"/>
              <w:rPr>
                <w:rFonts w:cstheme="minorHAnsi"/>
                <w:szCs w:val="18"/>
              </w:rPr>
            </w:pPr>
          </w:p>
        </w:tc>
        <w:tc>
          <w:tcPr>
            <w:tcW w:w="4268" w:type="dxa"/>
            <w:vAlign w:val="center"/>
          </w:tcPr>
          <w:p w14:paraId="345790E1" w14:textId="77777777" w:rsidR="007572E2" w:rsidRPr="009917F1" w:rsidRDefault="007572E2" w:rsidP="007572E2">
            <w:pPr>
              <w:keepNext/>
              <w:keepLines/>
              <w:spacing w:line="240" w:lineRule="auto"/>
              <w:rPr>
                <w:rFonts w:cstheme="minorHAnsi"/>
                <w:szCs w:val="18"/>
              </w:rPr>
            </w:pPr>
          </w:p>
        </w:tc>
      </w:tr>
      <w:tr w:rsidR="00A004F0" w:rsidRPr="00776D41" w14:paraId="76116B77" w14:textId="77777777" w:rsidTr="000E04DD">
        <w:trPr>
          <w:trHeight w:val="1414"/>
        </w:trPr>
        <w:tc>
          <w:tcPr>
            <w:tcW w:w="1916" w:type="dxa"/>
            <w:vMerge w:val="restart"/>
            <w:vAlign w:val="center"/>
          </w:tcPr>
          <w:p w14:paraId="7230E771" w14:textId="6C20EDC1" w:rsidR="00A004F0" w:rsidRPr="00E42F04" w:rsidRDefault="00A004F0" w:rsidP="00A004F0">
            <w:pPr>
              <w:keepNext/>
              <w:keepLines/>
              <w:rPr>
                <w:rFonts w:cstheme="minorHAnsi"/>
                <w:b/>
                <w:bCs/>
                <w:szCs w:val="18"/>
              </w:rPr>
            </w:pPr>
            <w:r>
              <w:rPr>
                <w:rFonts w:cstheme="minorHAnsi"/>
                <w:b/>
                <w:bCs/>
                <w:szCs w:val="18"/>
              </w:rPr>
              <w:t xml:space="preserve">Mogelijkheden </w:t>
            </w:r>
            <w:r w:rsidRPr="002D7A1E">
              <w:rPr>
                <w:rFonts w:cstheme="minorHAnsi"/>
                <w:b/>
                <w:bCs/>
                <w:szCs w:val="18"/>
              </w:rPr>
              <w:t>Beheer</w:t>
            </w:r>
          </w:p>
        </w:tc>
        <w:tc>
          <w:tcPr>
            <w:tcW w:w="1916" w:type="dxa"/>
            <w:vAlign w:val="center"/>
          </w:tcPr>
          <w:p w14:paraId="10E63BFD" w14:textId="5E38B9F8" w:rsidR="00A004F0" w:rsidRPr="00E42F04" w:rsidRDefault="00A004F0" w:rsidP="00A004F0">
            <w:pPr>
              <w:keepNext/>
              <w:keepLines/>
              <w:rPr>
                <w:rFonts w:cstheme="minorHAnsi"/>
                <w:b/>
                <w:bCs/>
                <w:szCs w:val="18"/>
              </w:rPr>
            </w:pPr>
            <w:r w:rsidRPr="002D7A1E">
              <w:rPr>
                <w:rFonts w:cstheme="minorHAnsi"/>
                <w:b/>
                <w:bCs/>
                <w:szCs w:val="18"/>
              </w:rPr>
              <w:t>Zero-</w:t>
            </w:r>
            <w:proofErr w:type="spellStart"/>
            <w:r w:rsidRPr="002D7A1E">
              <w:rPr>
                <w:rFonts w:cstheme="minorHAnsi"/>
                <w:b/>
                <w:bCs/>
                <w:szCs w:val="18"/>
              </w:rPr>
              <w:t>touch</w:t>
            </w:r>
            <w:proofErr w:type="spellEnd"/>
            <w:r w:rsidRPr="002D7A1E">
              <w:rPr>
                <w:rFonts w:cstheme="minorHAnsi"/>
                <w:b/>
                <w:bCs/>
                <w:szCs w:val="18"/>
              </w:rPr>
              <w:t xml:space="preserve"> </w:t>
            </w:r>
            <w:proofErr w:type="spellStart"/>
            <w:r w:rsidRPr="002D7A1E">
              <w:rPr>
                <w:rFonts w:cstheme="minorHAnsi"/>
                <w:b/>
                <w:bCs/>
                <w:szCs w:val="18"/>
              </w:rPr>
              <w:t>enrollment</w:t>
            </w:r>
            <w:proofErr w:type="spellEnd"/>
            <w:r w:rsidRPr="002D7A1E">
              <w:rPr>
                <w:rFonts w:cstheme="minorHAnsi"/>
                <w:b/>
                <w:bCs/>
                <w:szCs w:val="18"/>
              </w:rPr>
              <w:t xml:space="preserve"> ondersteuning</w:t>
            </w:r>
          </w:p>
        </w:tc>
        <w:tc>
          <w:tcPr>
            <w:tcW w:w="5634" w:type="dxa"/>
            <w:vAlign w:val="center"/>
          </w:tcPr>
          <w:p w14:paraId="07974154" w14:textId="77777777" w:rsidR="00A004F0" w:rsidRPr="002D7A1E" w:rsidRDefault="00A004F0" w:rsidP="00A004F0">
            <w:pPr>
              <w:pStyle w:val="Lijstalinea"/>
              <w:keepNext/>
              <w:keepLines/>
              <w:numPr>
                <w:ilvl w:val="0"/>
                <w:numId w:val="20"/>
              </w:numPr>
              <w:spacing w:line="240" w:lineRule="auto"/>
              <w:contextualSpacing w:val="0"/>
              <w:rPr>
                <w:rFonts w:cstheme="minorHAnsi"/>
                <w:szCs w:val="18"/>
              </w:rPr>
            </w:pPr>
            <w:r w:rsidRPr="002D7A1E">
              <w:rPr>
                <w:rFonts w:cstheme="minorHAnsi"/>
                <w:szCs w:val="18"/>
              </w:rPr>
              <w:t>Alle te leveren toestellen moeten kunnen worden beheerd met één tool;</w:t>
            </w:r>
          </w:p>
          <w:p w14:paraId="50B1F59A" w14:textId="77777777" w:rsidR="00A004F0" w:rsidRPr="002D7A1E" w:rsidRDefault="00A004F0" w:rsidP="00A004F0">
            <w:pPr>
              <w:pStyle w:val="Lijstalinea"/>
              <w:keepNext/>
              <w:keepLines/>
              <w:numPr>
                <w:ilvl w:val="0"/>
                <w:numId w:val="20"/>
              </w:numPr>
              <w:spacing w:line="240" w:lineRule="auto"/>
              <w:contextualSpacing w:val="0"/>
              <w:rPr>
                <w:rFonts w:cstheme="minorHAnsi"/>
                <w:szCs w:val="18"/>
              </w:rPr>
            </w:pPr>
            <w:r w:rsidRPr="002D7A1E">
              <w:rPr>
                <w:rFonts w:cstheme="minorHAnsi"/>
                <w:szCs w:val="18"/>
              </w:rPr>
              <w:t xml:space="preserve">Compatible met Citrix CEM in de </w:t>
            </w:r>
            <w:proofErr w:type="spellStart"/>
            <w:r w:rsidRPr="002D7A1E">
              <w:rPr>
                <w:rFonts w:cstheme="minorHAnsi"/>
                <w:szCs w:val="18"/>
              </w:rPr>
              <w:t>cloud</w:t>
            </w:r>
            <w:proofErr w:type="spellEnd"/>
            <w:r w:rsidRPr="002D7A1E">
              <w:rPr>
                <w:rFonts w:cstheme="minorHAnsi"/>
                <w:szCs w:val="18"/>
              </w:rPr>
              <w:t>;</w:t>
            </w:r>
          </w:p>
          <w:p w14:paraId="2D2B59F6" w14:textId="5627F6BA" w:rsidR="00A004F0" w:rsidRPr="009917F1" w:rsidRDefault="00A004F0" w:rsidP="00A004F0">
            <w:pPr>
              <w:keepNext/>
              <w:keepLines/>
              <w:spacing w:line="240" w:lineRule="auto"/>
              <w:ind w:left="360"/>
              <w:rPr>
                <w:rFonts w:cstheme="minorHAnsi"/>
                <w:szCs w:val="18"/>
              </w:rPr>
            </w:pPr>
            <w:r w:rsidRPr="002D7A1E">
              <w:rPr>
                <w:rFonts w:cstheme="minorHAnsi"/>
                <w:szCs w:val="18"/>
              </w:rPr>
              <w:t xml:space="preserve">Voldoet minimaal aan Android Enterprise </w:t>
            </w:r>
            <w:proofErr w:type="spellStart"/>
            <w:r w:rsidRPr="002D7A1E">
              <w:rPr>
                <w:rFonts w:cstheme="minorHAnsi"/>
                <w:szCs w:val="18"/>
              </w:rPr>
              <w:t>Recom</w:t>
            </w:r>
            <w:r>
              <w:rPr>
                <w:rFonts w:cstheme="minorHAnsi"/>
                <w:szCs w:val="18"/>
              </w:rPr>
              <w:t>m</w:t>
            </w:r>
            <w:r w:rsidRPr="002D7A1E">
              <w:rPr>
                <w:rFonts w:cstheme="minorHAnsi"/>
                <w:szCs w:val="18"/>
              </w:rPr>
              <w:t>ended</w:t>
            </w:r>
            <w:proofErr w:type="spellEnd"/>
            <w:r w:rsidRPr="002D7A1E">
              <w:rPr>
                <w:rFonts w:cstheme="minorHAnsi"/>
                <w:szCs w:val="18"/>
              </w:rPr>
              <w:t xml:space="preserve"> (of gelijkwaardig; zie: </w:t>
            </w:r>
            <w:hyperlink r:id="rId9" w:history="1">
              <w:r w:rsidRPr="002D7A1E">
                <w:rPr>
                  <w:rStyle w:val="Hyperlink"/>
                  <w:szCs w:val="18"/>
                </w:rPr>
                <w:t>https://www.android.com/enterprise/recommended</w:t>
              </w:r>
            </w:hyperlink>
            <w:r w:rsidRPr="002D7A1E">
              <w:rPr>
                <w:szCs w:val="18"/>
              </w:rPr>
              <w:t>).</w:t>
            </w:r>
          </w:p>
        </w:tc>
        <w:tc>
          <w:tcPr>
            <w:tcW w:w="1003" w:type="dxa"/>
            <w:vAlign w:val="center"/>
          </w:tcPr>
          <w:p w14:paraId="7327041C" w14:textId="77777777" w:rsidR="00A004F0" w:rsidRPr="009917F1" w:rsidRDefault="00A004F0" w:rsidP="00A004F0">
            <w:pPr>
              <w:keepNext/>
              <w:keepLines/>
              <w:spacing w:line="240" w:lineRule="auto"/>
              <w:rPr>
                <w:rFonts w:cstheme="minorHAnsi"/>
                <w:szCs w:val="18"/>
              </w:rPr>
            </w:pPr>
          </w:p>
        </w:tc>
        <w:tc>
          <w:tcPr>
            <w:tcW w:w="4268" w:type="dxa"/>
            <w:vAlign w:val="center"/>
          </w:tcPr>
          <w:p w14:paraId="441BB592" w14:textId="77345199" w:rsidR="00A004F0" w:rsidRPr="009917F1" w:rsidRDefault="00A004F0" w:rsidP="00A004F0">
            <w:pPr>
              <w:keepNext/>
              <w:keepLines/>
              <w:spacing w:line="240" w:lineRule="auto"/>
              <w:rPr>
                <w:rFonts w:cstheme="minorHAnsi"/>
                <w:szCs w:val="18"/>
              </w:rPr>
            </w:pPr>
          </w:p>
        </w:tc>
      </w:tr>
      <w:tr w:rsidR="00A004F0" w:rsidRPr="00776D41" w14:paraId="7B1D6FF5" w14:textId="77777777" w:rsidTr="00551B1C">
        <w:trPr>
          <w:trHeight w:val="2532"/>
        </w:trPr>
        <w:tc>
          <w:tcPr>
            <w:tcW w:w="1916" w:type="dxa"/>
            <w:vMerge/>
            <w:vAlign w:val="center"/>
          </w:tcPr>
          <w:p w14:paraId="6FEB3D87" w14:textId="77777777" w:rsidR="00A004F0" w:rsidRPr="00E42F04" w:rsidRDefault="00A004F0" w:rsidP="00A004F0">
            <w:pPr>
              <w:keepNext/>
              <w:keepLines/>
              <w:rPr>
                <w:rFonts w:cstheme="minorHAnsi"/>
                <w:b/>
                <w:bCs/>
                <w:szCs w:val="18"/>
              </w:rPr>
            </w:pPr>
          </w:p>
        </w:tc>
        <w:tc>
          <w:tcPr>
            <w:tcW w:w="1916" w:type="dxa"/>
            <w:vAlign w:val="center"/>
          </w:tcPr>
          <w:p w14:paraId="60C18952" w14:textId="3FB94832" w:rsidR="00A004F0" w:rsidRPr="00E42F04" w:rsidRDefault="00A004F0" w:rsidP="00A004F0">
            <w:pPr>
              <w:keepNext/>
              <w:keepLines/>
              <w:rPr>
                <w:rFonts w:cstheme="minorHAnsi"/>
                <w:b/>
                <w:bCs/>
                <w:szCs w:val="18"/>
              </w:rPr>
            </w:pPr>
            <w:proofErr w:type="spellStart"/>
            <w:r w:rsidRPr="00644535">
              <w:rPr>
                <w:rFonts w:cstheme="minorHAnsi"/>
                <w:b/>
                <w:bCs/>
                <w:szCs w:val="18"/>
              </w:rPr>
              <w:t>Enforce</w:t>
            </w:r>
            <w:proofErr w:type="spellEnd"/>
            <w:r w:rsidRPr="00644535">
              <w:rPr>
                <w:rFonts w:cstheme="minorHAnsi"/>
                <w:b/>
                <w:bCs/>
                <w:szCs w:val="18"/>
              </w:rPr>
              <w:t xml:space="preserve"> OS ondersteuning</w:t>
            </w:r>
          </w:p>
        </w:tc>
        <w:tc>
          <w:tcPr>
            <w:tcW w:w="5634" w:type="dxa"/>
            <w:vAlign w:val="center"/>
          </w:tcPr>
          <w:p w14:paraId="2AD8EC27" w14:textId="77777777" w:rsidR="00A004F0" w:rsidRPr="00644535" w:rsidRDefault="00A004F0" w:rsidP="00A004F0">
            <w:pPr>
              <w:pStyle w:val="Lijstalinea"/>
              <w:keepNext/>
              <w:keepLines/>
              <w:numPr>
                <w:ilvl w:val="0"/>
                <w:numId w:val="21"/>
              </w:numPr>
              <w:spacing w:line="240" w:lineRule="auto"/>
              <w:contextualSpacing w:val="0"/>
              <w:rPr>
                <w:rFonts w:cstheme="minorHAnsi"/>
                <w:szCs w:val="18"/>
              </w:rPr>
            </w:pPr>
            <w:r w:rsidRPr="00644535">
              <w:rPr>
                <w:rFonts w:cstheme="minorHAnsi"/>
                <w:szCs w:val="18"/>
              </w:rPr>
              <w:t>De mogelijkheid om OS upgrades</w:t>
            </w:r>
            <w:r>
              <w:rPr>
                <w:rFonts w:cstheme="minorHAnsi"/>
                <w:szCs w:val="18"/>
              </w:rPr>
              <w:t>,</w:t>
            </w:r>
            <w:r w:rsidRPr="00644535">
              <w:rPr>
                <w:rFonts w:cstheme="minorHAnsi"/>
                <w:szCs w:val="18"/>
              </w:rPr>
              <w:t xml:space="preserve"> </w:t>
            </w:r>
            <w:r w:rsidRPr="008A532A">
              <w:rPr>
                <w:rFonts w:cstheme="minorHAnsi"/>
                <w:szCs w:val="18"/>
                <w:u w:val="single"/>
              </w:rPr>
              <w:t>zonder inbreng van gebruikers</w:t>
            </w:r>
            <w:r>
              <w:rPr>
                <w:rFonts w:cstheme="minorHAnsi"/>
                <w:szCs w:val="18"/>
              </w:rPr>
              <w:t>:</w:t>
            </w:r>
          </w:p>
          <w:p w14:paraId="5EE86829" w14:textId="77777777" w:rsidR="00A004F0" w:rsidRPr="00644535" w:rsidRDefault="00A004F0" w:rsidP="00A004F0">
            <w:pPr>
              <w:pStyle w:val="Lijstalinea"/>
              <w:keepNext/>
              <w:keepLines/>
              <w:numPr>
                <w:ilvl w:val="1"/>
                <w:numId w:val="21"/>
              </w:numPr>
              <w:spacing w:line="240" w:lineRule="auto"/>
              <w:ind w:left="759"/>
              <w:contextualSpacing w:val="0"/>
              <w:rPr>
                <w:rFonts w:cstheme="minorHAnsi"/>
                <w:szCs w:val="18"/>
              </w:rPr>
            </w:pPr>
            <w:r w:rsidRPr="00644535">
              <w:rPr>
                <w:rFonts w:cstheme="minorHAnsi"/>
                <w:szCs w:val="18"/>
              </w:rPr>
              <w:t>Af te dwingen;</w:t>
            </w:r>
          </w:p>
          <w:p w14:paraId="14F0DE7D" w14:textId="77777777" w:rsidR="00A004F0" w:rsidRPr="00644535" w:rsidRDefault="00A004F0" w:rsidP="00A004F0">
            <w:pPr>
              <w:pStyle w:val="Lijstalinea"/>
              <w:keepNext/>
              <w:keepLines/>
              <w:numPr>
                <w:ilvl w:val="1"/>
                <w:numId w:val="21"/>
              </w:numPr>
              <w:spacing w:line="240" w:lineRule="auto"/>
              <w:ind w:left="759"/>
              <w:contextualSpacing w:val="0"/>
              <w:rPr>
                <w:rFonts w:cstheme="minorHAnsi"/>
                <w:szCs w:val="18"/>
              </w:rPr>
            </w:pPr>
            <w:r w:rsidRPr="00644535">
              <w:rPr>
                <w:rFonts w:cstheme="minorHAnsi"/>
                <w:szCs w:val="18"/>
              </w:rPr>
              <w:t>Uit te stellen.</w:t>
            </w:r>
          </w:p>
          <w:p w14:paraId="24C6B520" w14:textId="77777777" w:rsidR="00A004F0" w:rsidRDefault="00A004F0" w:rsidP="00A004F0">
            <w:pPr>
              <w:pStyle w:val="Lijstalinea"/>
              <w:keepNext/>
              <w:keepLines/>
              <w:numPr>
                <w:ilvl w:val="0"/>
                <w:numId w:val="21"/>
              </w:numPr>
              <w:spacing w:line="240" w:lineRule="auto"/>
              <w:rPr>
                <w:rFonts w:cstheme="minorHAnsi"/>
                <w:szCs w:val="18"/>
              </w:rPr>
            </w:pPr>
            <w:r w:rsidRPr="00A004F0">
              <w:rPr>
                <w:rFonts w:cstheme="minorHAnsi"/>
                <w:szCs w:val="18"/>
              </w:rPr>
              <w:t xml:space="preserve">Compatible met Citrix CEM in de </w:t>
            </w:r>
            <w:proofErr w:type="spellStart"/>
            <w:r w:rsidRPr="00A004F0">
              <w:rPr>
                <w:rFonts w:cstheme="minorHAnsi"/>
                <w:szCs w:val="18"/>
              </w:rPr>
              <w:t>cloud</w:t>
            </w:r>
            <w:proofErr w:type="spellEnd"/>
            <w:r w:rsidR="00551B1C">
              <w:rPr>
                <w:rFonts w:cstheme="minorHAnsi"/>
                <w:szCs w:val="18"/>
              </w:rPr>
              <w:t>;</w:t>
            </w:r>
          </w:p>
          <w:p w14:paraId="5883066C" w14:textId="65F329AC" w:rsidR="00551B1C" w:rsidRPr="00A004F0" w:rsidRDefault="003D22ED" w:rsidP="00A004F0">
            <w:pPr>
              <w:pStyle w:val="Lijstalinea"/>
              <w:keepNext/>
              <w:keepLines/>
              <w:numPr>
                <w:ilvl w:val="0"/>
                <w:numId w:val="21"/>
              </w:numPr>
              <w:spacing w:line="240" w:lineRule="auto"/>
              <w:rPr>
                <w:rFonts w:cstheme="minorHAnsi"/>
                <w:szCs w:val="18"/>
              </w:rPr>
            </w:pPr>
            <w:r w:rsidRPr="002D7F5B">
              <w:rPr>
                <w:color w:val="00B050"/>
                <w:szCs w:val="18"/>
              </w:rPr>
              <w:t xml:space="preserve">Mogelijk zijn voor de gevraagde beheerfuncties </w:t>
            </w:r>
            <w:r w:rsidRPr="006C21DB">
              <w:rPr>
                <w:color w:val="00B050"/>
                <w:szCs w:val="18"/>
              </w:rPr>
              <w:t>aanvullende licenties voor additionele beheersoftware nodig</w:t>
            </w:r>
            <w:r w:rsidRPr="002D7F5B">
              <w:rPr>
                <w:color w:val="00B050"/>
                <w:szCs w:val="18"/>
              </w:rPr>
              <w:t>, die niet standaard met het toestel worden meegeleverd. Alle benodigde licenties om te voldoen aan deze gestelde specificaties dienen onderdeel te zijn van de aanbieding. Deze licenties zijn onderdeel van de aanbieding voor minimaal 4 jaar.</w:t>
            </w:r>
          </w:p>
        </w:tc>
        <w:tc>
          <w:tcPr>
            <w:tcW w:w="1003" w:type="dxa"/>
            <w:vAlign w:val="center"/>
          </w:tcPr>
          <w:p w14:paraId="359A301B" w14:textId="77777777" w:rsidR="00A004F0" w:rsidRPr="009917F1" w:rsidRDefault="00A004F0" w:rsidP="00A004F0">
            <w:pPr>
              <w:keepNext/>
              <w:keepLines/>
              <w:spacing w:line="240" w:lineRule="auto"/>
              <w:rPr>
                <w:rFonts w:cstheme="minorHAnsi"/>
                <w:szCs w:val="18"/>
              </w:rPr>
            </w:pPr>
          </w:p>
        </w:tc>
        <w:tc>
          <w:tcPr>
            <w:tcW w:w="4268" w:type="dxa"/>
            <w:vAlign w:val="center"/>
          </w:tcPr>
          <w:p w14:paraId="7D748BA0" w14:textId="07295A8A" w:rsidR="00A004F0" w:rsidRPr="009917F1" w:rsidRDefault="00A004F0" w:rsidP="00A004F0">
            <w:pPr>
              <w:keepNext/>
              <w:keepLines/>
              <w:spacing w:line="240" w:lineRule="auto"/>
              <w:rPr>
                <w:rFonts w:cstheme="minorHAnsi"/>
                <w:szCs w:val="18"/>
              </w:rPr>
            </w:pPr>
          </w:p>
        </w:tc>
      </w:tr>
      <w:tr w:rsidR="00B2267A" w:rsidRPr="00776D41" w14:paraId="6A49B3BD" w14:textId="77777777" w:rsidTr="00553DA4">
        <w:trPr>
          <w:trHeight w:val="2107"/>
        </w:trPr>
        <w:tc>
          <w:tcPr>
            <w:tcW w:w="3832" w:type="dxa"/>
            <w:gridSpan w:val="2"/>
            <w:vAlign w:val="center"/>
          </w:tcPr>
          <w:p w14:paraId="1554B4BC" w14:textId="55629108" w:rsidR="00B2267A" w:rsidRPr="00E42F04" w:rsidRDefault="00B2267A" w:rsidP="00B2267A">
            <w:pPr>
              <w:keepNext/>
              <w:keepLines/>
              <w:rPr>
                <w:rFonts w:cstheme="minorHAnsi"/>
                <w:b/>
                <w:bCs/>
                <w:szCs w:val="18"/>
              </w:rPr>
            </w:pPr>
            <w:r w:rsidRPr="00644535">
              <w:rPr>
                <w:rFonts w:cstheme="minorHAnsi"/>
                <w:b/>
                <w:bCs/>
                <w:szCs w:val="18"/>
              </w:rPr>
              <w:t>Dienstverlening</w:t>
            </w:r>
            <w:r>
              <w:rPr>
                <w:rFonts w:cstheme="minorHAnsi"/>
                <w:b/>
                <w:bCs/>
                <w:szCs w:val="18"/>
              </w:rPr>
              <w:t xml:space="preserve"> </w:t>
            </w:r>
            <w:r w:rsidRPr="00644535">
              <w:rPr>
                <w:rFonts w:cstheme="minorHAnsi"/>
                <w:b/>
                <w:bCs/>
                <w:szCs w:val="18"/>
              </w:rPr>
              <w:t>bij Levering</w:t>
            </w:r>
          </w:p>
        </w:tc>
        <w:tc>
          <w:tcPr>
            <w:tcW w:w="5634" w:type="dxa"/>
            <w:vAlign w:val="center"/>
          </w:tcPr>
          <w:p w14:paraId="70AED846" w14:textId="77777777" w:rsidR="00553DA4" w:rsidRPr="00644535" w:rsidRDefault="00553DA4" w:rsidP="00553DA4">
            <w:pPr>
              <w:pStyle w:val="Lijstalinea"/>
              <w:keepNext/>
              <w:keepLines/>
              <w:numPr>
                <w:ilvl w:val="0"/>
                <w:numId w:val="22"/>
              </w:numPr>
              <w:spacing w:line="240" w:lineRule="auto"/>
              <w:contextualSpacing w:val="0"/>
              <w:rPr>
                <w:rFonts w:cstheme="minorHAnsi"/>
                <w:szCs w:val="18"/>
              </w:rPr>
            </w:pPr>
            <w:r w:rsidRPr="00644535">
              <w:rPr>
                <w:rFonts w:cstheme="minorHAnsi"/>
                <w:szCs w:val="18"/>
              </w:rPr>
              <w:t xml:space="preserve">Smartphones worden aangemeld </w:t>
            </w:r>
            <w:r>
              <w:rPr>
                <w:rFonts w:cstheme="minorHAnsi"/>
                <w:szCs w:val="18"/>
              </w:rPr>
              <w:t xml:space="preserve">door Opdrachtnemer </w:t>
            </w:r>
            <w:r w:rsidRPr="00644535">
              <w:rPr>
                <w:rFonts w:cstheme="minorHAnsi"/>
                <w:szCs w:val="18"/>
              </w:rPr>
              <w:t xml:space="preserve">voor automatische herkenning </w:t>
            </w:r>
            <w:r>
              <w:rPr>
                <w:rFonts w:cstheme="minorHAnsi"/>
                <w:szCs w:val="18"/>
              </w:rPr>
              <w:t>voor</w:t>
            </w:r>
            <w:r w:rsidRPr="00644535">
              <w:rPr>
                <w:rFonts w:cstheme="minorHAnsi"/>
                <w:szCs w:val="18"/>
              </w:rPr>
              <w:t xml:space="preserve"> Zero-</w:t>
            </w:r>
            <w:proofErr w:type="spellStart"/>
            <w:r w:rsidRPr="00644535">
              <w:rPr>
                <w:rFonts w:cstheme="minorHAnsi"/>
                <w:szCs w:val="18"/>
              </w:rPr>
              <w:t>touch</w:t>
            </w:r>
            <w:proofErr w:type="spellEnd"/>
            <w:r w:rsidRPr="00644535">
              <w:rPr>
                <w:rFonts w:cstheme="minorHAnsi"/>
                <w:szCs w:val="18"/>
              </w:rPr>
              <w:t xml:space="preserve"> </w:t>
            </w:r>
            <w:proofErr w:type="spellStart"/>
            <w:r w:rsidRPr="00644535">
              <w:rPr>
                <w:rFonts w:cstheme="minorHAnsi"/>
                <w:szCs w:val="18"/>
              </w:rPr>
              <w:t>enrollment</w:t>
            </w:r>
            <w:proofErr w:type="spellEnd"/>
            <w:r>
              <w:rPr>
                <w:rFonts w:cstheme="minorHAnsi"/>
                <w:szCs w:val="18"/>
              </w:rPr>
              <w:t xml:space="preserve"> (geen gebruikersinterventie noodzakelijk)</w:t>
            </w:r>
            <w:r w:rsidRPr="00644535">
              <w:rPr>
                <w:rFonts w:cstheme="minorHAnsi"/>
                <w:szCs w:val="18"/>
              </w:rPr>
              <w:t>;</w:t>
            </w:r>
          </w:p>
          <w:p w14:paraId="7EABFA93" w14:textId="77777777" w:rsidR="00553DA4" w:rsidRPr="00F71E0D" w:rsidRDefault="00553DA4" w:rsidP="00553DA4">
            <w:pPr>
              <w:pStyle w:val="Lijstalinea"/>
              <w:keepNext/>
              <w:keepLines/>
              <w:numPr>
                <w:ilvl w:val="0"/>
                <w:numId w:val="22"/>
              </w:numPr>
              <w:spacing w:line="240" w:lineRule="auto"/>
              <w:contextualSpacing w:val="0"/>
              <w:rPr>
                <w:rFonts w:cstheme="minorHAnsi"/>
                <w:szCs w:val="18"/>
              </w:rPr>
            </w:pPr>
            <w:r w:rsidRPr="00F71E0D">
              <w:rPr>
                <w:rFonts w:cstheme="minorHAnsi"/>
                <w:szCs w:val="18"/>
              </w:rPr>
              <w:t>De levering van de smartphones is inclusief een Excel/</w:t>
            </w:r>
            <w:proofErr w:type="spellStart"/>
            <w:r w:rsidRPr="00F71E0D">
              <w:rPr>
                <w:rFonts w:cstheme="minorHAnsi"/>
                <w:szCs w:val="18"/>
              </w:rPr>
              <w:t>csv</w:t>
            </w:r>
            <w:proofErr w:type="spellEnd"/>
            <w:r w:rsidRPr="00F71E0D">
              <w:rPr>
                <w:rFonts w:cstheme="minorHAnsi"/>
                <w:szCs w:val="18"/>
              </w:rPr>
              <w:t xml:space="preserve"> file met minimaal:</w:t>
            </w:r>
          </w:p>
          <w:p w14:paraId="26B8D111" w14:textId="77777777" w:rsidR="00553DA4" w:rsidRPr="00F71E0D" w:rsidRDefault="00553DA4" w:rsidP="00553DA4">
            <w:pPr>
              <w:pStyle w:val="Lijstalinea"/>
              <w:keepNext/>
              <w:keepLines/>
              <w:numPr>
                <w:ilvl w:val="1"/>
                <w:numId w:val="22"/>
              </w:numPr>
              <w:spacing w:line="240" w:lineRule="auto"/>
              <w:ind w:left="759"/>
              <w:contextualSpacing w:val="0"/>
              <w:rPr>
                <w:rFonts w:cstheme="minorHAnsi"/>
                <w:szCs w:val="18"/>
              </w:rPr>
            </w:pPr>
            <w:r w:rsidRPr="00F71E0D">
              <w:rPr>
                <w:rFonts w:cstheme="minorHAnsi"/>
                <w:szCs w:val="18"/>
              </w:rPr>
              <w:t>Merk,</w:t>
            </w:r>
          </w:p>
          <w:p w14:paraId="1B392FCD" w14:textId="77777777" w:rsidR="00553DA4" w:rsidRPr="00F71E0D" w:rsidRDefault="00553DA4" w:rsidP="00553DA4">
            <w:pPr>
              <w:pStyle w:val="Lijstalinea"/>
              <w:keepNext/>
              <w:keepLines/>
              <w:numPr>
                <w:ilvl w:val="1"/>
                <w:numId w:val="22"/>
              </w:numPr>
              <w:spacing w:line="240" w:lineRule="auto"/>
              <w:ind w:left="759"/>
              <w:contextualSpacing w:val="0"/>
              <w:rPr>
                <w:rFonts w:cstheme="minorHAnsi"/>
                <w:szCs w:val="18"/>
              </w:rPr>
            </w:pPr>
            <w:r w:rsidRPr="00F71E0D">
              <w:rPr>
                <w:rFonts w:cstheme="minorHAnsi"/>
                <w:szCs w:val="18"/>
              </w:rPr>
              <w:t>Model / Type,</w:t>
            </w:r>
          </w:p>
          <w:p w14:paraId="7BEB8EE8" w14:textId="77777777" w:rsidR="00553DA4" w:rsidRPr="00F71E0D" w:rsidRDefault="00553DA4" w:rsidP="00553DA4">
            <w:pPr>
              <w:pStyle w:val="Lijstalinea"/>
              <w:keepNext/>
              <w:keepLines/>
              <w:numPr>
                <w:ilvl w:val="1"/>
                <w:numId w:val="22"/>
              </w:numPr>
              <w:spacing w:line="240" w:lineRule="auto"/>
              <w:ind w:left="759"/>
              <w:contextualSpacing w:val="0"/>
              <w:rPr>
                <w:rFonts w:cstheme="minorHAnsi"/>
                <w:szCs w:val="18"/>
              </w:rPr>
            </w:pPr>
            <w:r w:rsidRPr="00F71E0D">
              <w:rPr>
                <w:rFonts w:cstheme="minorHAnsi"/>
                <w:szCs w:val="18"/>
              </w:rPr>
              <w:t>Serienummers, en</w:t>
            </w:r>
          </w:p>
          <w:p w14:paraId="6DA6578D" w14:textId="16D64668" w:rsidR="00B2267A" w:rsidRPr="00031B76" w:rsidRDefault="00553DA4" w:rsidP="00553DA4">
            <w:pPr>
              <w:pStyle w:val="Lijstalinea"/>
              <w:keepNext/>
              <w:keepLines/>
              <w:numPr>
                <w:ilvl w:val="1"/>
                <w:numId w:val="22"/>
              </w:numPr>
              <w:spacing w:line="240" w:lineRule="auto"/>
              <w:ind w:left="759"/>
              <w:contextualSpacing w:val="0"/>
              <w:rPr>
                <w:rFonts w:cstheme="minorHAnsi"/>
                <w:szCs w:val="18"/>
              </w:rPr>
            </w:pPr>
            <w:r w:rsidRPr="00F71E0D">
              <w:rPr>
                <w:rFonts w:cstheme="minorHAnsi"/>
                <w:szCs w:val="18"/>
              </w:rPr>
              <w:t>IMEI nummers.</w:t>
            </w:r>
          </w:p>
        </w:tc>
        <w:tc>
          <w:tcPr>
            <w:tcW w:w="1003" w:type="dxa"/>
            <w:vAlign w:val="center"/>
          </w:tcPr>
          <w:p w14:paraId="2179B276" w14:textId="77777777" w:rsidR="00B2267A" w:rsidRPr="009917F1" w:rsidRDefault="00B2267A" w:rsidP="00B2267A">
            <w:pPr>
              <w:keepNext/>
              <w:keepLines/>
              <w:spacing w:line="240" w:lineRule="auto"/>
              <w:rPr>
                <w:rFonts w:cstheme="minorHAnsi"/>
                <w:szCs w:val="18"/>
              </w:rPr>
            </w:pPr>
          </w:p>
        </w:tc>
        <w:tc>
          <w:tcPr>
            <w:tcW w:w="4268" w:type="dxa"/>
            <w:vAlign w:val="center"/>
          </w:tcPr>
          <w:p w14:paraId="54C0249E" w14:textId="77777777" w:rsidR="00B2267A" w:rsidRPr="009917F1" w:rsidRDefault="00B2267A" w:rsidP="00B2267A">
            <w:pPr>
              <w:keepNext/>
              <w:keepLines/>
              <w:spacing w:line="240" w:lineRule="auto"/>
              <w:rPr>
                <w:rFonts w:cstheme="minorHAnsi"/>
                <w:szCs w:val="18"/>
              </w:rPr>
            </w:pPr>
          </w:p>
        </w:tc>
      </w:tr>
      <w:tr w:rsidR="00B2267A" w:rsidRPr="00776D41" w14:paraId="0217EAEE" w14:textId="77777777" w:rsidTr="000F6DA3">
        <w:trPr>
          <w:trHeight w:val="5792"/>
        </w:trPr>
        <w:tc>
          <w:tcPr>
            <w:tcW w:w="3832" w:type="dxa"/>
            <w:gridSpan w:val="2"/>
            <w:vAlign w:val="center"/>
          </w:tcPr>
          <w:p w14:paraId="3E439630" w14:textId="4162CCED" w:rsidR="00B2267A" w:rsidRPr="00E42F04" w:rsidRDefault="00B2267A" w:rsidP="00B2267A">
            <w:pPr>
              <w:keepNext/>
              <w:keepLines/>
              <w:rPr>
                <w:rFonts w:cstheme="minorHAnsi"/>
                <w:b/>
                <w:bCs/>
                <w:szCs w:val="18"/>
              </w:rPr>
            </w:pPr>
            <w:r w:rsidRPr="00D229C7">
              <w:rPr>
                <w:rFonts w:cstheme="minorHAnsi"/>
                <w:b/>
                <w:bCs/>
                <w:szCs w:val="18"/>
              </w:rPr>
              <w:lastRenderedPageBreak/>
              <w:t>Condities voor beheer</w:t>
            </w:r>
          </w:p>
        </w:tc>
        <w:tc>
          <w:tcPr>
            <w:tcW w:w="5634" w:type="dxa"/>
            <w:vAlign w:val="center"/>
          </w:tcPr>
          <w:p w14:paraId="16346133" w14:textId="77777777" w:rsidR="000E04DD" w:rsidRPr="000F6D36" w:rsidRDefault="000E04DD" w:rsidP="009E0DCC">
            <w:pPr>
              <w:pStyle w:val="Lijstalinea"/>
              <w:keepNext/>
              <w:keepLines/>
              <w:numPr>
                <w:ilvl w:val="0"/>
                <w:numId w:val="24"/>
              </w:numPr>
              <w:spacing w:line="240" w:lineRule="auto"/>
              <w:rPr>
                <w:rFonts w:cstheme="minorHAnsi"/>
                <w:szCs w:val="18"/>
              </w:rPr>
            </w:pPr>
            <w:r w:rsidRPr="000F6D36">
              <w:rPr>
                <w:rFonts w:cstheme="minorHAnsi"/>
                <w:szCs w:val="18"/>
              </w:rPr>
              <w:t>Nieuwe modelintroductie onder voorbehoud van technische acceptatie door DICTU;</w:t>
            </w:r>
          </w:p>
          <w:p w14:paraId="0AB520A2" w14:textId="77777777" w:rsidR="000F6DA3" w:rsidRPr="000F6D36" w:rsidRDefault="000F6DA3" w:rsidP="000F6DA3">
            <w:pPr>
              <w:pStyle w:val="Lijstalinea"/>
              <w:keepNext/>
              <w:keepLines/>
              <w:numPr>
                <w:ilvl w:val="0"/>
                <w:numId w:val="24"/>
              </w:numPr>
              <w:spacing w:line="240" w:lineRule="auto"/>
              <w:rPr>
                <w:rFonts w:cstheme="minorHAnsi"/>
                <w:szCs w:val="18"/>
              </w:rPr>
            </w:pPr>
            <w:r w:rsidRPr="000F6D36">
              <w:rPr>
                <w:rFonts w:cstheme="minorHAnsi"/>
                <w:szCs w:val="18"/>
              </w:rPr>
              <w:t>In verband met herbruikbaarheid van het Product is het belangrijk, dat na het resetten van het toestel naar de fabrieksinstellingen (</w:t>
            </w:r>
            <w:proofErr w:type="spellStart"/>
            <w:r w:rsidRPr="000F6D36">
              <w:rPr>
                <w:rFonts w:cstheme="minorHAnsi"/>
                <w:szCs w:val="18"/>
              </w:rPr>
              <w:t>wipen</w:t>
            </w:r>
            <w:proofErr w:type="spellEnd"/>
            <w:r w:rsidRPr="000F6D36">
              <w:rPr>
                <w:rFonts w:cstheme="minorHAnsi"/>
                <w:szCs w:val="18"/>
              </w:rPr>
              <w:t>), geen data achterblijft op het Product.</w:t>
            </w:r>
          </w:p>
          <w:p w14:paraId="61B19501" w14:textId="77777777" w:rsidR="000F6DA3" w:rsidRPr="000F6D36" w:rsidRDefault="000F6DA3" w:rsidP="000F6DA3">
            <w:pPr>
              <w:keepNext/>
              <w:keepLines/>
              <w:spacing w:line="240" w:lineRule="auto"/>
              <w:ind w:left="469"/>
              <w:rPr>
                <w:rFonts w:cstheme="minorHAnsi"/>
                <w:szCs w:val="18"/>
              </w:rPr>
            </w:pPr>
            <w:r w:rsidRPr="000F6D36">
              <w:rPr>
                <w:rFonts w:cstheme="minorHAnsi"/>
                <w:szCs w:val="18"/>
              </w:rPr>
              <w:t>Opdrachtnemer dient uiterlijk binnen 6 maanden na ingangsdatum van de NOK aan te tonen door onderzoek -uitgevoerd door een onafhankelijke, hierin gespecialiseerde partij- dat aangeboden Product voldoet (bij voorkeur via een Baseline Security Product Assessment (BSPA), uitgevoerd samen met het NBV (AIVD). Mogelijk zijn Producten van Opdrachtnemer reeds eerder gevalideerd (door o.a. het NBV), waarbij aantoonbaar geen data achterblijft.</w:t>
            </w:r>
          </w:p>
          <w:p w14:paraId="63AA10FA" w14:textId="77777777" w:rsidR="000E04DD" w:rsidRPr="000F6D36" w:rsidRDefault="000E04DD" w:rsidP="009E0DCC">
            <w:pPr>
              <w:pStyle w:val="TableParagraph"/>
              <w:numPr>
                <w:ilvl w:val="0"/>
                <w:numId w:val="24"/>
              </w:numPr>
              <w:spacing w:line="218" w:lineRule="exact"/>
              <w:rPr>
                <w:rFonts w:cstheme="minorHAnsi"/>
                <w:sz w:val="18"/>
                <w:szCs w:val="18"/>
                <w:lang w:val="nl-NL"/>
              </w:rPr>
            </w:pPr>
            <w:r w:rsidRPr="000F6D36">
              <w:rPr>
                <w:sz w:val="18"/>
                <w:szCs w:val="18"/>
                <w:lang w:val="nl-NL"/>
              </w:rPr>
              <w:t>Bekende kwetsbaarheden met een CVSS 3.x score, die lager is dan 9.0 in OS en Firmware, worden door de fabrikant binnen 30 dagen opgelost. Kwetsbaarheden met een score gelijk aan of hoger dan 9.0 in OS en Firmware, worden binnen 7 dagen opgelost. Bij een kwetsbaarheid met een CVSS 3.x gelijk aan of hoger dan 9.0 wordt DICTU vooraf op de hoogte gesteld, indien nodig onder NDA;</w:t>
            </w:r>
          </w:p>
          <w:p w14:paraId="41E5927E" w14:textId="0E5A31E5" w:rsidR="00B2267A" w:rsidRPr="000F6D36" w:rsidRDefault="000E04DD" w:rsidP="009E0DCC">
            <w:pPr>
              <w:pStyle w:val="TableParagraph"/>
              <w:numPr>
                <w:ilvl w:val="0"/>
                <w:numId w:val="24"/>
              </w:numPr>
              <w:spacing w:line="218" w:lineRule="exact"/>
              <w:rPr>
                <w:rFonts w:cstheme="minorHAnsi"/>
                <w:sz w:val="18"/>
                <w:szCs w:val="18"/>
                <w:lang w:val="nl-NL"/>
              </w:rPr>
            </w:pPr>
            <w:r w:rsidRPr="000F6D36">
              <w:rPr>
                <w:sz w:val="18"/>
                <w:szCs w:val="18"/>
                <w:lang w:val="nl-NL"/>
              </w:rPr>
              <w:t xml:space="preserve">Opdrachtnemer levert voor een goede forecast minimaal 1x per jaar </w:t>
            </w:r>
            <w:proofErr w:type="spellStart"/>
            <w:r w:rsidRPr="000F6D36">
              <w:rPr>
                <w:sz w:val="18"/>
                <w:szCs w:val="18"/>
                <w:lang w:val="nl-NL"/>
              </w:rPr>
              <w:t>roadmapping</w:t>
            </w:r>
            <w:proofErr w:type="spellEnd"/>
            <w:r w:rsidRPr="000F6D36">
              <w:rPr>
                <w:sz w:val="18"/>
                <w:szCs w:val="18"/>
                <w:lang w:val="nl-NL"/>
              </w:rPr>
              <w:t>, end-of-life en tijdige signalering voor een Logische opvolger.</w:t>
            </w:r>
          </w:p>
        </w:tc>
        <w:tc>
          <w:tcPr>
            <w:tcW w:w="1003" w:type="dxa"/>
            <w:vAlign w:val="center"/>
          </w:tcPr>
          <w:p w14:paraId="1F31CA8F" w14:textId="77777777" w:rsidR="00B2267A" w:rsidRPr="009917F1" w:rsidRDefault="00B2267A" w:rsidP="00B2267A">
            <w:pPr>
              <w:keepNext/>
              <w:keepLines/>
              <w:spacing w:line="240" w:lineRule="auto"/>
              <w:rPr>
                <w:rFonts w:cstheme="minorHAnsi"/>
                <w:szCs w:val="18"/>
              </w:rPr>
            </w:pPr>
          </w:p>
        </w:tc>
        <w:tc>
          <w:tcPr>
            <w:tcW w:w="4268" w:type="dxa"/>
            <w:vAlign w:val="center"/>
          </w:tcPr>
          <w:p w14:paraId="5434A12C" w14:textId="77777777" w:rsidR="00B2267A" w:rsidRPr="009917F1" w:rsidRDefault="00B2267A" w:rsidP="00B2267A">
            <w:pPr>
              <w:keepNext/>
              <w:keepLines/>
              <w:spacing w:line="240" w:lineRule="auto"/>
              <w:rPr>
                <w:rFonts w:cstheme="minorHAnsi"/>
                <w:szCs w:val="18"/>
              </w:rPr>
            </w:pPr>
          </w:p>
        </w:tc>
      </w:tr>
    </w:tbl>
    <w:p w14:paraId="52240EE0" w14:textId="4C5B96F1" w:rsidR="00E10E15" w:rsidRDefault="00E10E15">
      <w:pPr>
        <w:spacing w:line="240" w:lineRule="auto"/>
        <w:rPr>
          <w:rFonts w:cstheme="minorHAnsi"/>
          <w:color w:val="000000"/>
          <w:szCs w:val="18"/>
          <w:lang w:eastAsia="en-US"/>
        </w:rPr>
      </w:pPr>
      <w:r>
        <w:rPr>
          <w:rFonts w:cstheme="minorHAnsi"/>
          <w:color w:val="000000"/>
          <w:szCs w:val="18"/>
          <w:lang w:eastAsia="en-US"/>
        </w:rPr>
        <w:br w:type="page"/>
      </w:r>
    </w:p>
    <w:tbl>
      <w:tblPr>
        <w:tblStyle w:val="Tabelraster"/>
        <w:tblW w:w="14737" w:type="dxa"/>
        <w:tblLook w:val="04A0" w:firstRow="1" w:lastRow="0" w:firstColumn="1" w:lastColumn="0" w:noHBand="0" w:noVBand="1"/>
      </w:tblPr>
      <w:tblGrid>
        <w:gridCol w:w="1916"/>
        <w:gridCol w:w="1916"/>
        <w:gridCol w:w="5634"/>
        <w:gridCol w:w="1003"/>
        <w:gridCol w:w="4268"/>
      </w:tblGrid>
      <w:tr w:rsidR="00E10E15" w:rsidRPr="00776D41" w14:paraId="2CE132CF" w14:textId="77777777" w:rsidTr="008807B2">
        <w:trPr>
          <w:trHeight w:val="819"/>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EAC2E88" w14:textId="77777777" w:rsidR="00E10E15" w:rsidRPr="00D20460" w:rsidRDefault="00E10E15" w:rsidP="008807B2">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Functionele Specificaties </w:t>
            </w:r>
            <w:r w:rsidRPr="002E5166">
              <w:rPr>
                <w:rFonts w:cstheme="minorHAnsi"/>
                <w:b/>
                <w:bCs/>
                <w:color w:val="000000"/>
                <w:szCs w:val="18"/>
                <w:lang w:eastAsia="en-US"/>
              </w:rPr>
              <w:t>Android devices</w:t>
            </w:r>
          </w:p>
          <w:p w14:paraId="2E82064D" w14:textId="77777777" w:rsidR="00E10E15" w:rsidRPr="00DF5FCB" w:rsidRDefault="00E10E15" w:rsidP="008807B2">
            <w:pPr>
              <w:keepNext/>
              <w:keepLines/>
              <w:rPr>
                <w:rFonts w:cstheme="minorHAnsi"/>
                <w:b/>
                <w:bCs/>
                <w:color w:val="000000"/>
                <w:szCs w:val="18"/>
                <w:lang w:eastAsia="en-US"/>
              </w:rPr>
            </w:pPr>
            <w:r w:rsidRPr="001D07C7">
              <w:rPr>
                <w:rFonts w:cstheme="minorHAnsi"/>
                <w:b/>
                <w:bCs/>
                <w:color w:val="000000"/>
                <w:szCs w:val="18"/>
                <w:lang w:eastAsia="en-US"/>
              </w:rPr>
              <w:t>Deelnemer: DICTU</w:t>
            </w:r>
          </w:p>
          <w:p w14:paraId="4D388B38" w14:textId="77777777" w:rsidR="00E10E15" w:rsidRPr="00776D41" w:rsidRDefault="00E10E15" w:rsidP="008807B2">
            <w:pPr>
              <w:keepNext/>
              <w:keepLines/>
              <w:rPr>
                <w:rFonts w:cstheme="minorHAnsi"/>
                <w:color w:val="000000"/>
                <w:szCs w:val="18"/>
                <w:lang w:eastAsia="en-US"/>
              </w:rPr>
            </w:pPr>
            <w:r w:rsidRPr="00776D41">
              <w:rPr>
                <w:rFonts w:cstheme="minorHAnsi"/>
                <w:color w:val="000000"/>
                <w:szCs w:val="18"/>
                <w:lang w:eastAsia="en-US"/>
              </w:rPr>
              <w:t>2021 - 2025</w:t>
            </w:r>
          </w:p>
        </w:tc>
        <w:tc>
          <w:tcPr>
            <w:tcW w:w="527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D41B59E" w14:textId="77777777" w:rsidR="00E10E15" w:rsidRPr="00D20460" w:rsidRDefault="00E10E15" w:rsidP="008807B2">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E10E15" w:rsidRPr="00776D41" w14:paraId="5EC037F7" w14:textId="77777777" w:rsidTr="008807B2">
        <w:trPr>
          <w:trHeight w:val="424"/>
        </w:trPr>
        <w:tc>
          <w:tcPr>
            <w:tcW w:w="946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66702D1" w14:textId="175067C5" w:rsidR="00E10E15" w:rsidRPr="00776D41" w:rsidRDefault="00E10E15" w:rsidP="008807B2">
            <w:pPr>
              <w:keepNext/>
              <w:keepLines/>
              <w:rPr>
                <w:rFonts w:cstheme="minorHAnsi"/>
                <w:i/>
                <w:iCs/>
                <w:szCs w:val="18"/>
              </w:rPr>
            </w:pPr>
            <w:r w:rsidRPr="00776D41">
              <w:rPr>
                <w:rFonts w:cstheme="minorHAnsi"/>
                <w:bCs/>
                <w:i/>
                <w:iCs/>
                <w:szCs w:val="18"/>
              </w:rPr>
              <w:t xml:space="preserve">Naam: </w:t>
            </w:r>
            <w:r w:rsidRPr="00FC46A3">
              <w:rPr>
                <w:rFonts w:cstheme="minorHAnsi"/>
                <w:bCs/>
                <w:i/>
                <w:iCs/>
                <w:szCs w:val="18"/>
              </w:rPr>
              <w:t>Android Tablet</w:t>
            </w:r>
            <w:r>
              <w:rPr>
                <w:rFonts w:cstheme="minorHAnsi"/>
                <w:bCs/>
                <w:i/>
                <w:iCs/>
                <w:szCs w:val="18"/>
              </w:rPr>
              <w:t xml:space="preserve"> (PTA-01)</w:t>
            </w:r>
          </w:p>
        </w:tc>
        <w:tc>
          <w:tcPr>
            <w:tcW w:w="100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8E4010A" w14:textId="77777777" w:rsidR="00E10E15" w:rsidRPr="009917F1" w:rsidRDefault="00E10E15" w:rsidP="008807B2">
            <w:pPr>
              <w:keepNext/>
              <w:keepLines/>
              <w:rPr>
                <w:rFonts w:cstheme="minorHAnsi"/>
                <w:bCs/>
                <w:szCs w:val="18"/>
              </w:rPr>
            </w:pPr>
            <w:r w:rsidRPr="009917F1">
              <w:rPr>
                <w:rFonts w:cstheme="minorHAnsi"/>
                <w:bCs/>
                <w:szCs w:val="18"/>
              </w:rPr>
              <w:t>C/NC</w:t>
            </w:r>
          </w:p>
        </w:tc>
        <w:tc>
          <w:tcPr>
            <w:tcW w:w="426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E08B2CC" w14:textId="77777777" w:rsidR="00E10E15" w:rsidRPr="009917F1" w:rsidRDefault="00E10E15" w:rsidP="008807B2">
            <w:pPr>
              <w:keepNext/>
              <w:keepLines/>
              <w:rPr>
                <w:rFonts w:cstheme="minorHAnsi"/>
                <w:bCs/>
                <w:szCs w:val="18"/>
              </w:rPr>
            </w:pPr>
            <w:r>
              <w:rPr>
                <w:rFonts w:cstheme="minorHAnsi"/>
                <w:bCs/>
                <w:szCs w:val="18"/>
              </w:rPr>
              <w:t>Onderbouwing hoe invulling wordt gegeven aan het gevraagde</w:t>
            </w:r>
          </w:p>
        </w:tc>
      </w:tr>
      <w:tr w:rsidR="00E10E15" w:rsidRPr="00776D41" w14:paraId="03F9274C" w14:textId="77777777" w:rsidTr="008807B2">
        <w:trPr>
          <w:trHeight w:val="509"/>
        </w:trPr>
        <w:tc>
          <w:tcPr>
            <w:tcW w:w="9466" w:type="dxa"/>
            <w:gridSpan w:val="3"/>
            <w:vAlign w:val="center"/>
          </w:tcPr>
          <w:p w14:paraId="0F2FE250" w14:textId="4068F2C8" w:rsidR="00E10E15" w:rsidRPr="00762D6E" w:rsidRDefault="00E10E15" w:rsidP="008807B2">
            <w:pPr>
              <w:keepNext/>
              <w:keepLines/>
              <w:jc w:val="right"/>
              <w:rPr>
                <w:rFonts w:cstheme="minorHAnsi"/>
                <w:i/>
                <w:iCs/>
                <w:szCs w:val="18"/>
              </w:rPr>
            </w:pPr>
            <w:r w:rsidRPr="00762D6E">
              <w:rPr>
                <w:rFonts w:cstheme="minorHAnsi"/>
                <w:i/>
                <w:iCs/>
                <w:szCs w:val="18"/>
              </w:rPr>
              <w:t>Aangeboden product voor P</w:t>
            </w:r>
            <w:r>
              <w:rPr>
                <w:rFonts w:cstheme="minorHAnsi"/>
                <w:i/>
                <w:iCs/>
                <w:szCs w:val="18"/>
              </w:rPr>
              <w:t>TA</w:t>
            </w:r>
            <w:r w:rsidRPr="00762D6E">
              <w:rPr>
                <w:rFonts w:cstheme="minorHAnsi"/>
                <w:i/>
                <w:iCs/>
                <w:szCs w:val="18"/>
              </w:rPr>
              <w:t>-01:</w:t>
            </w:r>
          </w:p>
        </w:tc>
        <w:tc>
          <w:tcPr>
            <w:tcW w:w="5271" w:type="dxa"/>
            <w:gridSpan w:val="2"/>
            <w:vAlign w:val="center"/>
          </w:tcPr>
          <w:p w14:paraId="3B09D9E6" w14:textId="77777777" w:rsidR="00E10E15" w:rsidRPr="00776D41" w:rsidRDefault="00E10E15" w:rsidP="008807B2">
            <w:pPr>
              <w:keepNext/>
              <w:keepLines/>
              <w:rPr>
                <w:rFonts w:cstheme="minorHAnsi"/>
                <w:szCs w:val="18"/>
              </w:rPr>
            </w:pPr>
          </w:p>
        </w:tc>
      </w:tr>
      <w:tr w:rsidR="00E10E15" w:rsidRPr="00776D41" w14:paraId="31CBD9F7" w14:textId="77777777" w:rsidTr="00E10E15">
        <w:trPr>
          <w:trHeight w:val="651"/>
        </w:trPr>
        <w:tc>
          <w:tcPr>
            <w:tcW w:w="3832" w:type="dxa"/>
            <w:gridSpan w:val="2"/>
            <w:vAlign w:val="center"/>
          </w:tcPr>
          <w:p w14:paraId="086540D1" w14:textId="0B0C72E7" w:rsidR="00E10E15" w:rsidRPr="000F6D36" w:rsidRDefault="000F6D36" w:rsidP="00E10E15">
            <w:pPr>
              <w:keepNext/>
              <w:keepLines/>
              <w:rPr>
                <w:rFonts w:cstheme="minorHAnsi"/>
                <w:b/>
                <w:bCs/>
                <w:szCs w:val="18"/>
              </w:rPr>
            </w:pPr>
            <w:r w:rsidRPr="004D7947">
              <w:rPr>
                <w:rFonts w:cstheme="minorHAnsi"/>
                <w:b/>
                <w:bCs/>
                <w:color w:val="00B050"/>
                <w:szCs w:val="18"/>
              </w:rPr>
              <w:t xml:space="preserve">Android </w:t>
            </w:r>
            <w:proofErr w:type="spellStart"/>
            <w:r w:rsidRPr="004D7947">
              <w:rPr>
                <w:rFonts w:cstheme="minorHAnsi"/>
                <w:b/>
                <w:bCs/>
                <w:color w:val="00B050"/>
                <w:szCs w:val="18"/>
              </w:rPr>
              <w:t>PassMark</w:t>
            </w:r>
            <w:proofErr w:type="spellEnd"/>
            <w:r w:rsidRPr="004D7947">
              <w:rPr>
                <w:rFonts w:cstheme="minorHAnsi"/>
                <w:b/>
                <w:bCs/>
                <w:color w:val="00B050"/>
                <w:szCs w:val="18"/>
              </w:rPr>
              <w:t xml:space="preserve"> rating</w:t>
            </w:r>
          </w:p>
        </w:tc>
        <w:tc>
          <w:tcPr>
            <w:tcW w:w="5634" w:type="dxa"/>
            <w:vAlign w:val="center"/>
          </w:tcPr>
          <w:p w14:paraId="4169141C" w14:textId="6BFA0698" w:rsidR="00E10E15" w:rsidRPr="001D356D" w:rsidRDefault="000F6D36" w:rsidP="00E10E15">
            <w:pPr>
              <w:keepNext/>
              <w:keepLines/>
              <w:rPr>
                <w:rFonts w:cstheme="minorHAnsi"/>
                <w:szCs w:val="18"/>
              </w:rPr>
            </w:pPr>
            <w:r w:rsidRPr="000F6D36">
              <w:rPr>
                <w:rFonts w:cstheme="minorHAnsi"/>
                <w:color w:val="00B050"/>
                <w:szCs w:val="18"/>
              </w:rPr>
              <w:t>M</w:t>
            </w:r>
            <w:r w:rsidR="00E10E15" w:rsidRPr="000F6D36">
              <w:rPr>
                <w:rFonts w:cstheme="minorHAnsi"/>
                <w:color w:val="00B050"/>
                <w:szCs w:val="18"/>
              </w:rPr>
              <w:t xml:space="preserve">inimaal </w:t>
            </w:r>
            <w:r w:rsidR="000F6DA3" w:rsidRPr="000F6D36">
              <w:rPr>
                <w:rFonts w:cstheme="minorHAnsi"/>
                <w:color w:val="00B050"/>
                <w:szCs w:val="18"/>
              </w:rPr>
              <w:t>6.650</w:t>
            </w:r>
            <w:r w:rsidR="00E10E15" w:rsidRPr="000F6D36">
              <w:rPr>
                <w:rFonts w:cstheme="minorHAnsi"/>
                <w:color w:val="00B050"/>
                <w:szCs w:val="18"/>
              </w:rPr>
              <w:t xml:space="preserve"> </w:t>
            </w:r>
            <w:r w:rsidR="00E10E15" w:rsidRPr="001D356D">
              <w:rPr>
                <w:rFonts w:cstheme="minorHAnsi"/>
                <w:szCs w:val="18"/>
              </w:rPr>
              <w:t>(zie:</w:t>
            </w:r>
          </w:p>
          <w:p w14:paraId="18DCA602" w14:textId="7735484A" w:rsidR="00E10E15" w:rsidRPr="00031B76" w:rsidRDefault="006C063A" w:rsidP="00E10E15">
            <w:pPr>
              <w:keepNext/>
              <w:keepLines/>
              <w:rPr>
                <w:rFonts w:cstheme="minorHAnsi"/>
                <w:szCs w:val="18"/>
              </w:rPr>
            </w:pPr>
            <w:hyperlink r:id="rId10" w:history="1">
              <w:r w:rsidR="00E10E15" w:rsidRPr="001D356D">
                <w:rPr>
                  <w:rStyle w:val="Hyperlink"/>
                  <w:rFonts w:cstheme="minorHAnsi"/>
                  <w:szCs w:val="18"/>
                </w:rPr>
                <w:t>https://www.androidbenchmark.net/passmark_chart.html</w:t>
              </w:r>
            </w:hyperlink>
            <w:r w:rsidR="00E10E15" w:rsidRPr="00B7332C">
              <w:rPr>
                <w:rStyle w:val="Hyperlink"/>
                <w:rFonts w:cstheme="minorHAnsi"/>
                <w:color w:val="auto"/>
                <w:szCs w:val="18"/>
                <w:u w:val="none"/>
              </w:rPr>
              <w:t>).</w:t>
            </w:r>
          </w:p>
        </w:tc>
        <w:tc>
          <w:tcPr>
            <w:tcW w:w="1003" w:type="dxa"/>
            <w:vAlign w:val="center"/>
          </w:tcPr>
          <w:p w14:paraId="63D96295" w14:textId="77777777" w:rsidR="00E10E15" w:rsidRPr="00776D41" w:rsidRDefault="00E10E15" w:rsidP="00E10E15">
            <w:pPr>
              <w:keepNext/>
              <w:keepLines/>
              <w:rPr>
                <w:rFonts w:cstheme="minorHAnsi"/>
                <w:szCs w:val="18"/>
              </w:rPr>
            </w:pPr>
          </w:p>
        </w:tc>
        <w:tc>
          <w:tcPr>
            <w:tcW w:w="4268" w:type="dxa"/>
            <w:vAlign w:val="center"/>
          </w:tcPr>
          <w:p w14:paraId="25A7CF63" w14:textId="77777777" w:rsidR="00E10E15" w:rsidRPr="00776D41" w:rsidRDefault="00E10E15" w:rsidP="00E10E15">
            <w:pPr>
              <w:keepNext/>
              <w:keepLines/>
              <w:rPr>
                <w:rFonts w:cstheme="minorHAnsi"/>
                <w:szCs w:val="18"/>
              </w:rPr>
            </w:pPr>
          </w:p>
        </w:tc>
      </w:tr>
      <w:tr w:rsidR="00E10E15" w:rsidRPr="00776D41" w14:paraId="3877C330" w14:textId="77777777" w:rsidTr="000F6D36">
        <w:trPr>
          <w:trHeight w:val="1164"/>
        </w:trPr>
        <w:tc>
          <w:tcPr>
            <w:tcW w:w="3832" w:type="dxa"/>
            <w:gridSpan w:val="2"/>
            <w:vAlign w:val="center"/>
          </w:tcPr>
          <w:p w14:paraId="747599C4" w14:textId="108CF13B" w:rsidR="00E10E15" w:rsidRPr="00776D41" w:rsidRDefault="00E10E15" w:rsidP="00E10E15">
            <w:pPr>
              <w:keepNext/>
              <w:keepLines/>
              <w:rPr>
                <w:rFonts w:cstheme="minorHAnsi"/>
                <w:b/>
                <w:bCs/>
                <w:szCs w:val="18"/>
              </w:rPr>
            </w:pPr>
            <w:r w:rsidRPr="001D356D">
              <w:rPr>
                <w:rFonts w:cstheme="minorHAnsi"/>
                <w:b/>
                <w:bCs/>
                <w:szCs w:val="18"/>
              </w:rPr>
              <w:t>Beeldscherm</w:t>
            </w:r>
          </w:p>
        </w:tc>
        <w:tc>
          <w:tcPr>
            <w:tcW w:w="5634" w:type="dxa"/>
            <w:vAlign w:val="center"/>
          </w:tcPr>
          <w:p w14:paraId="5E98E784" w14:textId="77777777" w:rsidR="00E10E15" w:rsidRPr="001D356D" w:rsidRDefault="00E10E15" w:rsidP="00E10E15">
            <w:pPr>
              <w:pStyle w:val="Lijstalinea"/>
              <w:keepNext/>
              <w:keepLines/>
              <w:numPr>
                <w:ilvl w:val="0"/>
                <w:numId w:val="10"/>
              </w:numPr>
              <w:spacing w:line="240" w:lineRule="auto"/>
              <w:contextualSpacing w:val="0"/>
              <w:rPr>
                <w:rFonts w:cstheme="minorHAnsi"/>
                <w:szCs w:val="18"/>
              </w:rPr>
            </w:pPr>
            <w:r w:rsidRPr="001D356D">
              <w:rPr>
                <w:rFonts w:cstheme="minorHAnsi"/>
                <w:szCs w:val="18"/>
              </w:rPr>
              <w:t>Touchscreen;</w:t>
            </w:r>
          </w:p>
          <w:p w14:paraId="2AF6A1C6" w14:textId="77777777" w:rsidR="00E10E15" w:rsidRPr="001D356D" w:rsidRDefault="00E10E15" w:rsidP="00E10E15">
            <w:pPr>
              <w:pStyle w:val="Lijstalinea"/>
              <w:keepNext/>
              <w:keepLines/>
              <w:numPr>
                <w:ilvl w:val="0"/>
                <w:numId w:val="10"/>
              </w:numPr>
              <w:spacing w:line="240" w:lineRule="auto"/>
              <w:contextualSpacing w:val="0"/>
              <w:rPr>
                <w:rFonts w:cstheme="minorHAnsi"/>
                <w:szCs w:val="18"/>
              </w:rPr>
            </w:pPr>
            <w:r w:rsidRPr="001D356D">
              <w:rPr>
                <w:rFonts w:cstheme="minorHAnsi"/>
                <w:szCs w:val="18"/>
              </w:rPr>
              <w:t>Minimaal</w:t>
            </w:r>
            <w:r>
              <w:rPr>
                <w:rFonts w:cstheme="minorHAnsi"/>
                <w:szCs w:val="18"/>
              </w:rPr>
              <w:t xml:space="preserve"> </w:t>
            </w:r>
            <w:r w:rsidRPr="001D356D">
              <w:rPr>
                <w:rFonts w:cstheme="minorHAnsi"/>
                <w:szCs w:val="18"/>
              </w:rPr>
              <w:t>10.0"</w:t>
            </w:r>
            <w:r>
              <w:rPr>
                <w:rFonts w:cstheme="minorHAnsi"/>
                <w:szCs w:val="18"/>
              </w:rPr>
              <w:t xml:space="preserve"> display</w:t>
            </w:r>
            <w:r w:rsidRPr="001D356D">
              <w:rPr>
                <w:rFonts w:cstheme="minorHAnsi"/>
                <w:szCs w:val="18"/>
              </w:rPr>
              <w:t>;</w:t>
            </w:r>
          </w:p>
          <w:p w14:paraId="52A8F535" w14:textId="77777777" w:rsidR="00E10E15" w:rsidRPr="001D356D" w:rsidRDefault="00E10E15" w:rsidP="00E10E15">
            <w:pPr>
              <w:pStyle w:val="Lijstalinea"/>
              <w:keepNext/>
              <w:keepLines/>
              <w:numPr>
                <w:ilvl w:val="0"/>
                <w:numId w:val="10"/>
              </w:numPr>
              <w:spacing w:line="240" w:lineRule="auto"/>
              <w:contextualSpacing w:val="0"/>
              <w:rPr>
                <w:rFonts w:cstheme="minorHAnsi"/>
                <w:szCs w:val="18"/>
              </w:rPr>
            </w:pPr>
            <w:r w:rsidRPr="001D356D">
              <w:rPr>
                <w:rFonts w:cstheme="minorHAnsi"/>
                <w:szCs w:val="18"/>
              </w:rPr>
              <w:t>Minimaal 2</w:t>
            </w:r>
            <w:r>
              <w:rPr>
                <w:rFonts w:cstheme="minorHAnsi"/>
                <w:szCs w:val="18"/>
              </w:rPr>
              <w:t>.</w:t>
            </w:r>
            <w:r w:rsidRPr="001D356D">
              <w:rPr>
                <w:rFonts w:cstheme="minorHAnsi"/>
                <w:szCs w:val="18"/>
              </w:rPr>
              <w:t>560</w:t>
            </w:r>
            <w:r>
              <w:rPr>
                <w:rFonts w:cstheme="minorHAnsi"/>
                <w:szCs w:val="18"/>
              </w:rPr>
              <w:t xml:space="preserve"> </w:t>
            </w:r>
            <w:r w:rsidRPr="001D356D">
              <w:rPr>
                <w:rFonts w:cstheme="minorHAnsi"/>
                <w:szCs w:val="18"/>
              </w:rPr>
              <w:t>x</w:t>
            </w:r>
            <w:r>
              <w:rPr>
                <w:rFonts w:cstheme="minorHAnsi"/>
                <w:szCs w:val="18"/>
              </w:rPr>
              <w:t xml:space="preserve"> </w:t>
            </w:r>
            <w:r w:rsidRPr="001D356D">
              <w:rPr>
                <w:rFonts w:cstheme="minorHAnsi"/>
                <w:szCs w:val="18"/>
              </w:rPr>
              <w:t>1</w:t>
            </w:r>
            <w:r>
              <w:rPr>
                <w:rFonts w:cstheme="minorHAnsi"/>
                <w:szCs w:val="18"/>
              </w:rPr>
              <w:t>.</w:t>
            </w:r>
            <w:r w:rsidRPr="001D356D">
              <w:rPr>
                <w:rFonts w:cstheme="minorHAnsi"/>
                <w:szCs w:val="18"/>
              </w:rPr>
              <w:t>600 pixels;</w:t>
            </w:r>
          </w:p>
          <w:p w14:paraId="36D3C8A6" w14:textId="77777777" w:rsidR="00E10E15" w:rsidRDefault="00E10E15" w:rsidP="00E10E15">
            <w:pPr>
              <w:pStyle w:val="Lijstalinea"/>
              <w:keepNext/>
              <w:keepLines/>
              <w:numPr>
                <w:ilvl w:val="0"/>
                <w:numId w:val="10"/>
              </w:numPr>
              <w:spacing w:line="240" w:lineRule="auto"/>
              <w:contextualSpacing w:val="0"/>
              <w:rPr>
                <w:rFonts w:cstheme="minorHAnsi"/>
                <w:szCs w:val="18"/>
              </w:rPr>
            </w:pPr>
            <w:r w:rsidRPr="001D356D">
              <w:rPr>
                <w:rFonts w:cstheme="minorHAnsi"/>
                <w:szCs w:val="18"/>
              </w:rPr>
              <w:t xml:space="preserve">Minimaal 270 </w:t>
            </w:r>
            <w:proofErr w:type="spellStart"/>
            <w:r w:rsidRPr="001D356D">
              <w:rPr>
                <w:rFonts w:cstheme="minorHAnsi"/>
                <w:szCs w:val="18"/>
              </w:rPr>
              <w:t>ppi</w:t>
            </w:r>
            <w:proofErr w:type="spellEnd"/>
            <w:r>
              <w:rPr>
                <w:rFonts w:cstheme="minorHAnsi"/>
                <w:szCs w:val="18"/>
              </w:rPr>
              <w:t>;</w:t>
            </w:r>
          </w:p>
          <w:p w14:paraId="75C54C56" w14:textId="77777777" w:rsidR="00E10E15" w:rsidRPr="00031B76" w:rsidRDefault="00E10E15" w:rsidP="00E10E15">
            <w:pPr>
              <w:pStyle w:val="Lijstalinea"/>
              <w:keepNext/>
              <w:keepLines/>
              <w:numPr>
                <w:ilvl w:val="0"/>
                <w:numId w:val="10"/>
              </w:numPr>
              <w:spacing w:line="240" w:lineRule="auto"/>
              <w:contextualSpacing w:val="0"/>
              <w:rPr>
                <w:rFonts w:cstheme="minorHAnsi"/>
                <w:szCs w:val="18"/>
              </w:rPr>
            </w:pPr>
            <w:r>
              <w:rPr>
                <w:rFonts w:cstheme="minorHAnsi"/>
                <w:szCs w:val="18"/>
              </w:rPr>
              <w:t xml:space="preserve">Minimaal </w:t>
            </w:r>
            <w:r w:rsidRPr="001D356D">
              <w:rPr>
                <w:rFonts w:cstheme="minorHAnsi"/>
                <w:szCs w:val="18"/>
              </w:rPr>
              <w:t xml:space="preserve">16 </w:t>
            </w:r>
            <w:r>
              <w:rPr>
                <w:rFonts w:cstheme="minorHAnsi"/>
                <w:szCs w:val="18"/>
              </w:rPr>
              <w:t>m</w:t>
            </w:r>
            <w:r w:rsidRPr="001D356D">
              <w:rPr>
                <w:rFonts w:cstheme="minorHAnsi"/>
                <w:szCs w:val="18"/>
              </w:rPr>
              <w:t>iljoen kleuren</w:t>
            </w:r>
            <w:r>
              <w:rPr>
                <w:rFonts w:cstheme="minorHAnsi"/>
                <w:szCs w:val="18"/>
              </w:rPr>
              <w:t>.</w:t>
            </w:r>
          </w:p>
        </w:tc>
        <w:tc>
          <w:tcPr>
            <w:tcW w:w="1003" w:type="dxa"/>
            <w:vAlign w:val="center"/>
          </w:tcPr>
          <w:p w14:paraId="2D0E7CC0" w14:textId="77777777" w:rsidR="00E10E15" w:rsidRPr="009917F1" w:rsidRDefault="00E10E15" w:rsidP="00E10E15">
            <w:pPr>
              <w:keepNext/>
              <w:keepLines/>
              <w:spacing w:line="240" w:lineRule="auto"/>
              <w:rPr>
                <w:rFonts w:cstheme="minorHAnsi"/>
                <w:szCs w:val="18"/>
              </w:rPr>
            </w:pPr>
          </w:p>
        </w:tc>
        <w:tc>
          <w:tcPr>
            <w:tcW w:w="4268" w:type="dxa"/>
            <w:vAlign w:val="center"/>
          </w:tcPr>
          <w:p w14:paraId="1FD48ED2" w14:textId="77777777" w:rsidR="00E10E15" w:rsidRPr="009917F1" w:rsidRDefault="00E10E15" w:rsidP="00E10E15">
            <w:pPr>
              <w:keepNext/>
              <w:keepLines/>
              <w:spacing w:line="240" w:lineRule="auto"/>
              <w:rPr>
                <w:rFonts w:cstheme="minorHAnsi"/>
                <w:szCs w:val="18"/>
              </w:rPr>
            </w:pPr>
          </w:p>
        </w:tc>
      </w:tr>
      <w:tr w:rsidR="00EF74EA" w:rsidRPr="00776D41" w14:paraId="6D553EAD" w14:textId="77777777" w:rsidTr="00EF74EA">
        <w:trPr>
          <w:trHeight w:val="357"/>
        </w:trPr>
        <w:tc>
          <w:tcPr>
            <w:tcW w:w="3832" w:type="dxa"/>
            <w:gridSpan w:val="2"/>
            <w:vAlign w:val="center"/>
          </w:tcPr>
          <w:p w14:paraId="6587EB6A" w14:textId="269B4508" w:rsidR="00EF74EA" w:rsidRPr="00E42F04" w:rsidRDefault="00EF74EA" w:rsidP="00EF74EA">
            <w:pPr>
              <w:keepNext/>
              <w:keepLines/>
              <w:rPr>
                <w:rFonts w:cstheme="minorHAnsi"/>
                <w:b/>
                <w:bCs/>
                <w:szCs w:val="18"/>
              </w:rPr>
            </w:pPr>
            <w:r>
              <w:rPr>
                <w:rFonts w:cstheme="minorHAnsi"/>
                <w:b/>
                <w:bCs/>
                <w:szCs w:val="18"/>
              </w:rPr>
              <w:t>(Werk) g</w:t>
            </w:r>
            <w:r w:rsidRPr="00FC46A3">
              <w:rPr>
                <w:rFonts w:cstheme="minorHAnsi"/>
                <w:b/>
                <w:bCs/>
                <w:szCs w:val="18"/>
              </w:rPr>
              <w:t>eheugen</w:t>
            </w:r>
          </w:p>
        </w:tc>
        <w:tc>
          <w:tcPr>
            <w:tcW w:w="5634" w:type="dxa"/>
            <w:vAlign w:val="center"/>
          </w:tcPr>
          <w:p w14:paraId="2A5F3FB0" w14:textId="1AFA9F6F" w:rsidR="00EF74EA" w:rsidRPr="00031B76" w:rsidRDefault="00EF74EA" w:rsidP="00EF74EA">
            <w:pPr>
              <w:keepNext/>
              <w:keepLines/>
              <w:spacing w:line="240" w:lineRule="auto"/>
              <w:rPr>
                <w:rFonts w:cstheme="minorHAnsi"/>
                <w:szCs w:val="18"/>
              </w:rPr>
            </w:pPr>
            <w:r w:rsidRPr="001F2F38">
              <w:rPr>
                <w:rFonts w:cstheme="minorHAnsi"/>
                <w:szCs w:val="18"/>
              </w:rPr>
              <w:t>Minimaal 6Gb.</w:t>
            </w:r>
          </w:p>
        </w:tc>
        <w:tc>
          <w:tcPr>
            <w:tcW w:w="1003" w:type="dxa"/>
            <w:vAlign w:val="center"/>
          </w:tcPr>
          <w:p w14:paraId="231B1848" w14:textId="77777777" w:rsidR="00EF74EA" w:rsidRPr="009917F1" w:rsidRDefault="00EF74EA" w:rsidP="00EF74EA">
            <w:pPr>
              <w:keepNext/>
              <w:keepLines/>
              <w:spacing w:line="240" w:lineRule="auto"/>
              <w:rPr>
                <w:rFonts w:cstheme="minorHAnsi"/>
                <w:szCs w:val="18"/>
              </w:rPr>
            </w:pPr>
          </w:p>
        </w:tc>
        <w:tc>
          <w:tcPr>
            <w:tcW w:w="4268" w:type="dxa"/>
            <w:vAlign w:val="center"/>
          </w:tcPr>
          <w:p w14:paraId="617F57B9" w14:textId="77777777" w:rsidR="00EF74EA" w:rsidRPr="009917F1" w:rsidRDefault="00EF74EA" w:rsidP="00EF74EA">
            <w:pPr>
              <w:keepNext/>
              <w:keepLines/>
              <w:spacing w:line="240" w:lineRule="auto"/>
              <w:rPr>
                <w:rFonts w:cstheme="minorHAnsi"/>
                <w:szCs w:val="18"/>
              </w:rPr>
            </w:pPr>
          </w:p>
        </w:tc>
      </w:tr>
      <w:tr w:rsidR="00EF74EA" w:rsidRPr="00776D41" w14:paraId="3224D53C" w14:textId="77777777" w:rsidTr="00EF74EA">
        <w:trPr>
          <w:trHeight w:val="423"/>
        </w:trPr>
        <w:tc>
          <w:tcPr>
            <w:tcW w:w="3832" w:type="dxa"/>
            <w:gridSpan w:val="2"/>
            <w:vAlign w:val="center"/>
          </w:tcPr>
          <w:p w14:paraId="7A527751" w14:textId="2DB41DD2" w:rsidR="00EF74EA" w:rsidRPr="00E42F04" w:rsidRDefault="00EF74EA" w:rsidP="00EF74EA">
            <w:pPr>
              <w:keepNext/>
              <w:keepLines/>
              <w:rPr>
                <w:rFonts w:cstheme="minorHAnsi"/>
                <w:b/>
                <w:bCs/>
                <w:szCs w:val="18"/>
              </w:rPr>
            </w:pPr>
            <w:r>
              <w:rPr>
                <w:rFonts w:cstheme="minorHAnsi"/>
                <w:b/>
                <w:bCs/>
                <w:szCs w:val="18"/>
              </w:rPr>
              <w:t>Opslagcapaciteit (intern)</w:t>
            </w:r>
          </w:p>
        </w:tc>
        <w:tc>
          <w:tcPr>
            <w:tcW w:w="5634" w:type="dxa"/>
            <w:vAlign w:val="center"/>
          </w:tcPr>
          <w:p w14:paraId="48B86406" w14:textId="2C67EC95" w:rsidR="00EF74EA" w:rsidRPr="00031B76" w:rsidRDefault="00EF74EA" w:rsidP="00EF74EA">
            <w:pPr>
              <w:keepNext/>
              <w:keepLines/>
              <w:spacing w:line="240" w:lineRule="auto"/>
              <w:rPr>
                <w:rFonts w:cstheme="minorHAnsi"/>
                <w:szCs w:val="18"/>
              </w:rPr>
            </w:pPr>
            <w:r w:rsidRPr="001F2F38">
              <w:rPr>
                <w:rFonts w:cstheme="minorHAnsi"/>
                <w:szCs w:val="18"/>
              </w:rPr>
              <w:t>Minimaal 128Gb</w:t>
            </w:r>
            <w:r w:rsidR="004B7105" w:rsidRPr="001F2F38">
              <w:rPr>
                <w:rFonts w:cstheme="minorHAnsi"/>
                <w:szCs w:val="18"/>
              </w:rPr>
              <w:t>.</w:t>
            </w:r>
          </w:p>
        </w:tc>
        <w:tc>
          <w:tcPr>
            <w:tcW w:w="1003" w:type="dxa"/>
            <w:vAlign w:val="center"/>
          </w:tcPr>
          <w:p w14:paraId="64E20EEC" w14:textId="77777777" w:rsidR="00EF74EA" w:rsidRPr="009917F1" w:rsidRDefault="00EF74EA" w:rsidP="00EF74EA">
            <w:pPr>
              <w:keepNext/>
              <w:keepLines/>
              <w:spacing w:line="240" w:lineRule="auto"/>
              <w:rPr>
                <w:rFonts w:cstheme="minorHAnsi"/>
                <w:szCs w:val="18"/>
              </w:rPr>
            </w:pPr>
          </w:p>
        </w:tc>
        <w:tc>
          <w:tcPr>
            <w:tcW w:w="4268" w:type="dxa"/>
            <w:vAlign w:val="center"/>
          </w:tcPr>
          <w:p w14:paraId="4F635E48" w14:textId="77777777" w:rsidR="00EF74EA" w:rsidRPr="009917F1" w:rsidRDefault="00EF74EA" w:rsidP="00EF74EA">
            <w:pPr>
              <w:keepNext/>
              <w:keepLines/>
              <w:spacing w:line="240" w:lineRule="auto"/>
              <w:rPr>
                <w:rFonts w:cstheme="minorHAnsi"/>
                <w:szCs w:val="18"/>
              </w:rPr>
            </w:pPr>
          </w:p>
        </w:tc>
      </w:tr>
      <w:tr w:rsidR="00EF74EA" w:rsidRPr="00776D41" w14:paraId="43FF6E1F" w14:textId="77777777" w:rsidTr="00EF74EA">
        <w:trPr>
          <w:trHeight w:val="398"/>
        </w:trPr>
        <w:tc>
          <w:tcPr>
            <w:tcW w:w="3832" w:type="dxa"/>
            <w:gridSpan w:val="2"/>
            <w:vAlign w:val="center"/>
          </w:tcPr>
          <w:p w14:paraId="4A1539E9" w14:textId="71E8D9ED" w:rsidR="00EF74EA" w:rsidRPr="00E42F04" w:rsidRDefault="00EF74EA" w:rsidP="00EF74EA">
            <w:pPr>
              <w:keepNext/>
              <w:keepLines/>
              <w:rPr>
                <w:rFonts w:cstheme="minorHAnsi"/>
                <w:b/>
                <w:bCs/>
                <w:szCs w:val="18"/>
              </w:rPr>
            </w:pPr>
            <w:r>
              <w:rPr>
                <w:rFonts w:cstheme="minorHAnsi"/>
                <w:b/>
                <w:bCs/>
                <w:szCs w:val="18"/>
              </w:rPr>
              <w:t>Geheugenkaart slot</w:t>
            </w:r>
          </w:p>
        </w:tc>
        <w:tc>
          <w:tcPr>
            <w:tcW w:w="5634" w:type="dxa"/>
            <w:vAlign w:val="center"/>
          </w:tcPr>
          <w:p w14:paraId="2B5B74B1" w14:textId="21CADCB9" w:rsidR="00EF74EA" w:rsidRPr="00031B76" w:rsidRDefault="00EF74EA" w:rsidP="00EF74EA">
            <w:pPr>
              <w:keepNext/>
              <w:keepLines/>
              <w:spacing w:line="240" w:lineRule="auto"/>
              <w:rPr>
                <w:rFonts w:cstheme="minorHAnsi"/>
                <w:szCs w:val="18"/>
              </w:rPr>
            </w:pPr>
            <w:r>
              <w:rPr>
                <w:rFonts w:cstheme="minorHAnsi"/>
                <w:szCs w:val="18"/>
              </w:rPr>
              <w:t>Ja</w:t>
            </w:r>
          </w:p>
        </w:tc>
        <w:tc>
          <w:tcPr>
            <w:tcW w:w="1003" w:type="dxa"/>
            <w:vAlign w:val="center"/>
          </w:tcPr>
          <w:p w14:paraId="6E9863FE" w14:textId="77777777" w:rsidR="00EF74EA" w:rsidRPr="009917F1" w:rsidRDefault="00EF74EA" w:rsidP="00EF74EA">
            <w:pPr>
              <w:keepNext/>
              <w:keepLines/>
              <w:spacing w:line="240" w:lineRule="auto"/>
              <w:rPr>
                <w:rFonts w:cstheme="minorHAnsi"/>
                <w:szCs w:val="18"/>
              </w:rPr>
            </w:pPr>
          </w:p>
        </w:tc>
        <w:tc>
          <w:tcPr>
            <w:tcW w:w="4268" w:type="dxa"/>
            <w:vAlign w:val="center"/>
          </w:tcPr>
          <w:p w14:paraId="6741023B" w14:textId="77777777" w:rsidR="00EF74EA" w:rsidRPr="009917F1" w:rsidRDefault="00EF74EA" w:rsidP="00EF74EA">
            <w:pPr>
              <w:keepNext/>
              <w:keepLines/>
              <w:spacing w:line="240" w:lineRule="auto"/>
              <w:rPr>
                <w:rFonts w:cstheme="minorHAnsi"/>
                <w:szCs w:val="18"/>
              </w:rPr>
            </w:pPr>
          </w:p>
        </w:tc>
      </w:tr>
      <w:tr w:rsidR="00843B58" w:rsidRPr="00776D41" w14:paraId="399544BC" w14:textId="77777777" w:rsidTr="004D7947">
        <w:trPr>
          <w:trHeight w:val="3807"/>
        </w:trPr>
        <w:tc>
          <w:tcPr>
            <w:tcW w:w="3832" w:type="dxa"/>
            <w:gridSpan w:val="2"/>
            <w:vAlign w:val="center"/>
          </w:tcPr>
          <w:p w14:paraId="457F7139" w14:textId="4CE877B2" w:rsidR="00843B58" w:rsidRDefault="00843B58" w:rsidP="00843B58">
            <w:pPr>
              <w:keepNext/>
              <w:keepLines/>
              <w:rPr>
                <w:rFonts w:cstheme="minorHAnsi"/>
                <w:b/>
                <w:bCs/>
                <w:szCs w:val="18"/>
              </w:rPr>
            </w:pPr>
            <w:r w:rsidRPr="00FC46A3">
              <w:rPr>
                <w:rFonts w:cstheme="minorHAnsi"/>
                <w:b/>
                <w:bCs/>
                <w:szCs w:val="18"/>
                <w:lang w:val="en-US"/>
              </w:rPr>
              <w:lastRenderedPageBreak/>
              <w:t>Communicatie</w:t>
            </w:r>
          </w:p>
        </w:tc>
        <w:tc>
          <w:tcPr>
            <w:tcW w:w="5634" w:type="dxa"/>
            <w:vAlign w:val="center"/>
          </w:tcPr>
          <w:p w14:paraId="39D3F293" w14:textId="77777777" w:rsidR="00FE075C" w:rsidRPr="007202BE" w:rsidRDefault="00FE075C" w:rsidP="00FE075C">
            <w:pPr>
              <w:pStyle w:val="Lijstalinea"/>
              <w:keepNext/>
              <w:keepLines/>
              <w:numPr>
                <w:ilvl w:val="0"/>
                <w:numId w:val="11"/>
              </w:numPr>
              <w:spacing w:line="240" w:lineRule="auto"/>
              <w:contextualSpacing w:val="0"/>
              <w:rPr>
                <w:rFonts w:cstheme="minorHAnsi"/>
                <w:szCs w:val="18"/>
              </w:rPr>
            </w:pPr>
            <w:r w:rsidRPr="007202BE">
              <w:rPr>
                <w:rFonts w:cstheme="minorHAnsi"/>
                <w:szCs w:val="18"/>
              </w:rPr>
              <w:t>2G/4G/WWAN;</w:t>
            </w:r>
          </w:p>
          <w:p w14:paraId="130DC480" w14:textId="77777777" w:rsidR="00FE075C" w:rsidRPr="007202BE" w:rsidRDefault="00FE075C" w:rsidP="00FE075C">
            <w:pPr>
              <w:pStyle w:val="Lijstalinea"/>
              <w:keepNext/>
              <w:keepLines/>
              <w:numPr>
                <w:ilvl w:val="0"/>
                <w:numId w:val="11"/>
              </w:numPr>
              <w:spacing w:line="240" w:lineRule="auto"/>
              <w:contextualSpacing w:val="0"/>
              <w:rPr>
                <w:rFonts w:cstheme="minorHAnsi"/>
                <w:szCs w:val="18"/>
              </w:rPr>
            </w:pPr>
            <w:r w:rsidRPr="007202BE">
              <w:rPr>
                <w:rFonts w:cstheme="minorHAnsi"/>
                <w:szCs w:val="18"/>
              </w:rPr>
              <w:t>5G (indien niet beschikbaar dan geldt deze eis voor een Logische opvolger);</w:t>
            </w:r>
          </w:p>
          <w:p w14:paraId="3A694804" w14:textId="77777777" w:rsidR="00843B58" w:rsidRPr="007202BE" w:rsidRDefault="00843B58" w:rsidP="00843B58">
            <w:pPr>
              <w:pStyle w:val="Lijstalinea"/>
              <w:keepNext/>
              <w:keepLines/>
              <w:numPr>
                <w:ilvl w:val="0"/>
                <w:numId w:val="11"/>
              </w:numPr>
              <w:spacing w:line="240" w:lineRule="auto"/>
              <w:contextualSpacing w:val="0"/>
              <w:rPr>
                <w:rFonts w:cstheme="minorHAnsi"/>
                <w:szCs w:val="18"/>
              </w:rPr>
            </w:pPr>
            <w:r w:rsidRPr="007202BE">
              <w:rPr>
                <w:rFonts w:cstheme="minorHAnsi"/>
                <w:szCs w:val="18"/>
              </w:rPr>
              <w:t>Minimaal: Bluetooth 5.0;</w:t>
            </w:r>
          </w:p>
          <w:p w14:paraId="73FCA0C2" w14:textId="77777777" w:rsidR="00843B58" w:rsidRPr="007202BE" w:rsidRDefault="00843B58" w:rsidP="00843B58">
            <w:pPr>
              <w:pStyle w:val="Lijstalinea"/>
              <w:keepNext/>
              <w:keepLines/>
              <w:numPr>
                <w:ilvl w:val="0"/>
                <w:numId w:val="11"/>
              </w:numPr>
              <w:spacing w:line="240" w:lineRule="auto"/>
              <w:contextualSpacing w:val="0"/>
              <w:rPr>
                <w:rFonts w:cstheme="minorHAnsi"/>
                <w:szCs w:val="18"/>
              </w:rPr>
            </w:pPr>
            <w:r w:rsidRPr="007202BE">
              <w:rPr>
                <w:rFonts w:cstheme="minorHAnsi"/>
                <w:szCs w:val="18"/>
              </w:rPr>
              <w:t>GPS;</w:t>
            </w:r>
          </w:p>
          <w:p w14:paraId="4DC9890C" w14:textId="77777777" w:rsidR="00476E68" w:rsidRPr="00B75503" w:rsidRDefault="00476E68" w:rsidP="00476E68">
            <w:pPr>
              <w:pStyle w:val="Lijstalinea"/>
              <w:keepNext/>
              <w:keepLines/>
              <w:numPr>
                <w:ilvl w:val="0"/>
                <w:numId w:val="11"/>
              </w:numPr>
              <w:spacing w:line="240" w:lineRule="auto"/>
              <w:contextualSpacing w:val="0"/>
              <w:rPr>
                <w:rFonts w:cstheme="minorHAnsi"/>
                <w:szCs w:val="18"/>
              </w:rPr>
            </w:pPr>
            <w:proofErr w:type="spellStart"/>
            <w:r w:rsidRPr="000B4179">
              <w:rPr>
                <w:rFonts w:cstheme="minorHAnsi"/>
                <w:szCs w:val="18"/>
              </w:rPr>
              <w:t>WiFI</w:t>
            </w:r>
            <w:proofErr w:type="spellEnd"/>
            <w:r w:rsidRPr="00B75503">
              <w:rPr>
                <w:rFonts w:cstheme="minorHAnsi"/>
                <w:szCs w:val="18"/>
              </w:rPr>
              <w:t>: minimaal IEEE 802.11 AC/N met ondersteuning voor WPA-3 Enterprise met ondersteuning van minimaal EAP-TLS inclusief Suite B 384-bit, AES-GCM-256, AES-CCM-128.</w:t>
            </w:r>
          </w:p>
          <w:p w14:paraId="479B7B75" w14:textId="77777777" w:rsidR="00476E68" w:rsidRDefault="00476E68" w:rsidP="00476E68">
            <w:pPr>
              <w:keepNext/>
              <w:keepLines/>
              <w:spacing w:line="240" w:lineRule="auto"/>
              <w:ind w:left="360"/>
              <w:rPr>
                <w:rFonts w:cstheme="minorHAnsi"/>
                <w:szCs w:val="18"/>
              </w:rPr>
            </w:pPr>
            <w:r w:rsidRPr="00B75503">
              <w:rPr>
                <w:rFonts w:cstheme="minorHAnsi"/>
                <w:szCs w:val="18"/>
              </w:rPr>
              <w:t xml:space="preserve">Dit alles als onderdeel van </w:t>
            </w:r>
            <w:r w:rsidRPr="00482F87">
              <w:rPr>
                <w:rFonts w:cstheme="minorHAnsi"/>
                <w:szCs w:val="18"/>
              </w:rPr>
              <w:t xml:space="preserve">de </w:t>
            </w:r>
            <w:proofErr w:type="spellStart"/>
            <w:r w:rsidRPr="00482F87">
              <w:rPr>
                <w:rFonts w:cstheme="minorHAnsi"/>
                <w:szCs w:val="18"/>
              </w:rPr>
              <w:t>WiFi</w:t>
            </w:r>
            <w:proofErr w:type="spellEnd"/>
            <w:r w:rsidRPr="00482F87">
              <w:rPr>
                <w:rFonts w:cstheme="minorHAnsi"/>
                <w:szCs w:val="18"/>
              </w:rPr>
              <w:t xml:space="preserve"> standaard 802.11-2016 / de meest recente versleutelingsalgoritmen.</w:t>
            </w:r>
          </w:p>
          <w:p w14:paraId="32DC1923" w14:textId="01C14E51" w:rsidR="00476E68" w:rsidRPr="00B75503" w:rsidRDefault="00476E68" w:rsidP="00476E68">
            <w:pPr>
              <w:keepNext/>
              <w:keepLines/>
              <w:spacing w:line="240" w:lineRule="auto"/>
              <w:ind w:left="360"/>
              <w:rPr>
                <w:rFonts w:cstheme="minorHAnsi"/>
                <w:szCs w:val="18"/>
              </w:rPr>
            </w:pPr>
            <w:r w:rsidRPr="00482F87">
              <w:rPr>
                <w:rFonts w:cstheme="minorHAnsi"/>
                <w:szCs w:val="18"/>
              </w:rPr>
              <w:t xml:space="preserve">Voor de Logische opvolgers geldt de eis van </w:t>
            </w:r>
            <w:r w:rsidRPr="00B75503">
              <w:rPr>
                <w:rFonts w:cstheme="minorHAnsi"/>
                <w:szCs w:val="18"/>
              </w:rPr>
              <w:t xml:space="preserve">ondersteuning van </w:t>
            </w:r>
            <w:r w:rsidR="00B75503" w:rsidRPr="00B75503">
              <w:rPr>
                <w:rFonts w:cstheme="minorHAnsi"/>
                <w:szCs w:val="18"/>
              </w:rPr>
              <w:t xml:space="preserve">IEEE 802.11 </w:t>
            </w:r>
            <w:r w:rsidRPr="00B75503">
              <w:rPr>
                <w:rFonts w:cstheme="minorHAnsi"/>
                <w:szCs w:val="18"/>
              </w:rPr>
              <w:t>AX (</w:t>
            </w:r>
            <w:proofErr w:type="spellStart"/>
            <w:r w:rsidRPr="00B75503">
              <w:rPr>
                <w:rFonts w:cstheme="minorHAnsi"/>
                <w:szCs w:val="18"/>
              </w:rPr>
              <w:t>WiFi</w:t>
            </w:r>
            <w:proofErr w:type="spellEnd"/>
            <w:r w:rsidRPr="00B75503">
              <w:rPr>
                <w:rFonts w:cstheme="minorHAnsi"/>
                <w:szCs w:val="18"/>
              </w:rPr>
              <w:t xml:space="preserve"> 6 en/of </w:t>
            </w:r>
            <w:proofErr w:type="spellStart"/>
            <w:r w:rsidRPr="00B75503">
              <w:rPr>
                <w:rFonts w:cstheme="minorHAnsi"/>
                <w:szCs w:val="18"/>
              </w:rPr>
              <w:t>WiFi</w:t>
            </w:r>
            <w:proofErr w:type="spellEnd"/>
            <w:r w:rsidRPr="00B75503">
              <w:rPr>
                <w:rFonts w:cstheme="minorHAnsi"/>
                <w:szCs w:val="18"/>
              </w:rPr>
              <w:t xml:space="preserve"> 6E);</w:t>
            </w:r>
          </w:p>
          <w:p w14:paraId="6144CBFB" w14:textId="77777777" w:rsidR="00843B58" w:rsidRPr="007202BE" w:rsidRDefault="00843B58" w:rsidP="00843B58">
            <w:pPr>
              <w:pStyle w:val="Lijstalinea"/>
              <w:keepNext/>
              <w:keepLines/>
              <w:numPr>
                <w:ilvl w:val="0"/>
                <w:numId w:val="11"/>
              </w:numPr>
              <w:spacing w:line="240" w:lineRule="auto"/>
              <w:contextualSpacing w:val="0"/>
              <w:rPr>
                <w:rFonts w:cstheme="minorHAnsi"/>
                <w:szCs w:val="18"/>
              </w:rPr>
            </w:pPr>
            <w:r w:rsidRPr="007202BE">
              <w:rPr>
                <w:rFonts w:cstheme="minorHAnsi"/>
                <w:szCs w:val="18"/>
              </w:rPr>
              <w:t>Conform ETSI standaard laatste versie;</w:t>
            </w:r>
          </w:p>
          <w:p w14:paraId="45276C27" w14:textId="60EC389D" w:rsidR="00843B58" w:rsidRPr="007202BE" w:rsidRDefault="00843B58" w:rsidP="00843B58">
            <w:pPr>
              <w:pStyle w:val="Lijstalinea"/>
              <w:keepNext/>
              <w:keepLines/>
              <w:numPr>
                <w:ilvl w:val="0"/>
                <w:numId w:val="11"/>
              </w:numPr>
              <w:spacing w:line="240" w:lineRule="auto"/>
              <w:contextualSpacing w:val="0"/>
              <w:rPr>
                <w:rFonts w:cstheme="minorHAnsi"/>
                <w:szCs w:val="18"/>
              </w:rPr>
            </w:pPr>
            <w:r w:rsidRPr="007202BE">
              <w:rPr>
                <w:rFonts w:cstheme="minorHAnsi"/>
                <w:szCs w:val="18"/>
              </w:rPr>
              <w:t xml:space="preserve">Geschikt en bedoeld voor alle toegestane </w:t>
            </w:r>
            <w:proofErr w:type="spellStart"/>
            <w:r w:rsidRPr="007202BE">
              <w:rPr>
                <w:rFonts w:cstheme="minorHAnsi"/>
                <w:szCs w:val="18"/>
              </w:rPr>
              <w:t>WiFi</w:t>
            </w:r>
            <w:proofErr w:type="spellEnd"/>
            <w:r w:rsidRPr="007202BE">
              <w:rPr>
                <w:rFonts w:cstheme="minorHAnsi"/>
                <w:szCs w:val="18"/>
              </w:rPr>
              <w:t>-kanalen voor de Nederlandse markt.</w:t>
            </w:r>
          </w:p>
        </w:tc>
        <w:tc>
          <w:tcPr>
            <w:tcW w:w="1003" w:type="dxa"/>
            <w:vAlign w:val="center"/>
          </w:tcPr>
          <w:p w14:paraId="146CE2D8" w14:textId="77777777" w:rsidR="00843B58" w:rsidRPr="009917F1" w:rsidRDefault="00843B58" w:rsidP="00843B58">
            <w:pPr>
              <w:keepNext/>
              <w:keepLines/>
              <w:spacing w:line="240" w:lineRule="auto"/>
              <w:rPr>
                <w:rFonts w:cstheme="minorHAnsi"/>
                <w:szCs w:val="18"/>
              </w:rPr>
            </w:pPr>
          </w:p>
        </w:tc>
        <w:tc>
          <w:tcPr>
            <w:tcW w:w="4268" w:type="dxa"/>
            <w:vAlign w:val="center"/>
          </w:tcPr>
          <w:p w14:paraId="304747AB" w14:textId="77777777" w:rsidR="00843B58" w:rsidRPr="009917F1" w:rsidRDefault="00843B58" w:rsidP="00843B58">
            <w:pPr>
              <w:keepNext/>
              <w:keepLines/>
              <w:spacing w:line="240" w:lineRule="auto"/>
              <w:rPr>
                <w:rFonts w:cstheme="minorHAnsi"/>
                <w:szCs w:val="18"/>
              </w:rPr>
            </w:pPr>
          </w:p>
        </w:tc>
      </w:tr>
      <w:tr w:rsidR="00843B58" w:rsidRPr="00776D41" w14:paraId="4732AC07" w14:textId="77777777" w:rsidTr="00EF74EA">
        <w:trPr>
          <w:trHeight w:val="398"/>
        </w:trPr>
        <w:tc>
          <w:tcPr>
            <w:tcW w:w="3832" w:type="dxa"/>
            <w:gridSpan w:val="2"/>
            <w:vAlign w:val="center"/>
          </w:tcPr>
          <w:p w14:paraId="2E7AC36E" w14:textId="0D44CCBF" w:rsidR="00843B58" w:rsidRDefault="00843B58" w:rsidP="00843B58">
            <w:pPr>
              <w:keepNext/>
              <w:keepLines/>
              <w:rPr>
                <w:rFonts w:cstheme="minorHAnsi"/>
                <w:b/>
                <w:bCs/>
                <w:szCs w:val="18"/>
              </w:rPr>
            </w:pPr>
            <w:r w:rsidRPr="00FC46A3">
              <w:rPr>
                <w:rFonts w:cstheme="minorHAnsi"/>
                <w:b/>
                <w:bCs/>
                <w:szCs w:val="18"/>
              </w:rPr>
              <w:t>Aansluitingen</w:t>
            </w:r>
          </w:p>
        </w:tc>
        <w:tc>
          <w:tcPr>
            <w:tcW w:w="5634" w:type="dxa"/>
            <w:vAlign w:val="center"/>
          </w:tcPr>
          <w:p w14:paraId="36A8125A" w14:textId="4F2DC537" w:rsidR="00843B58" w:rsidRDefault="00843B58" w:rsidP="00843B58">
            <w:pPr>
              <w:keepNext/>
              <w:keepLines/>
              <w:spacing w:line="240" w:lineRule="auto"/>
              <w:rPr>
                <w:rFonts w:cstheme="minorHAnsi"/>
                <w:szCs w:val="18"/>
              </w:rPr>
            </w:pPr>
            <w:r w:rsidRPr="00FC46A3">
              <w:rPr>
                <w:rFonts w:cstheme="minorHAnsi"/>
                <w:szCs w:val="18"/>
              </w:rPr>
              <w:t xml:space="preserve">Minimaal </w:t>
            </w:r>
            <w:r w:rsidRPr="00FC46A3">
              <w:rPr>
                <w:szCs w:val="18"/>
              </w:rPr>
              <w:t>USB 3.2 (Gen1, 5Gb/s)</w:t>
            </w:r>
            <w:r>
              <w:rPr>
                <w:szCs w:val="18"/>
              </w:rPr>
              <w:t>,</w:t>
            </w:r>
            <w:r w:rsidRPr="00FC46A3">
              <w:rPr>
                <w:szCs w:val="18"/>
              </w:rPr>
              <w:t xml:space="preserve"> type</w:t>
            </w:r>
            <w:r>
              <w:rPr>
                <w:szCs w:val="18"/>
              </w:rPr>
              <w:t xml:space="preserve"> USB</w:t>
            </w:r>
            <w:r w:rsidRPr="00FC46A3">
              <w:rPr>
                <w:szCs w:val="18"/>
              </w:rPr>
              <w:t>-</w:t>
            </w:r>
            <w:r>
              <w:rPr>
                <w:szCs w:val="18"/>
              </w:rPr>
              <w:t>C.</w:t>
            </w:r>
          </w:p>
        </w:tc>
        <w:tc>
          <w:tcPr>
            <w:tcW w:w="1003" w:type="dxa"/>
            <w:vAlign w:val="center"/>
          </w:tcPr>
          <w:p w14:paraId="68D4D3CB" w14:textId="77777777" w:rsidR="00843B58" w:rsidRPr="009917F1" w:rsidRDefault="00843B58" w:rsidP="00843B58">
            <w:pPr>
              <w:keepNext/>
              <w:keepLines/>
              <w:spacing w:line="240" w:lineRule="auto"/>
              <w:rPr>
                <w:rFonts w:cstheme="minorHAnsi"/>
                <w:szCs w:val="18"/>
              </w:rPr>
            </w:pPr>
          </w:p>
        </w:tc>
        <w:tc>
          <w:tcPr>
            <w:tcW w:w="4268" w:type="dxa"/>
            <w:vAlign w:val="center"/>
          </w:tcPr>
          <w:p w14:paraId="47CE0F6D" w14:textId="77777777" w:rsidR="00843B58" w:rsidRPr="009917F1" w:rsidRDefault="00843B58" w:rsidP="00843B58">
            <w:pPr>
              <w:keepNext/>
              <w:keepLines/>
              <w:spacing w:line="240" w:lineRule="auto"/>
              <w:rPr>
                <w:rFonts w:cstheme="minorHAnsi"/>
                <w:szCs w:val="18"/>
              </w:rPr>
            </w:pPr>
          </w:p>
        </w:tc>
      </w:tr>
      <w:tr w:rsidR="00843B58" w:rsidRPr="00776D41" w14:paraId="700E749B" w14:textId="77777777" w:rsidTr="001F2F38">
        <w:trPr>
          <w:trHeight w:val="579"/>
        </w:trPr>
        <w:tc>
          <w:tcPr>
            <w:tcW w:w="3832" w:type="dxa"/>
            <w:gridSpan w:val="2"/>
            <w:vAlign w:val="center"/>
          </w:tcPr>
          <w:p w14:paraId="7DFE63CD" w14:textId="236F7023" w:rsidR="00843B58" w:rsidRDefault="00843B58" w:rsidP="00843B58">
            <w:pPr>
              <w:keepNext/>
              <w:keepLines/>
              <w:rPr>
                <w:rFonts w:cstheme="minorHAnsi"/>
                <w:b/>
                <w:bCs/>
                <w:szCs w:val="18"/>
              </w:rPr>
            </w:pPr>
            <w:r w:rsidRPr="00FC46A3">
              <w:rPr>
                <w:rFonts w:cstheme="minorHAnsi"/>
                <w:b/>
                <w:bCs/>
                <w:szCs w:val="18"/>
              </w:rPr>
              <w:t>Camera</w:t>
            </w:r>
          </w:p>
        </w:tc>
        <w:tc>
          <w:tcPr>
            <w:tcW w:w="5634" w:type="dxa"/>
            <w:vAlign w:val="center"/>
          </w:tcPr>
          <w:p w14:paraId="1697BBAF" w14:textId="77777777" w:rsidR="00843B58" w:rsidRDefault="00843B58" w:rsidP="00A46724">
            <w:pPr>
              <w:pStyle w:val="Lijstalinea"/>
              <w:keepNext/>
              <w:keepLines/>
              <w:numPr>
                <w:ilvl w:val="0"/>
                <w:numId w:val="43"/>
              </w:numPr>
              <w:rPr>
                <w:rFonts w:cstheme="minorHAnsi"/>
                <w:szCs w:val="18"/>
              </w:rPr>
            </w:pPr>
            <w:r w:rsidRPr="00482F87">
              <w:rPr>
                <w:rFonts w:cstheme="minorHAnsi"/>
                <w:szCs w:val="18"/>
              </w:rPr>
              <w:t>Front: minimaal 8M;</w:t>
            </w:r>
          </w:p>
          <w:p w14:paraId="2347B8D1" w14:textId="188A8EDF" w:rsidR="00843B58" w:rsidRDefault="00843B58" w:rsidP="00A46724">
            <w:pPr>
              <w:pStyle w:val="Lijstalinea"/>
              <w:keepNext/>
              <w:keepLines/>
              <w:numPr>
                <w:ilvl w:val="0"/>
                <w:numId w:val="43"/>
              </w:numPr>
              <w:rPr>
                <w:rFonts w:cstheme="minorHAnsi"/>
                <w:szCs w:val="18"/>
              </w:rPr>
            </w:pPr>
            <w:r w:rsidRPr="00482F87">
              <w:rPr>
                <w:rFonts w:cstheme="minorHAnsi"/>
                <w:szCs w:val="18"/>
              </w:rPr>
              <w:t>Back: minimaal 13M.</w:t>
            </w:r>
          </w:p>
        </w:tc>
        <w:tc>
          <w:tcPr>
            <w:tcW w:w="1003" w:type="dxa"/>
            <w:vAlign w:val="center"/>
          </w:tcPr>
          <w:p w14:paraId="118A01D2" w14:textId="77777777" w:rsidR="00843B58" w:rsidRPr="009917F1" w:rsidRDefault="00843B58" w:rsidP="00843B58">
            <w:pPr>
              <w:keepNext/>
              <w:keepLines/>
              <w:spacing w:line="240" w:lineRule="auto"/>
              <w:rPr>
                <w:rFonts w:cstheme="minorHAnsi"/>
                <w:szCs w:val="18"/>
              </w:rPr>
            </w:pPr>
          </w:p>
        </w:tc>
        <w:tc>
          <w:tcPr>
            <w:tcW w:w="4268" w:type="dxa"/>
            <w:vAlign w:val="center"/>
          </w:tcPr>
          <w:p w14:paraId="76748B3C" w14:textId="77777777" w:rsidR="00843B58" w:rsidRPr="009917F1" w:rsidRDefault="00843B58" w:rsidP="00843B58">
            <w:pPr>
              <w:keepNext/>
              <w:keepLines/>
              <w:spacing w:line="240" w:lineRule="auto"/>
              <w:rPr>
                <w:rFonts w:cstheme="minorHAnsi"/>
                <w:szCs w:val="18"/>
              </w:rPr>
            </w:pPr>
          </w:p>
        </w:tc>
      </w:tr>
      <w:tr w:rsidR="00C3343A" w:rsidRPr="00776D41" w14:paraId="4ECC63C4" w14:textId="77777777" w:rsidTr="00ED68ED">
        <w:trPr>
          <w:trHeight w:val="1038"/>
        </w:trPr>
        <w:tc>
          <w:tcPr>
            <w:tcW w:w="3832" w:type="dxa"/>
            <w:gridSpan w:val="2"/>
            <w:vAlign w:val="center"/>
          </w:tcPr>
          <w:p w14:paraId="0007F9F3" w14:textId="456CFE48" w:rsidR="00C3343A" w:rsidRDefault="00C3343A" w:rsidP="00C3343A">
            <w:pPr>
              <w:keepNext/>
              <w:keepLines/>
              <w:rPr>
                <w:rFonts w:cstheme="minorHAnsi"/>
                <w:b/>
                <w:bCs/>
                <w:szCs w:val="18"/>
              </w:rPr>
            </w:pPr>
            <w:r w:rsidRPr="00FC46A3">
              <w:rPr>
                <w:rFonts w:cstheme="minorHAnsi"/>
                <w:b/>
                <w:bCs/>
                <w:szCs w:val="18"/>
              </w:rPr>
              <w:t>Accu</w:t>
            </w:r>
          </w:p>
        </w:tc>
        <w:tc>
          <w:tcPr>
            <w:tcW w:w="5634" w:type="dxa"/>
            <w:vAlign w:val="center"/>
          </w:tcPr>
          <w:p w14:paraId="7A649E91" w14:textId="77777777" w:rsidR="00C3343A" w:rsidRDefault="00C3343A" w:rsidP="00A46724">
            <w:pPr>
              <w:pStyle w:val="Lijstalinea"/>
              <w:keepNext/>
              <w:keepLines/>
              <w:numPr>
                <w:ilvl w:val="0"/>
                <w:numId w:val="44"/>
              </w:numPr>
              <w:spacing w:line="240" w:lineRule="auto"/>
              <w:contextualSpacing w:val="0"/>
              <w:rPr>
                <w:rFonts w:cstheme="minorHAnsi"/>
                <w:szCs w:val="18"/>
              </w:rPr>
            </w:pPr>
            <w:r w:rsidRPr="00DB7932">
              <w:rPr>
                <w:rFonts w:cstheme="minorHAnsi"/>
                <w:szCs w:val="18"/>
              </w:rPr>
              <w:t>Snelle laadtechnologie;</w:t>
            </w:r>
          </w:p>
          <w:p w14:paraId="4D0C966D" w14:textId="265D6CDF" w:rsidR="00C3343A" w:rsidRDefault="007202BE" w:rsidP="00A46724">
            <w:pPr>
              <w:pStyle w:val="Lijstalinea"/>
              <w:keepNext/>
              <w:keepLines/>
              <w:numPr>
                <w:ilvl w:val="0"/>
                <w:numId w:val="44"/>
              </w:numPr>
              <w:spacing w:line="240" w:lineRule="auto"/>
              <w:contextualSpacing w:val="0"/>
              <w:rPr>
                <w:rFonts w:cstheme="minorHAnsi"/>
                <w:szCs w:val="18"/>
              </w:rPr>
            </w:pPr>
            <w:r w:rsidRPr="003B2289">
              <w:rPr>
                <w:rFonts w:cstheme="minorHAnsi"/>
                <w:szCs w:val="18"/>
              </w:rPr>
              <w:t xml:space="preserve">Voedingsadapter met datakabel, geschikt en bedoeld </w:t>
            </w:r>
            <w:r w:rsidRPr="00ED3677">
              <w:rPr>
                <w:rFonts w:cstheme="minorHAnsi"/>
                <w:szCs w:val="18"/>
              </w:rPr>
              <w:t>voor de Nederlandse markt</w:t>
            </w:r>
            <w:r w:rsidRPr="00ED68ED">
              <w:rPr>
                <w:rFonts w:cstheme="minorHAnsi"/>
                <w:szCs w:val="18"/>
              </w:rPr>
              <w:t>, origineel (OEM)</w:t>
            </w:r>
            <w:r w:rsidR="00ED68ED" w:rsidRPr="00ED68ED">
              <w:rPr>
                <w:rFonts w:cstheme="minorHAnsi"/>
                <w:szCs w:val="18"/>
              </w:rPr>
              <w:t>;</w:t>
            </w:r>
            <w:r w:rsidRPr="00ED68ED">
              <w:rPr>
                <w:rFonts w:cstheme="minorHAnsi"/>
                <w:szCs w:val="18"/>
              </w:rPr>
              <w:t xml:space="preserve"> </w:t>
            </w:r>
            <w:r w:rsidR="00ED68ED">
              <w:rPr>
                <w:rFonts w:cstheme="minorHAnsi"/>
                <w:color w:val="00B050"/>
                <w:szCs w:val="18"/>
              </w:rPr>
              <w:t>d.w.z. van hetzelfde merk als het aangeboden toestel</w:t>
            </w:r>
            <w:r>
              <w:rPr>
                <w:rFonts w:cstheme="minorHAnsi"/>
                <w:szCs w:val="18"/>
              </w:rPr>
              <w:t>.</w:t>
            </w:r>
          </w:p>
        </w:tc>
        <w:tc>
          <w:tcPr>
            <w:tcW w:w="1003" w:type="dxa"/>
            <w:vAlign w:val="center"/>
          </w:tcPr>
          <w:p w14:paraId="76F3A172" w14:textId="77777777" w:rsidR="00C3343A" w:rsidRPr="009917F1" w:rsidRDefault="00C3343A" w:rsidP="00C3343A">
            <w:pPr>
              <w:keepNext/>
              <w:keepLines/>
              <w:spacing w:line="240" w:lineRule="auto"/>
              <w:rPr>
                <w:rFonts w:cstheme="minorHAnsi"/>
                <w:szCs w:val="18"/>
              </w:rPr>
            </w:pPr>
          </w:p>
        </w:tc>
        <w:tc>
          <w:tcPr>
            <w:tcW w:w="4268" w:type="dxa"/>
            <w:vAlign w:val="center"/>
          </w:tcPr>
          <w:p w14:paraId="7B8595AF" w14:textId="77777777" w:rsidR="00C3343A" w:rsidRPr="009917F1" w:rsidRDefault="00C3343A" w:rsidP="00C3343A">
            <w:pPr>
              <w:keepNext/>
              <w:keepLines/>
              <w:spacing w:line="240" w:lineRule="auto"/>
              <w:rPr>
                <w:rFonts w:cstheme="minorHAnsi"/>
                <w:szCs w:val="18"/>
              </w:rPr>
            </w:pPr>
          </w:p>
        </w:tc>
      </w:tr>
      <w:tr w:rsidR="00C3343A" w:rsidRPr="00776D41" w14:paraId="14085761" w14:textId="77777777" w:rsidTr="001F2F38">
        <w:trPr>
          <w:trHeight w:val="1256"/>
        </w:trPr>
        <w:tc>
          <w:tcPr>
            <w:tcW w:w="3832" w:type="dxa"/>
            <w:gridSpan w:val="2"/>
            <w:vAlign w:val="center"/>
          </w:tcPr>
          <w:p w14:paraId="121C4686" w14:textId="0163E01C" w:rsidR="00C3343A" w:rsidRDefault="00C3343A" w:rsidP="00C3343A">
            <w:pPr>
              <w:keepNext/>
              <w:keepLines/>
              <w:rPr>
                <w:rFonts w:cstheme="minorHAnsi"/>
                <w:b/>
                <w:bCs/>
                <w:szCs w:val="18"/>
              </w:rPr>
            </w:pPr>
            <w:r w:rsidRPr="00482F87">
              <w:rPr>
                <w:rFonts w:cstheme="minorHAnsi"/>
                <w:b/>
                <w:bCs/>
                <w:szCs w:val="18"/>
              </w:rPr>
              <w:lastRenderedPageBreak/>
              <w:t>Nadere eisen</w:t>
            </w:r>
          </w:p>
        </w:tc>
        <w:tc>
          <w:tcPr>
            <w:tcW w:w="5634" w:type="dxa"/>
            <w:vAlign w:val="center"/>
          </w:tcPr>
          <w:p w14:paraId="349AC1EC" w14:textId="77777777" w:rsidR="00C3343A" w:rsidRPr="00482F87" w:rsidRDefault="00C3343A" w:rsidP="00A46724">
            <w:pPr>
              <w:pStyle w:val="Lijstalinea"/>
              <w:keepNext/>
              <w:keepLines/>
              <w:numPr>
                <w:ilvl w:val="0"/>
                <w:numId w:val="45"/>
              </w:numPr>
              <w:spacing w:line="240" w:lineRule="auto"/>
              <w:contextualSpacing w:val="0"/>
              <w:rPr>
                <w:rFonts w:cstheme="minorHAnsi"/>
                <w:szCs w:val="18"/>
              </w:rPr>
            </w:pPr>
            <w:r w:rsidRPr="00482F87">
              <w:rPr>
                <w:rFonts w:cstheme="minorHAnsi"/>
                <w:szCs w:val="18"/>
              </w:rPr>
              <w:t>Touch-ID vingerafdruksensor of gezichtsherkenning;</w:t>
            </w:r>
          </w:p>
          <w:p w14:paraId="300E412B" w14:textId="77777777" w:rsidR="00C3343A" w:rsidRPr="00A94383" w:rsidRDefault="00C3343A" w:rsidP="00A46724">
            <w:pPr>
              <w:pStyle w:val="Lijstalinea"/>
              <w:keepNext/>
              <w:keepLines/>
              <w:numPr>
                <w:ilvl w:val="0"/>
                <w:numId w:val="45"/>
              </w:numPr>
              <w:spacing w:line="240" w:lineRule="auto"/>
              <w:contextualSpacing w:val="0"/>
              <w:rPr>
                <w:rFonts w:cstheme="minorHAnsi"/>
                <w:szCs w:val="18"/>
                <w:lang w:val="de-DE"/>
              </w:rPr>
            </w:pPr>
            <w:r w:rsidRPr="00A94383">
              <w:rPr>
                <w:rFonts w:cstheme="minorHAnsi"/>
                <w:szCs w:val="18"/>
                <w:lang w:val="de-DE"/>
              </w:rPr>
              <w:t xml:space="preserve">Gewicht: </w:t>
            </w:r>
            <w:proofErr w:type="spellStart"/>
            <w:r w:rsidRPr="00A94383">
              <w:rPr>
                <w:rFonts w:cstheme="minorHAnsi"/>
                <w:szCs w:val="18"/>
                <w:lang w:val="de-DE"/>
              </w:rPr>
              <w:t>max</w:t>
            </w:r>
            <w:proofErr w:type="spellEnd"/>
            <w:r w:rsidRPr="00A94383">
              <w:rPr>
                <w:rFonts w:cstheme="minorHAnsi"/>
                <w:szCs w:val="18"/>
                <w:lang w:val="de-DE"/>
              </w:rPr>
              <w:t xml:space="preserve"> 600 gram (incl. </w:t>
            </w:r>
            <w:proofErr w:type="spellStart"/>
            <w:r w:rsidRPr="00A94383">
              <w:rPr>
                <w:rFonts w:cstheme="minorHAnsi"/>
                <w:szCs w:val="18"/>
                <w:lang w:val="de-DE"/>
              </w:rPr>
              <w:t>accu</w:t>
            </w:r>
            <w:proofErr w:type="spellEnd"/>
            <w:r w:rsidRPr="00A94383">
              <w:rPr>
                <w:rFonts w:cstheme="minorHAnsi"/>
                <w:szCs w:val="18"/>
                <w:lang w:val="de-DE"/>
              </w:rPr>
              <w:t>);</w:t>
            </w:r>
          </w:p>
          <w:p w14:paraId="2780F71B" w14:textId="77777777" w:rsidR="00C3343A" w:rsidRDefault="00C3343A" w:rsidP="00A46724">
            <w:pPr>
              <w:pStyle w:val="Lijstalinea"/>
              <w:keepNext/>
              <w:keepLines/>
              <w:numPr>
                <w:ilvl w:val="0"/>
                <w:numId w:val="45"/>
              </w:numPr>
              <w:spacing w:line="240" w:lineRule="auto"/>
              <w:contextualSpacing w:val="0"/>
              <w:rPr>
                <w:rFonts w:cstheme="minorHAnsi"/>
                <w:szCs w:val="18"/>
              </w:rPr>
            </w:pPr>
            <w:r w:rsidRPr="00482F87">
              <w:rPr>
                <w:rFonts w:cstheme="minorHAnsi"/>
                <w:szCs w:val="18"/>
              </w:rPr>
              <w:t>Sarwaarde binnen EU norm;</w:t>
            </w:r>
          </w:p>
          <w:p w14:paraId="61CA40DE" w14:textId="5F53A8D6" w:rsidR="00C3343A" w:rsidRDefault="00C3343A" w:rsidP="00A46724">
            <w:pPr>
              <w:pStyle w:val="Lijstalinea"/>
              <w:keepNext/>
              <w:keepLines/>
              <w:numPr>
                <w:ilvl w:val="0"/>
                <w:numId w:val="45"/>
              </w:numPr>
              <w:spacing w:line="240" w:lineRule="auto"/>
              <w:contextualSpacing w:val="0"/>
              <w:rPr>
                <w:rFonts w:cstheme="minorHAnsi"/>
                <w:szCs w:val="18"/>
              </w:rPr>
            </w:pPr>
            <w:r w:rsidRPr="00482F87">
              <w:rPr>
                <w:rFonts w:cstheme="minorHAnsi"/>
                <w:szCs w:val="18"/>
              </w:rPr>
              <w:t>Kleur toestel: zwart, grijs, donkerblauw</w:t>
            </w:r>
            <w:r>
              <w:rPr>
                <w:rFonts w:cstheme="minorHAnsi"/>
                <w:szCs w:val="18"/>
              </w:rPr>
              <w:t xml:space="preserve"> of </w:t>
            </w:r>
            <w:r w:rsidRPr="00482F87">
              <w:rPr>
                <w:rFonts w:cstheme="minorHAnsi"/>
                <w:szCs w:val="18"/>
              </w:rPr>
              <w:t>metaal/</w:t>
            </w:r>
            <w:proofErr w:type="spellStart"/>
            <w:r w:rsidRPr="00482F87">
              <w:rPr>
                <w:rFonts w:cstheme="minorHAnsi"/>
                <w:szCs w:val="18"/>
              </w:rPr>
              <w:t>chrome</w:t>
            </w:r>
            <w:proofErr w:type="spellEnd"/>
            <w:r w:rsidRPr="00482F87">
              <w:rPr>
                <w:rFonts w:cstheme="minorHAnsi"/>
                <w:szCs w:val="18"/>
              </w:rPr>
              <w:t>.</w:t>
            </w:r>
          </w:p>
        </w:tc>
        <w:tc>
          <w:tcPr>
            <w:tcW w:w="1003" w:type="dxa"/>
            <w:vAlign w:val="center"/>
          </w:tcPr>
          <w:p w14:paraId="27277BB6" w14:textId="77777777" w:rsidR="00C3343A" w:rsidRPr="009917F1" w:rsidRDefault="00C3343A" w:rsidP="00C3343A">
            <w:pPr>
              <w:keepNext/>
              <w:keepLines/>
              <w:spacing w:line="240" w:lineRule="auto"/>
              <w:rPr>
                <w:rFonts w:cstheme="minorHAnsi"/>
                <w:szCs w:val="18"/>
              </w:rPr>
            </w:pPr>
          </w:p>
        </w:tc>
        <w:tc>
          <w:tcPr>
            <w:tcW w:w="4268" w:type="dxa"/>
            <w:vAlign w:val="center"/>
          </w:tcPr>
          <w:p w14:paraId="30C1C0A5" w14:textId="77777777" w:rsidR="00C3343A" w:rsidRPr="009917F1" w:rsidRDefault="00C3343A" w:rsidP="00C3343A">
            <w:pPr>
              <w:keepNext/>
              <w:keepLines/>
              <w:spacing w:line="240" w:lineRule="auto"/>
              <w:rPr>
                <w:rFonts w:cstheme="minorHAnsi"/>
                <w:szCs w:val="18"/>
              </w:rPr>
            </w:pPr>
          </w:p>
        </w:tc>
      </w:tr>
      <w:tr w:rsidR="00C3343A" w:rsidRPr="00776D41" w14:paraId="53B4F0AB" w14:textId="77777777" w:rsidTr="00EF74EA">
        <w:trPr>
          <w:trHeight w:val="398"/>
        </w:trPr>
        <w:tc>
          <w:tcPr>
            <w:tcW w:w="3832" w:type="dxa"/>
            <w:gridSpan w:val="2"/>
            <w:vAlign w:val="center"/>
          </w:tcPr>
          <w:p w14:paraId="1F0CEB1F" w14:textId="6DF0A6BD" w:rsidR="00C3343A" w:rsidRDefault="00C3343A" w:rsidP="00C3343A">
            <w:pPr>
              <w:keepNext/>
              <w:keepLines/>
              <w:rPr>
                <w:rFonts w:cstheme="minorHAnsi"/>
                <w:b/>
                <w:bCs/>
                <w:szCs w:val="18"/>
              </w:rPr>
            </w:pPr>
            <w:r w:rsidRPr="00EB40EC">
              <w:rPr>
                <w:rFonts w:cstheme="minorHAnsi"/>
                <w:b/>
                <w:bCs/>
                <w:szCs w:val="18"/>
              </w:rPr>
              <w:t>Leverstatus</w:t>
            </w:r>
          </w:p>
        </w:tc>
        <w:tc>
          <w:tcPr>
            <w:tcW w:w="5634" w:type="dxa"/>
            <w:vAlign w:val="center"/>
          </w:tcPr>
          <w:p w14:paraId="632C564D" w14:textId="77777777" w:rsidR="00C3343A" w:rsidRPr="005925BF" w:rsidRDefault="00C3343A" w:rsidP="00A46724">
            <w:pPr>
              <w:pStyle w:val="Lijstalinea"/>
              <w:keepNext/>
              <w:keepLines/>
              <w:numPr>
                <w:ilvl w:val="0"/>
                <w:numId w:val="46"/>
              </w:numPr>
              <w:spacing w:line="240" w:lineRule="auto"/>
              <w:rPr>
                <w:rFonts w:cstheme="minorHAnsi"/>
                <w:szCs w:val="18"/>
              </w:rPr>
            </w:pPr>
            <w:r w:rsidRPr="005925BF">
              <w:rPr>
                <w:rFonts w:cstheme="minorHAnsi"/>
                <w:szCs w:val="18"/>
              </w:rPr>
              <w:t>Sim-</w:t>
            </w:r>
            <w:proofErr w:type="spellStart"/>
            <w:r w:rsidRPr="005925BF">
              <w:rPr>
                <w:rFonts w:cstheme="minorHAnsi"/>
                <w:szCs w:val="18"/>
              </w:rPr>
              <w:t>lock</w:t>
            </w:r>
            <w:proofErr w:type="spellEnd"/>
            <w:r w:rsidRPr="005925BF">
              <w:rPr>
                <w:rFonts w:cstheme="minorHAnsi"/>
                <w:szCs w:val="18"/>
              </w:rPr>
              <w:t xml:space="preserve"> vrij;</w:t>
            </w:r>
          </w:p>
          <w:p w14:paraId="36F7AC4D" w14:textId="7B8BE64F" w:rsidR="00C3343A" w:rsidRPr="005925BF" w:rsidRDefault="00C3343A" w:rsidP="00A46724">
            <w:pPr>
              <w:pStyle w:val="Lijstalinea"/>
              <w:keepNext/>
              <w:keepLines/>
              <w:numPr>
                <w:ilvl w:val="0"/>
                <w:numId w:val="46"/>
              </w:numPr>
              <w:spacing w:line="240" w:lineRule="auto"/>
              <w:rPr>
                <w:rFonts w:cstheme="minorHAnsi"/>
                <w:szCs w:val="18"/>
              </w:rPr>
            </w:pPr>
            <w:r w:rsidRPr="005925BF">
              <w:rPr>
                <w:rFonts w:cstheme="minorHAnsi"/>
                <w:szCs w:val="18"/>
              </w:rPr>
              <w:t xml:space="preserve">Geen </w:t>
            </w:r>
            <w:r w:rsidR="0000687A" w:rsidRPr="005925BF">
              <w:rPr>
                <w:rFonts w:cstheme="minorHAnsi"/>
                <w:szCs w:val="18"/>
              </w:rPr>
              <w:t xml:space="preserve">tot nauwelijks </w:t>
            </w:r>
            <w:proofErr w:type="spellStart"/>
            <w:r w:rsidRPr="005925BF">
              <w:rPr>
                <w:rFonts w:cstheme="minorHAnsi"/>
                <w:szCs w:val="18"/>
              </w:rPr>
              <w:t>Bloatware</w:t>
            </w:r>
            <w:proofErr w:type="spellEnd"/>
            <w:r w:rsidRPr="005925BF">
              <w:rPr>
                <w:rFonts w:cstheme="minorHAnsi"/>
                <w:szCs w:val="18"/>
              </w:rPr>
              <w:t xml:space="preserve"> software geïnstalleerd;</w:t>
            </w:r>
          </w:p>
          <w:p w14:paraId="5CA321C7" w14:textId="77777777" w:rsidR="00C3343A" w:rsidRPr="005925BF" w:rsidRDefault="00C3343A" w:rsidP="00A46724">
            <w:pPr>
              <w:pStyle w:val="Lijstalinea"/>
              <w:keepNext/>
              <w:keepLines/>
              <w:numPr>
                <w:ilvl w:val="0"/>
                <w:numId w:val="46"/>
              </w:numPr>
              <w:spacing w:line="240" w:lineRule="auto"/>
              <w:rPr>
                <w:rFonts w:cstheme="minorHAnsi"/>
                <w:szCs w:val="18"/>
              </w:rPr>
            </w:pPr>
            <w:r w:rsidRPr="005925BF">
              <w:rPr>
                <w:rFonts w:cstheme="minorHAnsi"/>
                <w:szCs w:val="18"/>
              </w:rPr>
              <w:t>Producten dienen te voldoen aan de Nederlandse wettelijke vereisten en normeringen;</w:t>
            </w:r>
          </w:p>
          <w:p w14:paraId="4DA4D7A8" w14:textId="0AAE5297" w:rsidR="00C3343A" w:rsidRPr="005925BF" w:rsidRDefault="00C3343A" w:rsidP="00A46724">
            <w:pPr>
              <w:pStyle w:val="Lijstalinea"/>
              <w:keepNext/>
              <w:keepLines/>
              <w:numPr>
                <w:ilvl w:val="0"/>
                <w:numId w:val="46"/>
              </w:numPr>
              <w:spacing w:line="240" w:lineRule="auto"/>
              <w:rPr>
                <w:rFonts w:cstheme="minorHAnsi"/>
                <w:szCs w:val="18"/>
              </w:rPr>
            </w:pPr>
            <w:r w:rsidRPr="005925BF">
              <w:rPr>
                <w:rFonts w:cstheme="minorHAnsi"/>
                <w:szCs w:val="18"/>
              </w:rPr>
              <w:t>Soft- en firmware instelbaar op Nederlandse taal.</w:t>
            </w:r>
          </w:p>
        </w:tc>
        <w:tc>
          <w:tcPr>
            <w:tcW w:w="1003" w:type="dxa"/>
            <w:vAlign w:val="center"/>
          </w:tcPr>
          <w:p w14:paraId="47F2283D" w14:textId="77777777" w:rsidR="00C3343A" w:rsidRPr="009917F1" w:rsidRDefault="00C3343A" w:rsidP="00C3343A">
            <w:pPr>
              <w:keepNext/>
              <w:keepLines/>
              <w:spacing w:line="240" w:lineRule="auto"/>
              <w:rPr>
                <w:rFonts w:cstheme="minorHAnsi"/>
                <w:szCs w:val="18"/>
              </w:rPr>
            </w:pPr>
          </w:p>
        </w:tc>
        <w:tc>
          <w:tcPr>
            <w:tcW w:w="4268" w:type="dxa"/>
            <w:vAlign w:val="center"/>
          </w:tcPr>
          <w:p w14:paraId="2FFE8EB1" w14:textId="77777777" w:rsidR="00C3343A" w:rsidRPr="009917F1" w:rsidRDefault="00C3343A" w:rsidP="00C3343A">
            <w:pPr>
              <w:keepNext/>
              <w:keepLines/>
              <w:spacing w:line="240" w:lineRule="auto"/>
              <w:rPr>
                <w:rFonts w:cstheme="minorHAnsi"/>
                <w:szCs w:val="18"/>
              </w:rPr>
            </w:pPr>
          </w:p>
        </w:tc>
      </w:tr>
      <w:tr w:rsidR="00C3343A" w:rsidRPr="00776D41" w14:paraId="05C0444A" w14:textId="77777777" w:rsidTr="005925BF">
        <w:trPr>
          <w:trHeight w:val="1003"/>
        </w:trPr>
        <w:tc>
          <w:tcPr>
            <w:tcW w:w="3832" w:type="dxa"/>
            <w:gridSpan w:val="2"/>
            <w:vAlign w:val="center"/>
          </w:tcPr>
          <w:p w14:paraId="0BF53051" w14:textId="4439861D" w:rsidR="00C3343A" w:rsidRDefault="00C3343A" w:rsidP="00C3343A">
            <w:pPr>
              <w:keepNext/>
              <w:keepLines/>
              <w:rPr>
                <w:rFonts w:cstheme="minorHAnsi"/>
                <w:b/>
                <w:bCs/>
                <w:szCs w:val="18"/>
              </w:rPr>
            </w:pPr>
            <w:r w:rsidRPr="00EB40EC">
              <w:rPr>
                <w:rFonts w:cstheme="minorHAnsi"/>
                <w:b/>
                <w:bCs/>
                <w:szCs w:val="18"/>
              </w:rPr>
              <w:t>Software ondersteuning</w:t>
            </w:r>
          </w:p>
        </w:tc>
        <w:tc>
          <w:tcPr>
            <w:tcW w:w="5634" w:type="dxa"/>
            <w:vAlign w:val="center"/>
          </w:tcPr>
          <w:p w14:paraId="28D4A4AA" w14:textId="77777777" w:rsidR="00C3343A" w:rsidRDefault="00C3343A" w:rsidP="00A46724">
            <w:pPr>
              <w:pStyle w:val="Lijstalinea"/>
              <w:keepNext/>
              <w:keepLines/>
              <w:numPr>
                <w:ilvl w:val="0"/>
                <w:numId w:val="46"/>
              </w:numPr>
              <w:spacing w:line="240" w:lineRule="auto"/>
              <w:rPr>
                <w:rFonts w:cstheme="minorHAnsi"/>
                <w:szCs w:val="18"/>
              </w:rPr>
            </w:pPr>
            <w:r w:rsidRPr="00EB40EC">
              <w:rPr>
                <w:rFonts w:cstheme="minorHAnsi"/>
                <w:szCs w:val="18"/>
              </w:rPr>
              <w:t>Minimaal 4 jaar security update ondersteuning door fabrikant na modelintroductie;</w:t>
            </w:r>
          </w:p>
          <w:p w14:paraId="584B463A" w14:textId="1A5E2596" w:rsidR="00C3343A" w:rsidRDefault="00C3343A" w:rsidP="00A46724">
            <w:pPr>
              <w:pStyle w:val="Lijstalinea"/>
              <w:keepNext/>
              <w:keepLines/>
              <w:numPr>
                <w:ilvl w:val="0"/>
                <w:numId w:val="46"/>
              </w:numPr>
              <w:spacing w:line="240" w:lineRule="auto"/>
              <w:rPr>
                <w:rFonts w:cstheme="minorHAnsi"/>
                <w:szCs w:val="18"/>
              </w:rPr>
            </w:pPr>
            <w:r w:rsidRPr="00EB40EC">
              <w:rPr>
                <w:rFonts w:cstheme="minorHAnsi"/>
                <w:szCs w:val="18"/>
              </w:rPr>
              <w:t>Minimaal 3 jaar security update ondersteuning na levering.</w:t>
            </w:r>
          </w:p>
        </w:tc>
        <w:tc>
          <w:tcPr>
            <w:tcW w:w="1003" w:type="dxa"/>
            <w:vAlign w:val="center"/>
          </w:tcPr>
          <w:p w14:paraId="5AD1FEC1" w14:textId="77777777" w:rsidR="00C3343A" w:rsidRPr="009917F1" w:rsidRDefault="00C3343A" w:rsidP="00C3343A">
            <w:pPr>
              <w:keepNext/>
              <w:keepLines/>
              <w:spacing w:line="240" w:lineRule="auto"/>
              <w:rPr>
                <w:rFonts w:cstheme="minorHAnsi"/>
                <w:szCs w:val="18"/>
              </w:rPr>
            </w:pPr>
          </w:p>
        </w:tc>
        <w:tc>
          <w:tcPr>
            <w:tcW w:w="4268" w:type="dxa"/>
            <w:vAlign w:val="center"/>
          </w:tcPr>
          <w:p w14:paraId="45270A3B" w14:textId="77777777" w:rsidR="00C3343A" w:rsidRPr="009917F1" w:rsidRDefault="00C3343A" w:rsidP="00C3343A">
            <w:pPr>
              <w:keepNext/>
              <w:keepLines/>
              <w:spacing w:line="240" w:lineRule="auto"/>
              <w:rPr>
                <w:rFonts w:cstheme="minorHAnsi"/>
                <w:szCs w:val="18"/>
              </w:rPr>
            </w:pPr>
          </w:p>
        </w:tc>
      </w:tr>
      <w:tr w:rsidR="0095149F" w:rsidRPr="00776D41" w14:paraId="3D402F86" w14:textId="77777777" w:rsidTr="005925BF">
        <w:trPr>
          <w:trHeight w:val="563"/>
        </w:trPr>
        <w:tc>
          <w:tcPr>
            <w:tcW w:w="3832" w:type="dxa"/>
            <w:gridSpan w:val="2"/>
            <w:vAlign w:val="center"/>
          </w:tcPr>
          <w:p w14:paraId="3C088FF8" w14:textId="673746F5" w:rsidR="0095149F" w:rsidRDefault="0095149F" w:rsidP="0095149F">
            <w:pPr>
              <w:keepNext/>
              <w:keepLines/>
              <w:rPr>
                <w:rFonts w:cstheme="minorHAnsi"/>
                <w:b/>
                <w:bCs/>
                <w:szCs w:val="18"/>
              </w:rPr>
            </w:pPr>
            <w:r w:rsidRPr="00EB40EC">
              <w:rPr>
                <w:rFonts w:cstheme="minorHAnsi"/>
                <w:b/>
                <w:bCs/>
                <w:szCs w:val="18"/>
              </w:rPr>
              <w:t>Garantie</w:t>
            </w:r>
          </w:p>
        </w:tc>
        <w:tc>
          <w:tcPr>
            <w:tcW w:w="5634" w:type="dxa"/>
            <w:vAlign w:val="center"/>
          </w:tcPr>
          <w:p w14:paraId="0CEFAE27" w14:textId="6EAAD955" w:rsidR="0095149F" w:rsidRPr="005925BF" w:rsidRDefault="0095149F" w:rsidP="00A46724">
            <w:pPr>
              <w:pStyle w:val="Lijstalinea"/>
              <w:keepNext/>
              <w:keepLines/>
              <w:numPr>
                <w:ilvl w:val="0"/>
                <w:numId w:val="46"/>
              </w:numPr>
              <w:spacing w:line="240" w:lineRule="auto"/>
              <w:rPr>
                <w:rFonts w:cstheme="minorHAnsi"/>
                <w:szCs w:val="18"/>
              </w:rPr>
            </w:pPr>
            <w:r w:rsidRPr="005925BF">
              <w:rPr>
                <w:rFonts w:cstheme="minorHAnsi"/>
                <w:szCs w:val="18"/>
              </w:rPr>
              <w:t>Minimaal: 2 jaar</w:t>
            </w:r>
            <w:r w:rsidR="00914229" w:rsidRPr="00001B7A">
              <w:rPr>
                <w:rFonts w:cstheme="minorHAnsi"/>
                <w:color w:val="00B050"/>
                <w:szCs w:val="18"/>
              </w:rPr>
              <w:t xml:space="preserve"> uitgezonderd bijpassende beschermhoes. Hiervoor geldt minimaal 12 maanden</w:t>
            </w:r>
            <w:r w:rsidRPr="005925BF">
              <w:rPr>
                <w:rFonts w:cstheme="minorHAnsi"/>
                <w:szCs w:val="18"/>
              </w:rPr>
              <w:t>;</w:t>
            </w:r>
          </w:p>
          <w:p w14:paraId="2F87E2B4" w14:textId="1A184EB7" w:rsidR="0095149F" w:rsidRPr="005925BF" w:rsidRDefault="0095149F" w:rsidP="00A46724">
            <w:pPr>
              <w:pStyle w:val="Lijstalinea"/>
              <w:keepNext/>
              <w:keepLines/>
              <w:numPr>
                <w:ilvl w:val="0"/>
                <w:numId w:val="46"/>
              </w:numPr>
              <w:spacing w:line="240" w:lineRule="auto"/>
              <w:rPr>
                <w:rFonts w:cstheme="minorHAnsi"/>
                <w:szCs w:val="18"/>
              </w:rPr>
            </w:pPr>
            <w:r w:rsidRPr="005925BF">
              <w:rPr>
                <w:rFonts w:cstheme="minorHAnsi"/>
                <w:szCs w:val="18"/>
              </w:rPr>
              <w:t xml:space="preserve">Omruil of reparatie binnen </w:t>
            </w:r>
            <w:r w:rsidR="0000687A" w:rsidRPr="005925BF">
              <w:rPr>
                <w:rFonts w:cstheme="minorHAnsi"/>
                <w:szCs w:val="18"/>
              </w:rPr>
              <w:t>10</w:t>
            </w:r>
            <w:r w:rsidRPr="005925BF">
              <w:rPr>
                <w:rFonts w:cstheme="minorHAnsi"/>
                <w:szCs w:val="18"/>
              </w:rPr>
              <w:t xml:space="preserve"> Werkdagen.</w:t>
            </w:r>
          </w:p>
        </w:tc>
        <w:tc>
          <w:tcPr>
            <w:tcW w:w="1003" w:type="dxa"/>
            <w:vAlign w:val="center"/>
          </w:tcPr>
          <w:p w14:paraId="0B10E36B" w14:textId="77777777" w:rsidR="0095149F" w:rsidRPr="009917F1" w:rsidRDefault="0095149F" w:rsidP="0095149F">
            <w:pPr>
              <w:keepNext/>
              <w:keepLines/>
              <w:spacing w:line="240" w:lineRule="auto"/>
              <w:rPr>
                <w:rFonts w:cstheme="minorHAnsi"/>
                <w:szCs w:val="18"/>
              </w:rPr>
            </w:pPr>
          </w:p>
        </w:tc>
        <w:tc>
          <w:tcPr>
            <w:tcW w:w="4268" w:type="dxa"/>
            <w:vAlign w:val="center"/>
          </w:tcPr>
          <w:p w14:paraId="21F1330D" w14:textId="77777777" w:rsidR="0095149F" w:rsidRPr="009917F1" w:rsidRDefault="0095149F" w:rsidP="0095149F">
            <w:pPr>
              <w:keepNext/>
              <w:keepLines/>
              <w:spacing w:line="240" w:lineRule="auto"/>
              <w:rPr>
                <w:rFonts w:cstheme="minorHAnsi"/>
                <w:szCs w:val="18"/>
              </w:rPr>
            </w:pPr>
          </w:p>
        </w:tc>
      </w:tr>
      <w:tr w:rsidR="0095149F" w:rsidRPr="00776D41" w14:paraId="23035B52" w14:textId="77777777" w:rsidTr="00EF74EA">
        <w:trPr>
          <w:trHeight w:val="398"/>
        </w:trPr>
        <w:tc>
          <w:tcPr>
            <w:tcW w:w="3832" w:type="dxa"/>
            <w:gridSpan w:val="2"/>
            <w:vAlign w:val="center"/>
          </w:tcPr>
          <w:p w14:paraId="626BEB30" w14:textId="4EAA0270" w:rsidR="0095149F" w:rsidRDefault="0095149F" w:rsidP="0095149F">
            <w:pPr>
              <w:keepNext/>
              <w:keepLines/>
              <w:rPr>
                <w:rFonts w:cstheme="minorHAnsi"/>
                <w:b/>
                <w:bCs/>
                <w:szCs w:val="18"/>
              </w:rPr>
            </w:pPr>
            <w:r w:rsidRPr="00EB40EC">
              <w:rPr>
                <w:rFonts w:cstheme="minorHAnsi"/>
                <w:b/>
                <w:bCs/>
                <w:szCs w:val="18"/>
              </w:rPr>
              <w:t>Inclusief</w:t>
            </w:r>
          </w:p>
        </w:tc>
        <w:tc>
          <w:tcPr>
            <w:tcW w:w="5634" w:type="dxa"/>
            <w:vAlign w:val="center"/>
          </w:tcPr>
          <w:p w14:paraId="32CBD5EF" w14:textId="77777777" w:rsidR="0095149F" w:rsidRDefault="0095149F" w:rsidP="00A46724">
            <w:pPr>
              <w:pStyle w:val="Lijstalinea"/>
              <w:keepNext/>
              <w:keepLines/>
              <w:numPr>
                <w:ilvl w:val="0"/>
                <w:numId w:val="46"/>
              </w:numPr>
              <w:spacing w:line="240" w:lineRule="auto"/>
              <w:contextualSpacing w:val="0"/>
              <w:rPr>
                <w:rFonts w:cstheme="minorHAnsi"/>
                <w:szCs w:val="18"/>
              </w:rPr>
            </w:pPr>
            <w:r w:rsidRPr="00EB40EC">
              <w:rPr>
                <w:rFonts w:cstheme="minorHAnsi"/>
                <w:szCs w:val="18"/>
              </w:rPr>
              <w:t>Bijpassende headset / oordopjes</w:t>
            </w:r>
            <w:r>
              <w:rPr>
                <w:rFonts w:cstheme="minorHAnsi"/>
                <w:szCs w:val="18"/>
              </w:rPr>
              <w:t>:</w:t>
            </w:r>
          </w:p>
          <w:p w14:paraId="50DB0C1D" w14:textId="77777777" w:rsidR="0095149F" w:rsidRDefault="0095149F" w:rsidP="00A46724">
            <w:pPr>
              <w:pStyle w:val="Lijstalinea"/>
              <w:keepNext/>
              <w:keepLines/>
              <w:numPr>
                <w:ilvl w:val="1"/>
                <w:numId w:val="46"/>
              </w:numPr>
              <w:spacing w:line="240" w:lineRule="auto"/>
              <w:ind w:left="751"/>
              <w:contextualSpacing w:val="0"/>
              <w:rPr>
                <w:rFonts w:cstheme="minorHAnsi"/>
                <w:szCs w:val="18"/>
              </w:rPr>
            </w:pPr>
            <w:r>
              <w:rPr>
                <w:rFonts w:cstheme="minorHAnsi"/>
                <w:szCs w:val="18"/>
              </w:rPr>
              <w:t>B</w:t>
            </w:r>
            <w:r w:rsidRPr="00EB40EC">
              <w:rPr>
                <w:rFonts w:cstheme="minorHAnsi"/>
                <w:szCs w:val="18"/>
              </w:rPr>
              <w:t>edraad</w:t>
            </w:r>
            <w:r>
              <w:rPr>
                <w:rFonts w:cstheme="minorHAnsi"/>
                <w:szCs w:val="18"/>
              </w:rPr>
              <w:t>;</w:t>
            </w:r>
          </w:p>
          <w:p w14:paraId="7E6C89A6" w14:textId="77777777" w:rsidR="0095149F" w:rsidRDefault="0095149F" w:rsidP="00A46724">
            <w:pPr>
              <w:pStyle w:val="Lijstalinea"/>
              <w:keepNext/>
              <w:keepLines/>
              <w:numPr>
                <w:ilvl w:val="1"/>
                <w:numId w:val="46"/>
              </w:numPr>
              <w:spacing w:line="240" w:lineRule="auto"/>
              <w:ind w:left="751"/>
              <w:contextualSpacing w:val="0"/>
              <w:rPr>
                <w:rFonts w:cstheme="minorHAnsi"/>
                <w:szCs w:val="18"/>
              </w:rPr>
            </w:pPr>
            <w:r>
              <w:rPr>
                <w:rFonts w:cstheme="minorHAnsi"/>
                <w:szCs w:val="18"/>
              </w:rPr>
              <w:t>Met ingebouwde microfoon;</w:t>
            </w:r>
          </w:p>
          <w:p w14:paraId="6D8BA588" w14:textId="6A0C349A" w:rsidR="00200EB5" w:rsidRPr="0016666D" w:rsidRDefault="00200EB5" w:rsidP="00A46724">
            <w:pPr>
              <w:pStyle w:val="Lijstalinea"/>
              <w:keepNext/>
              <w:keepLines/>
              <w:numPr>
                <w:ilvl w:val="1"/>
                <w:numId w:val="46"/>
              </w:numPr>
              <w:spacing w:line="240" w:lineRule="auto"/>
              <w:ind w:left="751"/>
              <w:contextualSpacing w:val="0"/>
              <w:rPr>
                <w:rFonts w:cstheme="minorHAnsi"/>
                <w:szCs w:val="18"/>
              </w:rPr>
            </w:pPr>
            <w:r w:rsidRPr="004334D8">
              <w:rPr>
                <w:rFonts w:cstheme="minorHAnsi"/>
                <w:szCs w:val="18"/>
              </w:rPr>
              <w:t>Origineel (OEM)</w:t>
            </w:r>
            <w:r w:rsidR="004334D8">
              <w:rPr>
                <w:rFonts w:cstheme="minorHAnsi"/>
                <w:color w:val="00B050"/>
                <w:szCs w:val="18"/>
              </w:rPr>
              <w:t>,</w:t>
            </w:r>
            <w:r w:rsidRPr="00067A5F">
              <w:rPr>
                <w:rFonts w:cstheme="minorHAnsi"/>
                <w:color w:val="00B050"/>
                <w:szCs w:val="18"/>
              </w:rPr>
              <w:t xml:space="preserve"> </w:t>
            </w:r>
            <w:r w:rsidR="004334D8">
              <w:rPr>
                <w:rFonts w:cstheme="minorHAnsi"/>
                <w:color w:val="00B050"/>
                <w:szCs w:val="18"/>
              </w:rPr>
              <w:t>d.w.z. van hetzelfde merk als het aangeboden toestel</w:t>
            </w:r>
            <w:r w:rsidRPr="0016666D">
              <w:rPr>
                <w:rFonts w:cstheme="minorHAnsi"/>
                <w:szCs w:val="18"/>
              </w:rPr>
              <w:t>.</w:t>
            </w:r>
          </w:p>
          <w:p w14:paraId="26E22693" w14:textId="77777777" w:rsidR="0095149F" w:rsidRPr="00200EB5" w:rsidRDefault="0095149F" w:rsidP="00A46724">
            <w:pPr>
              <w:pStyle w:val="Lijstalinea"/>
              <w:keepNext/>
              <w:keepLines/>
              <w:numPr>
                <w:ilvl w:val="0"/>
                <w:numId w:val="46"/>
              </w:numPr>
              <w:spacing w:line="240" w:lineRule="auto"/>
              <w:contextualSpacing w:val="0"/>
              <w:rPr>
                <w:rFonts w:cstheme="minorHAnsi"/>
                <w:szCs w:val="18"/>
              </w:rPr>
            </w:pPr>
            <w:r w:rsidRPr="00200EB5">
              <w:rPr>
                <w:rFonts w:cstheme="minorHAnsi"/>
                <w:szCs w:val="18"/>
              </w:rPr>
              <w:t>Bijpassende beschermhoes:</w:t>
            </w:r>
          </w:p>
          <w:p w14:paraId="45938D27" w14:textId="77777777" w:rsidR="0000687A" w:rsidRPr="00200EB5" w:rsidRDefault="0000687A" w:rsidP="00A46724">
            <w:pPr>
              <w:pStyle w:val="Lijstalinea"/>
              <w:keepNext/>
              <w:keepLines/>
              <w:numPr>
                <w:ilvl w:val="1"/>
                <w:numId w:val="46"/>
              </w:numPr>
              <w:spacing w:line="240" w:lineRule="auto"/>
              <w:ind w:left="751"/>
              <w:contextualSpacing w:val="0"/>
              <w:rPr>
                <w:rFonts w:cstheme="minorHAnsi"/>
                <w:szCs w:val="18"/>
              </w:rPr>
            </w:pPr>
            <w:r w:rsidRPr="00200EB5">
              <w:rPr>
                <w:rFonts w:cstheme="minorHAnsi"/>
                <w:szCs w:val="18"/>
              </w:rPr>
              <w:t xml:space="preserve">Type: </w:t>
            </w:r>
            <w:proofErr w:type="spellStart"/>
            <w:r w:rsidRPr="00200EB5">
              <w:rPr>
                <w:rFonts w:cstheme="minorHAnsi"/>
                <w:szCs w:val="18"/>
              </w:rPr>
              <w:t>Book</w:t>
            </w:r>
            <w:proofErr w:type="spellEnd"/>
            <w:r w:rsidRPr="00200EB5">
              <w:rPr>
                <w:rFonts w:cstheme="minorHAnsi"/>
                <w:szCs w:val="18"/>
              </w:rPr>
              <w:t xml:space="preserve"> cover (bescherming voor- &amp; achterzijde);</w:t>
            </w:r>
          </w:p>
          <w:p w14:paraId="1F59E29D" w14:textId="77777777" w:rsidR="0095149F" w:rsidRDefault="0095149F" w:rsidP="00A46724">
            <w:pPr>
              <w:pStyle w:val="Lijstalinea"/>
              <w:keepNext/>
              <w:keepLines/>
              <w:numPr>
                <w:ilvl w:val="1"/>
                <w:numId w:val="46"/>
              </w:numPr>
              <w:spacing w:line="240" w:lineRule="auto"/>
              <w:ind w:left="751"/>
              <w:contextualSpacing w:val="0"/>
              <w:rPr>
                <w:rFonts w:cstheme="minorHAnsi"/>
                <w:szCs w:val="18"/>
              </w:rPr>
            </w:pPr>
            <w:r w:rsidRPr="00EB40EC">
              <w:rPr>
                <w:rFonts w:cstheme="minorHAnsi"/>
                <w:szCs w:val="18"/>
              </w:rPr>
              <w:t>Kleur: zwart</w:t>
            </w:r>
            <w:r>
              <w:rPr>
                <w:rFonts w:cstheme="minorHAnsi"/>
                <w:szCs w:val="18"/>
              </w:rPr>
              <w:t xml:space="preserve"> of</w:t>
            </w:r>
            <w:r w:rsidRPr="00EB40EC">
              <w:rPr>
                <w:rFonts w:cstheme="minorHAnsi"/>
                <w:szCs w:val="18"/>
              </w:rPr>
              <w:t xml:space="preserve"> grijs.</w:t>
            </w:r>
          </w:p>
          <w:p w14:paraId="612A8387" w14:textId="0793977E" w:rsidR="000802E4" w:rsidRDefault="000802E4" w:rsidP="000802E4">
            <w:pPr>
              <w:pStyle w:val="Lijstalinea"/>
              <w:keepNext/>
              <w:keepLines/>
              <w:numPr>
                <w:ilvl w:val="0"/>
                <w:numId w:val="46"/>
              </w:numPr>
              <w:spacing w:line="240" w:lineRule="auto"/>
              <w:contextualSpacing w:val="0"/>
              <w:rPr>
                <w:rFonts w:cstheme="minorHAnsi"/>
                <w:szCs w:val="18"/>
              </w:rPr>
            </w:pPr>
            <w:r w:rsidRPr="004334D8">
              <w:rPr>
                <w:rFonts w:cstheme="minorHAnsi"/>
                <w:szCs w:val="18"/>
              </w:rPr>
              <w:t>De dienstverlening zoals omschreven bij PDA-01, u dient dit te verdisconteren in de Productprijs van PTA-01.</w:t>
            </w:r>
          </w:p>
        </w:tc>
        <w:tc>
          <w:tcPr>
            <w:tcW w:w="1003" w:type="dxa"/>
            <w:vAlign w:val="center"/>
          </w:tcPr>
          <w:p w14:paraId="3704ABE2" w14:textId="77777777" w:rsidR="0095149F" w:rsidRPr="009917F1" w:rsidRDefault="0095149F" w:rsidP="0095149F">
            <w:pPr>
              <w:keepNext/>
              <w:keepLines/>
              <w:spacing w:line="240" w:lineRule="auto"/>
              <w:rPr>
                <w:rFonts w:cstheme="minorHAnsi"/>
                <w:szCs w:val="18"/>
              </w:rPr>
            </w:pPr>
          </w:p>
        </w:tc>
        <w:tc>
          <w:tcPr>
            <w:tcW w:w="4268" w:type="dxa"/>
            <w:vAlign w:val="center"/>
          </w:tcPr>
          <w:p w14:paraId="4942CEC6" w14:textId="77777777" w:rsidR="0095149F" w:rsidRPr="009917F1" w:rsidRDefault="0095149F" w:rsidP="0095149F">
            <w:pPr>
              <w:keepNext/>
              <w:keepLines/>
              <w:spacing w:line="240" w:lineRule="auto"/>
              <w:rPr>
                <w:rFonts w:cstheme="minorHAnsi"/>
                <w:szCs w:val="18"/>
              </w:rPr>
            </w:pPr>
          </w:p>
        </w:tc>
      </w:tr>
      <w:tr w:rsidR="00180434" w:rsidRPr="00776D41" w14:paraId="0252AF3B" w14:textId="77777777" w:rsidTr="008807B2">
        <w:trPr>
          <w:trHeight w:val="284"/>
        </w:trPr>
        <w:tc>
          <w:tcPr>
            <w:tcW w:w="1916" w:type="dxa"/>
            <w:vMerge w:val="restart"/>
            <w:vAlign w:val="center"/>
          </w:tcPr>
          <w:p w14:paraId="4C15476E" w14:textId="77777777" w:rsidR="00180434" w:rsidRPr="00E42F04" w:rsidRDefault="00180434" w:rsidP="008807B2">
            <w:pPr>
              <w:keepNext/>
              <w:keepLines/>
              <w:rPr>
                <w:rFonts w:cstheme="minorHAnsi"/>
                <w:b/>
                <w:bCs/>
                <w:szCs w:val="18"/>
              </w:rPr>
            </w:pPr>
            <w:r>
              <w:rPr>
                <w:rFonts w:cstheme="minorHAnsi"/>
                <w:b/>
                <w:bCs/>
                <w:szCs w:val="18"/>
              </w:rPr>
              <w:lastRenderedPageBreak/>
              <w:t xml:space="preserve">Mogelijkheden </w:t>
            </w:r>
            <w:r w:rsidRPr="002D7A1E">
              <w:rPr>
                <w:rFonts w:cstheme="minorHAnsi"/>
                <w:b/>
                <w:bCs/>
                <w:szCs w:val="18"/>
              </w:rPr>
              <w:t>Beheer</w:t>
            </w:r>
          </w:p>
        </w:tc>
        <w:tc>
          <w:tcPr>
            <w:tcW w:w="1916" w:type="dxa"/>
            <w:vAlign w:val="center"/>
          </w:tcPr>
          <w:p w14:paraId="676212B6" w14:textId="77777777" w:rsidR="00180434" w:rsidRPr="00E42F04" w:rsidRDefault="00180434" w:rsidP="008807B2">
            <w:pPr>
              <w:keepNext/>
              <w:keepLines/>
              <w:rPr>
                <w:rFonts w:cstheme="minorHAnsi"/>
                <w:b/>
                <w:bCs/>
                <w:szCs w:val="18"/>
              </w:rPr>
            </w:pPr>
            <w:r w:rsidRPr="002D7A1E">
              <w:rPr>
                <w:rFonts w:cstheme="minorHAnsi"/>
                <w:b/>
                <w:bCs/>
                <w:szCs w:val="18"/>
              </w:rPr>
              <w:t>Zero-</w:t>
            </w:r>
            <w:proofErr w:type="spellStart"/>
            <w:r w:rsidRPr="002D7A1E">
              <w:rPr>
                <w:rFonts w:cstheme="minorHAnsi"/>
                <w:b/>
                <w:bCs/>
                <w:szCs w:val="18"/>
              </w:rPr>
              <w:t>touch</w:t>
            </w:r>
            <w:proofErr w:type="spellEnd"/>
            <w:r w:rsidRPr="002D7A1E">
              <w:rPr>
                <w:rFonts w:cstheme="minorHAnsi"/>
                <w:b/>
                <w:bCs/>
                <w:szCs w:val="18"/>
              </w:rPr>
              <w:t xml:space="preserve"> </w:t>
            </w:r>
            <w:proofErr w:type="spellStart"/>
            <w:r w:rsidRPr="002D7A1E">
              <w:rPr>
                <w:rFonts w:cstheme="minorHAnsi"/>
                <w:b/>
                <w:bCs/>
                <w:szCs w:val="18"/>
              </w:rPr>
              <w:t>enrollment</w:t>
            </w:r>
            <w:proofErr w:type="spellEnd"/>
            <w:r w:rsidRPr="002D7A1E">
              <w:rPr>
                <w:rFonts w:cstheme="minorHAnsi"/>
                <w:b/>
                <w:bCs/>
                <w:szCs w:val="18"/>
              </w:rPr>
              <w:t xml:space="preserve"> ondersteuning</w:t>
            </w:r>
          </w:p>
        </w:tc>
        <w:tc>
          <w:tcPr>
            <w:tcW w:w="5634" w:type="dxa"/>
            <w:vAlign w:val="center"/>
          </w:tcPr>
          <w:p w14:paraId="43EE1D71" w14:textId="77777777" w:rsidR="00F915A4" w:rsidRDefault="00F915A4" w:rsidP="00A46724">
            <w:pPr>
              <w:pStyle w:val="Lijstalinea"/>
              <w:keepNext/>
              <w:keepLines/>
              <w:numPr>
                <w:ilvl w:val="0"/>
                <w:numId w:val="46"/>
              </w:numPr>
              <w:spacing w:line="240" w:lineRule="auto"/>
              <w:contextualSpacing w:val="0"/>
              <w:rPr>
                <w:rFonts w:cstheme="minorHAnsi"/>
                <w:szCs w:val="18"/>
              </w:rPr>
            </w:pPr>
            <w:r w:rsidRPr="00EB40EC">
              <w:rPr>
                <w:rFonts w:cstheme="minorHAnsi"/>
                <w:szCs w:val="18"/>
              </w:rPr>
              <w:t>Alle te leveren toestellen moeten kunnen worden beheerd met één tool;</w:t>
            </w:r>
          </w:p>
          <w:p w14:paraId="3DA4217C" w14:textId="5CABBFE8" w:rsidR="00180434" w:rsidRPr="009917F1" w:rsidRDefault="00F915A4" w:rsidP="00A46724">
            <w:pPr>
              <w:pStyle w:val="Lijstalinea"/>
              <w:keepNext/>
              <w:keepLines/>
              <w:numPr>
                <w:ilvl w:val="0"/>
                <w:numId w:val="46"/>
              </w:numPr>
              <w:spacing w:line="240" w:lineRule="auto"/>
              <w:contextualSpacing w:val="0"/>
              <w:rPr>
                <w:rFonts w:cstheme="minorHAnsi"/>
                <w:szCs w:val="18"/>
              </w:rPr>
            </w:pPr>
            <w:r w:rsidRPr="00EB40EC">
              <w:rPr>
                <w:rFonts w:cstheme="minorHAnsi"/>
                <w:szCs w:val="18"/>
              </w:rPr>
              <w:t xml:space="preserve">Compatible met Citrix CEM in de </w:t>
            </w:r>
            <w:proofErr w:type="spellStart"/>
            <w:r w:rsidRPr="00EB40EC">
              <w:rPr>
                <w:rFonts w:cstheme="minorHAnsi"/>
                <w:szCs w:val="18"/>
              </w:rPr>
              <w:t>cloud</w:t>
            </w:r>
            <w:proofErr w:type="spellEnd"/>
            <w:r w:rsidRPr="00EB40EC">
              <w:rPr>
                <w:rFonts w:cstheme="minorHAnsi"/>
                <w:szCs w:val="18"/>
              </w:rPr>
              <w:t>.</w:t>
            </w:r>
          </w:p>
        </w:tc>
        <w:tc>
          <w:tcPr>
            <w:tcW w:w="1003" w:type="dxa"/>
            <w:vAlign w:val="center"/>
          </w:tcPr>
          <w:p w14:paraId="5CA567B0" w14:textId="77777777" w:rsidR="00180434" w:rsidRPr="009917F1" w:rsidRDefault="00180434" w:rsidP="008807B2">
            <w:pPr>
              <w:keepNext/>
              <w:keepLines/>
              <w:spacing w:line="240" w:lineRule="auto"/>
              <w:rPr>
                <w:rFonts w:cstheme="minorHAnsi"/>
                <w:szCs w:val="18"/>
              </w:rPr>
            </w:pPr>
          </w:p>
        </w:tc>
        <w:tc>
          <w:tcPr>
            <w:tcW w:w="4268" w:type="dxa"/>
            <w:vAlign w:val="center"/>
          </w:tcPr>
          <w:p w14:paraId="5087BC61" w14:textId="77777777" w:rsidR="00180434" w:rsidRPr="009917F1" w:rsidRDefault="00180434" w:rsidP="008807B2">
            <w:pPr>
              <w:keepNext/>
              <w:keepLines/>
              <w:spacing w:line="240" w:lineRule="auto"/>
              <w:rPr>
                <w:rFonts w:cstheme="minorHAnsi"/>
                <w:szCs w:val="18"/>
              </w:rPr>
            </w:pPr>
          </w:p>
        </w:tc>
      </w:tr>
      <w:tr w:rsidR="00180434" w:rsidRPr="00776D41" w14:paraId="12E7B9D0" w14:textId="77777777" w:rsidTr="000260E7">
        <w:trPr>
          <w:trHeight w:val="2532"/>
        </w:trPr>
        <w:tc>
          <w:tcPr>
            <w:tcW w:w="1916" w:type="dxa"/>
            <w:vMerge/>
            <w:vAlign w:val="center"/>
          </w:tcPr>
          <w:p w14:paraId="391923AE" w14:textId="77777777" w:rsidR="00180434" w:rsidRPr="00E42F04" w:rsidRDefault="00180434" w:rsidP="008807B2">
            <w:pPr>
              <w:keepNext/>
              <w:keepLines/>
              <w:rPr>
                <w:rFonts w:cstheme="minorHAnsi"/>
                <w:b/>
                <w:bCs/>
                <w:szCs w:val="18"/>
              </w:rPr>
            </w:pPr>
          </w:p>
        </w:tc>
        <w:tc>
          <w:tcPr>
            <w:tcW w:w="1916" w:type="dxa"/>
            <w:vAlign w:val="center"/>
          </w:tcPr>
          <w:p w14:paraId="147A9B5D" w14:textId="77777777" w:rsidR="00180434" w:rsidRPr="00E42F04" w:rsidRDefault="00180434" w:rsidP="008807B2">
            <w:pPr>
              <w:keepNext/>
              <w:keepLines/>
              <w:rPr>
                <w:rFonts w:cstheme="minorHAnsi"/>
                <w:b/>
                <w:bCs/>
                <w:szCs w:val="18"/>
              </w:rPr>
            </w:pPr>
            <w:proofErr w:type="spellStart"/>
            <w:r w:rsidRPr="00644535">
              <w:rPr>
                <w:rFonts w:cstheme="minorHAnsi"/>
                <w:b/>
                <w:bCs/>
                <w:szCs w:val="18"/>
              </w:rPr>
              <w:t>Enforce</w:t>
            </w:r>
            <w:proofErr w:type="spellEnd"/>
            <w:r w:rsidRPr="00644535">
              <w:rPr>
                <w:rFonts w:cstheme="minorHAnsi"/>
                <w:b/>
                <w:bCs/>
                <w:szCs w:val="18"/>
              </w:rPr>
              <w:t xml:space="preserve"> OS ondersteuning</w:t>
            </w:r>
          </w:p>
        </w:tc>
        <w:tc>
          <w:tcPr>
            <w:tcW w:w="5634" w:type="dxa"/>
            <w:vAlign w:val="center"/>
          </w:tcPr>
          <w:p w14:paraId="3A742AE2" w14:textId="77777777" w:rsidR="00F915A4" w:rsidRPr="00EB40EC" w:rsidRDefault="00F915A4" w:rsidP="00F915A4">
            <w:pPr>
              <w:pStyle w:val="Lijstalinea"/>
              <w:keepNext/>
              <w:keepLines/>
              <w:numPr>
                <w:ilvl w:val="0"/>
                <w:numId w:val="21"/>
              </w:numPr>
              <w:spacing w:line="240" w:lineRule="auto"/>
              <w:rPr>
                <w:rFonts w:cstheme="minorHAnsi"/>
                <w:szCs w:val="18"/>
              </w:rPr>
            </w:pPr>
            <w:r w:rsidRPr="00EB40EC">
              <w:rPr>
                <w:rFonts w:cstheme="minorHAnsi"/>
                <w:szCs w:val="18"/>
              </w:rPr>
              <w:t>De mogelijkheid om OS upgrades</w:t>
            </w:r>
            <w:r>
              <w:rPr>
                <w:rFonts w:cstheme="minorHAnsi"/>
                <w:szCs w:val="18"/>
              </w:rPr>
              <w:t xml:space="preserve">, </w:t>
            </w:r>
            <w:r>
              <w:rPr>
                <w:rFonts w:cstheme="minorHAnsi"/>
                <w:szCs w:val="18"/>
                <w:u w:val="single"/>
              </w:rPr>
              <w:t>zonder inbreng van gebruikers</w:t>
            </w:r>
            <w:r>
              <w:rPr>
                <w:rFonts w:cstheme="minorHAnsi"/>
                <w:szCs w:val="18"/>
              </w:rPr>
              <w:t>:</w:t>
            </w:r>
          </w:p>
          <w:p w14:paraId="159DF081" w14:textId="77777777" w:rsidR="00F915A4" w:rsidRPr="00EB40EC" w:rsidRDefault="00F915A4" w:rsidP="00F915A4">
            <w:pPr>
              <w:pStyle w:val="Lijstalinea"/>
              <w:keepNext/>
              <w:keepLines/>
              <w:numPr>
                <w:ilvl w:val="1"/>
                <w:numId w:val="21"/>
              </w:numPr>
              <w:spacing w:line="240" w:lineRule="auto"/>
              <w:rPr>
                <w:rFonts w:cstheme="minorHAnsi"/>
                <w:szCs w:val="18"/>
              </w:rPr>
            </w:pPr>
            <w:r w:rsidRPr="00EB40EC">
              <w:rPr>
                <w:rFonts w:cstheme="minorHAnsi"/>
                <w:szCs w:val="18"/>
              </w:rPr>
              <w:t>Af te dwingen;</w:t>
            </w:r>
          </w:p>
          <w:p w14:paraId="67203484" w14:textId="77777777" w:rsidR="00F915A4" w:rsidRPr="00EB40EC" w:rsidRDefault="00F915A4" w:rsidP="00F915A4">
            <w:pPr>
              <w:pStyle w:val="Lijstalinea"/>
              <w:keepNext/>
              <w:keepLines/>
              <w:numPr>
                <w:ilvl w:val="1"/>
                <w:numId w:val="21"/>
              </w:numPr>
              <w:spacing w:line="240" w:lineRule="auto"/>
              <w:rPr>
                <w:rFonts w:cstheme="minorHAnsi"/>
                <w:szCs w:val="18"/>
              </w:rPr>
            </w:pPr>
            <w:r w:rsidRPr="00EB40EC">
              <w:rPr>
                <w:rFonts w:cstheme="minorHAnsi"/>
                <w:szCs w:val="18"/>
              </w:rPr>
              <w:t>Uit te stellen.</w:t>
            </w:r>
          </w:p>
          <w:p w14:paraId="08951C91" w14:textId="77777777" w:rsidR="00180434" w:rsidRDefault="00F915A4" w:rsidP="00F915A4">
            <w:pPr>
              <w:pStyle w:val="Lijstalinea"/>
              <w:keepNext/>
              <w:keepLines/>
              <w:numPr>
                <w:ilvl w:val="0"/>
                <w:numId w:val="21"/>
              </w:numPr>
              <w:spacing w:line="240" w:lineRule="auto"/>
              <w:rPr>
                <w:rFonts w:cstheme="minorHAnsi"/>
                <w:szCs w:val="18"/>
              </w:rPr>
            </w:pPr>
            <w:r w:rsidRPr="00EB40EC">
              <w:rPr>
                <w:rFonts w:cstheme="minorHAnsi"/>
                <w:szCs w:val="18"/>
              </w:rPr>
              <w:t xml:space="preserve">Compatible met Citrix CEM in de </w:t>
            </w:r>
            <w:proofErr w:type="spellStart"/>
            <w:r w:rsidRPr="00EB40EC">
              <w:rPr>
                <w:rFonts w:cstheme="minorHAnsi"/>
                <w:szCs w:val="18"/>
              </w:rPr>
              <w:t>cloud</w:t>
            </w:r>
            <w:proofErr w:type="spellEnd"/>
            <w:r w:rsidR="000260E7">
              <w:rPr>
                <w:rFonts w:cstheme="minorHAnsi"/>
                <w:szCs w:val="18"/>
              </w:rPr>
              <w:t>;</w:t>
            </w:r>
          </w:p>
          <w:p w14:paraId="64380FC1" w14:textId="65E8C2A5" w:rsidR="000260E7" w:rsidRPr="00A004F0" w:rsidRDefault="000260E7" w:rsidP="00F915A4">
            <w:pPr>
              <w:pStyle w:val="Lijstalinea"/>
              <w:keepNext/>
              <w:keepLines/>
              <w:numPr>
                <w:ilvl w:val="0"/>
                <w:numId w:val="21"/>
              </w:numPr>
              <w:spacing w:line="240" w:lineRule="auto"/>
              <w:rPr>
                <w:rFonts w:cstheme="minorHAnsi"/>
                <w:szCs w:val="18"/>
              </w:rPr>
            </w:pPr>
            <w:r w:rsidRPr="001F2F38">
              <w:rPr>
                <w:color w:val="00B050"/>
                <w:szCs w:val="18"/>
              </w:rPr>
              <w:t xml:space="preserve">Mogelijk zijn voor de gevraagde beheerfuncties aanvullende licenties </w:t>
            </w:r>
            <w:r w:rsidR="003D22ED">
              <w:rPr>
                <w:color w:val="00B050"/>
                <w:szCs w:val="18"/>
              </w:rPr>
              <w:t xml:space="preserve">voor additionele beheersoftware </w:t>
            </w:r>
            <w:r w:rsidRPr="001F2F38">
              <w:rPr>
                <w:color w:val="00B050"/>
                <w:szCs w:val="18"/>
              </w:rPr>
              <w:t>nodig, die niet standaard met het toestel worden meegeleverd. Alle benodigde licenties om te voldoen aan deze gestelde specificaties dienen onderdeel te zijn van de aanbieding. Deze licenties zijn onderdeel van de aanbieding voor minimaal 4 jaar.</w:t>
            </w:r>
          </w:p>
        </w:tc>
        <w:tc>
          <w:tcPr>
            <w:tcW w:w="1003" w:type="dxa"/>
            <w:vAlign w:val="center"/>
          </w:tcPr>
          <w:p w14:paraId="55C1562C" w14:textId="77777777" w:rsidR="00180434" w:rsidRPr="009917F1" w:rsidRDefault="00180434" w:rsidP="008807B2">
            <w:pPr>
              <w:keepNext/>
              <w:keepLines/>
              <w:spacing w:line="240" w:lineRule="auto"/>
              <w:rPr>
                <w:rFonts w:cstheme="minorHAnsi"/>
                <w:szCs w:val="18"/>
              </w:rPr>
            </w:pPr>
          </w:p>
        </w:tc>
        <w:tc>
          <w:tcPr>
            <w:tcW w:w="4268" w:type="dxa"/>
            <w:vAlign w:val="center"/>
          </w:tcPr>
          <w:p w14:paraId="7513C7DF" w14:textId="77777777" w:rsidR="00180434" w:rsidRPr="009917F1" w:rsidRDefault="00180434" w:rsidP="008807B2">
            <w:pPr>
              <w:keepNext/>
              <w:keepLines/>
              <w:spacing w:line="240" w:lineRule="auto"/>
              <w:rPr>
                <w:rFonts w:cstheme="minorHAnsi"/>
                <w:szCs w:val="18"/>
              </w:rPr>
            </w:pPr>
          </w:p>
        </w:tc>
      </w:tr>
      <w:tr w:rsidR="005F091C" w:rsidRPr="00776D41" w14:paraId="52A0A211" w14:textId="77777777" w:rsidTr="008807B2">
        <w:trPr>
          <w:trHeight w:val="621"/>
        </w:trPr>
        <w:tc>
          <w:tcPr>
            <w:tcW w:w="3832" w:type="dxa"/>
            <w:gridSpan w:val="2"/>
            <w:vAlign w:val="center"/>
          </w:tcPr>
          <w:p w14:paraId="4ACC05B0" w14:textId="77777777" w:rsidR="005F091C" w:rsidRPr="00E42F04" w:rsidRDefault="005F091C" w:rsidP="008807B2">
            <w:pPr>
              <w:keepNext/>
              <w:keepLines/>
              <w:rPr>
                <w:rFonts w:cstheme="minorHAnsi"/>
                <w:b/>
                <w:bCs/>
                <w:szCs w:val="18"/>
              </w:rPr>
            </w:pPr>
            <w:r w:rsidRPr="00644535">
              <w:rPr>
                <w:rFonts w:cstheme="minorHAnsi"/>
                <w:b/>
                <w:bCs/>
                <w:szCs w:val="18"/>
              </w:rPr>
              <w:t>Dienstverlening</w:t>
            </w:r>
            <w:r>
              <w:rPr>
                <w:rFonts w:cstheme="minorHAnsi"/>
                <w:b/>
                <w:bCs/>
                <w:szCs w:val="18"/>
              </w:rPr>
              <w:t xml:space="preserve"> </w:t>
            </w:r>
            <w:r w:rsidRPr="00644535">
              <w:rPr>
                <w:rFonts w:cstheme="minorHAnsi"/>
                <w:b/>
                <w:bCs/>
                <w:szCs w:val="18"/>
              </w:rPr>
              <w:t>bij Levering</w:t>
            </w:r>
          </w:p>
        </w:tc>
        <w:tc>
          <w:tcPr>
            <w:tcW w:w="5634" w:type="dxa"/>
            <w:vAlign w:val="center"/>
          </w:tcPr>
          <w:p w14:paraId="49927AEB" w14:textId="77777777" w:rsidR="00476E68" w:rsidRPr="00EB40EC" w:rsidRDefault="00476E68" w:rsidP="00476E68">
            <w:pPr>
              <w:pStyle w:val="Lijstalinea"/>
              <w:keepNext/>
              <w:keepLines/>
              <w:numPr>
                <w:ilvl w:val="0"/>
                <w:numId w:val="48"/>
              </w:numPr>
              <w:spacing w:line="240" w:lineRule="auto"/>
              <w:rPr>
                <w:rFonts w:cstheme="minorHAnsi"/>
                <w:szCs w:val="18"/>
              </w:rPr>
            </w:pPr>
            <w:r w:rsidRPr="00EB40EC">
              <w:rPr>
                <w:rFonts w:cstheme="minorHAnsi"/>
                <w:szCs w:val="18"/>
              </w:rPr>
              <w:t xml:space="preserve">Tablets worden door </w:t>
            </w:r>
            <w:r>
              <w:rPr>
                <w:rFonts w:cstheme="minorHAnsi"/>
                <w:szCs w:val="18"/>
              </w:rPr>
              <w:t>Opdrachtnemer</w:t>
            </w:r>
            <w:r w:rsidRPr="00EB40EC">
              <w:rPr>
                <w:rFonts w:cstheme="minorHAnsi"/>
                <w:szCs w:val="18"/>
              </w:rPr>
              <w:t xml:space="preserve"> aangemeld voor automatische herkenning </w:t>
            </w:r>
            <w:r>
              <w:rPr>
                <w:rFonts w:cstheme="minorHAnsi"/>
                <w:szCs w:val="18"/>
              </w:rPr>
              <w:t>voor</w:t>
            </w:r>
            <w:r w:rsidRPr="00EB40EC">
              <w:rPr>
                <w:rFonts w:cstheme="minorHAnsi"/>
                <w:szCs w:val="18"/>
              </w:rPr>
              <w:t xml:space="preserve"> Zero-</w:t>
            </w:r>
            <w:proofErr w:type="spellStart"/>
            <w:r w:rsidRPr="00EB40EC">
              <w:rPr>
                <w:rFonts w:cstheme="minorHAnsi"/>
                <w:szCs w:val="18"/>
              </w:rPr>
              <w:t>touch</w:t>
            </w:r>
            <w:proofErr w:type="spellEnd"/>
            <w:r w:rsidRPr="00EB40EC">
              <w:rPr>
                <w:rFonts w:cstheme="minorHAnsi"/>
                <w:szCs w:val="18"/>
              </w:rPr>
              <w:t xml:space="preserve"> </w:t>
            </w:r>
            <w:proofErr w:type="spellStart"/>
            <w:r w:rsidRPr="00EB40EC">
              <w:rPr>
                <w:rFonts w:cstheme="minorHAnsi"/>
                <w:szCs w:val="18"/>
              </w:rPr>
              <w:t>enrollment</w:t>
            </w:r>
            <w:proofErr w:type="spellEnd"/>
            <w:r w:rsidRPr="00EB40EC">
              <w:rPr>
                <w:rFonts w:cstheme="minorHAnsi"/>
                <w:szCs w:val="18"/>
              </w:rPr>
              <w:t>;</w:t>
            </w:r>
          </w:p>
          <w:p w14:paraId="13825C3F" w14:textId="77777777" w:rsidR="00476E68" w:rsidRPr="00AE1146" w:rsidRDefault="00476E68" w:rsidP="00476E68">
            <w:pPr>
              <w:pStyle w:val="Lijstalinea"/>
              <w:keepNext/>
              <w:keepLines/>
              <w:numPr>
                <w:ilvl w:val="0"/>
                <w:numId w:val="48"/>
              </w:numPr>
              <w:spacing w:line="240" w:lineRule="auto"/>
              <w:rPr>
                <w:rFonts w:cstheme="minorHAnsi"/>
                <w:szCs w:val="18"/>
              </w:rPr>
            </w:pPr>
            <w:r w:rsidRPr="00AE1146">
              <w:rPr>
                <w:rFonts w:cstheme="minorHAnsi"/>
                <w:szCs w:val="18"/>
              </w:rPr>
              <w:t>De levering van de tablets is inclusief een Excel/</w:t>
            </w:r>
            <w:proofErr w:type="spellStart"/>
            <w:r w:rsidRPr="00AE1146">
              <w:rPr>
                <w:rFonts w:cstheme="minorHAnsi"/>
                <w:szCs w:val="18"/>
              </w:rPr>
              <w:t>csv</w:t>
            </w:r>
            <w:proofErr w:type="spellEnd"/>
            <w:r w:rsidRPr="00AE1146">
              <w:rPr>
                <w:rFonts w:cstheme="minorHAnsi"/>
                <w:szCs w:val="18"/>
              </w:rPr>
              <w:t xml:space="preserve"> file met minimaal:</w:t>
            </w:r>
          </w:p>
          <w:p w14:paraId="0B198C52" w14:textId="77777777" w:rsidR="00476E68" w:rsidRPr="00AE1146" w:rsidRDefault="00476E68" w:rsidP="00476E68">
            <w:pPr>
              <w:pStyle w:val="Lijstalinea"/>
              <w:keepNext/>
              <w:keepLines/>
              <w:numPr>
                <w:ilvl w:val="1"/>
                <w:numId w:val="47"/>
              </w:numPr>
              <w:spacing w:line="240" w:lineRule="auto"/>
              <w:ind w:left="751"/>
              <w:contextualSpacing w:val="0"/>
              <w:rPr>
                <w:rFonts w:cstheme="minorHAnsi"/>
                <w:szCs w:val="18"/>
              </w:rPr>
            </w:pPr>
            <w:r w:rsidRPr="00AE1146">
              <w:rPr>
                <w:rFonts w:cstheme="minorHAnsi"/>
                <w:szCs w:val="18"/>
              </w:rPr>
              <w:t>Merk,</w:t>
            </w:r>
          </w:p>
          <w:p w14:paraId="6E28D870" w14:textId="77777777" w:rsidR="00476E68" w:rsidRPr="00AE1146" w:rsidRDefault="00476E68" w:rsidP="00476E68">
            <w:pPr>
              <w:pStyle w:val="Lijstalinea"/>
              <w:keepNext/>
              <w:keepLines/>
              <w:numPr>
                <w:ilvl w:val="1"/>
                <w:numId w:val="47"/>
              </w:numPr>
              <w:spacing w:line="240" w:lineRule="auto"/>
              <w:ind w:left="751"/>
              <w:contextualSpacing w:val="0"/>
              <w:rPr>
                <w:rFonts w:cstheme="minorHAnsi"/>
                <w:szCs w:val="18"/>
              </w:rPr>
            </w:pPr>
            <w:r w:rsidRPr="00AE1146">
              <w:rPr>
                <w:rFonts w:cstheme="minorHAnsi"/>
                <w:szCs w:val="18"/>
              </w:rPr>
              <w:t>Model / Type,</w:t>
            </w:r>
          </w:p>
          <w:p w14:paraId="300438CD" w14:textId="77777777" w:rsidR="00476E68" w:rsidRPr="00AE1146" w:rsidRDefault="00476E68" w:rsidP="00476E68">
            <w:pPr>
              <w:pStyle w:val="Lijstalinea"/>
              <w:keepNext/>
              <w:keepLines/>
              <w:numPr>
                <w:ilvl w:val="1"/>
                <w:numId w:val="47"/>
              </w:numPr>
              <w:spacing w:line="240" w:lineRule="auto"/>
              <w:ind w:left="751"/>
              <w:contextualSpacing w:val="0"/>
              <w:rPr>
                <w:rFonts w:cstheme="minorHAnsi"/>
                <w:szCs w:val="18"/>
              </w:rPr>
            </w:pPr>
            <w:r w:rsidRPr="00AE1146">
              <w:rPr>
                <w:rFonts w:cstheme="minorHAnsi"/>
                <w:szCs w:val="18"/>
              </w:rPr>
              <w:t>Serienummers, en</w:t>
            </w:r>
          </w:p>
          <w:p w14:paraId="0D68B519" w14:textId="2D03CA8B" w:rsidR="005F091C" w:rsidRPr="00B9063A" w:rsidRDefault="00476E68" w:rsidP="00476E68">
            <w:pPr>
              <w:pStyle w:val="Lijstalinea"/>
              <w:keepNext/>
              <w:keepLines/>
              <w:numPr>
                <w:ilvl w:val="1"/>
                <w:numId w:val="47"/>
              </w:numPr>
              <w:spacing w:line="240" w:lineRule="auto"/>
              <w:ind w:left="751"/>
              <w:contextualSpacing w:val="0"/>
              <w:rPr>
                <w:rFonts w:cstheme="minorHAnsi"/>
                <w:szCs w:val="18"/>
              </w:rPr>
            </w:pPr>
            <w:r w:rsidRPr="00AE1146">
              <w:rPr>
                <w:rFonts w:cstheme="minorHAnsi"/>
                <w:szCs w:val="18"/>
              </w:rPr>
              <w:t>IMEI nummers.</w:t>
            </w:r>
          </w:p>
        </w:tc>
        <w:tc>
          <w:tcPr>
            <w:tcW w:w="1003" w:type="dxa"/>
            <w:vAlign w:val="center"/>
          </w:tcPr>
          <w:p w14:paraId="04F8477E" w14:textId="77777777" w:rsidR="005F091C" w:rsidRPr="009917F1" w:rsidRDefault="005F091C" w:rsidP="008807B2">
            <w:pPr>
              <w:keepNext/>
              <w:keepLines/>
              <w:spacing w:line="240" w:lineRule="auto"/>
              <w:rPr>
                <w:rFonts w:cstheme="minorHAnsi"/>
                <w:szCs w:val="18"/>
              </w:rPr>
            </w:pPr>
          </w:p>
        </w:tc>
        <w:tc>
          <w:tcPr>
            <w:tcW w:w="4268" w:type="dxa"/>
            <w:vAlign w:val="center"/>
          </w:tcPr>
          <w:p w14:paraId="43DB6438" w14:textId="77777777" w:rsidR="005F091C" w:rsidRPr="009917F1" w:rsidRDefault="005F091C" w:rsidP="008807B2">
            <w:pPr>
              <w:keepNext/>
              <w:keepLines/>
              <w:spacing w:line="240" w:lineRule="auto"/>
              <w:rPr>
                <w:rFonts w:cstheme="minorHAnsi"/>
                <w:szCs w:val="18"/>
              </w:rPr>
            </w:pPr>
          </w:p>
        </w:tc>
      </w:tr>
      <w:tr w:rsidR="00BA78CA" w:rsidRPr="00776D41" w14:paraId="5E436CCF" w14:textId="77777777" w:rsidTr="00476E68">
        <w:trPr>
          <w:trHeight w:val="5934"/>
        </w:trPr>
        <w:tc>
          <w:tcPr>
            <w:tcW w:w="3832" w:type="dxa"/>
            <w:gridSpan w:val="2"/>
            <w:vAlign w:val="center"/>
          </w:tcPr>
          <w:p w14:paraId="77764B53" w14:textId="77777777" w:rsidR="00BA78CA" w:rsidRPr="00E42F04" w:rsidRDefault="00BA78CA" w:rsidP="00BA78CA">
            <w:pPr>
              <w:keepNext/>
              <w:keepLines/>
              <w:rPr>
                <w:rFonts w:cstheme="minorHAnsi"/>
                <w:b/>
                <w:bCs/>
                <w:szCs w:val="18"/>
              </w:rPr>
            </w:pPr>
            <w:r w:rsidRPr="00D229C7">
              <w:rPr>
                <w:rFonts w:cstheme="minorHAnsi"/>
                <w:b/>
                <w:bCs/>
                <w:szCs w:val="18"/>
              </w:rPr>
              <w:lastRenderedPageBreak/>
              <w:t>Condities voor beheer</w:t>
            </w:r>
          </w:p>
        </w:tc>
        <w:tc>
          <w:tcPr>
            <w:tcW w:w="5634" w:type="dxa"/>
            <w:vAlign w:val="center"/>
          </w:tcPr>
          <w:p w14:paraId="128CDCCA" w14:textId="77777777" w:rsidR="00BA78CA" w:rsidRPr="00A06A6D" w:rsidRDefault="00BA78CA" w:rsidP="00BA78CA">
            <w:pPr>
              <w:pStyle w:val="Lijstalinea"/>
              <w:keepNext/>
              <w:keepLines/>
              <w:numPr>
                <w:ilvl w:val="0"/>
                <w:numId w:val="23"/>
              </w:numPr>
              <w:spacing w:line="218" w:lineRule="exact"/>
              <w:ind w:right="698"/>
              <w:rPr>
                <w:szCs w:val="18"/>
              </w:rPr>
            </w:pPr>
            <w:r w:rsidRPr="00A06A6D">
              <w:rPr>
                <w:rFonts w:cstheme="minorHAnsi"/>
                <w:szCs w:val="18"/>
              </w:rPr>
              <w:t>Nieuwe modelintroductie onder voorbehoud van technische acceptatie door DICTU;</w:t>
            </w:r>
          </w:p>
          <w:p w14:paraId="33B4DA3D" w14:textId="77777777" w:rsidR="00476E68" w:rsidRPr="00A06A6D" w:rsidRDefault="00476E68" w:rsidP="00476E68">
            <w:pPr>
              <w:pStyle w:val="Lijstalinea"/>
              <w:keepNext/>
              <w:keepLines/>
              <w:numPr>
                <w:ilvl w:val="0"/>
                <w:numId w:val="23"/>
              </w:numPr>
              <w:spacing w:line="240" w:lineRule="auto"/>
              <w:rPr>
                <w:rFonts w:cstheme="minorHAnsi"/>
                <w:szCs w:val="18"/>
              </w:rPr>
            </w:pPr>
            <w:r w:rsidRPr="00A06A6D">
              <w:rPr>
                <w:rFonts w:cstheme="minorHAnsi"/>
                <w:szCs w:val="18"/>
              </w:rPr>
              <w:t>In verband met herbruikbaarheid van het Product is het belangrijk, dat na het resetten van het toestel naar de fabrieksinstellingen (</w:t>
            </w:r>
            <w:proofErr w:type="spellStart"/>
            <w:r w:rsidRPr="00A06A6D">
              <w:rPr>
                <w:rFonts w:cstheme="minorHAnsi"/>
                <w:szCs w:val="18"/>
              </w:rPr>
              <w:t>wipen</w:t>
            </w:r>
            <w:proofErr w:type="spellEnd"/>
            <w:r w:rsidRPr="00A06A6D">
              <w:rPr>
                <w:rFonts w:cstheme="minorHAnsi"/>
                <w:szCs w:val="18"/>
              </w:rPr>
              <w:t>), geen data achterblijft op het Product.</w:t>
            </w:r>
          </w:p>
          <w:p w14:paraId="3C253492" w14:textId="77777777" w:rsidR="00476E68" w:rsidRPr="00A06A6D" w:rsidRDefault="00476E68" w:rsidP="00476E68">
            <w:pPr>
              <w:keepNext/>
              <w:keepLines/>
              <w:spacing w:line="240" w:lineRule="auto"/>
              <w:ind w:left="469"/>
              <w:rPr>
                <w:rFonts w:cstheme="minorHAnsi"/>
                <w:szCs w:val="18"/>
              </w:rPr>
            </w:pPr>
            <w:r w:rsidRPr="00A06A6D">
              <w:rPr>
                <w:rFonts w:cstheme="minorHAnsi"/>
                <w:szCs w:val="18"/>
              </w:rPr>
              <w:t>Opdrachtnemer dient uiterlijk binnen 6 maanden na ingangsdatum van de NOK aan te tonen door onderzoek -uitgevoerd door een onafhankelijke, hierin gespecialiseerde partij- dat aangeboden Product voldoet (bij voorkeur via een Baseline Security Product Assessment (BSPA), uitgevoerd samen met het NBV (AIVD). Mogelijk zijn Producten van Opdrachtnemer reeds eerder gevalideerd (door o.a. het NBV), waarbij aantoonbaar geen data achterblijft.</w:t>
            </w:r>
          </w:p>
          <w:p w14:paraId="0B05BE86" w14:textId="77777777" w:rsidR="00BA78CA" w:rsidRPr="006E7404" w:rsidRDefault="00BA78CA" w:rsidP="00BA78CA">
            <w:pPr>
              <w:pStyle w:val="TableParagraph"/>
              <w:numPr>
                <w:ilvl w:val="0"/>
                <w:numId w:val="23"/>
              </w:numPr>
              <w:spacing w:line="218" w:lineRule="exact"/>
              <w:rPr>
                <w:rFonts w:cstheme="minorHAnsi"/>
                <w:sz w:val="18"/>
                <w:szCs w:val="18"/>
                <w:lang w:val="nl-NL"/>
              </w:rPr>
            </w:pPr>
            <w:r w:rsidRPr="006E7404">
              <w:rPr>
                <w:sz w:val="18"/>
                <w:szCs w:val="18"/>
                <w:lang w:val="nl-NL"/>
              </w:rPr>
              <w:t xml:space="preserve">Bekende kwetsbaarheden met een CVSS 3.x score, die lager is dan 9.0 in OS en Firmware, worden door de fabrikant binnen 30 dagen opgelost. Kwetsbaarheden met een score gelijk aan of hoger dan 9.0 in OS en Firmware, worden binnen 7 dagen opgelost. Bij een kwetsbaarheid met een CVSS 3.x gelijk aan of hoger dan 9.0 wordt </w:t>
            </w:r>
            <w:r>
              <w:rPr>
                <w:sz w:val="18"/>
                <w:szCs w:val="18"/>
                <w:lang w:val="nl-NL"/>
              </w:rPr>
              <w:t>DICTU</w:t>
            </w:r>
            <w:r w:rsidRPr="006E7404">
              <w:rPr>
                <w:sz w:val="18"/>
                <w:szCs w:val="18"/>
                <w:lang w:val="nl-NL"/>
              </w:rPr>
              <w:t xml:space="preserve"> vooraf op de hoogte gesteld, indien nodig onder NDA;</w:t>
            </w:r>
          </w:p>
          <w:p w14:paraId="0B2DEFDD" w14:textId="766ACFE0" w:rsidR="00BA78CA" w:rsidRPr="00B2267A" w:rsidRDefault="00BA78CA" w:rsidP="00BA78CA">
            <w:pPr>
              <w:pStyle w:val="TableParagraph"/>
              <w:numPr>
                <w:ilvl w:val="0"/>
                <w:numId w:val="23"/>
              </w:numPr>
              <w:spacing w:line="218" w:lineRule="exact"/>
              <w:rPr>
                <w:rFonts w:cstheme="minorHAnsi"/>
                <w:sz w:val="18"/>
                <w:szCs w:val="18"/>
                <w:lang w:val="nl-NL"/>
              </w:rPr>
            </w:pPr>
            <w:r w:rsidRPr="006E7404">
              <w:rPr>
                <w:sz w:val="18"/>
                <w:szCs w:val="18"/>
                <w:lang w:val="nl-NL"/>
              </w:rPr>
              <w:t xml:space="preserve">Opdrachtnemer levert voor een goede </w:t>
            </w:r>
            <w:proofErr w:type="spellStart"/>
            <w:r w:rsidRPr="006E7404">
              <w:rPr>
                <w:sz w:val="18"/>
                <w:szCs w:val="18"/>
                <w:lang w:val="nl-NL"/>
              </w:rPr>
              <w:t>forecasting</w:t>
            </w:r>
            <w:proofErr w:type="spellEnd"/>
            <w:r w:rsidRPr="006E7404">
              <w:rPr>
                <w:sz w:val="18"/>
                <w:szCs w:val="18"/>
                <w:lang w:val="nl-NL"/>
              </w:rPr>
              <w:t xml:space="preserve"> minimaal 1x per jaar </w:t>
            </w:r>
            <w:proofErr w:type="spellStart"/>
            <w:r w:rsidRPr="006E7404">
              <w:rPr>
                <w:sz w:val="18"/>
                <w:szCs w:val="18"/>
                <w:lang w:val="nl-NL"/>
              </w:rPr>
              <w:t>roadmapping</w:t>
            </w:r>
            <w:proofErr w:type="spellEnd"/>
            <w:r w:rsidRPr="006E7404">
              <w:rPr>
                <w:sz w:val="18"/>
                <w:szCs w:val="18"/>
                <w:lang w:val="nl-NL"/>
              </w:rPr>
              <w:t>, end-of-life en tijdige signalering voor een Logische opvolger.</w:t>
            </w:r>
          </w:p>
        </w:tc>
        <w:tc>
          <w:tcPr>
            <w:tcW w:w="1003" w:type="dxa"/>
            <w:vAlign w:val="center"/>
          </w:tcPr>
          <w:p w14:paraId="7C579745" w14:textId="77777777" w:rsidR="00BA78CA" w:rsidRPr="009917F1" w:rsidRDefault="00BA78CA" w:rsidP="00BA78CA">
            <w:pPr>
              <w:keepNext/>
              <w:keepLines/>
              <w:spacing w:line="240" w:lineRule="auto"/>
              <w:rPr>
                <w:rFonts w:cstheme="minorHAnsi"/>
                <w:szCs w:val="18"/>
              </w:rPr>
            </w:pPr>
          </w:p>
        </w:tc>
        <w:tc>
          <w:tcPr>
            <w:tcW w:w="4268" w:type="dxa"/>
            <w:vAlign w:val="center"/>
          </w:tcPr>
          <w:p w14:paraId="475335CA" w14:textId="77777777" w:rsidR="00BA78CA" w:rsidRPr="009917F1" w:rsidRDefault="00BA78CA" w:rsidP="00BA78CA">
            <w:pPr>
              <w:keepNext/>
              <w:keepLines/>
              <w:spacing w:line="240" w:lineRule="auto"/>
              <w:rPr>
                <w:rFonts w:cstheme="minorHAnsi"/>
                <w:szCs w:val="18"/>
              </w:rPr>
            </w:pPr>
          </w:p>
        </w:tc>
      </w:tr>
    </w:tbl>
    <w:p w14:paraId="2DC4C00B" w14:textId="68319503" w:rsidR="00750803" w:rsidRDefault="00750803">
      <w:pPr>
        <w:spacing w:line="240" w:lineRule="auto"/>
        <w:rPr>
          <w:rFonts w:cstheme="minorHAnsi"/>
          <w:color w:val="000000"/>
          <w:szCs w:val="18"/>
          <w:lang w:eastAsia="en-US"/>
        </w:rPr>
      </w:pPr>
    </w:p>
    <w:p w14:paraId="512E84B5" w14:textId="00A5EDD2" w:rsidR="00762D6E" w:rsidRDefault="00762D6E">
      <w:pPr>
        <w:spacing w:line="240" w:lineRule="auto"/>
        <w:rPr>
          <w:rFonts w:cstheme="minorHAnsi"/>
          <w:color w:val="000000"/>
          <w:szCs w:val="18"/>
          <w:lang w:eastAsia="en-US"/>
        </w:rPr>
      </w:pPr>
      <w:r>
        <w:rPr>
          <w:rFonts w:cstheme="minorHAnsi"/>
          <w:color w:val="000000"/>
          <w:szCs w:val="18"/>
          <w:lang w:eastAsia="en-US"/>
        </w:rPr>
        <w:br w:type="page"/>
      </w:r>
    </w:p>
    <w:tbl>
      <w:tblPr>
        <w:tblStyle w:val="Tabelraster"/>
        <w:tblW w:w="14737" w:type="dxa"/>
        <w:tblLook w:val="04A0" w:firstRow="1" w:lastRow="0" w:firstColumn="1" w:lastColumn="0" w:noHBand="0" w:noVBand="1"/>
      </w:tblPr>
      <w:tblGrid>
        <w:gridCol w:w="1910"/>
        <w:gridCol w:w="1910"/>
        <w:gridCol w:w="5724"/>
        <w:gridCol w:w="995"/>
        <w:gridCol w:w="4198"/>
      </w:tblGrid>
      <w:tr w:rsidR="003D7C7E" w:rsidRPr="00776D41" w14:paraId="1F1AF1C2" w14:textId="77777777" w:rsidTr="006F2E0E">
        <w:trPr>
          <w:trHeight w:val="819"/>
        </w:trPr>
        <w:tc>
          <w:tcPr>
            <w:tcW w:w="9544"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3028B03" w14:textId="77777777" w:rsidR="003D7C7E" w:rsidRPr="009A1AC1" w:rsidRDefault="003D7C7E" w:rsidP="008807B2">
            <w:pPr>
              <w:keepNext/>
              <w:keepLines/>
              <w:rPr>
                <w:rFonts w:cstheme="minorHAnsi"/>
                <w:b/>
                <w:bCs/>
                <w:color w:val="000000"/>
                <w:szCs w:val="18"/>
                <w:lang w:eastAsia="en-US"/>
              </w:rPr>
            </w:pPr>
            <w:r w:rsidRPr="009A1AC1">
              <w:rPr>
                <w:rFonts w:cstheme="minorHAnsi"/>
                <w:b/>
                <w:bCs/>
                <w:color w:val="000000"/>
                <w:szCs w:val="18"/>
                <w:lang w:eastAsia="en-US"/>
              </w:rPr>
              <w:lastRenderedPageBreak/>
              <w:t>Functionele Specificaties Android devices</w:t>
            </w:r>
          </w:p>
          <w:p w14:paraId="239BC3FD" w14:textId="50A0CC64" w:rsidR="003D7C7E" w:rsidRPr="009A1AC1" w:rsidRDefault="003D7C7E" w:rsidP="008807B2">
            <w:pPr>
              <w:keepNext/>
              <w:keepLines/>
              <w:rPr>
                <w:rFonts w:cstheme="minorHAnsi"/>
                <w:b/>
                <w:bCs/>
                <w:color w:val="000000"/>
                <w:szCs w:val="18"/>
                <w:lang w:eastAsia="en-US"/>
              </w:rPr>
            </w:pPr>
            <w:r w:rsidRPr="009A1AC1">
              <w:rPr>
                <w:rFonts w:cstheme="minorHAnsi"/>
                <w:b/>
                <w:bCs/>
                <w:color w:val="000000"/>
                <w:szCs w:val="18"/>
                <w:lang w:eastAsia="en-US"/>
              </w:rPr>
              <w:t xml:space="preserve">Deelnemer: </w:t>
            </w:r>
            <w:r>
              <w:rPr>
                <w:rFonts w:cstheme="minorHAnsi"/>
                <w:b/>
                <w:bCs/>
                <w:color w:val="000000"/>
                <w:szCs w:val="18"/>
                <w:lang w:eastAsia="en-US"/>
              </w:rPr>
              <w:t>SSC-ICT</w:t>
            </w:r>
          </w:p>
          <w:p w14:paraId="29BA88D8" w14:textId="77777777" w:rsidR="003D7C7E" w:rsidRPr="00776D41" w:rsidRDefault="003D7C7E" w:rsidP="008807B2">
            <w:pPr>
              <w:keepNext/>
              <w:keepLines/>
              <w:rPr>
                <w:rFonts w:cstheme="minorHAnsi"/>
                <w:color w:val="000000"/>
                <w:szCs w:val="18"/>
                <w:lang w:eastAsia="en-US"/>
              </w:rPr>
            </w:pPr>
            <w:r w:rsidRPr="009A1AC1">
              <w:rPr>
                <w:rFonts w:cstheme="minorHAnsi"/>
                <w:color w:val="000000"/>
                <w:szCs w:val="18"/>
                <w:lang w:eastAsia="en-US"/>
              </w:rPr>
              <w:t>Periode: 2021 - 2022</w:t>
            </w:r>
          </w:p>
        </w:tc>
        <w:tc>
          <w:tcPr>
            <w:tcW w:w="519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4208854" w14:textId="77777777" w:rsidR="003D7C7E" w:rsidRPr="00D20460" w:rsidRDefault="003D7C7E" w:rsidP="008807B2">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3D7C7E" w:rsidRPr="00776D41" w14:paraId="60C1607C" w14:textId="77777777" w:rsidTr="006F2E0E">
        <w:trPr>
          <w:trHeight w:val="424"/>
        </w:trPr>
        <w:tc>
          <w:tcPr>
            <w:tcW w:w="9544"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7B96109" w14:textId="7FF4A052" w:rsidR="003D7C7E" w:rsidRPr="00776D41" w:rsidRDefault="003D7C7E" w:rsidP="008807B2">
            <w:pPr>
              <w:keepNext/>
              <w:keepLines/>
              <w:rPr>
                <w:rFonts w:cstheme="minorHAnsi"/>
                <w:i/>
                <w:iCs/>
                <w:szCs w:val="18"/>
              </w:rPr>
            </w:pPr>
            <w:r w:rsidRPr="00776D41">
              <w:rPr>
                <w:rFonts w:cstheme="minorHAnsi"/>
                <w:bCs/>
                <w:i/>
                <w:iCs/>
                <w:szCs w:val="18"/>
              </w:rPr>
              <w:t xml:space="preserve">Naam: </w:t>
            </w:r>
            <w:r w:rsidRPr="00644535">
              <w:rPr>
                <w:rFonts w:cstheme="minorHAnsi"/>
                <w:bCs/>
                <w:i/>
                <w:iCs/>
                <w:szCs w:val="18"/>
              </w:rPr>
              <w:t>Android Smartphone</w:t>
            </w:r>
            <w:r>
              <w:rPr>
                <w:rFonts w:cstheme="minorHAnsi"/>
                <w:bCs/>
                <w:i/>
                <w:iCs/>
                <w:szCs w:val="18"/>
              </w:rPr>
              <w:t xml:space="preserve"> (PMA-02)</w:t>
            </w:r>
          </w:p>
        </w:tc>
        <w:tc>
          <w:tcPr>
            <w:tcW w:w="99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DCC9400" w14:textId="77777777" w:rsidR="003D7C7E" w:rsidRPr="009917F1" w:rsidRDefault="003D7C7E" w:rsidP="008807B2">
            <w:pPr>
              <w:keepNext/>
              <w:keepLines/>
              <w:rPr>
                <w:rFonts w:cstheme="minorHAnsi"/>
                <w:bCs/>
                <w:szCs w:val="18"/>
              </w:rPr>
            </w:pPr>
            <w:r w:rsidRPr="009917F1">
              <w:rPr>
                <w:rFonts w:cstheme="minorHAnsi"/>
                <w:bCs/>
                <w:szCs w:val="18"/>
              </w:rPr>
              <w:t>C/NC</w:t>
            </w:r>
          </w:p>
        </w:tc>
        <w:tc>
          <w:tcPr>
            <w:tcW w:w="41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C5695E6" w14:textId="77777777" w:rsidR="003D7C7E" w:rsidRPr="009917F1" w:rsidRDefault="003D7C7E" w:rsidP="008807B2">
            <w:pPr>
              <w:keepNext/>
              <w:keepLines/>
              <w:rPr>
                <w:rFonts w:cstheme="minorHAnsi"/>
                <w:bCs/>
                <w:szCs w:val="18"/>
              </w:rPr>
            </w:pPr>
            <w:r>
              <w:rPr>
                <w:rFonts w:cstheme="minorHAnsi"/>
                <w:bCs/>
                <w:szCs w:val="18"/>
              </w:rPr>
              <w:t>Onderbouwing hoe invulling wordt gegeven aan het gevraagde</w:t>
            </w:r>
          </w:p>
        </w:tc>
      </w:tr>
      <w:tr w:rsidR="00762D6E" w:rsidRPr="00776D41" w14:paraId="70C0174A" w14:textId="77777777" w:rsidTr="00762D6E">
        <w:trPr>
          <w:trHeight w:val="509"/>
        </w:trPr>
        <w:tc>
          <w:tcPr>
            <w:tcW w:w="9544" w:type="dxa"/>
            <w:gridSpan w:val="3"/>
            <w:vAlign w:val="center"/>
          </w:tcPr>
          <w:p w14:paraId="767CC0A7" w14:textId="3CF6C394" w:rsidR="00762D6E" w:rsidRPr="00762D6E" w:rsidRDefault="00762D6E" w:rsidP="00762D6E">
            <w:pPr>
              <w:keepNext/>
              <w:keepLines/>
              <w:jc w:val="right"/>
              <w:rPr>
                <w:rFonts w:cstheme="minorHAnsi"/>
                <w:i/>
                <w:iCs/>
                <w:szCs w:val="18"/>
              </w:rPr>
            </w:pPr>
            <w:r w:rsidRPr="00762D6E">
              <w:rPr>
                <w:rFonts w:cstheme="minorHAnsi"/>
                <w:i/>
                <w:iCs/>
                <w:szCs w:val="18"/>
              </w:rPr>
              <w:t>Aangeboden product voor PMA-02:</w:t>
            </w:r>
          </w:p>
        </w:tc>
        <w:tc>
          <w:tcPr>
            <w:tcW w:w="5193" w:type="dxa"/>
            <w:gridSpan w:val="2"/>
            <w:vAlign w:val="center"/>
          </w:tcPr>
          <w:p w14:paraId="7E8C8B11" w14:textId="3E3E4C9D" w:rsidR="00762D6E" w:rsidRPr="00776D41" w:rsidRDefault="00762D6E" w:rsidP="00762D6E">
            <w:pPr>
              <w:keepNext/>
              <w:keepLines/>
              <w:rPr>
                <w:rFonts w:cstheme="minorHAnsi"/>
                <w:szCs w:val="18"/>
              </w:rPr>
            </w:pPr>
          </w:p>
        </w:tc>
      </w:tr>
      <w:tr w:rsidR="00DD5F7D" w:rsidRPr="00776D41" w14:paraId="2B324586" w14:textId="77777777" w:rsidTr="006F2E0E">
        <w:trPr>
          <w:trHeight w:val="509"/>
        </w:trPr>
        <w:tc>
          <w:tcPr>
            <w:tcW w:w="3820" w:type="dxa"/>
            <w:gridSpan w:val="2"/>
            <w:vAlign w:val="center"/>
          </w:tcPr>
          <w:p w14:paraId="759F5D45" w14:textId="0E99A3C4" w:rsidR="00DD5F7D" w:rsidRPr="00776D41" w:rsidRDefault="00DD5F7D" w:rsidP="00DD5F7D">
            <w:pPr>
              <w:keepNext/>
              <w:keepLines/>
              <w:rPr>
                <w:rFonts w:cstheme="minorHAnsi"/>
                <w:b/>
                <w:bCs/>
                <w:szCs w:val="18"/>
              </w:rPr>
            </w:pPr>
            <w:r w:rsidRPr="00066DF4">
              <w:rPr>
                <w:b/>
              </w:rPr>
              <w:t>Besturingssysteem</w:t>
            </w:r>
          </w:p>
        </w:tc>
        <w:tc>
          <w:tcPr>
            <w:tcW w:w="5724" w:type="dxa"/>
            <w:vAlign w:val="center"/>
          </w:tcPr>
          <w:p w14:paraId="7DCA134D" w14:textId="6423CB7C" w:rsidR="00DD5F7D" w:rsidRPr="00031B76" w:rsidRDefault="00DD5F7D" w:rsidP="00DD5F7D">
            <w:pPr>
              <w:keepNext/>
              <w:keepLines/>
              <w:rPr>
                <w:rFonts w:cstheme="minorHAnsi"/>
                <w:szCs w:val="18"/>
              </w:rPr>
            </w:pPr>
            <w:r w:rsidRPr="00066DF4">
              <w:t>Meest recente Android OS versie (of Logische opvolger op moment van levering).</w:t>
            </w:r>
          </w:p>
        </w:tc>
        <w:tc>
          <w:tcPr>
            <w:tcW w:w="995" w:type="dxa"/>
            <w:vAlign w:val="center"/>
          </w:tcPr>
          <w:p w14:paraId="4C537F43" w14:textId="77777777" w:rsidR="00DD5F7D" w:rsidRPr="00776D41" w:rsidRDefault="00DD5F7D" w:rsidP="00DD5F7D">
            <w:pPr>
              <w:keepNext/>
              <w:keepLines/>
              <w:rPr>
                <w:rFonts w:cstheme="minorHAnsi"/>
                <w:szCs w:val="18"/>
              </w:rPr>
            </w:pPr>
          </w:p>
        </w:tc>
        <w:tc>
          <w:tcPr>
            <w:tcW w:w="4198" w:type="dxa"/>
            <w:vAlign w:val="center"/>
          </w:tcPr>
          <w:p w14:paraId="3A4604C8" w14:textId="77777777" w:rsidR="00DD5F7D" w:rsidRPr="00776D41" w:rsidRDefault="00DD5F7D" w:rsidP="00DD5F7D">
            <w:pPr>
              <w:keepNext/>
              <w:keepLines/>
              <w:rPr>
                <w:rFonts w:cstheme="minorHAnsi"/>
                <w:szCs w:val="18"/>
              </w:rPr>
            </w:pPr>
          </w:p>
        </w:tc>
      </w:tr>
      <w:tr w:rsidR="00DD5F7D" w:rsidRPr="00776D41" w14:paraId="42CD16CC" w14:textId="77777777" w:rsidTr="006F2E0E">
        <w:trPr>
          <w:trHeight w:val="845"/>
        </w:trPr>
        <w:tc>
          <w:tcPr>
            <w:tcW w:w="3820" w:type="dxa"/>
            <w:gridSpan w:val="2"/>
            <w:vAlign w:val="center"/>
          </w:tcPr>
          <w:p w14:paraId="42A1E97D" w14:textId="6F98424E" w:rsidR="00DD5F7D" w:rsidRPr="00A06A6D" w:rsidRDefault="00A06A6D" w:rsidP="00DD5F7D">
            <w:pPr>
              <w:keepNext/>
              <w:keepLines/>
              <w:rPr>
                <w:rFonts w:cstheme="minorHAnsi"/>
                <w:b/>
                <w:bCs/>
                <w:szCs w:val="18"/>
              </w:rPr>
            </w:pPr>
            <w:r w:rsidRPr="00A06A6D">
              <w:rPr>
                <w:b/>
                <w:bCs/>
              </w:rPr>
              <w:t xml:space="preserve">Android </w:t>
            </w:r>
            <w:proofErr w:type="spellStart"/>
            <w:r w:rsidRPr="00A06A6D">
              <w:rPr>
                <w:b/>
                <w:bCs/>
              </w:rPr>
              <w:t>PassMark</w:t>
            </w:r>
            <w:proofErr w:type="spellEnd"/>
            <w:r w:rsidRPr="00A06A6D">
              <w:rPr>
                <w:b/>
                <w:bCs/>
              </w:rPr>
              <w:t xml:space="preserve"> rating</w:t>
            </w:r>
          </w:p>
        </w:tc>
        <w:tc>
          <w:tcPr>
            <w:tcW w:w="5724" w:type="dxa"/>
            <w:vAlign w:val="center"/>
          </w:tcPr>
          <w:p w14:paraId="58874902" w14:textId="2831B850" w:rsidR="00DD5F7D" w:rsidRPr="001F0588" w:rsidRDefault="00A06A6D" w:rsidP="00DD5F7D">
            <w:pPr>
              <w:keepNext/>
              <w:keepLines/>
              <w:spacing w:line="240" w:lineRule="auto"/>
              <w:rPr>
                <w:rFonts w:cstheme="minorHAnsi"/>
                <w:szCs w:val="18"/>
              </w:rPr>
            </w:pPr>
            <w:r w:rsidRPr="00A06A6D">
              <w:rPr>
                <w:color w:val="00B050"/>
              </w:rPr>
              <w:t>M</w:t>
            </w:r>
            <w:r w:rsidR="004F7327" w:rsidRPr="00A06A6D">
              <w:rPr>
                <w:color w:val="00B050"/>
              </w:rPr>
              <w:t xml:space="preserve">inimaal 5.000 </w:t>
            </w:r>
            <w:r w:rsidR="00DD5F7D" w:rsidRPr="00020B65">
              <w:t>(</w:t>
            </w:r>
            <w:r w:rsidR="00DD5F7D" w:rsidRPr="00066DF4">
              <w:t>zie:</w:t>
            </w:r>
            <w:r w:rsidR="00DD5F7D">
              <w:t xml:space="preserve"> </w:t>
            </w:r>
            <w:r w:rsidR="00DD5F7D" w:rsidRPr="00066DF4">
              <w:rPr>
                <w:color w:val="0000FF"/>
                <w:u w:val="single" w:color="0000FF"/>
              </w:rPr>
              <w:t>https://</w:t>
            </w:r>
            <w:hyperlink r:id="rId11">
              <w:r w:rsidR="00DD5F7D" w:rsidRPr="00066DF4">
                <w:rPr>
                  <w:color w:val="0000FF"/>
                  <w:u w:val="single" w:color="0000FF"/>
                </w:rPr>
                <w:t>www.androidbenchmark.net/passmark_chart.html</w:t>
              </w:r>
              <w:r w:rsidR="00DD5F7D" w:rsidRPr="00066DF4">
                <w:t>)</w:t>
              </w:r>
            </w:hyperlink>
          </w:p>
        </w:tc>
        <w:tc>
          <w:tcPr>
            <w:tcW w:w="995" w:type="dxa"/>
            <w:vAlign w:val="center"/>
          </w:tcPr>
          <w:p w14:paraId="5908C172" w14:textId="77777777" w:rsidR="00DD5F7D" w:rsidRPr="009917F1" w:rsidRDefault="00DD5F7D" w:rsidP="00DD5F7D">
            <w:pPr>
              <w:keepNext/>
              <w:keepLines/>
              <w:spacing w:line="240" w:lineRule="auto"/>
              <w:rPr>
                <w:rFonts w:cstheme="minorHAnsi"/>
                <w:szCs w:val="18"/>
              </w:rPr>
            </w:pPr>
          </w:p>
        </w:tc>
        <w:tc>
          <w:tcPr>
            <w:tcW w:w="4198" w:type="dxa"/>
            <w:vAlign w:val="center"/>
          </w:tcPr>
          <w:p w14:paraId="3FF20596" w14:textId="77777777" w:rsidR="00DD5F7D" w:rsidRPr="009917F1" w:rsidRDefault="00DD5F7D" w:rsidP="00DD5F7D">
            <w:pPr>
              <w:keepNext/>
              <w:keepLines/>
              <w:spacing w:line="240" w:lineRule="auto"/>
              <w:rPr>
                <w:rFonts w:cstheme="minorHAnsi"/>
                <w:szCs w:val="18"/>
              </w:rPr>
            </w:pPr>
          </w:p>
        </w:tc>
      </w:tr>
      <w:tr w:rsidR="00DD5F7D" w:rsidRPr="00776D41" w14:paraId="73F93CD8" w14:textId="77777777" w:rsidTr="006F2E0E">
        <w:trPr>
          <w:trHeight w:val="416"/>
        </w:trPr>
        <w:tc>
          <w:tcPr>
            <w:tcW w:w="3820" w:type="dxa"/>
            <w:gridSpan w:val="2"/>
            <w:vAlign w:val="center"/>
          </w:tcPr>
          <w:p w14:paraId="50F058A4" w14:textId="38ABEE8A" w:rsidR="00DD5F7D" w:rsidRPr="00E42F04" w:rsidRDefault="00DD5F7D" w:rsidP="00DD5F7D">
            <w:pPr>
              <w:keepNext/>
              <w:keepLines/>
              <w:rPr>
                <w:rFonts w:cstheme="minorHAnsi"/>
                <w:b/>
                <w:bCs/>
                <w:szCs w:val="18"/>
              </w:rPr>
            </w:pPr>
            <w:r>
              <w:rPr>
                <w:b/>
              </w:rPr>
              <w:t>Intern g</w:t>
            </w:r>
            <w:r w:rsidRPr="00066DF4">
              <w:rPr>
                <w:b/>
              </w:rPr>
              <w:t>eheugen</w:t>
            </w:r>
            <w:r>
              <w:rPr>
                <w:b/>
              </w:rPr>
              <w:t xml:space="preserve"> RAM</w:t>
            </w:r>
          </w:p>
        </w:tc>
        <w:tc>
          <w:tcPr>
            <w:tcW w:w="5724" w:type="dxa"/>
            <w:vAlign w:val="center"/>
          </w:tcPr>
          <w:p w14:paraId="2F855ED3" w14:textId="1C1F096B" w:rsidR="00DD5F7D" w:rsidRPr="00031B76" w:rsidRDefault="00DD5F7D" w:rsidP="00DD5F7D">
            <w:pPr>
              <w:keepNext/>
              <w:keepLines/>
              <w:spacing w:line="240" w:lineRule="auto"/>
              <w:rPr>
                <w:rFonts w:cstheme="minorHAnsi"/>
                <w:szCs w:val="18"/>
              </w:rPr>
            </w:pPr>
            <w:r>
              <w:t>M</w:t>
            </w:r>
            <w:r w:rsidRPr="00FC183C">
              <w:t xml:space="preserve">inimaal </w:t>
            </w:r>
            <w:r>
              <w:t>6Gb</w:t>
            </w:r>
            <w:r w:rsidR="00A06A6D">
              <w:t>.</w:t>
            </w:r>
          </w:p>
        </w:tc>
        <w:tc>
          <w:tcPr>
            <w:tcW w:w="995" w:type="dxa"/>
            <w:vAlign w:val="center"/>
          </w:tcPr>
          <w:p w14:paraId="2A9396ED" w14:textId="77777777" w:rsidR="00DD5F7D" w:rsidRPr="009917F1" w:rsidRDefault="00DD5F7D" w:rsidP="00DD5F7D">
            <w:pPr>
              <w:keepNext/>
              <w:keepLines/>
              <w:spacing w:line="240" w:lineRule="auto"/>
              <w:rPr>
                <w:rFonts w:cstheme="minorHAnsi"/>
                <w:szCs w:val="18"/>
              </w:rPr>
            </w:pPr>
          </w:p>
        </w:tc>
        <w:tc>
          <w:tcPr>
            <w:tcW w:w="4198" w:type="dxa"/>
            <w:vAlign w:val="center"/>
          </w:tcPr>
          <w:p w14:paraId="7B11C681" w14:textId="77777777" w:rsidR="00DD5F7D" w:rsidRPr="009917F1" w:rsidRDefault="00DD5F7D" w:rsidP="00DD5F7D">
            <w:pPr>
              <w:keepNext/>
              <w:keepLines/>
              <w:spacing w:line="240" w:lineRule="auto"/>
              <w:rPr>
                <w:rFonts w:cstheme="minorHAnsi"/>
                <w:szCs w:val="18"/>
              </w:rPr>
            </w:pPr>
          </w:p>
        </w:tc>
      </w:tr>
      <w:tr w:rsidR="00DD5F7D" w:rsidRPr="00776D41" w14:paraId="4C4DE3D4" w14:textId="77777777" w:rsidTr="006F2E0E">
        <w:trPr>
          <w:trHeight w:val="366"/>
        </w:trPr>
        <w:tc>
          <w:tcPr>
            <w:tcW w:w="3820" w:type="dxa"/>
            <w:gridSpan w:val="2"/>
            <w:vAlign w:val="center"/>
          </w:tcPr>
          <w:p w14:paraId="02D91E45" w14:textId="36EAF86E" w:rsidR="00DD5F7D" w:rsidRPr="00E42F04" w:rsidRDefault="00DD5F7D" w:rsidP="00DD5F7D">
            <w:pPr>
              <w:keepNext/>
              <w:keepLines/>
              <w:rPr>
                <w:rFonts w:cstheme="minorHAnsi"/>
                <w:b/>
                <w:bCs/>
                <w:szCs w:val="18"/>
              </w:rPr>
            </w:pPr>
            <w:r>
              <w:rPr>
                <w:b/>
              </w:rPr>
              <w:t>Opslagcapaciteit (intern)</w:t>
            </w:r>
          </w:p>
        </w:tc>
        <w:tc>
          <w:tcPr>
            <w:tcW w:w="5724" w:type="dxa"/>
            <w:vAlign w:val="center"/>
          </w:tcPr>
          <w:p w14:paraId="5E6AE0BB" w14:textId="6DB91D4B" w:rsidR="00DD5F7D" w:rsidRPr="00860DCA" w:rsidRDefault="00DD5F7D" w:rsidP="00DD5F7D">
            <w:pPr>
              <w:keepNext/>
              <w:keepLines/>
              <w:spacing w:line="240" w:lineRule="auto"/>
              <w:rPr>
                <w:rFonts w:cstheme="minorHAnsi"/>
                <w:szCs w:val="18"/>
              </w:rPr>
            </w:pPr>
            <w:r>
              <w:t>Minimaal 128Gb</w:t>
            </w:r>
            <w:r w:rsidR="00A06A6D">
              <w:t>.</w:t>
            </w:r>
          </w:p>
        </w:tc>
        <w:tc>
          <w:tcPr>
            <w:tcW w:w="995" w:type="dxa"/>
            <w:vAlign w:val="center"/>
          </w:tcPr>
          <w:p w14:paraId="453C5175" w14:textId="77777777" w:rsidR="00DD5F7D" w:rsidRPr="009917F1" w:rsidRDefault="00DD5F7D" w:rsidP="00DD5F7D">
            <w:pPr>
              <w:keepNext/>
              <w:keepLines/>
              <w:spacing w:line="240" w:lineRule="auto"/>
              <w:rPr>
                <w:rFonts w:cstheme="minorHAnsi"/>
                <w:szCs w:val="18"/>
              </w:rPr>
            </w:pPr>
          </w:p>
        </w:tc>
        <w:tc>
          <w:tcPr>
            <w:tcW w:w="4198" w:type="dxa"/>
            <w:vAlign w:val="center"/>
          </w:tcPr>
          <w:p w14:paraId="360DD916" w14:textId="77777777" w:rsidR="00DD5F7D" w:rsidRPr="009917F1" w:rsidRDefault="00DD5F7D" w:rsidP="00DD5F7D">
            <w:pPr>
              <w:keepNext/>
              <w:keepLines/>
              <w:spacing w:line="240" w:lineRule="auto"/>
              <w:rPr>
                <w:rFonts w:cstheme="minorHAnsi"/>
                <w:szCs w:val="18"/>
              </w:rPr>
            </w:pPr>
          </w:p>
        </w:tc>
      </w:tr>
      <w:tr w:rsidR="00D7618D" w:rsidRPr="00776D41" w14:paraId="746B14C9" w14:textId="77777777" w:rsidTr="006F2E0E">
        <w:trPr>
          <w:trHeight w:val="1380"/>
        </w:trPr>
        <w:tc>
          <w:tcPr>
            <w:tcW w:w="3820" w:type="dxa"/>
            <w:gridSpan w:val="2"/>
            <w:vAlign w:val="center"/>
          </w:tcPr>
          <w:p w14:paraId="37EC1342" w14:textId="1560EAF5" w:rsidR="00D7618D" w:rsidRDefault="00D7618D" w:rsidP="00D7618D">
            <w:pPr>
              <w:keepNext/>
              <w:keepLines/>
              <w:rPr>
                <w:b/>
              </w:rPr>
            </w:pPr>
            <w:r w:rsidRPr="006C5FFB">
              <w:rPr>
                <w:b/>
                <w:szCs w:val="18"/>
              </w:rPr>
              <w:t>Communicatie</w:t>
            </w:r>
          </w:p>
        </w:tc>
        <w:tc>
          <w:tcPr>
            <w:tcW w:w="5724" w:type="dxa"/>
            <w:vAlign w:val="center"/>
          </w:tcPr>
          <w:p w14:paraId="3ECB3B3A" w14:textId="77777777" w:rsidR="00D7618D" w:rsidRPr="00D7618D" w:rsidRDefault="00D7618D" w:rsidP="00D7618D">
            <w:pPr>
              <w:pStyle w:val="TableParagraph"/>
              <w:numPr>
                <w:ilvl w:val="0"/>
                <w:numId w:val="32"/>
              </w:numPr>
              <w:tabs>
                <w:tab w:val="left" w:pos="467"/>
                <w:tab w:val="left" w:pos="468"/>
              </w:tabs>
              <w:spacing w:line="218" w:lineRule="exact"/>
              <w:rPr>
                <w:sz w:val="18"/>
                <w:szCs w:val="18"/>
                <w:lang w:val="nl-NL"/>
              </w:rPr>
            </w:pPr>
            <w:r w:rsidRPr="00D7618D">
              <w:rPr>
                <w:sz w:val="18"/>
                <w:szCs w:val="18"/>
                <w:lang w:val="nl-NL"/>
              </w:rPr>
              <w:t>Minimaal 2G/4G;</w:t>
            </w:r>
          </w:p>
          <w:p w14:paraId="15ABED8D" w14:textId="77777777" w:rsidR="00D7618D" w:rsidRPr="00D7618D" w:rsidRDefault="00D7618D" w:rsidP="00D7618D">
            <w:pPr>
              <w:pStyle w:val="TableParagraph"/>
              <w:numPr>
                <w:ilvl w:val="0"/>
                <w:numId w:val="32"/>
              </w:numPr>
              <w:tabs>
                <w:tab w:val="left" w:pos="467"/>
                <w:tab w:val="left" w:pos="468"/>
              </w:tabs>
              <w:spacing w:line="218" w:lineRule="exact"/>
              <w:rPr>
                <w:sz w:val="18"/>
                <w:szCs w:val="18"/>
                <w:lang w:val="nl-NL"/>
              </w:rPr>
            </w:pPr>
            <w:proofErr w:type="spellStart"/>
            <w:r w:rsidRPr="00D7618D">
              <w:rPr>
                <w:sz w:val="18"/>
                <w:szCs w:val="18"/>
                <w:lang w:val="nl-NL"/>
              </w:rPr>
              <w:t>VoLTE</w:t>
            </w:r>
            <w:proofErr w:type="spellEnd"/>
            <w:r w:rsidRPr="00D7618D">
              <w:rPr>
                <w:sz w:val="18"/>
                <w:szCs w:val="18"/>
                <w:lang w:val="nl-NL"/>
              </w:rPr>
              <w:t>;</w:t>
            </w:r>
          </w:p>
          <w:p w14:paraId="7FC4E6A7" w14:textId="77777777" w:rsidR="00D7618D" w:rsidRPr="00D7618D" w:rsidRDefault="00D7618D" w:rsidP="00D7618D">
            <w:pPr>
              <w:pStyle w:val="TableParagraph"/>
              <w:numPr>
                <w:ilvl w:val="0"/>
                <w:numId w:val="32"/>
              </w:numPr>
              <w:tabs>
                <w:tab w:val="left" w:pos="467"/>
                <w:tab w:val="left" w:pos="468"/>
              </w:tabs>
              <w:spacing w:line="218" w:lineRule="exact"/>
              <w:rPr>
                <w:sz w:val="18"/>
                <w:szCs w:val="18"/>
                <w:lang w:val="nl-NL"/>
              </w:rPr>
            </w:pPr>
            <w:r w:rsidRPr="00D7618D">
              <w:rPr>
                <w:sz w:val="18"/>
                <w:szCs w:val="18"/>
                <w:lang w:val="nl-NL"/>
              </w:rPr>
              <w:t>NFC;</w:t>
            </w:r>
          </w:p>
          <w:p w14:paraId="3FD189DB" w14:textId="77777777" w:rsidR="00D7618D" w:rsidRPr="00D7618D" w:rsidRDefault="00D7618D" w:rsidP="00D7618D">
            <w:pPr>
              <w:pStyle w:val="TableParagraph"/>
              <w:numPr>
                <w:ilvl w:val="0"/>
                <w:numId w:val="32"/>
              </w:numPr>
              <w:tabs>
                <w:tab w:val="left" w:pos="467"/>
                <w:tab w:val="left" w:pos="468"/>
              </w:tabs>
              <w:spacing w:line="219" w:lineRule="exact"/>
              <w:rPr>
                <w:sz w:val="18"/>
                <w:szCs w:val="18"/>
                <w:lang w:val="nl-NL"/>
              </w:rPr>
            </w:pPr>
            <w:r w:rsidRPr="00D7618D">
              <w:rPr>
                <w:sz w:val="18"/>
                <w:szCs w:val="18"/>
                <w:lang w:val="nl-NL"/>
              </w:rPr>
              <w:t>Minimaal: Bluetooth</w:t>
            </w:r>
            <w:r w:rsidRPr="00D7618D">
              <w:rPr>
                <w:spacing w:val="-1"/>
                <w:sz w:val="18"/>
                <w:szCs w:val="18"/>
                <w:lang w:val="nl-NL"/>
              </w:rPr>
              <w:t xml:space="preserve"> </w:t>
            </w:r>
            <w:r w:rsidRPr="00D7618D">
              <w:rPr>
                <w:sz w:val="18"/>
                <w:szCs w:val="18"/>
                <w:lang w:val="nl-NL"/>
              </w:rPr>
              <w:t>5.0;</w:t>
            </w:r>
          </w:p>
          <w:p w14:paraId="23905EDC" w14:textId="77777777" w:rsidR="00D7618D" w:rsidRPr="00D7618D" w:rsidRDefault="00D7618D" w:rsidP="00D7618D">
            <w:pPr>
              <w:pStyle w:val="TableParagraph"/>
              <w:numPr>
                <w:ilvl w:val="0"/>
                <w:numId w:val="32"/>
              </w:numPr>
              <w:tabs>
                <w:tab w:val="left" w:pos="467"/>
                <w:tab w:val="left" w:pos="468"/>
              </w:tabs>
              <w:spacing w:before="1" w:line="219" w:lineRule="exact"/>
              <w:rPr>
                <w:sz w:val="18"/>
                <w:szCs w:val="18"/>
              </w:rPr>
            </w:pPr>
            <w:r w:rsidRPr="00D7618D">
              <w:rPr>
                <w:sz w:val="18"/>
                <w:szCs w:val="18"/>
                <w:lang w:val="nl-NL"/>
              </w:rPr>
              <w:t>GPS;</w:t>
            </w:r>
          </w:p>
          <w:p w14:paraId="76ABA244" w14:textId="2A44918C" w:rsidR="00D7618D" w:rsidRPr="00D7618D" w:rsidRDefault="00D7618D" w:rsidP="00D7618D">
            <w:pPr>
              <w:pStyle w:val="TableParagraph"/>
              <w:numPr>
                <w:ilvl w:val="0"/>
                <w:numId w:val="32"/>
              </w:numPr>
              <w:tabs>
                <w:tab w:val="left" w:pos="467"/>
                <w:tab w:val="left" w:pos="468"/>
              </w:tabs>
              <w:spacing w:before="1" w:line="219" w:lineRule="exact"/>
              <w:rPr>
                <w:lang w:val="nl-NL"/>
              </w:rPr>
            </w:pPr>
            <w:proofErr w:type="spellStart"/>
            <w:r w:rsidRPr="00D7618D">
              <w:rPr>
                <w:rFonts w:cstheme="minorHAnsi"/>
                <w:sz w:val="18"/>
                <w:szCs w:val="18"/>
                <w:lang w:val="nl-NL"/>
              </w:rPr>
              <w:t>WiFi</w:t>
            </w:r>
            <w:proofErr w:type="spellEnd"/>
            <w:r w:rsidRPr="00D7618D">
              <w:rPr>
                <w:rFonts w:cstheme="minorHAnsi"/>
                <w:sz w:val="18"/>
                <w:szCs w:val="18"/>
                <w:lang w:val="nl-NL"/>
              </w:rPr>
              <w:t>: Minimaal IEEE 802.11 N/AC.</w:t>
            </w:r>
          </w:p>
        </w:tc>
        <w:tc>
          <w:tcPr>
            <w:tcW w:w="995" w:type="dxa"/>
            <w:vAlign w:val="center"/>
          </w:tcPr>
          <w:p w14:paraId="317CFBFF" w14:textId="77777777" w:rsidR="00D7618D" w:rsidRPr="009917F1" w:rsidRDefault="00D7618D" w:rsidP="00D7618D">
            <w:pPr>
              <w:keepNext/>
              <w:keepLines/>
              <w:spacing w:line="240" w:lineRule="auto"/>
              <w:rPr>
                <w:rFonts w:cstheme="minorHAnsi"/>
                <w:szCs w:val="18"/>
              </w:rPr>
            </w:pPr>
          </w:p>
        </w:tc>
        <w:tc>
          <w:tcPr>
            <w:tcW w:w="4198" w:type="dxa"/>
            <w:vAlign w:val="center"/>
          </w:tcPr>
          <w:p w14:paraId="22DC31B1" w14:textId="77777777" w:rsidR="00D7618D" w:rsidRPr="009917F1" w:rsidRDefault="00D7618D" w:rsidP="00D7618D">
            <w:pPr>
              <w:keepNext/>
              <w:keepLines/>
              <w:spacing w:line="240" w:lineRule="auto"/>
              <w:rPr>
                <w:rFonts w:cstheme="minorHAnsi"/>
                <w:szCs w:val="18"/>
              </w:rPr>
            </w:pPr>
          </w:p>
        </w:tc>
      </w:tr>
      <w:tr w:rsidR="00D7618D" w:rsidRPr="003D22ED" w14:paraId="3DD1D5AB" w14:textId="77777777" w:rsidTr="006F2E0E">
        <w:trPr>
          <w:trHeight w:val="538"/>
        </w:trPr>
        <w:tc>
          <w:tcPr>
            <w:tcW w:w="3820" w:type="dxa"/>
            <w:gridSpan w:val="2"/>
            <w:vAlign w:val="center"/>
          </w:tcPr>
          <w:p w14:paraId="45AC8EF1" w14:textId="4222826F" w:rsidR="00D7618D" w:rsidRDefault="00D7618D" w:rsidP="00D7618D">
            <w:pPr>
              <w:keepNext/>
              <w:keepLines/>
              <w:rPr>
                <w:b/>
              </w:rPr>
            </w:pPr>
            <w:r w:rsidRPr="00066DF4">
              <w:rPr>
                <w:b/>
              </w:rPr>
              <w:t>Beeldscherm</w:t>
            </w:r>
          </w:p>
        </w:tc>
        <w:tc>
          <w:tcPr>
            <w:tcW w:w="5724" w:type="dxa"/>
            <w:vAlign w:val="center"/>
          </w:tcPr>
          <w:p w14:paraId="148E4E27" w14:textId="77777777" w:rsidR="00D7618D" w:rsidRPr="00020B65" w:rsidRDefault="00D7618D" w:rsidP="00D7618D">
            <w:pPr>
              <w:pStyle w:val="TableParagraph"/>
              <w:numPr>
                <w:ilvl w:val="0"/>
                <w:numId w:val="33"/>
              </w:numPr>
              <w:tabs>
                <w:tab w:val="left" w:pos="467"/>
                <w:tab w:val="left" w:pos="468"/>
              </w:tabs>
              <w:spacing w:line="218" w:lineRule="exact"/>
              <w:rPr>
                <w:sz w:val="18"/>
                <w:lang w:val="nl-NL"/>
              </w:rPr>
            </w:pPr>
            <w:r w:rsidRPr="00020B65">
              <w:rPr>
                <w:sz w:val="18"/>
                <w:lang w:val="nl-NL"/>
              </w:rPr>
              <w:t>Min. 6.0" - max 6.7”;</w:t>
            </w:r>
          </w:p>
          <w:p w14:paraId="3258E684" w14:textId="77777777" w:rsidR="00D7618D" w:rsidRPr="00020B65" w:rsidRDefault="00D7618D" w:rsidP="00D7618D">
            <w:pPr>
              <w:pStyle w:val="TableParagraph"/>
              <w:numPr>
                <w:ilvl w:val="0"/>
                <w:numId w:val="33"/>
              </w:numPr>
              <w:tabs>
                <w:tab w:val="left" w:pos="467"/>
                <w:tab w:val="left" w:pos="468"/>
              </w:tabs>
              <w:spacing w:before="1" w:line="219" w:lineRule="exact"/>
              <w:rPr>
                <w:sz w:val="18"/>
                <w:lang w:val="nl-NL"/>
              </w:rPr>
            </w:pPr>
            <w:r w:rsidRPr="00020B65">
              <w:rPr>
                <w:sz w:val="18"/>
                <w:lang w:val="nl-NL"/>
              </w:rPr>
              <w:t>Touchscreen;</w:t>
            </w:r>
          </w:p>
          <w:p w14:paraId="17902036" w14:textId="77777777" w:rsidR="00D7618D" w:rsidRPr="00020B65" w:rsidRDefault="00D7618D" w:rsidP="00D7618D">
            <w:pPr>
              <w:pStyle w:val="TableParagraph"/>
              <w:numPr>
                <w:ilvl w:val="0"/>
                <w:numId w:val="33"/>
              </w:numPr>
              <w:tabs>
                <w:tab w:val="left" w:pos="467"/>
                <w:tab w:val="left" w:pos="468"/>
              </w:tabs>
              <w:spacing w:before="1" w:line="219" w:lineRule="exact"/>
              <w:rPr>
                <w:sz w:val="18"/>
                <w:lang w:val="nl-NL"/>
              </w:rPr>
            </w:pPr>
            <w:r w:rsidRPr="00020B65">
              <w:rPr>
                <w:sz w:val="18"/>
                <w:lang w:val="nl-NL"/>
              </w:rPr>
              <w:t>16 Miljoen kleuren;</w:t>
            </w:r>
          </w:p>
          <w:p w14:paraId="09D7F4DA" w14:textId="77777777" w:rsidR="00D7618D" w:rsidRPr="00020B65" w:rsidRDefault="00D7618D" w:rsidP="00D7618D">
            <w:pPr>
              <w:pStyle w:val="TableParagraph"/>
              <w:numPr>
                <w:ilvl w:val="0"/>
                <w:numId w:val="33"/>
              </w:numPr>
              <w:tabs>
                <w:tab w:val="left" w:pos="467"/>
                <w:tab w:val="left" w:pos="468"/>
              </w:tabs>
              <w:spacing w:before="1" w:line="219" w:lineRule="exact"/>
            </w:pPr>
            <w:r w:rsidRPr="00020B65">
              <w:rPr>
                <w:sz w:val="18"/>
                <w:lang w:val="nl-NL"/>
              </w:rPr>
              <w:t>Minimaal: 2.340 x 1.080 pixels;</w:t>
            </w:r>
          </w:p>
          <w:p w14:paraId="07F495EF" w14:textId="687E2FC5" w:rsidR="00D7618D" w:rsidRPr="00020B65" w:rsidRDefault="006050E9" w:rsidP="00D7618D">
            <w:pPr>
              <w:pStyle w:val="TableParagraph"/>
              <w:numPr>
                <w:ilvl w:val="0"/>
                <w:numId w:val="33"/>
              </w:numPr>
              <w:tabs>
                <w:tab w:val="left" w:pos="467"/>
                <w:tab w:val="left" w:pos="468"/>
              </w:tabs>
              <w:spacing w:before="1" w:line="219" w:lineRule="exact"/>
            </w:pPr>
            <w:r w:rsidRPr="00020B65">
              <w:rPr>
                <w:sz w:val="18"/>
              </w:rPr>
              <w:t>Elk type OLED scherm inclusief AMOLED</w:t>
            </w:r>
            <w:r w:rsidR="00D7618D" w:rsidRPr="00020B65">
              <w:rPr>
                <w:sz w:val="18"/>
              </w:rPr>
              <w:t>.</w:t>
            </w:r>
          </w:p>
        </w:tc>
        <w:tc>
          <w:tcPr>
            <w:tcW w:w="995" w:type="dxa"/>
            <w:vAlign w:val="center"/>
          </w:tcPr>
          <w:p w14:paraId="4D28B842" w14:textId="77777777" w:rsidR="00D7618D" w:rsidRPr="006050E9" w:rsidRDefault="00D7618D" w:rsidP="00D7618D">
            <w:pPr>
              <w:keepNext/>
              <w:keepLines/>
              <w:spacing w:line="240" w:lineRule="auto"/>
              <w:rPr>
                <w:rFonts w:cstheme="minorHAnsi"/>
                <w:szCs w:val="18"/>
                <w:lang w:val="en-US"/>
              </w:rPr>
            </w:pPr>
          </w:p>
        </w:tc>
        <w:tc>
          <w:tcPr>
            <w:tcW w:w="4198" w:type="dxa"/>
            <w:vAlign w:val="center"/>
          </w:tcPr>
          <w:p w14:paraId="2E318BED" w14:textId="77777777" w:rsidR="00D7618D" w:rsidRPr="006050E9" w:rsidRDefault="00D7618D" w:rsidP="00D7618D">
            <w:pPr>
              <w:keepNext/>
              <w:keepLines/>
              <w:spacing w:line="240" w:lineRule="auto"/>
              <w:rPr>
                <w:rFonts w:cstheme="minorHAnsi"/>
                <w:szCs w:val="18"/>
                <w:lang w:val="en-US"/>
              </w:rPr>
            </w:pPr>
          </w:p>
        </w:tc>
      </w:tr>
      <w:tr w:rsidR="00D7618D" w:rsidRPr="00776D41" w14:paraId="04CD3BC1" w14:textId="77777777" w:rsidTr="00020B65">
        <w:trPr>
          <w:trHeight w:val="1398"/>
        </w:trPr>
        <w:tc>
          <w:tcPr>
            <w:tcW w:w="3820" w:type="dxa"/>
            <w:gridSpan w:val="2"/>
            <w:vAlign w:val="center"/>
          </w:tcPr>
          <w:p w14:paraId="63466544" w14:textId="40F2B677" w:rsidR="00D7618D" w:rsidRDefault="00D7618D" w:rsidP="00D7618D">
            <w:pPr>
              <w:keepNext/>
              <w:keepLines/>
              <w:rPr>
                <w:b/>
              </w:rPr>
            </w:pPr>
            <w:r w:rsidRPr="00066DF4">
              <w:rPr>
                <w:b/>
              </w:rPr>
              <w:lastRenderedPageBreak/>
              <w:t>Camera</w:t>
            </w:r>
          </w:p>
        </w:tc>
        <w:tc>
          <w:tcPr>
            <w:tcW w:w="5724" w:type="dxa"/>
            <w:vAlign w:val="center"/>
          </w:tcPr>
          <w:p w14:paraId="2BA49864" w14:textId="77777777" w:rsidR="00D7618D" w:rsidRPr="005C4FFC" w:rsidRDefault="00D7618D" w:rsidP="00D7618D">
            <w:pPr>
              <w:pStyle w:val="TableParagraph"/>
              <w:numPr>
                <w:ilvl w:val="0"/>
                <w:numId w:val="34"/>
              </w:numPr>
              <w:tabs>
                <w:tab w:val="left" w:pos="467"/>
                <w:tab w:val="left" w:pos="468"/>
              </w:tabs>
              <w:spacing w:line="218" w:lineRule="exact"/>
              <w:rPr>
                <w:sz w:val="18"/>
                <w:lang w:val="nl-NL"/>
              </w:rPr>
            </w:pPr>
            <w:r w:rsidRPr="005C4FFC">
              <w:rPr>
                <w:sz w:val="18"/>
                <w:lang w:val="nl-NL"/>
              </w:rPr>
              <w:t>Front: minimaal 16M;</w:t>
            </w:r>
          </w:p>
          <w:p w14:paraId="647703AD" w14:textId="77777777" w:rsidR="00D7618D" w:rsidRPr="005C4FFC" w:rsidRDefault="00D7618D" w:rsidP="00D7618D">
            <w:pPr>
              <w:pStyle w:val="TableParagraph"/>
              <w:numPr>
                <w:ilvl w:val="0"/>
                <w:numId w:val="34"/>
              </w:numPr>
              <w:tabs>
                <w:tab w:val="left" w:pos="467"/>
                <w:tab w:val="left" w:pos="468"/>
              </w:tabs>
              <w:spacing w:line="218" w:lineRule="exact"/>
              <w:rPr>
                <w:sz w:val="18"/>
                <w:lang w:val="nl-NL"/>
              </w:rPr>
            </w:pPr>
            <w:r w:rsidRPr="005C4FFC">
              <w:rPr>
                <w:sz w:val="18"/>
                <w:lang w:val="nl-NL"/>
              </w:rPr>
              <w:t>Back: minimaal 32M;</w:t>
            </w:r>
          </w:p>
          <w:p w14:paraId="44D4EB66" w14:textId="77777777" w:rsidR="00D7618D" w:rsidRPr="00066DF4" w:rsidRDefault="00D7618D" w:rsidP="00D7618D">
            <w:pPr>
              <w:pStyle w:val="TableParagraph"/>
              <w:numPr>
                <w:ilvl w:val="0"/>
                <w:numId w:val="34"/>
              </w:numPr>
              <w:tabs>
                <w:tab w:val="left" w:pos="467"/>
                <w:tab w:val="left" w:pos="468"/>
              </w:tabs>
              <w:spacing w:line="218" w:lineRule="exact"/>
              <w:rPr>
                <w:sz w:val="18"/>
                <w:lang w:val="nl-NL"/>
              </w:rPr>
            </w:pPr>
            <w:r w:rsidRPr="00066DF4">
              <w:rPr>
                <w:sz w:val="18"/>
                <w:lang w:val="nl-NL"/>
              </w:rPr>
              <w:t>Autofocus;</w:t>
            </w:r>
          </w:p>
          <w:p w14:paraId="375782F2" w14:textId="77777777" w:rsidR="00D7618D" w:rsidRPr="00066DF4" w:rsidRDefault="00D7618D" w:rsidP="00D7618D">
            <w:pPr>
              <w:pStyle w:val="TableParagraph"/>
              <w:numPr>
                <w:ilvl w:val="0"/>
                <w:numId w:val="34"/>
              </w:numPr>
              <w:tabs>
                <w:tab w:val="left" w:pos="467"/>
                <w:tab w:val="left" w:pos="468"/>
              </w:tabs>
              <w:spacing w:line="218" w:lineRule="exact"/>
              <w:rPr>
                <w:sz w:val="18"/>
                <w:lang w:val="nl-NL"/>
              </w:rPr>
            </w:pPr>
            <w:r w:rsidRPr="00066DF4">
              <w:rPr>
                <w:sz w:val="18"/>
                <w:lang w:val="nl-NL"/>
              </w:rPr>
              <w:t>Flits;</w:t>
            </w:r>
          </w:p>
          <w:p w14:paraId="334A95F8" w14:textId="77777777" w:rsidR="00415284" w:rsidRPr="00415284" w:rsidRDefault="00D7618D" w:rsidP="00415284">
            <w:pPr>
              <w:pStyle w:val="TableParagraph"/>
              <w:numPr>
                <w:ilvl w:val="0"/>
                <w:numId w:val="34"/>
              </w:numPr>
              <w:tabs>
                <w:tab w:val="left" w:pos="467"/>
                <w:tab w:val="left" w:pos="468"/>
              </w:tabs>
              <w:spacing w:line="218" w:lineRule="exact"/>
            </w:pPr>
            <w:r w:rsidRPr="00B77BDF">
              <w:rPr>
                <w:sz w:val="18"/>
              </w:rPr>
              <w:t xml:space="preserve">Video: </w:t>
            </w:r>
            <w:proofErr w:type="spellStart"/>
            <w:r w:rsidRPr="00B77BDF">
              <w:rPr>
                <w:sz w:val="18"/>
              </w:rPr>
              <w:t>minimaal</w:t>
            </w:r>
            <w:proofErr w:type="spellEnd"/>
            <w:r w:rsidRPr="00B77BDF">
              <w:rPr>
                <w:sz w:val="18"/>
              </w:rPr>
              <w:t xml:space="preserve"> full HD (1.080p);</w:t>
            </w:r>
          </w:p>
          <w:p w14:paraId="1EA7CCB4" w14:textId="6CC09615" w:rsidR="00D7618D" w:rsidRDefault="00D7618D" w:rsidP="00415284">
            <w:pPr>
              <w:pStyle w:val="TableParagraph"/>
              <w:numPr>
                <w:ilvl w:val="0"/>
                <w:numId w:val="34"/>
              </w:numPr>
              <w:tabs>
                <w:tab w:val="left" w:pos="467"/>
                <w:tab w:val="left" w:pos="468"/>
              </w:tabs>
              <w:spacing w:line="218" w:lineRule="exact"/>
            </w:pPr>
            <w:r w:rsidRPr="00613DB9">
              <w:rPr>
                <w:sz w:val="18"/>
                <w:lang w:val="nl-NL"/>
              </w:rPr>
              <w:t>Beeldstabilisatie.</w:t>
            </w:r>
          </w:p>
        </w:tc>
        <w:tc>
          <w:tcPr>
            <w:tcW w:w="995" w:type="dxa"/>
            <w:vAlign w:val="center"/>
          </w:tcPr>
          <w:p w14:paraId="2664D78E" w14:textId="77777777" w:rsidR="00D7618D" w:rsidRPr="009917F1" w:rsidRDefault="00D7618D" w:rsidP="00D7618D">
            <w:pPr>
              <w:keepNext/>
              <w:keepLines/>
              <w:spacing w:line="240" w:lineRule="auto"/>
              <w:rPr>
                <w:rFonts w:cstheme="minorHAnsi"/>
                <w:szCs w:val="18"/>
              </w:rPr>
            </w:pPr>
          </w:p>
        </w:tc>
        <w:tc>
          <w:tcPr>
            <w:tcW w:w="4198" w:type="dxa"/>
            <w:vAlign w:val="center"/>
          </w:tcPr>
          <w:p w14:paraId="05AE24FA" w14:textId="77777777" w:rsidR="00D7618D" w:rsidRPr="009917F1" w:rsidRDefault="00D7618D" w:rsidP="00D7618D">
            <w:pPr>
              <w:keepNext/>
              <w:keepLines/>
              <w:spacing w:line="240" w:lineRule="auto"/>
              <w:rPr>
                <w:rFonts w:cstheme="minorHAnsi"/>
                <w:szCs w:val="18"/>
              </w:rPr>
            </w:pPr>
          </w:p>
        </w:tc>
      </w:tr>
      <w:tr w:rsidR="00415284" w:rsidRPr="00776D41" w14:paraId="03323D83" w14:textId="77777777" w:rsidTr="006F2E0E">
        <w:trPr>
          <w:trHeight w:val="538"/>
        </w:trPr>
        <w:tc>
          <w:tcPr>
            <w:tcW w:w="3820" w:type="dxa"/>
            <w:gridSpan w:val="2"/>
            <w:vAlign w:val="center"/>
          </w:tcPr>
          <w:p w14:paraId="0F374E4A" w14:textId="2AE624C5" w:rsidR="00415284" w:rsidRDefault="00415284" w:rsidP="00415284">
            <w:pPr>
              <w:keepNext/>
              <w:keepLines/>
              <w:rPr>
                <w:b/>
              </w:rPr>
            </w:pPr>
            <w:r w:rsidRPr="00E03A36">
              <w:rPr>
                <w:b/>
                <w:szCs w:val="18"/>
              </w:rPr>
              <w:t>Accu</w:t>
            </w:r>
          </w:p>
        </w:tc>
        <w:tc>
          <w:tcPr>
            <w:tcW w:w="5724" w:type="dxa"/>
            <w:vAlign w:val="center"/>
          </w:tcPr>
          <w:p w14:paraId="2596B508" w14:textId="77777777" w:rsidR="00415284" w:rsidRPr="00415284" w:rsidRDefault="00415284" w:rsidP="00415284">
            <w:pPr>
              <w:pStyle w:val="Lijstalinea"/>
              <w:keepNext/>
              <w:keepLines/>
              <w:widowControl w:val="0"/>
              <w:numPr>
                <w:ilvl w:val="0"/>
                <w:numId w:val="35"/>
              </w:numPr>
              <w:autoSpaceDE w:val="0"/>
              <w:autoSpaceDN w:val="0"/>
              <w:spacing w:line="240" w:lineRule="auto"/>
              <w:contextualSpacing w:val="0"/>
            </w:pPr>
            <w:r w:rsidRPr="00321A49">
              <w:rPr>
                <w:rFonts w:cstheme="minorHAnsi"/>
                <w:szCs w:val="18"/>
              </w:rPr>
              <w:t>Minimaal 4.400mAh;</w:t>
            </w:r>
          </w:p>
          <w:p w14:paraId="57C32C32" w14:textId="6A71AA14" w:rsidR="00415284" w:rsidRDefault="00415284" w:rsidP="00415284">
            <w:pPr>
              <w:pStyle w:val="Lijstalinea"/>
              <w:keepNext/>
              <w:keepLines/>
              <w:widowControl w:val="0"/>
              <w:numPr>
                <w:ilvl w:val="0"/>
                <w:numId w:val="35"/>
              </w:numPr>
              <w:autoSpaceDE w:val="0"/>
              <w:autoSpaceDN w:val="0"/>
              <w:spacing w:line="240" w:lineRule="auto"/>
              <w:contextualSpacing w:val="0"/>
            </w:pPr>
            <w:r w:rsidRPr="00E03A36">
              <w:rPr>
                <w:rFonts w:cstheme="minorHAnsi"/>
                <w:szCs w:val="18"/>
              </w:rPr>
              <w:t>Snelle laadtechnologie</w:t>
            </w:r>
            <w:r>
              <w:rPr>
                <w:rFonts w:cstheme="minorHAnsi"/>
                <w:szCs w:val="18"/>
              </w:rPr>
              <w:t>.</w:t>
            </w:r>
          </w:p>
        </w:tc>
        <w:tc>
          <w:tcPr>
            <w:tcW w:w="995" w:type="dxa"/>
            <w:vAlign w:val="center"/>
          </w:tcPr>
          <w:p w14:paraId="758366A8" w14:textId="77777777" w:rsidR="00415284" w:rsidRPr="009917F1" w:rsidRDefault="00415284" w:rsidP="00415284">
            <w:pPr>
              <w:keepNext/>
              <w:keepLines/>
              <w:spacing w:line="240" w:lineRule="auto"/>
              <w:rPr>
                <w:rFonts w:cstheme="minorHAnsi"/>
                <w:szCs w:val="18"/>
              </w:rPr>
            </w:pPr>
          </w:p>
        </w:tc>
        <w:tc>
          <w:tcPr>
            <w:tcW w:w="4198" w:type="dxa"/>
            <w:vAlign w:val="center"/>
          </w:tcPr>
          <w:p w14:paraId="4D063BD5" w14:textId="77777777" w:rsidR="00415284" w:rsidRPr="009917F1" w:rsidRDefault="00415284" w:rsidP="00415284">
            <w:pPr>
              <w:keepNext/>
              <w:keepLines/>
              <w:spacing w:line="240" w:lineRule="auto"/>
              <w:rPr>
                <w:rFonts w:cstheme="minorHAnsi"/>
                <w:szCs w:val="18"/>
              </w:rPr>
            </w:pPr>
          </w:p>
        </w:tc>
      </w:tr>
      <w:tr w:rsidR="00415284" w:rsidRPr="00776D41" w14:paraId="65648E89" w14:textId="77777777" w:rsidTr="006F2E0E">
        <w:trPr>
          <w:trHeight w:val="538"/>
        </w:trPr>
        <w:tc>
          <w:tcPr>
            <w:tcW w:w="3820" w:type="dxa"/>
            <w:gridSpan w:val="2"/>
            <w:vAlign w:val="center"/>
          </w:tcPr>
          <w:p w14:paraId="3738D1AE" w14:textId="5A1D6A1D" w:rsidR="00415284" w:rsidRDefault="00415284" w:rsidP="00415284">
            <w:pPr>
              <w:keepNext/>
              <w:keepLines/>
              <w:rPr>
                <w:b/>
              </w:rPr>
            </w:pPr>
            <w:r w:rsidRPr="00066DF4">
              <w:rPr>
                <w:b/>
              </w:rPr>
              <w:t>Aansluitingen</w:t>
            </w:r>
          </w:p>
        </w:tc>
        <w:tc>
          <w:tcPr>
            <w:tcW w:w="5724" w:type="dxa"/>
            <w:vAlign w:val="center"/>
          </w:tcPr>
          <w:p w14:paraId="4BB0C149" w14:textId="77777777" w:rsidR="00415284" w:rsidRPr="00415284" w:rsidRDefault="00415284" w:rsidP="00415284">
            <w:pPr>
              <w:pStyle w:val="TableParagraph"/>
              <w:numPr>
                <w:ilvl w:val="0"/>
                <w:numId w:val="36"/>
              </w:numPr>
              <w:tabs>
                <w:tab w:val="left" w:pos="467"/>
                <w:tab w:val="left" w:pos="468"/>
              </w:tabs>
              <w:spacing w:line="218" w:lineRule="exact"/>
              <w:rPr>
                <w:lang w:val="nl-NL"/>
              </w:rPr>
            </w:pPr>
            <w:r w:rsidRPr="00A91AB4">
              <w:rPr>
                <w:sz w:val="18"/>
                <w:lang w:val="nl-NL"/>
              </w:rPr>
              <w:t>Aansluiting voor hoofdtelefoon (mini-jack plug of USB-C);</w:t>
            </w:r>
          </w:p>
          <w:p w14:paraId="19D0E31E" w14:textId="54E7623E" w:rsidR="00415284" w:rsidRPr="00415284" w:rsidRDefault="00415284" w:rsidP="00415284">
            <w:pPr>
              <w:pStyle w:val="TableParagraph"/>
              <w:numPr>
                <w:ilvl w:val="0"/>
                <w:numId w:val="36"/>
              </w:numPr>
              <w:tabs>
                <w:tab w:val="left" w:pos="467"/>
                <w:tab w:val="left" w:pos="468"/>
              </w:tabs>
              <w:spacing w:line="218" w:lineRule="exact"/>
              <w:rPr>
                <w:lang w:val="nl-NL"/>
              </w:rPr>
            </w:pPr>
            <w:r w:rsidRPr="00A91AB4">
              <w:rPr>
                <w:sz w:val="18"/>
                <w:lang w:val="nl-NL"/>
              </w:rPr>
              <w:t>USB-C aansluiting voor opladen.</w:t>
            </w:r>
          </w:p>
        </w:tc>
        <w:tc>
          <w:tcPr>
            <w:tcW w:w="995" w:type="dxa"/>
            <w:vAlign w:val="center"/>
          </w:tcPr>
          <w:p w14:paraId="7DA5C6BE" w14:textId="77777777" w:rsidR="00415284" w:rsidRPr="009917F1" w:rsidRDefault="00415284" w:rsidP="00415284">
            <w:pPr>
              <w:keepNext/>
              <w:keepLines/>
              <w:spacing w:line="240" w:lineRule="auto"/>
              <w:rPr>
                <w:rFonts w:cstheme="minorHAnsi"/>
                <w:szCs w:val="18"/>
              </w:rPr>
            </w:pPr>
          </w:p>
        </w:tc>
        <w:tc>
          <w:tcPr>
            <w:tcW w:w="4198" w:type="dxa"/>
            <w:vAlign w:val="center"/>
          </w:tcPr>
          <w:p w14:paraId="5BC666DA" w14:textId="77777777" w:rsidR="00415284" w:rsidRPr="009917F1" w:rsidRDefault="00415284" w:rsidP="00415284">
            <w:pPr>
              <w:keepNext/>
              <w:keepLines/>
              <w:spacing w:line="240" w:lineRule="auto"/>
              <w:rPr>
                <w:rFonts w:cstheme="minorHAnsi"/>
                <w:szCs w:val="18"/>
              </w:rPr>
            </w:pPr>
          </w:p>
        </w:tc>
      </w:tr>
      <w:tr w:rsidR="00415284" w:rsidRPr="00776D41" w14:paraId="5532F477" w14:textId="77777777" w:rsidTr="00020B65">
        <w:trPr>
          <w:trHeight w:val="1620"/>
        </w:trPr>
        <w:tc>
          <w:tcPr>
            <w:tcW w:w="3820" w:type="dxa"/>
            <w:gridSpan w:val="2"/>
            <w:vAlign w:val="center"/>
          </w:tcPr>
          <w:p w14:paraId="4FDC8418" w14:textId="357CBE7E" w:rsidR="00415284" w:rsidRDefault="00415284" w:rsidP="00415284">
            <w:pPr>
              <w:keepNext/>
              <w:keepLines/>
              <w:rPr>
                <w:b/>
              </w:rPr>
            </w:pPr>
            <w:r w:rsidRPr="00066DF4">
              <w:rPr>
                <w:b/>
              </w:rPr>
              <w:t>Nadere eisen</w:t>
            </w:r>
          </w:p>
        </w:tc>
        <w:tc>
          <w:tcPr>
            <w:tcW w:w="5724" w:type="dxa"/>
            <w:vAlign w:val="center"/>
          </w:tcPr>
          <w:p w14:paraId="1E6091D0" w14:textId="77777777" w:rsidR="006050E9" w:rsidRPr="00020B65" w:rsidRDefault="006050E9" w:rsidP="006050E9">
            <w:pPr>
              <w:pStyle w:val="TableParagraph"/>
              <w:numPr>
                <w:ilvl w:val="0"/>
                <w:numId w:val="37"/>
              </w:numPr>
              <w:tabs>
                <w:tab w:val="left" w:pos="468"/>
                <w:tab w:val="left" w:pos="469"/>
              </w:tabs>
              <w:spacing w:before="1" w:line="218" w:lineRule="exact"/>
              <w:rPr>
                <w:sz w:val="18"/>
                <w:lang w:val="nl-NL"/>
              </w:rPr>
            </w:pPr>
            <w:r w:rsidRPr="00020B65">
              <w:rPr>
                <w:sz w:val="18"/>
                <w:lang w:val="nl-NL"/>
              </w:rPr>
              <w:t>Minimaal Touch-ID</w:t>
            </w:r>
            <w:r w:rsidRPr="00020B65">
              <w:rPr>
                <w:spacing w:val="-1"/>
                <w:sz w:val="18"/>
                <w:lang w:val="nl-NL"/>
              </w:rPr>
              <w:t xml:space="preserve"> </w:t>
            </w:r>
            <w:r w:rsidRPr="00020B65">
              <w:rPr>
                <w:sz w:val="18"/>
                <w:lang w:val="nl-NL"/>
              </w:rPr>
              <w:t>vingerafdruksensor;</w:t>
            </w:r>
          </w:p>
          <w:p w14:paraId="148C753D" w14:textId="77777777" w:rsidR="00415284" w:rsidRPr="00020B65" w:rsidRDefault="00415284" w:rsidP="00415284">
            <w:pPr>
              <w:pStyle w:val="TableParagraph"/>
              <w:numPr>
                <w:ilvl w:val="0"/>
                <w:numId w:val="37"/>
              </w:numPr>
              <w:tabs>
                <w:tab w:val="left" w:pos="468"/>
                <w:tab w:val="left" w:pos="469"/>
              </w:tabs>
              <w:spacing w:line="218" w:lineRule="exact"/>
              <w:rPr>
                <w:sz w:val="18"/>
                <w:lang w:val="de-DE"/>
              </w:rPr>
            </w:pPr>
            <w:r w:rsidRPr="00020B65">
              <w:rPr>
                <w:sz w:val="18"/>
                <w:lang w:val="de-DE"/>
              </w:rPr>
              <w:t xml:space="preserve">Gewicht: max. 200 gram (incl. </w:t>
            </w:r>
            <w:proofErr w:type="spellStart"/>
            <w:r w:rsidRPr="00020B65">
              <w:rPr>
                <w:sz w:val="18"/>
                <w:lang w:val="de-DE"/>
              </w:rPr>
              <w:t>accu</w:t>
            </w:r>
            <w:proofErr w:type="spellEnd"/>
            <w:r w:rsidRPr="00020B65">
              <w:rPr>
                <w:sz w:val="18"/>
                <w:lang w:val="de-DE"/>
              </w:rPr>
              <w:t>);</w:t>
            </w:r>
          </w:p>
          <w:p w14:paraId="6B7A6C0A" w14:textId="77777777" w:rsidR="00415284" w:rsidRPr="00020B65" w:rsidRDefault="00415284" w:rsidP="00415284">
            <w:pPr>
              <w:pStyle w:val="TableParagraph"/>
              <w:numPr>
                <w:ilvl w:val="0"/>
                <w:numId w:val="37"/>
              </w:numPr>
              <w:tabs>
                <w:tab w:val="left" w:pos="468"/>
                <w:tab w:val="left" w:pos="469"/>
              </w:tabs>
              <w:spacing w:line="218" w:lineRule="exact"/>
              <w:rPr>
                <w:sz w:val="18"/>
                <w:lang w:val="nl-NL"/>
              </w:rPr>
            </w:pPr>
            <w:r w:rsidRPr="00020B65">
              <w:rPr>
                <w:sz w:val="18"/>
                <w:lang w:val="nl-NL"/>
              </w:rPr>
              <w:t>Sarwaarde binnen EU</w:t>
            </w:r>
            <w:r w:rsidRPr="00020B65">
              <w:rPr>
                <w:spacing w:val="-1"/>
                <w:sz w:val="18"/>
                <w:lang w:val="nl-NL"/>
              </w:rPr>
              <w:t xml:space="preserve"> </w:t>
            </w:r>
            <w:r w:rsidRPr="00020B65">
              <w:rPr>
                <w:sz w:val="18"/>
                <w:lang w:val="nl-NL"/>
              </w:rPr>
              <w:t>norm;</w:t>
            </w:r>
          </w:p>
          <w:p w14:paraId="528FB564" w14:textId="77777777" w:rsidR="00415284" w:rsidRPr="00020B65" w:rsidRDefault="00415284" w:rsidP="00415284">
            <w:pPr>
              <w:pStyle w:val="TableParagraph"/>
              <w:numPr>
                <w:ilvl w:val="0"/>
                <w:numId w:val="37"/>
              </w:numPr>
              <w:tabs>
                <w:tab w:val="left" w:pos="468"/>
                <w:tab w:val="left" w:pos="469"/>
              </w:tabs>
              <w:spacing w:line="218" w:lineRule="exact"/>
              <w:rPr>
                <w:sz w:val="18"/>
                <w:lang w:val="nl-NL"/>
              </w:rPr>
            </w:pPr>
            <w:r w:rsidRPr="00020B65">
              <w:rPr>
                <w:sz w:val="18"/>
                <w:lang w:val="nl-NL"/>
              </w:rPr>
              <w:t>Dual-SIM;</w:t>
            </w:r>
          </w:p>
          <w:p w14:paraId="6E2E9D9C" w14:textId="77777777" w:rsidR="00415284" w:rsidRPr="00020B65" w:rsidRDefault="00415284" w:rsidP="00415284">
            <w:pPr>
              <w:pStyle w:val="TableParagraph"/>
              <w:numPr>
                <w:ilvl w:val="0"/>
                <w:numId w:val="37"/>
              </w:numPr>
              <w:tabs>
                <w:tab w:val="left" w:pos="468"/>
                <w:tab w:val="left" w:pos="469"/>
              </w:tabs>
              <w:spacing w:line="218" w:lineRule="exact"/>
              <w:rPr>
                <w:sz w:val="18"/>
                <w:lang w:val="nl-NL"/>
              </w:rPr>
            </w:pPr>
            <w:r w:rsidRPr="00020B65">
              <w:rPr>
                <w:sz w:val="18"/>
                <w:lang w:val="nl-NL"/>
              </w:rPr>
              <w:t>Minimaal 2 kleuren leverbaar;</w:t>
            </w:r>
          </w:p>
          <w:p w14:paraId="28A0D354" w14:textId="77777777" w:rsidR="00415284" w:rsidRPr="00020B65" w:rsidRDefault="00415284" w:rsidP="00415284">
            <w:pPr>
              <w:pStyle w:val="TableParagraph"/>
              <w:numPr>
                <w:ilvl w:val="0"/>
                <w:numId w:val="37"/>
              </w:numPr>
              <w:tabs>
                <w:tab w:val="left" w:pos="468"/>
                <w:tab w:val="left" w:pos="469"/>
              </w:tabs>
              <w:spacing w:line="218" w:lineRule="exact"/>
            </w:pPr>
            <w:r w:rsidRPr="00020B65">
              <w:rPr>
                <w:sz w:val="18"/>
                <w:lang w:val="nl-NL"/>
              </w:rPr>
              <w:t>Minimaal IP67 gecertificeerd;</w:t>
            </w:r>
          </w:p>
          <w:p w14:paraId="59C47E3C" w14:textId="6541CEA1" w:rsidR="00415284" w:rsidRPr="00020B65" w:rsidRDefault="00415284" w:rsidP="00415284">
            <w:pPr>
              <w:pStyle w:val="TableParagraph"/>
              <w:numPr>
                <w:ilvl w:val="0"/>
                <w:numId w:val="37"/>
              </w:numPr>
              <w:tabs>
                <w:tab w:val="left" w:pos="468"/>
                <w:tab w:val="left" w:pos="469"/>
              </w:tabs>
              <w:spacing w:line="218" w:lineRule="exact"/>
            </w:pPr>
            <w:r w:rsidRPr="00020B65">
              <w:rPr>
                <w:sz w:val="18"/>
                <w:lang w:val="nl-NL"/>
              </w:rPr>
              <w:t>Stereo speakers.</w:t>
            </w:r>
          </w:p>
        </w:tc>
        <w:tc>
          <w:tcPr>
            <w:tcW w:w="995" w:type="dxa"/>
            <w:vAlign w:val="center"/>
          </w:tcPr>
          <w:p w14:paraId="622BA4C1" w14:textId="77777777" w:rsidR="00415284" w:rsidRPr="009917F1" w:rsidRDefault="00415284" w:rsidP="00415284">
            <w:pPr>
              <w:keepNext/>
              <w:keepLines/>
              <w:spacing w:line="240" w:lineRule="auto"/>
              <w:rPr>
                <w:rFonts w:cstheme="minorHAnsi"/>
                <w:szCs w:val="18"/>
              </w:rPr>
            </w:pPr>
          </w:p>
        </w:tc>
        <w:tc>
          <w:tcPr>
            <w:tcW w:w="4198" w:type="dxa"/>
            <w:vAlign w:val="center"/>
          </w:tcPr>
          <w:p w14:paraId="3F5C5B9A" w14:textId="77777777" w:rsidR="00415284" w:rsidRPr="009917F1" w:rsidRDefault="00415284" w:rsidP="00415284">
            <w:pPr>
              <w:keepNext/>
              <w:keepLines/>
              <w:spacing w:line="240" w:lineRule="auto"/>
              <w:rPr>
                <w:rFonts w:cstheme="minorHAnsi"/>
                <w:szCs w:val="18"/>
              </w:rPr>
            </w:pPr>
          </w:p>
        </w:tc>
      </w:tr>
      <w:tr w:rsidR="003A1D11" w:rsidRPr="00776D41" w14:paraId="247A9479" w14:textId="77777777" w:rsidTr="00020B65">
        <w:trPr>
          <w:trHeight w:val="3099"/>
        </w:trPr>
        <w:tc>
          <w:tcPr>
            <w:tcW w:w="3820" w:type="dxa"/>
            <w:gridSpan w:val="2"/>
            <w:vAlign w:val="center"/>
          </w:tcPr>
          <w:p w14:paraId="1ED96B0D" w14:textId="77DCCEA2" w:rsidR="003A1D11" w:rsidRDefault="003A1D11" w:rsidP="003A1D11">
            <w:pPr>
              <w:keepNext/>
              <w:keepLines/>
              <w:rPr>
                <w:b/>
              </w:rPr>
            </w:pPr>
            <w:r w:rsidRPr="00066DF4">
              <w:rPr>
                <w:b/>
              </w:rPr>
              <w:lastRenderedPageBreak/>
              <w:t>Leverstatus</w:t>
            </w:r>
          </w:p>
        </w:tc>
        <w:tc>
          <w:tcPr>
            <w:tcW w:w="5724" w:type="dxa"/>
            <w:vAlign w:val="center"/>
          </w:tcPr>
          <w:p w14:paraId="4DDF973E" w14:textId="77777777" w:rsidR="00020B65" w:rsidRDefault="00020B65" w:rsidP="00020B65">
            <w:pPr>
              <w:pStyle w:val="TableParagraph"/>
              <w:numPr>
                <w:ilvl w:val="0"/>
                <w:numId w:val="38"/>
              </w:numPr>
              <w:tabs>
                <w:tab w:val="left" w:pos="468"/>
                <w:tab w:val="left" w:pos="469"/>
              </w:tabs>
              <w:spacing w:line="218" w:lineRule="exact"/>
              <w:rPr>
                <w:sz w:val="18"/>
                <w:lang w:val="nl-NL"/>
              </w:rPr>
            </w:pPr>
            <w:r w:rsidRPr="001E6943">
              <w:rPr>
                <w:sz w:val="18"/>
                <w:lang w:val="nl-NL"/>
              </w:rPr>
              <w:t>SIM-</w:t>
            </w:r>
            <w:proofErr w:type="spellStart"/>
            <w:r w:rsidRPr="001E6943">
              <w:rPr>
                <w:sz w:val="18"/>
                <w:lang w:val="nl-NL"/>
              </w:rPr>
              <w:t>lock</w:t>
            </w:r>
            <w:proofErr w:type="spellEnd"/>
            <w:r w:rsidRPr="001E6943">
              <w:rPr>
                <w:sz w:val="18"/>
                <w:lang w:val="nl-NL"/>
              </w:rPr>
              <w:t xml:space="preserve"> vrij;</w:t>
            </w:r>
          </w:p>
          <w:p w14:paraId="15BA0A3B" w14:textId="77777777" w:rsidR="00020B65" w:rsidRPr="001E6943" w:rsidRDefault="00020B65" w:rsidP="00020B65">
            <w:pPr>
              <w:pStyle w:val="TableParagraph"/>
              <w:numPr>
                <w:ilvl w:val="0"/>
                <w:numId w:val="38"/>
              </w:numPr>
              <w:tabs>
                <w:tab w:val="left" w:pos="468"/>
                <w:tab w:val="left" w:pos="469"/>
              </w:tabs>
              <w:spacing w:line="218" w:lineRule="exact"/>
              <w:rPr>
                <w:sz w:val="18"/>
                <w:lang w:val="nl-NL"/>
              </w:rPr>
            </w:pPr>
            <w:r>
              <w:rPr>
                <w:sz w:val="18"/>
                <w:lang w:val="nl-NL"/>
              </w:rPr>
              <w:t>Nieuw;</w:t>
            </w:r>
          </w:p>
          <w:p w14:paraId="1D2731B5" w14:textId="77777777" w:rsidR="00020B65" w:rsidRDefault="00020B65" w:rsidP="00020B65">
            <w:pPr>
              <w:pStyle w:val="TableParagraph"/>
              <w:numPr>
                <w:ilvl w:val="0"/>
                <w:numId w:val="38"/>
              </w:numPr>
              <w:tabs>
                <w:tab w:val="left" w:pos="468"/>
                <w:tab w:val="left" w:pos="469"/>
              </w:tabs>
              <w:spacing w:line="218" w:lineRule="exact"/>
              <w:rPr>
                <w:sz w:val="18"/>
                <w:lang w:val="nl-NL"/>
              </w:rPr>
            </w:pPr>
            <w:r w:rsidRPr="00066DF4">
              <w:rPr>
                <w:sz w:val="18"/>
                <w:lang w:val="nl-NL"/>
              </w:rPr>
              <w:t>Verkrijgbaar op Europese</w:t>
            </w:r>
            <w:r w:rsidRPr="00066DF4">
              <w:rPr>
                <w:spacing w:val="-6"/>
                <w:sz w:val="18"/>
                <w:lang w:val="nl-NL"/>
              </w:rPr>
              <w:t xml:space="preserve"> </w:t>
            </w:r>
            <w:r w:rsidRPr="00066DF4">
              <w:rPr>
                <w:sz w:val="18"/>
                <w:lang w:val="nl-NL"/>
              </w:rPr>
              <w:t>markt;</w:t>
            </w:r>
          </w:p>
          <w:p w14:paraId="03AAB00B" w14:textId="77777777" w:rsidR="00020B65" w:rsidRDefault="00020B65" w:rsidP="00020B65">
            <w:pPr>
              <w:pStyle w:val="TableParagraph"/>
              <w:numPr>
                <w:ilvl w:val="0"/>
                <w:numId w:val="38"/>
              </w:numPr>
              <w:tabs>
                <w:tab w:val="left" w:pos="468"/>
                <w:tab w:val="left" w:pos="469"/>
              </w:tabs>
              <w:spacing w:line="218" w:lineRule="exact"/>
              <w:rPr>
                <w:sz w:val="18"/>
                <w:szCs w:val="18"/>
                <w:lang w:val="nl-NL"/>
              </w:rPr>
            </w:pPr>
            <w:r w:rsidRPr="001E6943">
              <w:rPr>
                <w:rFonts w:cstheme="minorHAnsi"/>
                <w:sz w:val="18"/>
                <w:szCs w:val="18"/>
                <w:lang w:val="nl-NL"/>
              </w:rPr>
              <w:t>Producten dienen te voldoen aan de Nederlandse wettelijke vereisten en normeringen</w:t>
            </w:r>
            <w:r w:rsidRPr="001E6943">
              <w:rPr>
                <w:sz w:val="18"/>
                <w:szCs w:val="18"/>
                <w:lang w:val="nl-NL"/>
              </w:rPr>
              <w:t>;</w:t>
            </w:r>
          </w:p>
          <w:p w14:paraId="46304DD1" w14:textId="77777777" w:rsidR="00020B65" w:rsidRPr="00A06A6D" w:rsidRDefault="00020B65" w:rsidP="00020B65">
            <w:pPr>
              <w:pStyle w:val="TableParagraph"/>
              <w:numPr>
                <w:ilvl w:val="0"/>
                <w:numId w:val="38"/>
              </w:numPr>
              <w:tabs>
                <w:tab w:val="left" w:pos="468"/>
                <w:tab w:val="left" w:pos="469"/>
              </w:tabs>
              <w:spacing w:line="218" w:lineRule="exact"/>
              <w:rPr>
                <w:sz w:val="18"/>
                <w:szCs w:val="18"/>
                <w:lang w:val="nl-NL"/>
              </w:rPr>
            </w:pPr>
            <w:bookmarkStart w:id="44" w:name="_Hlk73432491"/>
            <w:r w:rsidRPr="00A06A6D">
              <w:rPr>
                <w:sz w:val="18"/>
                <w:lang w:val="nl-NL"/>
              </w:rPr>
              <w:t>Alleen Producten mogen worden geleverd, die zijn gefabriceerd voor de Europese markt en bestemd voor de Nederlandse markt;</w:t>
            </w:r>
          </w:p>
          <w:bookmarkEnd w:id="44"/>
          <w:p w14:paraId="46263121" w14:textId="77777777" w:rsidR="00020B65" w:rsidRPr="00A06A6D" w:rsidRDefault="00020B65" w:rsidP="00020B65">
            <w:pPr>
              <w:pStyle w:val="TableParagraph"/>
              <w:numPr>
                <w:ilvl w:val="0"/>
                <w:numId w:val="38"/>
              </w:numPr>
              <w:tabs>
                <w:tab w:val="left" w:pos="468"/>
                <w:tab w:val="left" w:pos="469"/>
              </w:tabs>
              <w:spacing w:line="219" w:lineRule="exact"/>
              <w:rPr>
                <w:sz w:val="18"/>
                <w:lang w:val="nl-NL"/>
              </w:rPr>
            </w:pPr>
            <w:r w:rsidRPr="00A06A6D">
              <w:rPr>
                <w:sz w:val="18"/>
                <w:lang w:val="nl-NL"/>
              </w:rPr>
              <w:t>Firmware instelbaar op Nederlandse</w:t>
            </w:r>
            <w:r w:rsidRPr="00A06A6D">
              <w:rPr>
                <w:spacing w:val="1"/>
                <w:sz w:val="18"/>
                <w:lang w:val="nl-NL"/>
              </w:rPr>
              <w:t xml:space="preserve"> </w:t>
            </w:r>
            <w:r w:rsidRPr="00A06A6D">
              <w:rPr>
                <w:sz w:val="18"/>
                <w:lang w:val="nl-NL"/>
              </w:rPr>
              <w:t>taal;</w:t>
            </w:r>
          </w:p>
          <w:p w14:paraId="15EC81D4" w14:textId="42378F89" w:rsidR="003A1D11" w:rsidRPr="003A1D11" w:rsidRDefault="00020B65" w:rsidP="00020B65">
            <w:pPr>
              <w:pStyle w:val="TableParagraph"/>
              <w:numPr>
                <w:ilvl w:val="0"/>
                <w:numId w:val="38"/>
              </w:numPr>
              <w:tabs>
                <w:tab w:val="left" w:pos="468"/>
                <w:tab w:val="left" w:pos="469"/>
              </w:tabs>
              <w:spacing w:line="218" w:lineRule="exact"/>
              <w:rPr>
                <w:lang w:val="nl-NL"/>
              </w:rPr>
            </w:pPr>
            <w:r w:rsidRPr="00A06A6D">
              <w:rPr>
                <w:sz w:val="18"/>
                <w:lang w:val="nl-NL"/>
              </w:rPr>
              <w:t>Het aangeboden Product dient te voldoen aan een bestelbaarheid van tenminste 12 maanden na introductie op de Nederlandse markt en 12 maanden na de uiterste termijn om in te schrijven op deze Europese aanbesteding.</w:t>
            </w:r>
          </w:p>
        </w:tc>
        <w:tc>
          <w:tcPr>
            <w:tcW w:w="995" w:type="dxa"/>
            <w:vAlign w:val="center"/>
          </w:tcPr>
          <w:p w14:paraId="2D3D6D05" w14:textId="77777777" w:rsidR="003A1D11" w:rsidRPr="009917F1" w:rsidRDefault="003A1D11" w:rsidP="003A1D11">
            <w:pPr>
              <w:keepNext/>
              <w:keepLines/>
              <w:spacing w:line="240" w:lineRule="auto"/>
              <w:rPr>
                <w:rFonts w:cstheme="minorHAnsi"/>
                <w:szCs w:val="18"/>
              </w:rPr>
            </w:pPr>
          </w:p>
        </w:tc>
        <w:tc>
          <w:tcPr>
            <w:tcW w:w="4198" w:type="dxa"/>
            <w:vAlign w:val="center"/>
          </w:tcPr>
          <w:p w14:paraId="288C2BD7" w14:textId="77777777" w:rsidR="003A1D11" w:rsidRPr="009917F1" w:rsidRDefault="003A1D11" w:rsidP="003A1D11">
            <w:pPr>
              <w:keepNext/>
              <w:keepLines/>
              <w:spacing w:line="240" w:lineRule="auto"/>
              <w:rPr>
                <w:rFonts w:cstheme="minorHAnsi"/>
                <w:szCs w:val="18"/>
              </w:rPr>
            </w:pPr>
          </w:p>
        </w:tc>
      </w:tr>
      <w:tr w:rsidR="003A1D11" w:rsidRPr="00776D41" w14:paraId="7B942C98" w14:textId="77777777" w:rsidTr="00D431C7">
        <w:trPr>
          <w:trHeight w:val="421"/>
        </w:trPr>
        <w:tc>
          <w:tcPr>
            <w:tcW w:w="3820" w:type="dxa"/>
            <w:gridSpan w:val="2"/>
            <w:vAlign w:val="center"/>
          </w:tcPr>
          <w:p w14:paraId="0D9EB6BC" w14:textId="6CF008E5" w:rsidR="003A1D11" w:rsidRDefault="003A1D11" w:rsidP="003A1D11">
            <w:pPr>
              <w:keepNext/>
              <w:keepLines/>
              <w:rPr>
                <w:b/>
              </w:rPr>
            </w:pPr>
            <w:r w:rsidRPr="00066DF4">
              <w:rPr>
                <w:b/>
              </w:rPr>
              <w:t>Speciale ondersteuning</w:t>
            </w:r>
          </w:p>
        </w:tc>
        <w:tc>
          <w:tcPr>
            <w:tcW w:w="5724" w:type="dxa"/>
            <w:vAlign w:val="center"/>
          </w:tcPr>
          <w:p w14:paraId="1CD4F66F" w14:textId="0C16DE9E" w:rsidR="003A1D11" w:rsidRDefault="003A1D11" w:rsidP="003A1D11">
            <w:pPr>
              <w:keepNext/>
              <w:keepLines/>
              <w:spacing w:line="240" w:lineRule="auto"/>
            </w:pPr>
            <w:r w:rsidRPr="003B62F2">
              <w:t>Algemene noodoproepen (o.a. NL-alert).</w:t>
            </w:r>
          </w:p>
        </w:tc>
        <w:tc>
          <w:tcPr>
            <w:tcW w:w="995" w:type="dxa"/>
            <w:vAlign w:val="center"/>
          </w:tcPr>
          <w:p w14:paraId="30FEB347" w14:textId="77777777" w:rsidR="003A1D11" w:rsidRPr="009917F1" w:rsidRDefault="003A1D11" w:rsidP="003A1D11">
            <w:pPr>
              <w:keepNext/>
              <w:keepLines/>
              <w:spacing w:line="240" w:lineRule="auto"/>
              <w:rPr>
                <w:rFonts w:cstheme="minorHAnsi"/>
                <w:szCs w:val="18"/>
              </w:rPr>
            </w:pPr>
          </w:p>
        </w:tc>
        <w:tc>
          <w:tcPr>
            <w:tcW w:w="4198" w:type="dxa"/>
            <w:vAlign w:val="center"/>
          </w:tcPr>
          <w:p w14:paraId="3630720D" w14:textId="77777777" w:rsidR="003A1D11" w:rsidRPr="009917F1" w:rsidRDefault="003A1D11" w:rsidP="003A1D11">
            <w:pPr>
              <w:keepNext/>
              <w:keepLines/>
              <w:spacing w:line="240" w:lineRule="auto"/>
              <w:rPr>
                <w:rFonts w:cstheme="minorHAnsi"/>
                <w:szCs w:val="18"/>
              </w:rPr>
            </w:pPr>
          </w:p>
        </w:tc>
      </w:tr>
      <w:tr w:rsidR="003A1D11" w:rsidRPr="00776D41" w14:paraId="17F62FDB" w14:textId="77777777" w:rsidTr="006F2E0E">
        <w:trPr>
          <w:trHeight w:val="538"/>
        </w:trPr>
        <w:tc>
          <w:tcPr>
            <w:tcW w:w="3820" w:type="dxa"/>
            <w:gridSpan w:val="2"/>
            <w:vAlign w:val="center"/>
          </w:tcPr>
          <w:p w14:paraId="7E7FB52E" w14:textId="4F9236B2" w:rsidR="003A1D11" w:rsidRDefault="003A1D11" w:rsidP="003A1D11">
            <w:pPr>
              <w:keepNext/>
              <w:keepLines/>
              <w:rPr>
                <w:b/>
              </w:rPr>
            </w:pPr>
            <w:r w:rsidRPr="00066DF4">
              <w:rPr>
                <w:b/>
              </w:rPr>
              <w:t>Software</w:t>
            </w:r>
          </w:p>
        </w:tc>
        <w:tc>
          <w:tcPr>
            <w:tcW w:w="5724" w:type="dxa"/>
          </w:tcPr>
          <w:p w14:paraId="55A6A805" w14:textId="77777777" w:rsidR="003A1D11" w:rsidRPr="003A1D11" w:rsidRDefault="003A1D11" w:rsidP="00A46724">
            <w:pPr>
              <w:pStyle w:val="TableParagraph"/>
              <w:numPr>
                <w:ilvl w:val="0"/>
                <w:numId w:val="39"/>
              </w:numPr>
              <w:tabs>
                <w:tab w:val="left" w:pos="468"/>
                <w:tab w:val="left" w:pos="469"/>
              </w:tabs>
              <w:ind w:right="449"/>
              <w:rPr>
                <w:lang w:val="nl-NL"/>
              </w:rPr>
            </w:pPr>
            <w:r w:rsidRPr="006100B3">
              <w:rPr>
                <w:sz w:val="18"/>
                <w:lang w:val="nl-NL"/>
              </w:rPr>
              <w:t>Minimaal 4 jaar firmware en security updates ondersteuning en 3 major O.S. updates door fabrikant na</w:t>
            </w:r>
            <w:r w:rsidRPr="006100B3">
              <w:rPr>
                <w:spacing w:val="-7"/>
                <w:sz w:val="18"/>
                <w:lang w:val="nl-NL"/>
              </w:rPr>
              <w:t xml:space="preserve"> </w:t>
            </w:r>
            <w:r w:rsidRPr="006100B3">
              <w:rPr>
                <w:sz w:val="18"/>
                <w:lang w:val="nl-NL"/>
              </w:rPr>
              <w:t>modelintroductie;</w:t>
            </w:r>
          </w:p>
          <w:p w14:paraId="0456B08F" w14:textId="76D49D62" w:rsidR="003A1D11" w:rsidRPr="003A1D11" w:rsidRDefault="003A1D11" w:rsidP="00A46724">
            <w:pPr>
              <w:pStyle w:val="TableParagraph"/>
              <w:numPr>
                <w:ilvl w:val="0"/>
                <w:numId w:val="39"/>
              </w:numPr>
              <w:tabs>
                <w:tab w:val="left" w:pos="468"/>
                <w:tab w:val="left" w:pos="469"/>
              </w:tabs>
              <w:ind w:right="449"/>
              <w:rPr>
                <w:lang w:val="nl-NL"/>
              </w:rPr>
            </w:pPr>
            <w:r w:rsidRPr="006100B3">
              <w:rPr>
                <w:rFonts w:cstheme="minorHAnsi"/>
                <w:sz w:val="18"/>
                <w:szCs w:val="18"/>
                <w:lang w:val="nl-NL"/>
              </w:rPr>
              <w:t>Minimaal 3 jaar security update ondersteuning na levering.</w:t>
            </w:r>
          </w:p>
        </w:tc>
        <w:tc>
          <w:tcPr>
            <w:tcW w:w="995" w:type="dxa"/>
            <w:vAlign w:val="center"/>
          </w:tcPr>
          <w:p w14:paraId="0CC00165" w14:textId="77777777" w:rsidR="003A1D11" w:rsidRPr="009917F1" w:rsidRDefault="003A1D11" w:rsidP="003A1D11">
            <w:pPr>
              <w:keepNext/>
              <w:keepLines/>
              <w:spacing w:line="240" w:lineRule="auto"/>
              <w:rPr>
                <w:rFonts w:cstheme="minorHAnsi"/>
                <w:szCs w:val="18"/>
              </w:rPr>
            </w:pPr>
          </w:p>
        </w:tc>
        <w:tc>
          <w:tcPr>
            <w:tcW w:w="4198" w:type="dxa"/>
            <w:vAlign w:val="center"/>
          </w:tcPr>
          <w:p w14:paraId="3D022FF2" w14:textId="77777777" w:rsidR="003A1D11" w:rsidRPr="009917F1" w:rsidRDefault="003A1D11" w:rsidP="003A1D11">
            <w:pPr>
              <w:keepNext/>
              <w:keepLines/>
              <w:spacing w:line="240" w:lineRule="auto"/>
              <w:rPr>
                <w:rFonts w:cstheme="minorHAnsi"/>
                <w:szCs w:val="18"/>
              </w:rPr>
            </w:pPr>
          </w:p>
        </w:tc>
      </w:tr>
      <w:tr w:rsidR="003A1D11" w:rsidRPr="00776D41" w14:paraId="1777B0CE" w14:textId="77777777" w:rsidTr="006F2E0E">
        <w:trPr>
          <w:trHeight w:val="538"/>
        </w:trPr>
        <w:tc>
          <w:tcPr>
            <w:tcW w:w="3820" w:type="dxa"/>
            <w:gridSpan w:val="2"/>
            <w:vAlign w:val="center"/>
          </w:tcPr>
          <w:p w14:paraId="5A96AF56" w14:textId="37492E18" w:rsidR="003A1D11" w:rsidRDefault="003A1D11" w:rsidP="003A1D11">
            <w:pPr>
              <w:keepNext/>
              <w:keepLines/>
              <w:rPr>
                <w:b/>
              </w:rPr>
            </w:pPr>
            <w:r w:rsidRPr="00066DF4">
              <w:rPr>
                <w:b/>
              </w:rPr>
              <w:t>Garantie</w:t>
            </w:r>
          </w:p>
        </w:tc>
        <w:tc>
          <w:tcPr>
            <w:tcW w:w="5724" w:type="dxa"/>
            <w:vAlign w:val="center"/>
          </w:tcPr>
          <w:p w14:paraId="639E3986" w14:textId="3236E19B" w:rsidR="003A1D11" w:rsidRPr="00914229" w:rsidRDefault="003A1D11" w:rsidP="00A46724">
            <w:pPr>
              <w:pStyle w:val="TableParagraph"/>
              <w:numPr>
                <w:ilvl w:val="0"/>
                <w:numId w:val="49"/>
              </w:numPr>
              <w:spacing w:before="23"/>
              <w:ind w:left="466" w:hanging="426"/>
              <w:rPr>
                <w:sz w:val="18"/>
                <w:szCs w:val="18"/>
              </w:rPr>
            </w:pPr>
            <w:r w:rsidRPr="00914229">
              <w:rPr>
                <w:sz w:val="18"/>
                <w:szCs w:val="18"/>
                <w:lang w:val="nl-NL"/>
              </w:rPr>
              <w:t>Minimaal: 2 jaar</w:t>
            </w:r>
            <w:r w:rsidR="00914229" w:rsidRPr="00914229">
              <w:rPr>
                <w:rFonts w:cstheme="minorHAnsi"/>
                <w:color w:val="00B050"/>
                <w:sz w:val="18"/>
                <w:szCs w:val="18"/>
                <w:lang w:val="nl-NL"/>
              </w:rPr>
              <w:t xml:space="preserve"> uitgezonderd bijpassende beschermhoes. </w:t>
            </w:r>
            <w:proofErr w:type="spellStart"/>
            <w:r w:rsidR="00914229" w:rsidRPr="00914229">
              <w:rPr>
                <w:rFonts w:cstheme="minorHAnsi"/>
                <w:color w:val="00B050"/>
                <w:sz w:val="18"/>
                <w:szCs w:val="18"/>
              </w:rPr>
              <w:t>Hiervoor</w:t>
            </w:r>
            <w:proofErr w:type="spellEnd"/>
            <w:r w:rsidR="00914229" w:rsidRPr="00914229">
              <w:rPr>
                <w:rFonts w:cstheme="minorHAnsi"/>
                <w:color w:val="00B050"/>
                <w:sz w:val="18"/>
                <w:szCs w:val="18"/>
              </w:rPr>
              <w:t xml:space="preserve"> </w:t>
            </w:r>
            <w:proofErr w:type="spellStart"/>
            <w:r w:rsidR="00914229" w:rsidRPr="00914229">
              <w:rPr>
                <w:rFonts w:cstheme="minorHAnsi"/>
                <w:color w:val="00B050"/>
                <w:sz w:val="18"/>
                <w:szCs w:val="18"/>
              </w:rPr>
              <w:t>geldt</w:t>
            </w:r>
            <w:proofErr w:type="spellEnd"/>
            <w:r w:rsidR="00914229" w:rsidRPr="00914229">
              <w:rPr>
                <w:rFonts w:cstheme="minorHAnsi"/>
                <w:color w:val="00B050"/>
                <w:sz w:val="18"/>
                <w:szCs w:val="18"/>
              </w:rPr>
              <w:t xml:space="preserve"> </w:t>
            </w:r>
            <w:proofErr w:type="spellStart"/>
            <w:r w:rsidR="00914229" w:rsidRPr="00914229">
              <w:rPr>
                <w:rFonts w:cstheme="minorHAnsi"/>
                <w:color w:val="00B050"/>
                <w:sz w:val="18"/>
                <w:szCs w:val="18"/>
              </w:rPr>
              <w:t>minimaal</w:t>
            </w:r>
            <w:proofErr w:type="spellEnd"/>
            <w:r w:rsidR="00914229" w:rsidRPr="00914229">
              <w:rPr>
                <w:rFonts w:cstheme="minorHAnsi"/>
                <w:color w:val="00B050"/>
                <w:sz w:val="18"/>
                <w:szCs w:val="18"/>
              </w:rPr>
              <w:t xml:space="preserve"> 12 </w:t>
            </w:r>
            <w:proofErr w:type="spellStart"/>
            <w:r w:rsidR="00914229" w:rsidRPr="00914229">
              <w:rPr>
                <w:rFonts w:cstheme="minorHAnsi"/>
                <w:color w:val="00B050"/>
                <w:sz w:val="18"/>
                <w:szCs w:val="18"/>
              </w:rPr>
              <w:t>maanden</w:t>
            </w:r>
            <w:proofErr w:type="spellEnd"/>
            <w:r w:rsidRPr="00914229">
              <w:rPr>
                <w:sz w:val="18"/>
                <w:szCs w:val="18"/>
                <w:lang w:val="nl-NL"/>
              </w:rPr>
              <w:t>;</w:t>
            </w:r>
          </w:p>
          <w:p w14:paraId="61D15AB8" w14:textId="36087D07" w:rsidR="003A1D11" w:rsidRPr="00A46724" w:rsidRDefault="003A1D11" w:rsidP="00A46724">
            <w:pPr>
              <w:pStyle w:val="TableParagraph"/>
              <w:numPr>
                <w:ilvl w:val="0"/>
                <w:numId w:val="49"/>
              </w:numPr>
              <w:spacing w:before="23"/>
              <w:ind w:left="466" w:hanging="426"/>
              <w:rPr>
                <w:lang w:val="nl-NL"/>
              </w:rPr>
            </w:pPr>
            <w:r w:rsidRPr="00A46724">
              <w:rPr>
                <w:sz w:val="18"/>
                <w:lang w:val="nl-NL"/>
              </w:rPr>
              <w:t xml:space="preserve">Omruil of reparatie binnen </w:t>
            </w:r>
            <w:r w:rsidR="007E6649" w:rsidRPr="00A46724">
              <w:rPr>
                <w:sz w:val="18"/>
                <w:lang w:val="nl-NL"/>
              </w:rPr>
              <w:t>10</w:t>
            </w:r>
            <w:r w:rsidRPr="00A46724">
              <w:rPr>
                <w:sz w:val="18"/>
                <w:lang w:val="nl-NL"/>
              </w:rPr>
              <w:t xml:space="preserve"> Werkdagen.</w:t>
            </w:r>
          </w:p>
        </w:tc>
        <w:tc>
          <w:tcPr>
            <w:tcW w:w="995" w:type="dxa"/>
            <w:vAlign w:val="center"/>
          </w:tcPr>
          <w:p w14:paraId="379234F0" w14:textId="77777777" w:rsidR="003A1D11" w:rsidRPr="009917F1" w:rsidRDefault="003A1D11" w:rsidP="003A1D11">
            <w:pPr>
              <w:keepNext/>
              <w:keepLines/>
              <w:spacing w:line="240" w:lineRule="auto"/>
              <w:rPr>
                <w:rFonts w:cstheme="minorHAnsi"/>
                <w:szCs w:val="18"/>
              </w:rPr>
            </w:pPr>
          </w:p>
        </w:tc>
        <w:tc>
          <w:tcPr>
            <w:tcW w:w="4198" w:type="dxa"/>
            <w:vAlign w:val="center"/>
          </w:tcPr>
          <w:p w14:paraId="7F05AAD5" w14:textId="77777777" w:rsidR="003A1D11" w:rsidRPr="009917F1" w:rsidRDefault="003A1D11" w:rsidP="003A1D11">
            <w:pPr>
              <w:keepNext/>
              <w:keepLines/>
              <w:spacing w:line="240" w:lineRule="auto"/>
              <w:rPr>
                <w:rFonts w:cstheme="minorHAnsi"/>
                <w:szCs w:val="18"/>
              </w:rPr>
            </w:pPr>
          </w:p>
        </w:tc>
      </w:tr>
      <w:tr w:rsidR="003A1D11" w:rsidRPr="00776D41" w14:paraId="1926970D" w14:textId="77777777" w:rsidTr="00D431C7">
        <w:trPr>
          <w:trHeight w:val="4941"/>
        </w:trPr>
        <w:tc>
          <w:tcPr>
            <w:tcW w:w="3820" w:type="dxa"/>
            <w:gridSpan w:val="2"/>
            <w:vAlign w:val="center"/>
          </w:tcPr>
          <w:p w14:paraId="589901F3" w14:textId="60B7595C" w:rsidR="003A1D11" w:rsidRDefault="003A1D11" w:rsidP="003A1D11">
            <w:pPr>
              <w:keepNext/>
              <w:keepLines/>
              <w:rPr>
                <w:b/>
              </w:rPr>
            </w:pPr>
            <w:r>
              <w:rPr>
                <w:b/>
              </w:rPr>
              <w:lastRenderedPageBreak/>
              <w:t>Security</w:t>
            </w:r>
          </w:p>
        </w:tc>
        <w:tc>
          <w:tcPr>
            <w:tcW w:w="5724" w:type="dxa"/>
            <w:vAlign w:val="center"/>
          </w:tcPr>
          <w:p w14:paraId="4DF0EBE0" w14:textId="77777777" w:rsidR="003A1D11" w:rsidRPr="001D4728" w:rsidRDefault="003A1D11" w:rsidP="00A46724">
            <w:pPr>
              <w:pStyle w:val="TableParagraph"/>
              <w:numPr>
                <w:ilvl w:val="0"/>
                <w:numId w:val="40"/>
              </w:numPr>
              <w:tabs>
                <w:tab w:val="left" w:pos="468"/>
                <w:tab w:val="left" w:pos="469"/>
              </w:tabs>
              <w:spacing w:line="218" w:lineRule="exact"/>
              <w:rPr>
                <w:sz w:val="18"/>
                <w:lang w:val="nl-NL"/>
              </w:rPr>
            </w:pPr>
            <w:r w:rsidRPr="00491C75">
              <w:rPr>
                <w:sz w:val="18"/>
                <w:lang w:val="nl-NL"/>
              </w:rPr>
              <w:t xml:space="preserve">De </w:t>
            </w:r>
            <w:r>
              <w:rPr>
                <w:sz w:val="18"/>
                <w:lang w:val="nl-NL"/>
              </w:rPr>
              <w:t>P</w:t>
            </w:r>
            <w:r w:rsidRPr="00491C75">
              <w:rPr>
                <w:sz w:val="18"/>
                <w:lang w:val="nl-NL"/>
              </w:rPr>
              <w:t xml:space="preserve">roducten voldoen aan de in de markt geldende richtlijnen </w:t>
            </w:r>
            <w:r>
              <w:rPr>
                <w:sz w:val="18"/>
                <w:lang w:val="nl-NL"/>
              </w:rPr>
              <w:t>over</w:t>
            </w:r>
            <w:r w:rsidRPr="00491C75">
              <w:rPr>
                <w:sz w:val="18"/>
                <w:lang w:val="nl-NL"/>
              </w:rPr>
              <w:t xml:space="preserve"> BIOS en </w:t>
            </w:r>
            <w:r>
              <w:rPr>
                <w:sz w:val="18"/>
                <w:lang w:val="nl-NL"/>
              </w:rPr>
              <w:t>f</w:t>
            </w:r>
            <w:r w:rsidRPr="00491C75">
              <w:rPr>
                <w:sz w:val="18"/>
                <w:lang w:val="nl-NL"/>
              </w:rPr>
              <w:t>irmware beveiliging voor de overheidsmarkt (zie</w:t>
            </w:r>
            <w:r>
              <w:rPr>
                <w:sz w:val="18"/>
                <w:lang w:val="nl-NL"/>
              </w:rPr>
              <w:t>:</w:t>
            </w:r>
            <w:r w:rsidRPr="00491C75">
              <w:rPr>
                <w:sz w:val="18"/>
                <w:lang w:val="nl-NL"/>
              </w:rPr>
              <w:t xml:space="preserve"> o.a. de richtlijnen in NIST 800-193, NIST 800-147 en UEFI richtlijnen).</w:t>
            </w:r>
          </w:p>
          <w:p w14:paraId="2E95DD52" w14:textId="77777777" w:rsidR="003A1D11" w:rsidRPr="001D4728" w:rsidRDefault="003A1D11" w:rsidP="00A46724">
            <w:pPr>
              <w:pStyle w:val="TableParagraph"/>
              <w:numPr>
                <w:ilvl w:val="0"/>
                <w:numId w:val="40"/>
              </w:numPr>
              <w:tabs>
                <w:tab w:val="left" w:pos="468"/>
                <w:tab w:val="left" w:pos="469"/>
              </w:tabs>
              <w:spacing w:line="218" w:lineRule="exact"/>
              <w:rPr>
                <w:sz w:val="18"/>
                <w:lang w:val="nl-NL"/>
              </w:rPr>
            </w:pPr>
            <w:r>
              <w:rPr>
                <w:sz w:val="18"/>
                <w:lang w:val="nl-NL"/>
              </w:rPr>
              <w:t>P</w:t>
            </w:r>
            <w:r w:rsidRPr="001D4728">
              <w:rPr>
                <w:sz w:val="18"/>
                <w:lang w:val="nl-NL"/>
              </w:rPr>
              <w:t xml:space="preserve">roducten </w:t>
            </w:r>
            <w:r>
              <w:rPr>
                <w:sz w:val="18"/>
                <w:lang w:val="nl-NL"/>
              </w:rPr>
              <w:t>voldoen</w:t>
            </w:r>
            <w:r w:rsidRPr="001D4728">
              <w:rPr>
                <w:sz w:val="18"/>
                <w:lang w:val="nl-NL"/>
              </w:rPr>
              <w:t xml:space="preserve"> minimaal aan</w:t>
            </w:r>
            <w:r>
              <w:rPr>
                <w:sz w:val="18"/>
                <w:lang w:val="nl-NL"/>
              </w:rPr>
              <w:t xml:space="preserve"> de volgende eisen</w:t>
            </w:r>
            <w:r w:rsidRPr="001D4728">
              <w:rPr>
                <w:sz w:val="18"/>
                <w:lang w:val="nl-NL"/>
              </w:rPr>
              <w:t>:</w:t>
            </w:r>
          </w:p>
          <w:p w14:paraId="465870AD" w14:textId="77777777" w:rsidR="003A1D11" w:rsidRPr="00491C75" w:rsidRDefault="003A1D11" w:rsidP="00A46724">
            <w:pPr>
              <w:pStyle w:val="TableParagraph"/>
              <w:numPr>
                <w:ilvl w:val="1"/>
                <w:numId w:val="40"/>
              </w:numPr>
              <w:spacing w:line="218" w:lineRule="exact"/>
              <w:ind w:left="855"/>
              <w:rPr>
                <w:sz w:val="18"/>
                <w:lang w:val="nl-NL"/>
              </w:rPr>
            </w:pPr>
            <w:r w:rsidRPr="00491C75">
              <w:rPr>
                <w:sz w:val="18"/>
                <w:lang w:val="nl-NL"/>
              </w:rPr>
              <w:t>Firmware updates</w:t>
            </w:r>
            <w:r>
              <w:rPr>
                <w:sz w:val="18"/>
                <w:lang w:val="nl-NL"/>
              </w:rPr>
              <w:t xml:space="preserve"> worden m</w:t>
            </w:r>
            <w:r w:rsidRPr="00491C75">
              <w:rPr>
                <w:sz w:val="18"/>
                <w:lang w:val="nl-NL"/>
              </w:rPr>
              <w:t>et een geldig</w:t>
            </w:r>
            <w:r>
              <w:rPr>
                <w:sz w:val="18"/>
                <w:lang w:val="nl-NL"/>
              </w:rPr>
              <w:t>,</w:t>
            </w:r>
            <w:r w:rsidRPr="00491C75">
              <w:rPr>
                <w:sz w:val="18"/>
                <w:lang w:val="nl-NL"/>
              </w:rPr>
              <w:t xml:space="preserve"> sterk </w:t>
            </w:r>
            <w:proofErr w:type="spellStart"/>
            <w:r w:rsidRPr="00491C75">
              <w:rPr>
                <w:sz w:val="18"/>
                <w:lang w:val="nl-NL"/>
              </w:rPr>
              <w:t>cryptografisch</w:t>
            </w:r>
            <w:proofErr w:type="spellEnd"/>
            <w:r w:rsidRPr="00491C75">
              <w:rPr>
                <w:sz w:val="18"/>
                <w:lang w:val="nl-NL"/>
              </w:rPr>
              <w:t xml:space="preserve"> certificaat </w:t>
            </w:r>
            <w:r>
              <w:rPr>
                <w:sz w:val="18"/>
                <w:lang w:val="nl-NL"/>
              </w:rPr>
              <w:t>ondertekend. Binnen h</w:t>
            </w:r>
            <w:r w:rsidRPr="00491C75">
              <w:rPr>
                <w:sz w:val="18"/>
                <w:lang w:val="nl-NL"/>
              </w:rPr>
              <w:t xml:space="preserve">et update proces </w:t>
            </w:r>
            <w:r>
              <w:rPr>
                <w:sz w:val="18"/>
                <w:lang w:val="nl-NL"/>
              </w:rPr>
              <w:t xml:space="preserve">wordt gecontroleerd, </w:t>
            </w:r>
            <w:r w:rsidRPr="00491C75">
              <w:rPr>
                <w:sz w:val="18"/>
                <w:lang w:val="nl-NL"/>
              </w:rPr>
              <w:t xml:space="preserve">dat </w:t>
            </w:r>
            <w:r>
              <w:rPr>
                <w:sz w:val="18"/>
                <w:lang w:val="nl-NL"/>
              </w:rPr>
              <w:t xml:space="preserve">de </w:t>
            </w:r>
            <w:r w:rsidRPr="00491C75">
              <w:rPr>
                <w:sz w:val="18"/>
                <w:lang w:val="nl-NL"/>
              </w:rPr>
              <w:t xml:space="preserve">Firmware update geldig is </w:t>
            </w:r>
            <w:r>
              <w:rPr>
                <w:sz w:val="18"/>
                <w:lang w:val="nl-NL"/>
              </w:rPr>
              <w:t>(</w:t>
            </w:r>
            <w:r w:rsidRPr="00491C75">
              <w:rPr>
                <w:sz w:val="18"/>
                <w:lang w:val="nl-NL"/>
              </w:rPr>
              <w:t>en niet door derden aangepaste update betreft</w:t>
            </w:r>
            <w:r>
              <w:rPr>
                <w:sz w:val="18"/>
                <w:lang w:val="nl-NL"/>
              </w:rPr>
              <w:t>);</w:t>
            </w:r>
          </w:p>
          <w:p w14:paraId="49E7672D" w14:textId="77777777" w:rsidR="003A1D11" w:rsidRPr="00491C75" w:rsidRDefault="003A1D11" w:rsidP="00A46724">
            <w:pPr>
              <w:pStyle w:val="TableParagraph"/>
              <w:numPr>
                <w:ilvl w:val="1"/>
                <w:numId w:val="40"/>
              </w:numPr>
              <w:spacing w:line="218" w:lineRule="exact"/>
              <w:ind w:left="855"/>
              <w:rPr>
                <w:sz w:val="18"/>
                <w:lang w:val="nl-NL"/>
              </w:rPr>
            </w:pPr>
            <w:r>
              <w:rPr>
                <w:sz w:val="18"/>
                <w:lang w:val="nl-NL"/>
              </w:rPr>
              <w:t>Een</w:t>
            </w:r>
            <w:r w:rsidRPr="00491C75">
              <w:rPr>
                <w:sz w:val="18"/>
                <w:lang w:val="nl-NL"/>
              </w:rPr>
              <w:t xml:space="preserve"> </w:t>
            </w:r>
            <w:r>
              <w:rPr>
                <w:sz w:val="18"/>
                <w:lang w:val="nl-NL"/>
              </w:rPr>
              <w:t>toestel</w:t>
            </w:r>
            <w:r w:rsidRPr="00491C75">
              <w:rPr>
                <w:sz w:val="18"/>
                <w:lang w:val="nl-NL"/>
              </w:rPr>
              <w:t xml:space="preserve"> heeft de mogelijkheid om de versies van </w:t>
            </w:r>
            <w:r>
              <w:rPr>
                <w:sz w:val="18"/>
                <w:lang w:val="nl-NL"/>
              </w:rPr>
              <w:t>f</w:t>
            </w:r>
            <w:r w:rsidRPr="00491C75">
              <w:rPr>
                <w:sz w:val="18"/>
                <w:lang w:val="nl-NL"/>
              </w:rPr>
              <w:t>irmware centraal uit te lezen en te rapporteren</w:t>
            </w:r>
            <w:r>
              <w:rPr>
                <w:sz w:val="18"/>
                <w:lang w:val="nl-NL"/>
              </w:rPr>
              <w:t>;</w:t>
            </w:r>
          </w:p>
          <w:p w14:paraId="47CFD148" w14:textId="77777777" w:rsidR="003A1D11" w:rsidRPr="003A1D11" w:rsidRDefault="003A1D11" w:rsidP="00A46724">
            <w:pPr>
              <w:pStyle w:val="TableParagraph"/>
              <w:numPr>
                <w:ilvl w:val="1"/>
                <w:numId w:val="40"/>
              </w:numPr>
              <w:spacing w:line="218" w:lineRule="exact"/>
              <w:ind w:left="855"/>
              <w:rPr>
                <w:lang w:val="nl-NL"/>
              </w:rPr>
            </w:pPr>
            <w:r w:rsidRPr="00491C75">
              <w:rPr>
                <w:sz w:val="18"/>
                <w:lang w:val="nl-NL"/>
              </w:rPr>
              <w:t>Debug functies zijn standaard uitgeschakeld</w:t>
            </w:r>
            <w:r>
              <w:rPr>
                <w:sz w:val="18"/>
                <w:lang w:val="nl-NL"/>
              </w:rPr>
              <w:t>;</w:t>
            </w:r>
          </w:p>
          <w:p w14:paraId="00ECAADC" w14:textId="733EB5C2" w:rsidR="003A1D11" w:rsidRPr="00961758" w:rsidRDefault="003A1D11" w:rsidP="00A46724">
            <w:pPr>
              <w:pStyle w:val="TableParagraph"/>
              <w:numPr>
                <w:ilvl w:val="1"/>
                <w:numId w:val="40"/>
              </w:numPr>
              <w:spacing w:line="218" w:lineRule="exact"/>
              <w:ind w:left="855"/>
              <w:rPr>
                <w:lang w:val="nl-NL"/>
              </w:rPr>
            </w:pPr>
            <w:r w:rsidRPr="00491C75">
              <w:rPr>
                <w:sz w:val="18"/>
                <w:lang w:val="nl-NL"/>
              </w:rPr>
              <w:t xml:space="preserve">Het opstartproces (Android </w:t>
            </w:r>
            <w:proofErr w:type="spellStart"/>
            <w:r w:rsidRPr="00491C75">
              <w:rPr>
                <w:sz w:val="18"/>
                <w:lang w:val="nl-NL"/>
              </w:rPr>
              <w:t>Verified</w:t>
            </w:r>
            <w:proofErr w:type="spellEnd"/>
            <w:r w:rsidRPr="00491C75">
              <w:rPr>
                <w:sz w:val="18"/>
                <w:lang w:val="nl-NL"/>
              </w:rPr>
              <w:t xml:space="preserve"> Boot of gelijkwaardig) is beveiligd door een in hardware gecontroleerd proces</w:t>
            </w:r>
            <w:r>
              <w:rPr>
                <w:sz w:val="18"/>
                <w:lang w:val="nl-NL"/>
              </w:rPr>
              <w:t>,</w:t>
            </w:r>
            <w:r w:rsidRPr="00491C75">
              <w:rPr>
                <w:sz w:val="18"/>
                <w:lang w:val="nl-NL"/>
              </w:rPr>
              <w:t xml:space="preserve"> waarbij alleen door de fabrikant geverifieerde firmware wordt geladen</w:t>
            </w:r>
            <w:r>
              <w:rPr>
                <w:sz w:val="18"/>
                <w:lang w:val="nl-NL"/>
              </w:rPr>
              <w:t xml:space="preserve"> </w:t>
            </w:r>
            <w:r w:rsidRPr="00491C75">
              <w:rPr>
                <w:sz w:val="18"/>
                <w:lang w:val="nl-NL"/>
              </w:rPr>
              <w:t xml:space="preserve">(ARM </w:t>
            </w:r>
            <w:proofErr w:type="spellStart"/>
            <w:r w:rsidRPr="00491C75">
              <w:rPr>
                <w:sz w:val="18"/>
                <w:lang w:val="nl-NL"/>
              </w:rPr>
              <w:t>TrustZone</w:t>
            </w:r>
            <w:proofErr w:type="spellEnd"/>
            <w:r w:rsidRPr="00491C75">
              <w:rPr>
                <w:sz w:val="18"/>
                <w:lang w:val="nl-NL"/>
              </w:rPr>
              <w:t>, Titan of vergelijkbare technologie)</w:t>
            </w:r>
            <w:r>
              <w:rPr>
                <w:sz w:val="18"/>
                <w:lang w:val="nl-NL"/>
              </w:rPr>
              <w:t xml:space="preserve">. </w:t>
            </w:r>
            <w:r w:rsidRPr="00A770F5">
              <w:rPr>
                <w:sz w:val="18"/>
                <w:lang w:val="nl-NL"/>
              </w:rPr>
              <w:t>Dit dient te blijken uit de gewaarmerkte verklaring van de fabrikant en documentatie.</w:t>
            </w:r>
          </w:p>
        </w:tc>
        <w:tc>
          <w:tcPr>
            <w:tcW w:w="995" w:type="dxa"/>
            <w:vAlign w:val="center"/>
          </w:tcPr>
          <w:p w14:paraId="12637CC3" w14:textId="77777777" w:rsidR="003A1D11" w:rsidRPr="009917F1" w:rsidRDefault="003A1D11" w:rsidP="003A1D11">
            <w:pPr>
              <w:keepNext/>
              <w:keepLines/>
              <w:spacing w:line="240" w:lineRule="auto"/>
              <w:rPr>
                <w:rFonts w:cstheme="minorHAnsi"/>
                <w:szCs w:val="18"/>
              </w:rPr>
            </w:pPr>
          </w:p>
        </w:tc>
        <w:tc>
          <w:tcPr>
            <w:tcW w:w="4198" w:type="dxa"/>
            <w:vAlign w:val="center"/>
          </w:tcPr>
          <w:p w14:paraId="0DB5F938" w14:textId="77777777" w:rsidR="003A1D11" w:rsidRPr="009917F1" w:rsidRDefault="003A1D11" w:rsidP="003A1D11">
            <w:pPr>
              <w:keepNext/>
              <w:keepLines/>
              <w:spacing w:line="240" w:lineRule="auto"/>
              <w:rPr>
                <w:rFonts w:cstheme="minorHAnsi"/>
                <w:szCs w:val="18"/>
              </w:rPr>
            </w:pPr>
          </w:p>
        </w:tc>
      </w:tr>
      <w:tr w:rsidR="00C22B1C" w:rsidRPr="00776D41" w14:paraId="3655903D" w14:textId="77777777" w:rsidTr="006F2E0E">
        <w:trPr>
          <w:trHeight w:val="538"/>
        </w:trPr>
        <w:tc>
          <w:tcPr>
            <w:tcW w:w="3820" w:type="dxa"/>
            <w:gridSpan w:val="2"/>
            <w:vAlign w:val="center"/>
          </w:tcPr>
          <w:p w14:paraId="414628B9" w14:textId="2B4EBB96" w:rsidR="00C22B1C" w:rsidRDefault="00C22B1C" w:rsidP="00C22B1C">
            <w:pPr>
              <w:keepNext/>
              <w:keepLines/>
              <w:rPr>
                <w:b/>
              </w:rPr>
            </w:pPr>
            <w:r w:rsidRPr="00F87A0C">
              <w:rPr>
                <w:b/>
              </w:rPr>
              <w:t>Inclusief</w:t>
            </w:r>
          </w:p>
        </w:tc>
        <w:tc>
          <w:tcPr>
            <w:tcW w:w="5724" w:type="dxa"/>
            <w:vAlign w:val="center"/>
          </w:tcPr>
          <w:p w14:paraId="3B9525E9" w14:textId="067F23B7" w:rsidR="00C22B1C" w:rsidRDefault="00C22B1C" w:rsidP="00C22B1C">
            <w:pPr>
              <w:keepNext/>
              <w:keepLines/>
              <w:spacing w:line="240" w:lineRule="auto"/>
            </w:pPr>
            <w:r w:rsidRPr="00F87A0C">
              <w:t xml:space="preserve">Minimaal: datakabel origineel voor </w:t>
            </w:r>
            <w:r>
              <w:t xml:space="preserve">de </w:t>
            </w:r>
            <w:r w:rsidRPr="00F87A0C">
              <w:t>Nederlands</w:t>
            </w:r>
            <w:r>
              <w:t>e</w:t>
            </w:r>
            <w:r w:rsidRPr="00F87A0C">
              <w:t xml:space="preserve"> markt, Af</w:t>
            </w:r>
            <w:r w:rsidRPr="00F87A0C">
              <w:rPr>
                <w:spacing w:val="-8"/>
              </w:rPr>
              <w:t xml:space="preserve"> </w:t>
            </w:r>
            <w:r w:rsidRPr="00F87A0C">
              <w:t>fabriek.</w:t>
            </w:r>
          </w:p>
        </w:tc>
        <w:tc>
          <w:tcPr>
            <w:tcW w:w="995" w:type="dxa"/>
            <w:vAlign w:val="center"/>
          </w:tcPr>
          <w:p w14:paraId="63DC3A47" w14:textId="77777777" w:rsidR="00C22B1C" w:rsidRPr="009917F1" w:rsidRDefault="00C22B1C" w:rsidP="00C22B1C">
            <w:pPr>
              <w:keepNext/>
              <w:keepLines/>
              <w:spacing w:line="240" w:lineRule="auto"/>
              <w:rPr>
                <w:rFonts w:cstheme="minorHAnsi"/>
                <w:szCs w:val="18"/>
              </w:rPr>
            </w:pPr>
          </w:p>
        </w:tc>
        <w:tc>
          <w:tcPr>
            <w:tcW w:w="4198" w:type="dxa"/>
            <w:vAlign w:val="center"/>
          </w:tcPr>
          <w:p w14:paraId="12B49F72" w14:textId="77777777" w:rsidR="00C22B1C" w:rsidRPr="009917F1" w:rsidRDefault="00C22B1C" w:rsidP="00C22B1C">
            <w:pPr>
              <w:keepNext/>
              <w:keepLines/>
              <w:spacing w:line="240" w:lineRule="auto"/>
              <w:rPr>
                <w:rFonts w:cstheme="minorHAnsi"/>
                <w:szCs w:val="18"/>
              </w:rPr>
            </w:pPr>
          </w:p>
        </w:tc>
      </w:tr>
      <w:tr w:rsidR="0085424D" w:rsidRPr="0085424D" w14:paraId="6E0427A0" w14:textId="77777777" w:rsidTr="00D431C7">
        <w:trPr>
          <w:trHeight w:val="1681"/>
        </w:trPr>
        <w:tc>
          <w:tcPr>
            <w:tcW w:w="1910" w:type="dxa"/>
            <w:vMerge w:val="restart"/>
            <w:vAlign w:val="center"/>
          </w:tcPr>
          <w:p w14:paraId="632A16C1" w14:textId="0B5C62AA" w:rsidR="0085424D" w:rsidRPr="00E42F04" w:rsidRDefault="0085424D" w:rsidP="0085424D">
            <w:pPr>
              <w:keepNext/>
              <w:keepLines/>
              <w:rPr>
                <w:rFonts w:cstheme="minorHAnsi"/>
                <w:b/>
                <w:bCs/>
                <w:szCs w:val="18"/>
              </w:rPr>
            </w:pPr>
            <w:r>
              <w:rPr>
                <w:b/>
              </w:rPr>
              <w:lastRenderedPageBreak/>
              <w:t xml:space="preserve">Mogelijkheden </w:t>
            </w:r>
            <w:r w:rsidRPr="00066DF4">
              <w:rPr>
                <w:b/>
              </w:rPr>
              <w:t>Beheer</w:t>
            </w:r>
          </w:p>
        </w:tc>
        <w:tc>
          <w:tcPr>
            <w:tcW w:w="1910" w:type="dxa"/>
            <w:vAlign w:val="center"/>
          </w:tcPr>
          <w:p w14:paraId="60B7C2AD" w14:textId="2168712B" w:rsidR="0085424D" w:rsidRPr="00E42F04" w:rsidRDefault="0085424D" w:rsidP="0085424D">
            <w:pPr>
              <w:keepNext/>
              <w:keepLines/>
              <w:rPr>
                <w:rFonts w:cstheme="minorHAnsi"/>
                <w:b/>
                <w:bCs/>
                <w:szCs w:val="18"/>
              </w:rPr>
            </w:pPr>
            <w:r w:rsidRPr="00066DF4">
              <w:rPr>
                <w:b/>
              </w:rPr>
              <w:t>Zero-</w:t>
            </w:r>
            <w:proofErr w:type="spellStart"/>
            <w:r w:rsidRPr="00066DF4">
              <w:rPr>
                <w:b/>
              </w:rPr>
              <w:t>touch</w:t>
            </w:r>
            <w:proofErr w:type="spellEnd"/>
            <w:r w:rsidRPr="00066DF4">
              <w:rPr>
                <w:b/>
              </w:rPr>
              <w:t xml:space="preserve"> </w:t>
            </w:r>
            <w:proofErr w:type="spellStart"/>
            <w:r w:rsidRPr="00066DF4">
              <w:rPr>
                <w:b/>
              </w:rPr>
              <w:t>enrollment</w:t>
            </w:r>
            <w:proofErr w:type="spellEnd"/>
            <w:r w:rsidRPr="00066DF4">
              <w:rPr>
                <w:b/>
              </w:rPr>
              <w:t xml:space="preserve"> ondersteuning</w:t>
            </w:r>
          </w:p>
        </w:tc>
        <w:tc>
          <w:tcPr>
            <w:tcW w:w="5724" w:type="dxa"/>
            <w:vAlign w:val="center"/>
          </w:tcPr>
          <w:p w14:paraId="527C6798" w14:textId="77777777" w:rsidR="0085424D" w:rsidRPr="00066DF4" w:rsidRDefault="0085424D" w:rsidP="00A46724">
            <w:pPr>
              <w:pStyle w:val="TableParagraph"/>
              <w:numPr>
                <w:ilvl w:val="0"/>
                <w:numId w:val="41"/>
              </w:numPr>
              <w:tabs>
                <w:tab w:val="left" w:pos="468"/>
                <w:tab w:val="left" w:pos="469"/>
              </w:tabs>
              <w:spacing w:line="218" w:lineRule="exact"/>
              <w:rPr>
                <w:sz w:val="18"/>
                <w:lang w:val="nl-NL"/>
              </w:rPr>
            </w:pPr>
            <w:r w:rsidRPr="00066DF4">
              <w:rPr>
                <w:sz w:val="18"/>
                <w:lang w:val="nl-NL"/>
              </w:rPr>
              <w:t xml:space="preserve">Compatible met de in de markt gangbare </w:t>
            </w:r>
            <w:r>
              <w:rPr>
                <w:sz w:val="18"/>
                <w:lang w:val="nl-NL"/>
              </w:rPr>
              <w:t>UEM</w:t>
            </w:r>
            <w:r w:rsidRPr="00066DF4">
              <w:rPr>
                <w:sz w:val="18"/>
                <w:lang w:val="nl-NL"/>
              </w:rPr>
              <w:t xml:space="preserve"> oplossingen </w:t>
            </w:r>
            <w:r>
              <w:rPr>
                <w:sz w:val="18"/>
                <w:lang w:val="nl-NL"/>
              </w:rPr>
              <w:t xml:space="preserve">(w.o. </w:t>
            </w:r>
            <w:proofErr w:type="spellStart"/>
            <w:r w:rsidRPr="00066DF4">
              <w:rPr>
                <w:sz w:val="18"/>
                <w:lang w:val="nl-NL"/>
              </w:rPr>
              <w:t>Blackberry</w:t>
            </w:r>
            <w:proofErr w:type="spellEnd"/>
            <w:r w:rsidRPr="00066DF4">
              <w:rPr>
                <w:sz w:val="18"/>
                <w:lang w:val="nl-NL"/>
              </w:rPr>
              <w:t>, Citrix, Mobil</w:t>
            </w:r>
            <w:r>
              <w:rPr>
                <w:sz w:val="18"/>
                <w:lang w:val="nl-NL"/>
              </w:rPr>
              <w:t>e</w:t>
            </w:r>
            <w:r w:rsidRPr="00066DF4">
              <w:rPr>
                <w:sz w:val="18"/>
                <w:lang w:val="nl-NL"/>
              </w:rPr>
              <w:t xml:space="preserve"> </w:t>
            </w:r>
            <w:r>
              <w:rPr>
                <w:sz w:val="18"/>
                <w:lang w:val="nl-NL"/>
              </w:rPr>
              <w:t>I</w:t>
            </w:r>
            <w:r w:rsidRPr="00066DF4">
              <w:rPr>
                <w:sz w:val="18"/>
                <w:lang w:val="nl-NL"/>
              </w:rPr>
              <w:t xml:space="preserve">ron, MS </w:t>
            </w:r>
            <w:proofErr w:type="spellStart"/>
            <w:r>
              <w:rPr>
                <w:sz w:val="18"/>
                <w:lang w:val="nl-NL"/>
              </w:rPr>
              <w:t>I</w:t>
            </w:r>
            <w:r w:rsidRPr="00066DF4">
              <w:rPr>
                <w:sz w:val="18"/>
                <w:lang w:val="nl-NL"/>
              </w:rPr>
              <w:t>ntune</w:t>
            </w:r>
            <w:proofErr w:type="spellEnd"/>
            <w:r>
              <w:rPr>
                <w:sz w:val="18"/>
                <w:lang w:val="nl-NL"/>
              </w:rPr>
              <w:t>);</w:t>
            </w:r>
          </w:p>
          <w:p w14:paraId="04B45B84" w14:textId="38FA5B10" w:rsidR="0085424D" w:rsidRPr="0085424D" w:rsidRDefault="0085424D" w:rsidP="00A46724">
            <w:pPr>
              <w:pStyle w:val="TableParagraph"/>
              <w:numPr>
                <w:ilvl w:val="0"/>
                <w:numId w:val="41"/>
              </w:numPr>
              <w:tabs>
                <w:tab w:val="left" w:pos="468"/>
                <w:tab w:val="left" w:pos="469"/>
              </w:tabs>
              <w:ind w:right="101"/>
              <w:rPr>
                <w:rFonts w:cstheme="minorHAnsi"/>
                <w:szCs w:val="18"/>
              </w:rPr>
            </w:pPr>
            <w:r w:rsidRPr="00066DF4">
              <w:rPr>
                <w:sz w:val="18"/>
                <w:lang w:val="nl-NL"/>
              </w:rPr>
              <w:t xml:space="preserve">Voldoet minimaal aan Android Enterprise </w:t>
            </w:r>
            <w:proofErr w:type="spellStart"/>
            <w:r w:rsidRPr="00066DF4">
              <w:rPr>
                <w:sz w:val="18"/>
                <w:lang w:val="nl-NL"/>
              </w:rPr>
              <w:t>Recom</w:t>
            </w:r>
            <w:r>
              <w:rPr>
                <w:sz w:val="18"/>
                <w:lang w:val="nl-NL"/>
              </w:rPr>
              <w:t>m</w:t>
            </w:r>
            <w:r w:rsidRPr="00066DF4">
              <w:rPr>
                <w:sz w:val="18"/>
                <w:lang w:val="nl-NL"/>
              </w:rPr>
              <w:t>ended</w:t>
            </w:r>
            <w:proofErr w:type="spellEnd"/>
            <w:r w:rsidRPr="00066DF4">
              <w:rPr>
                <w:sz w:val="18"/>
                <w:lang w:val="nl-NL"/>
              </w:rPr>
              <w:t xml:space="preserve"> (of gelijkwaardig</w:t>
            </w:r>
            <w:r>
              <w:rPr>
                <w:sz w:val="18"/>
                <w:lang w:val="nl-NL"/>
              </w:rPr>
              <w:t xml:space="preserve">, w.o. Samsung </w:t>
            </w:r>
            <w:proofErr w:type="spellStart"/>
            <w:r>
              <w:rPr>
                <w:sz w:val="18"/>
                <w:lang w:val="nl-NL"/>
              </w:rPr>
              <w:t>Knox</w:t>
            </w:r>
            <w:proofErr w:type="spellEnd"/>
            <w:r>
              <w:rPr>
                <w:sz w:val="18"/>
                <w:lang w:val="nl-NL"/>
              </w:rPr>
              <w:t xml:space="preserve"> Mobile </w:t>
            </w:r>
            <w:proofErr w:type="spellStart"/>
            <w:r>
              <w:rPr>
                <w:sz w:val="18"/>
                <w:lang w:val="nl-NL"/>
              </w:rPr>
              <w:t>Enrollement</w:t>
            </w:r>
            <w:proofErr w:type="spellEnd"/>
            <w:r>
              <w:rPr>
                <w:sz w:val="18"/>
                <w:lang w:val="nl-NL"/>
              </w:rPr>
              <w:t>). Zi</w:t>
            </w:r>
            <w:r w:rsidRPr="00066DF4">
              <w:rPr>
                <w:sz w:val="18"/>
                <w:lang w:val="nl-NL"/>
              </w:rPr>
              <w:t>e:</w:t>
            </w:r>
            <w:r>
              <w:rPr>
                <w:sz w:val="18"/>
                <w:lang w:val="nl-NL"/>
              </w:rPr>
              <w:t xml:space="preserve"> </w:t>
            </w:r>
            <w:r w:rsidRPr="0085424D">
              <w:rPr>
                <w:color w:val="0000FF"/>
                <w:sz w:val="18"/>
                <w:u w:val="single" w:color="0000FF"/>
              </w:rPr>
              <w:t>https://</w:t>
            </w:r>
            <w:hyperlink r:id="rId12">
              <w:r w:rsidRPr="0085424D">
                <w:rPr>
                  <w:color w:val="0000FF"/>
                  <w:sz w:val="18"/>
                  <w:u w:val="single" w:color="0000FF"/>
                </w:rPr>
                <w:t>www.android.com/enterprise/recommended/</w:t>
              </w:r>
              <w:r w:rsidRPr="0085424D">
                <w:rPr>
                  <w:sz w:val="18"/>
                </w:rPr>
                <w:t>).</w:t>
              </w:r>
            </w:hyperlink>
          </w:p>
        </w:tc>
        <w:tc>
          <w:tcPr>
            <w:tcW w:w="995" w:type="dxa"/>
            <w:vAlign w:val="center"/>
          </w:tcPr>
          <w:p w14:paraId="16278350" w14:textId="77777777" w:rsidR="0085424D" w:rsidRPr="0085424D" w:rsidRDefault="0085424D" w:rsidP="0085424D">
            <w:pPr>
              <w:keepNext/>
              <w:keepLines/>
              <w:spacing w:line="240" w:lineRule="auto"/>
              <w:rPr>
                <w:rFonts w:cstheme="minorHAnsi"/>
                <w:szCs w:val="18"/>
                <w:lang w:val="en-US"/>
              </w:rPr>
            </w:pPr>
          </w:p>
        </w:tc>
        <w:tc>
          <w:tcPr>
            <w:tcW w:w="4198" w:type="dxa"/>
            <w:vAlign w:val="center"/>
          </w:tcPr>
          <w:p w14:paraId="04E55BEC" w14:textId="77777777" w:rsidR="0085424D" w:rsidRPr="0085424D" w:rsidRDefault="0085424D" w:rsidP="0085424D">
            <w:pPr>
              <w:keepNext/>
              <w:keepLines/>
              <w:spacing w:line="240" w:lineRule="auto"/>
              <w:rPr>
                <w:rFonts w:cstheme="minorHAnsi"/>
                <w:szCs w:val="18"/>
                <w:lang w:val="en-US"/>
              </w:rPr>
            </w:pPr>
          </w:p>
        </w:tc>
      </w:tr>
      <w:tr w:rsidR="0085424D" w:rsidRPr="00634185" w14:paraId="281B342E" w14:textId="77777777" w:rsidTr="006F2E0E">
        <w:trPr>
          <w:trHeight w:val="284"/>
        </w:trPr>
        <w:tc>
          <w:tcPr>
            <w:tcW w:w="1910" w:type="dxa"/>
            <w:vMerge/>
            <w:vAlign w:val="center"/>
          </w:tcPr>
          <w:p w14:paraId="30711C7D" w14:textId="77777777" w:rsidR="0085424D" w:rsidRPr="0085424D" w:rsidRDefault="0085424D" w:rsidP="0085424D">
            <w:pPr>
              <w:keepNext/>
              <w:keepLines/>
              <w:rPr>
                <w:rFonts w:cstheme="minorHAnsi"/>
                <w:b/>
                <w:bCs/>
                <w:szCs w:val="18"/>
                <w:lang w:val="en-US"/>
              </w:rPr>
            </w:pPr>
          </w:p>
        </w:tc>
        <w:tc>
          <w:tcPr>
            <w:tcW w:w="1910" w:type="dxa"/>
            <w:vAlign w:val="center"/>
          </w:tcPr>
          <w:p w14:paraId="7E5EA885" w14:textId="18EA5480" w:rsidR="0085424D" w:rsidRPr="0085424D" w:rsidRDefault="00634185" w:rsidP="0085424D">
            <w:pPr>
              <w:keepNext/>
              <w:keepLines/>
              <w:rPr>
                <w:rFonts w:cstheme="minorHAnsi"/>
                <w:b/>
                <w:bCs/>
                <w:szCs w:val="18"/>
                <w:lang w:val="en-US"/>
              </w:rPr>
            </w:pPr>
            <w:proofErr w:type="spellStart"/>
            <w:r w:rsidRPr="00066DF4">
              <w:rPr>
                <w:b/>
              </w:rPr>
              <w:t>Enforce</w:t>
            </w:r>
            <w:proofErr w:type="spellEnd"/>
            <w:r w:rsidRPr="00066DF4">
              <w:rPr>
                <w:b/>
              </w:rPr>
              <w:t xml:space="preserve"> OS ondersteuning</w:t>
            </w:r>
          </w:p>
        </w:tc>
        <w:tc>
          <w:tcPr>
            <w:tcW w:w="5724" w:type="dxa"/>
            <w:vAlign w:val="center"/>
          </w:tcPr>
          <w:p w14:paraId="762F155B" w14:textId="77777777" w:rsidR="00634185" w:rsidRPr="009F1687" w:rsidRDefault="00634185" w:rsidP="00A46724">
            <w:pPr>
              <w:pStyle w:val="Lijstalinea"/>
              <w:keepNext/>
              <w:keepLines/>
              <w:widowControl w:val="0"/>
              <w:numPr>
                <w:ilvl w:val="0"/>
                <w:numId w:val="42"/>
              </w:numPr>
              <w:autoSpaceDE w:val="0"/>
              <w:autoSpaceDN w:val="0"/>
              <w:spacing w:line="240" w:lineRule="auto"/>
              <w:contextualSpacing w:val="0"/>
              <w:rPr>
                <w:rFonts w:cstheme="minorHAnsi"/>
                <w:szCs w:val="18"/>
              </w:rPr>
            </w:pPr>
            <w:r w:rsidRPr="009F1687">
              <w:rPr>
                <w:rFonts w:cstheme="minorHAnsi"/>
                <w:szCs w:val="18"/>
              </w:rPr>
              <w:t>De mogelijkheid om OS upgrades en firmware updates</w:t>
            </w:r>
            <w:r>
              <w:rPr>
                <w:rFonts w:cstheme="minorHAnsi"/>
                <w:szCs w:val="18"/>
              </w:rPr>
              <w:t xml:space="preserve">, </w:t>
            </w:r>
            <w:r w:rsidRPr="008A32E3">
              <w:rPr>
                <w:rFonts w:cstheme="minorHAnsi"/>
                <w:szCs w:val="18"/>
                <w:u w:val="single"/>
              </w:rPr>
              <w:t>zonder inbreng van gebruikers</w:t>
            </w:r>
            <w:r w:rsidRPr="009F1687">
              <w:rPr>
                <w:rFonts w:cstheme="minorHAnsi"/>
                <w:szCs w:val="18"/>
              </w:rPr>
              <w:t>:</w:t>
            </w:r>
          </w:p>
          <w:p w14:paraId="075348AF" w14:textId="77777777" w:rsidR="00634185" w:rsidRPr="009F1687" w:rsidRDefault="00634185" w:rsidP="00A46724">
            <w:pPr>
              <w:pStyle w:val="Lijstalinea"/>
              <w:keepNext/>
              <w:keepLines/>
              <w:widowControl w:val="0"/>
              <w:numPr>
                <w:ilvl w:val="1"/>
                <w:numId w:val="42"/>
              </w:numPr>
              <w:autoSpaceDE w:val="0"/>
              <w:autoSpaceDN w:val="0"/>
              <w:spacing w:line="240" w:lineRule="auto"/>
              <w:ind w:left="850"/>
              <w:contextualSpacing w:val="0"/>
              <w:rPr>
                <w:rFonts w:cstheme="minorHAnsi"/>
                <w:szCs w:val="18"/>
              </w:rPr>
            </w:pPr>
            <w:r w:rsidRPr="009F1687">
              <w:rPr>
                <w:rFonts w:cstheme="minorHAnsi"/>
                <w:szCs w:val="18"/>
              </w:rPr>
              <w:t>Af te dwingen (pushen);</w:t>
            </w:r>
          </w:p>
          <w:p w14:paraId="21182889" w14:textId="77777777" w:rsidR="00634185" w:rsidRPr="00BB5751" w:rsidRDefault="00634185" w:rsidP="00A46724">
            <w:pPr>
              <w:pStyle w:val="Lijstalinea"/>
              <w:keepNext/>
              <w:keepLines/>
              <w:widowControl w:val="0"/>
              <w:numPr>
                <w:ilvl w:val="1"/>
                <w:numId w:val="42"/>
              </w:numPr>
              <w:autoSpaceDE w:val="0"/>
              <w:autoSpaceDN w:val="0"/>
              <w:spacing w:line="240" w:lineRule="auto"/>
              <w:ind w:left="850"/>
              <w:contextualSpacing w:val="0"/>
              <w:rPr>
                <w:rFonts w:cstheme="minorHAnsi"/>
                <w:szCs w:val="18"/>
              </w:rPr>
            </w:pPr>
            <w:r w:rsidRPr="00BB5751">
              <w:rPr>
                <w:rFonts w:cstheme="minorHAnsi"/>
                <w:szCs w:val="18"/>
              </w:rPr>
              <w:t>Uit te stellen.</w:t>
            </w:r>
          </w:p>
          <w:p w14:paraId="36D7C3C5" w14:textId="77777777" w:rsidR="00634185" w:rsidRPr="009F1687" w:rsidRDefault="00634185" w:rsidP="00634185">
            <w:pPr>
              <w:pStyle w:val="TableParagraph"/>
              <w:tabs>
                <w:tab w:val="left" w:pos="1188"/>
                <w:tab w:val="left" w:pos="1189"/>
              </w:tabs>
              <w:spacing w:line="218" w:lineRule="exact"/>
              <w:ind w:left="490"/>
              <w:rPr>
                <w:sz w:val="18"/>
                <w:szCs w:val="18"/>
                <w:lang w:val="nl-NL"/>
              </w:rPr>
            </w:pPr>
            <w:r>
              <w:rPr>
                <w:rFonts w:eastAsiaTheme="minorHAnsi" w:cstheme="minorBidi"/>
                <w:sz w:val="18"/>
                <w:szCs w:val="18"/>
                <w:lang w:val="nl-NL"/>
              </w:rPr>
              <w:t>SSC-ICT</w:t>
            </w:r>
            <w:r w:rsidRPr="009F1687">
              <w:rPr>
                <w:rFonts w:eastAsiaTheme="minorHAnsi" w:cstheme="minorBidi"/>
                <w:sz w:val="18"/>
                <w:szCs w:val="18"/>
                <w:lang w:val="nl-NL"/>
              </w:rPr>
              <w:t xml:space="preserve"> bepaalt of en wanneer ze hiervan gebruik maakt.</w:t>
            </w:r>
          </w:p>
          <w:p w14:paraId="0A0CED65" w14:textId="19AD63DA" w:rsidR="00A65612" w:rsidRPr="00A06A6D" w:rsidRDefault="00A65612" w:rsidP="00A65612">
            <w:pPr>
              <w:pStyle w:val="TableParagraph"/>
              <w:numPr>
                <w:ilvl w:val="0"/>
                <w:numId w:val="42"/>
              </w:numPr>
              <w:tabs>
                <w:tab w:val="left" w:pos="1188"/>
                <w:tab w:val="left" w:pos="1189"/>
              </w:tabs>
              <w:spacing w:line="218" w:lineRule="exact"/>
              <w:rPr>
                <w:sz w:val="18"/>
                <w:szCs w:val="18"/>
                <w:lang w:val="nl-NL"/>
              </w:rPr>
            </w:pPr>
            <w:r w:rsidRPr="00A06A6D">
              <w:rPr>
                <w:sz w:val="18"/>
                <w:szCs w:val="18"/>
                <w:lang w:val="nl-NL"/>
              </w:rPr>
              <w:t>Mogelijk zijn voor de gevraagde beheerfuncties aanvullende licenties</w:t>
            </w:r>
            <w:r w:rsidR="00F93E32">
              <w:rPr>
                <w:sz w:val="18"/>
                <w:szCs w:val="18"/>
                <w:lang w:val="nl-NL"/>
              </w:rPr>
              <w:t xml:space="preserve"> </w:t>
            </w:r>
            <w:r w:rsidR="00F93E32">
              <w:rPr>
                <w:color w:val="00B050"/>
                <w:sz w:val="18"/>
                <w:szCs w:val="18"/>
                <w:lang w:val="nl-NL"/>
              </w:rPr>
              <w:t xml:space="preserve">voor additionele beheersoftware </w:t>
            </w:r>
            <w:r w:rsidRPr="00A06A6D">
              <w:rPr>
                <w:sz w:val="18"/>
                <w:szCs w:val="18"/>
                <w:lang w:val="nl-NL"/>
              </w:rPr>
              <w:t>nodig, die niet standaard met het toestel worden meegeleverd. Alle benodigde licenties om te voldoen aan deze gestelde specificaties dienen onderdeel te zijn van de aanbieding. Deze licenties zijn onderdeel van de aanbieding voor minimaal 4 jaar;</w:t>
            </w:r>
          </w:p>
          <w:p w14:paraId="1073F09A" w14:textId="7FBDE765" w:rsidR="0085424D" w:rsidRPr="00634185" w:rsidRDefault="00634185" w:rsidP="00A46724">
            <w:pPr>
              <w:pStyle w:val="TableParagraph"/>
              <w:numPr>
                <w:ilvl w:val="0"/>
                <w:numId w:val="42"/>
              </w:numPr>
              <w:tabs>
                <w:tab w:val="left" w:pos="1188"/>
                <w:tab w:val="left" w:pos="1189"/>
              </w:tabs>
              <w:spacing w:line="218" w:lineRule="exact"/>
              <w:rPr>
                <w:rFonts w:cstheme="minorHAnsi"/>
                <w:szCs w:val="18"/>
                <w:lang w:val="nl-NL"/>
              </w:rPr>
            </w:pPr>
            <w:r w:rsidRPr="00066DF4">
              <w:rPr>
                <w:sz w:val="18"/>
                <w:lang w:val="nl-NL"/>
              </w:rPr>
              <w:t xml:space="preserve">Compatible met de in de markt gangbare </w:t>
            </w:r>
            <w:r>
              <w:rPr>
                <w:sz w:val="18"/>
                <w:lang w:val="nl-NL"/>
              </w:rPr>
              <w:t>UEM</w:t>
            </w:r>
            <w:r w:rsidRPr="00066DF4">
              <w:rPr>
                <w:sz w:val="18"/>
                <w:lang w:val="nl-NL"/>
              </w:rPr>
              <w:t xml:space="preserve"> oplossingen </w:t>
            </w:r>
            <w:r>
              <w:rPr>
                <w:sz w:val="18"/>
                <w:lang w:val="nl-NL"/>
              </w:rPr>
              <w:t xml:space="preserve">(w.o. </w:t>
            </w:r>
            <w:proofErr w:type="spellStart"/>
            <w:r w:rsidRPr="00066DF4">
              <w:rPr>
                <w:sz w:val="18"/>
                <w:lang w:val="nl-NL"/>
              </w:rPr>
              <w:t>Blackberry</w:t>
            </w:r>
            <w:proofErr w:type="spellEnd"/>
            <w:r w:rsidRPr="00066DF4">
              <w:rPr>
                <w:sz w:val="18"/>
                <w:lang w:val="nl-NL"/>
              </w:rPr>
              <w:t>, Citrix, Mobil</w:t>
            </w:r>
            <w:r>
              <w:rPr>
                <w:sz w:val="18"/>
                <w:lang w:val="nl-NL"/>
              </w:rPr>
              <w:t>e</w:t>
            </w:r>
            <w:r w:rsidRPr="00066DF4">
              <w:rPr>
                <w:sz w:val="18"/>
                <w:lang w:val="nl-NL"/>
              </w:rPr>
              <w:t xml:space="preserve"> </w:t>
            </w:r>
            <w:r>
              <w:rPr>
                <w:sz w:val="18"/>
                <w:lang w:val="nl-NL"/>
              </w:rPr>
              <w:t>I</w:t>
            </w:r>
            <w:r w:rsidRPr="00066DF4">
              <w:rPr>
                <w:sz w:val="18"/>
                <w:lang w:val="nl-NL"/>
              </w:rPr>
              <w:t xml:space="preserve">ron, MS </w:t>
            </w:r>
            <w:proofErr w:type="spellStart"/>
            <w:r>
              <w:rPr>
                <w:sz w:val="18"/>
                <w:lang w:val="nl-NL"/>
              </w:rPr>
              <w:t>I</w:t>
            </w:r>
            <w:r w:rsidRPr="00066DF4">
              <w:rPr>
                <w:sz w:val="18"/>
                <w:lang w:val="nl-NL"/>
              </w:rPr>
              <w:t>ntune</w:t>
            </w:r>
            <w:proofErr w:type="spellEnd"/>
            <w:r>
              <w:rPr>
                <w:sz w:val="18"/>
                <w:lang w:val="nl-NL"/>
              </w:rPr>
              <w:t>).</w:t>
            </w:r>
          </w:p>
        </w:tc>
        <w:tc>
          <w:tcPr>
            <w:tcW w:w="995" w:type="dxa"/>
            <w:vAlign w:val="center"/>
          </w:tcPr>
          <w:p w14:paraId="4AE20834" w14:textId="77777777" w:rsidR="0085424D" w:rsidRPr="00634185" w:rsidRDefault="0085424D" w:rsidP="0085424D">
            <w:pPr>
              <w:keepNext/>
              <w:keepLines/>
              <w:spacing w:line="240" w:lineRule="auto"/>
              <w:rPr>
                <w:rFonts w:cstheme="minorHAnsi"/>
                <w:szCs w:val="18"/>
              </w:rPr>
            </w:pPr>
          </w:p>
        </w:tc>
        <w:tc>
          <w:tcPr>
            <w:tcW w:w="4198" w:type="dxa"/>
            <w:vAlign w:val="center"/>
          </w:tcPr>
          <w:p w14:paraId="5C619EF0" w14:textId="77777777" w:rsidR="0085424D" w:rsidRPr="00634185" w:rsidRDefault="0085424D" w:rsidP="0085424D">
            <w:pPr>
              <w:keepNext/>
              <w:keepLines/>
              <w:spacing w:line="240" w:lineRule="auto"/>
              <w:rPr>
                <w:rFonts w:cstheme="minorHAnsi"/>
                <w:szCs w:val="18"/>
              </w:rPr>
            </w:pPr>
          </w:p>
        </w:tc>
      </w:tr>
      <w:tr w:rsidR="0085424D" w:rsidRPr="00634185" w14:paraId="698B1C0A" w14:textId="77777777" w:rsidTr="006F2E0E">
        <w:trPr>
          <w:trHeight w:val="621"/>
        </w:trPr>
        <w:tc>
          <w:tcPr>
            <w:tcW w:w="3820" w:type="dxa"/>
            <w:gridSpan w:val="2"/>
            <w:vAlign w:val="center"/>
          </w:tcPr>
          <w:p w14:paraId="36AD9E21" w14:textId="0CCAA1BC" w:rsidR="0085424D" w:rsidRPr="00634185" w:rsidRDefault="00CF282A" w:rsidP="0085424D">
            <w:pPr>
              <w:keepNext/>
              <w:keepLines/>
              <w:rPr>
                <w:rFonts w:cstheme="minorHAnsi"/>
                <w:b/>
                <w:bCs/>
                <w:szCs w:val="18"/>
              </w:rPr>
            </w:pPr>
            <w:r w:rsidRPr="00066DF4">
              <w:rPr>
                <w:b/>
              </w:rPr>
              <w:lastRenderedPageBreak/>
              <w:t>Dienstverlening bij Levering</w:t>
            </w:r>
          </w:p>
        </w:tc>
        <w:tc>
          <w:tcPr>
            <w:tcW w:w="5724" w:type="dxa"/>
            <w:vAlign w:val="center"/>
          </w:tcPr>
          <w:p w14:paraId="1D0B6C59" w14:textId="77777777" w:rsidR="006D706E" w:rsidRPr="006D706E" w:rsidRDefault="00CF282A" w:rsidP="00511FFA">
            <w:pPr>
              <w:pStyle w:val="Lijstalinea"/>
              <w:keepNext/>
              <w:keepLines/>
              <w:widowControl w:val="0"/>
              <w:numPr>
                <w:ilvl w:val="0"/>
                <w:numId w:val="23"/>
              </w:numPr>
              <w:autoSpaceDE w:val="0"/>
              <w:autoSpaceDN w:val="0"/>
              <w:spacing w:line="240" w:lineRule="auto"/>
              <w:ind w:left="466" w:right="698" w:hanging="426"/>
              <w:rPr>
                <w:color w:val="00B050"/>
              </w:rPr>
            </w:pPr>
            <w:r>
              <w:t>Opdrachtnemer</w:t>
            </w:r>
            <w:r w:rsidRPr="009E57CB">
              <w:t xml:space="preserve"> is geautoriseerd om devices te leveren en te registreren, die </w:t>
            </w:r>
            <w:r>
              <w:t>met</w:t>
            </w:r>
            <w:r w:rsidRPr="009E57CB">
              <w:t xml:space="preserve"> Zero Touch </w:t>
            </w:r>
            <w:proofErr w:type="spellStart"/>
            <w:r w:rsidRPr="009E57CB">
              <w:t>Enrollment</w:t>
            </w:r>
            <w:proofErr w:type="spellEnd"/>
            <w:r w:rsidRPr="009E57CB">
              <w:t xml:space="preserve"> kunnen worden uitgerold</w:t>
            </w:r>
            <w:r>
              <w:t xml:space="preserve"> (</w:t>
            </w:r>
            <w:r w:rsidRPr="009E57CB">
              <w:t>zoals</w:t>
            </w:r>
            <w:r>
              <w:t xml:space="preserve"> </w:t>
            </w:r>
            <w:r w:rsidRPr="009E57CB">
              <w:t xml:space="preserve">Android Enterprise Zero </w:t>
            </w:r>
            <w:proofErr w:type="spellStart"/>
            <w:r w:rsidRPr="009E57CB">
              <w:t>Enrollment</w:t>
            </w:r>
            <w:proofErr w:type="spellEnd"/>
            <w:r w:rsidRPr="009E57CB">
              <w:t xml:space="preserve">, Samsung KNOX Mobile </w:t>
            </w:r>
            <w:proofErr w:type="spellStart"/>
            <w:r w:rsidRPr="009E57CB">
              <w:t>Enrollment</w:t>
            </w:r>
            <w:proofErr w:type="spellEnd"/>
            <w:r w:rsidRPr="009E57CB">
              <w:t xml:space="preserve"> of gelijkwaardig)</w:t>
            </w:r>
            <w:r>
              <w:t>;</w:t>
            </w:r>
          </w:p>
          <w:p w14:paraId="7AD6CD1E" w14:textId="5B426437" w:rsidR="006D706E" w:rsidRPr="006D706E" w:rsidRDefault="00CF282A" w:rsidP="00511FFA">
            <w:pPr>
              <w:pStyle w:val="Lijstalinea"/>
              <w:keepNext/>
              <w:keepLines/>
              <w:widowControl w:val="0"/>
              <w:numPr>
                <w:ilvl w:val="0"/>
                <w:numId w:val="23"/>
              </w:numPr>
              <w:autoSpaceDE w:val="0"/>
              <w:autoSpaceDN w:val="0"/>
              <w:spacing w:line="240" w:lineRule="auto"/>
              <w:ind w:left="466" w:right="698" w:hanging="426"/>
              <w:rPr>
                <w:color w:val="00B050"/>
              </w:rPr>
            </w:pPr>
            <w:r>
              <w:t>SSC-ICT</w:t>
            </w:r>
            <w:r w:rsidRPr="00C87663">
              <w:t xml:space="preserve"> bepaalt of en wanneer ze hiervan gebruik maakt.</w:t>
            </w:r>
            <w:r>
              <w:t xml:space="preserve"> Het registeren is onderdeel van de Inschrijving.</w:t>
            </w:r>
          </w:p>
          <w:p w14:paraId="2D45C035" w14:textId="752A8254" w:rsidR="006D706E" w:rsidRPr="006D706E" w:rsidRDefault="006D706E" w:rsidP="00511FFA">
            <w:pPr>
              <w:pStyle w:val="Lijstalinea"/>
              <w:keepNext/>
              <w:keepLines/>
              <w:widowControl w:val="0"/>
              <w:numPr>
                <w:ilvl w:val="0"/>
                <w:numId w:val="23"/>
              </w:numPr>
              <w:autoSpaceDE w:val="0"/>
              <w:autoSpaceDN w:val="0"/>
              <w:spacing w:line="240" w:lineRule="auto"/>
              <w:ind w:left="466" w:right="698" w:hanging="426"/>
              <w:rPr>
                <w:color w:val="00B050"/>
              </w:rPr>
            </w:pPr>
            <w:r w:rsidRPr="006D706E">
              <w:rPr>
                <w:color w:val="00B050"/>
                <w:szCs w:val="18"/>
              </w:rPr>
              <w:t>Technische ondersteuning.</w:t>
            </w:r>
          </w:p>
          <w:p w14:paraId="67EB6F84" w14:textId="77777777" w:rsidR="006D706E" w:rsidRPr="00556708" w:rsidRDefault="006D706E" w:rsidP="00511FFA">
            <w:pPr>
              <w:keepNext/>
              <w:keepLines/>
              <w:spacing w:line="240" w:lineRule="auto"/>
              <w:ind w:left="466"/>
              <w:rPr>
                <w:color w:val="00B050"/>
              </w:rPr>
            </w:pPr>
            <w:r w:rsidRPr="00556708">
              <w:rPr>
                <w:rFonts w:eastAsiaTheme="minorHAnsi" w:cstheme="minorBidi"/>
                <w:color w:val="00B050"/>
                <w:szCs w:val="18"/>
                <w:lang w:eastAsia="en-US"/>
              </w:rPr>
              <w:t>Inschrijver is verantwoordelijk om vragen, Incidenten en problemen over het aangeboden Product en/of Diensten in eerste instantie op te lossen.</w:t>
            </w:r>
          </w:p>
          <w:p w14:paraId="4E2218FB" w14:textId="77777777" w:rsidR="006D706E" w:rsidRPr="00556708" w:rsidRDefault="006D706E" w:rsidP="00511FFA">
            <w:pPr>
              <w:keepNext/>
              <w:keepLines/>
              <w:spacing w:line="240" w:lineRule="auto"/>
              <w:ind w:left="466"/>
              <w:rPr>
                <w:color w:val="00B050"/>
              </w:rPr>
            </w:pPr>
            <w:r w:rsidRPr="00556708">
              <w:rPr>
                <w:color w:val="00B050"/>
                <w:szCs w:val="18"/>
              </w:rPr>
              <w:t>Onder t</w:t>
            </w:r>
            <w:r w:rsidRPr="00556708">
              <w:rPr>
                <w:color w:val="00B050"/>
              </w:rPr>
              <w:t>echnische ondersteuning van Inschrijver wordt verstaan:</w:t>
            </w:r>
          </w:p>
          <w:p w14:paraId="0D2542F5" w14:textId="77777777" w:rsidR="006D706E" w:rsidRPr="00556708" w:rsidRDefault="006D706E" w:rsidP="006D706E">
            <w:pPr>
              <w:pStyle w:val="Lijstalinea"/>
              <w:keepNext/>
              <w:keepLines/>
              <w:numPr>
                <w:ilvl w:val="1"/>
                <w:numId w:val="23"/>
              </w:numPr>
              <w:spacing w:line="240" w:lineRule="auto"/>
              <w:ind w:left="855"/>
              <w:rPr>
                <w:color w:val="00B050"/>
              </w:rPr>
            </w:pPr>
            <w:r w:rsidRPr="00556708">
              <w:rPr>
                <w:color w:val="00B050"/>
              </w:rPr>
              <w:t>In Nederlandse of Engelse taal;</w:t>
            </w:r>
          </w:p>
          <w:p w14:paraId="69866873" w14:textId="77777777" w:rsidR="006D706E" w:rsidRPr="00556708" w:rsidRDefault="006D706E" w:rsidP="006D706E">
            <w:pPr>
              <w:pStyle w:val="Lijstalinea"/>
              <w:keepNext/>
              <w:keepLines/>
              <w:numPr>
                <w:ilvl w:val="1"/>
                <w:numId w:val="23"/>
              </w:numPr>
              <w:spacing w:line="240" w:lineRule="auto"/>
              <w:ind w:left="855"/>
              <w:rPr>
                <w:color w:val="00B050"/>
              </w:rPr>
            </w:pPr>
            <w:r w:rsidRPr="00556708">
              <w:rPr>
                <w:rFonts w:cstheme="minorHAnsi"/>
                <w:color w:val="00B050"/>
                <w:szCs w:val="18"/>
              </w:rPr>
              <w:t xml:space="preserve">Tijdens kantoortijden: 08:00 – 18:00u op Werkdagen </w:t>
            </w:r>
            <w:r w:rsidRPr="00556708">
              <w:rPr>
                <w:color w:val="00B050"/>
              </w:rPr>
              <w:t>(5x10);</w:t>
            </w:r>
          </w:p>
          <w:p w14:paraId="6461ED80" w14:textId="77777777" w:rsidR="006D706E" w:rsidRPr="00556708" w:rsidRDefault="006D706E" w:rsidP="006D706E">
            <w:pPr>
              <w:pStyle w:val="Lijstalinea"/>
              <w:keepNext/>
              <w:keepLines/>
              <w:numPr>
                <w:ilvl w:val="1"/>
                <w:numId w:val="23"/>
              </w:numPr>
              <w:spacing w:line="240" w:lineRule="auto"/>
              <w:ind w:left="855"/>
              <w:rPr>
                <w:color w:val="00B050"/>
              </w:rPr>
            </w:pPr>
            <w:r w:rsidRPr="00556708">
              <w:rPr>
                <w:color w:val="00B050"/>
              </w:rPr>
              <w:t>Telefonisch, via portal, en via e-mail;</w:t>
            </w:r>
          </w:p>
          <w:p w14:paraId="1BE12CA8" w14:textId="77777777" w:rsidR="006D706E" w:rsidRPr="00556708" w:rsidRDefault="006D706E" w:rsidP="006D706E">
            <w:pPr>
              <w:pStyle w:val="Lijstalinea"/>
              <w:keepNext/>
              <w:keepLines/>
              <w:numPr>
                <w:ilvl w:val="1"/>
                <w:numId w:val="23"/>
              </w:numPr>
              <w:spacing w:line="240" w:lineRule="auto"/>
              <w:ind w:left="855"/>
              <w:rPr>
                <w:color w:val="00B050"/>
              </w:rPr>
            </w:pPr>
            <w:r w:rsidRPr="00556708">
              <w:rPr>
                <w:color w:val="00B050"/>
              </w:rPr>
              <w:t>Aanmelden van ongelimiteerd aantal vragen, Incidenten en problemen, zoals:</w:t>
            </w:r>
          </w:p>
          <w:p w14:paraId="287AE4C0" w14:textId="77777777" w:rsidR="006D706E" w:rsidRPr="00556708" w:rsidRDefault="006D706E" w:rsidP="006D706E">
            <w:pPr>
              <w:pStyle w:val="Lijstalinea"/>
              <w:keepNext/>
              <w:keepLines/>
              <w:numPr>
                <w:ilvl w:val="2"/>
                <w:numId w:val="50"/>
              </w:numPr>
              <w:spacing w:line="240" w:lineRule="auto"/>
              <w:ind w:left="1138" w:hanging="283"/>
              <w:contextualSpacing w:val="0"/>
              <w:rPr>
                <w:rFonts w:cstheme="minorHAnsi"/>
                <w:color w:val="00B050"/>
                <w:szCs w:val="18"/>
                <w:lang w:val="de-DE"/>
              </w:rPr>
            </w:pPr>
            <w:r w:rsidRPr="00556708">
              <w:rPr>
                <w:rFonts w:cstheme="minorHAnsi"/>
                <w:color w:val="00B050"/>
                <w:szCs w:val="18"/>
                <w:lang w:val="de-DE"/>
              </w:rPr>
              <w:t xml:space="preserve">‘Zero-Touch </w:t>
            </w:r>
            <w:proofErr w:type="spellStart"/>
            <w:r w:rsidRPr="00556708">
              <w:rPr>
                <w:rFonts w:cstheme="minorHAnsi"/>
                <w:color w:val="00B050"/>
                <w:szCs w:val="18"/>
                <w:lang w:val="de-DE"/>
              </w:rPr>
              <w:t>enrollment</w:t>
            </w:r>
            <w:proofErr w:type="spellEnd"/>
            <w:r w:rsidRPr="00556708">
              <w:rPr>
                <w:rFonts w:cstheme="minorHAnsi"/>
                <w:color w:val="00B050"/>
                <w:szCs w:val="18"/>
                <w:lang w:val="de-DE"/>
              </w:rPr>
              <w:t>’ (</w:t>
            </w:r>
            <w:proofErr w:type="spellStart"/>
            <w:r w:rsidRPr="00556708">
              <w:rPr>
                <w:rFonts w:cstheme="minorHAnsi"/>
                <w:color w:val="00B050"/>
                <w:szCs w:val="18"/>
                <w:lang w:val="de-DE"/>
              </w:rPr>
              <w:t>geen</w:t>
            </w:r>
            <w:proofErr w:type="spellEnd"/>
            <w:r w:rsidRPr="00556708">
              <w:rPr>
                <w:rFonts w:cstheme="minorHAnsi"/>
                <w:color w:val="00B050"/>
                <w:szCs w:val="18"/>
                <w:lang w:val="de-DE"/>
              </w:rPr>
              <w:t xml:space="preserve"> </w:t>
            </w:r>
            <w:proofErr w:type="spellStart"/>
            <w:r w:rsidRPr="00556708">
              <w:rPr>
                <w:rFonts w:cstheme="minorHAnsi"/>
                <w:color w:val="00B050"/>
                <w:szCs w:val="18"/>
                <w:lang w:val="de-DE"/>
              </w:rPr>
              <w:t>user</w:t>
            </w:r>
            <w:proofErr w:type="spellEnd"/>
            <w:r w:rsidRPr="00556708">
              <w:rPr>
                <w:rFonts w:cstheme="minorHAnsi"/>
                <w:color w:val="00B050"/>
                <w:szCs w:val="18"/>
                <w:lang w:val="de-DE"/>
              </w:rPr>
              <w:t xml:space="preserve"> </w:t>
            </w:r>
            <w:proofErr w:type="spellStart"/>
            <w:r w:rsidRPr="00556708">
              <w:rPr>
                <w:rFonts w:cstheme="minorHAnsi"/>
                <w:color w:val="00B050"/>
                <w:szCs w:val="18"/>
                <w:lang w:val="de-DE"/>
              </w:rPr>
              <w:t>interventie</w:t>
            </w:r>
            <w:proofErr w:type="spellEnd"/>
            <w:r w:rsidRPr="00556708">
              <w:rPr>
                <w:rFonts w:cstheme="minorHAnsi"/>
                <w:color w:val="00B050"/>
                <w:szCs w:val="18"/>
                <w:lang w:val="de-DE"/>
              </w:rPr>
              <w:t>);</w:t>
            </w:r>
          </w:p>
          <w:p w14:paraId="0DA66AAD" w14:textId="77777777" w:rsidR="006D706E" w:rsidRPr="00556708" w:rsidRDefault="006D706E" w:rsidP="006D706E">
            <w:pPr>
              <w:pStyle w:val="Lijstalinea"/>
              <w:keepNext/>
              <w:keepLines/>
              <w:numPr>
                <w:ilvl w:val="2"/>
                <w:numId w:val="50"/>
              </w:numPr>
              <w:spacing w:line="240" w:lineRule="auto"/>
              <w:ind w:left="1138" w:hanging="283"/>
              <w:contextualSpacing w:val="0"/>
              <w:rPr>
                <w:rFonts w:cstheme="minorHAnsi"/>
                <w:color w:val="00B050"/>
                <w:szCs w:val="18"/>
              </w:rPr>
            </w:pPr>
            <w:r w:rsidRPr="00556708">
              <w:rPr>
                <w:rFonts w:cstheme="minorHAnsi"/>
                <w:color w:val="00B050"/>
                <w:szCs w:val="18"/>
              </w:rPr>
              <w:t>Software gerelateerd;</w:t>
            </w:r>
          </w:p>
          <w:p w14:paraId="445728EB" w14:textId="77777777" w:rsidR="006D706E" w:rsidRPr="00556708" w:rsidRDefault="006D706E" w:rsidP="006D706E">
            <w:pPr>
              <w:pStyle w:val="Lijstalinea"/>
              <w:keepNext/>
              <w:keepLines/>
              <w:numPr>
                <w:ilvl w:val="2"/>
                <w:numId w:val="50"/>
              </w:numPr>
              <w:spacing w:line="240" w:lineRule="auto"/>
              <w:ind w:left="1138" w:hanging="283"/>
              <w:contextualSpacing w:val="0"/>
              <w:rPr>
                <w:rFonts w:cstheme="minorHAnsi"/>
                <w:color w:val="00B050"/>
                <w:szCs w:val="18"/>
              </w:rPr>
            </w:pPr>
            <w:r w:rsidRPr="00556708">
              <w:rPr>
                <w:rFonts w:cstheme="minorHAnsi"/>
                <w:color w:val="00B050"/>
                <w:szCs w:val="18"/>
              </w:rPr>
              <w:t>Hardware gerelateerd;</w:t>
            </w:r>
          </w:p>
          <w:p w14:paraId="5EC99071" w14:textId="77777777" w:rsidR="006D706E" w:rsidRPr="00556708" w:rsidRDefault="006D706E" w:rsidP="006D706E">
            <w:pPr>
              <w:pStyle w:val="Lijstalinea"/>
              <w:keepNext/>
              <w:keepLines/>
              <w:numPr>
                <w:ilvl w:val="2"/>
                <w:numId w:val="50"/>
              </w:numPr>
              <w:spacing w:line="240" w:lineRule="auto"/>
              <w:ind w:left="1138" w:hanging="283"/>
              <w:contextualSpacing w:val="0"/>
              <w:rPr>
                <w:rFonts w:cstheme="minorHAnsi"/>
                <w:color w:val="00B050"/>
                <w:szCs w:val="18"/>
              </w:rPr>
            </w:pPr>
            <w:r w:rsidRPr="00556708">
              <w:rPr>
                <w:rFonts w:cstheme="minorHAnsi"/>
                <w:color w:val="00B050"/>
                <w:szCs w:val="18"/>
              </w:rPr>
              <w:t>Security gerelateerd;</w:t>
            </w:r>
          </w:p>
          <w:p w14:paraId="75B72D6B" w14:textId="77777777" w:rsidR="006D706E" w:rsidRPr="00556708" w:rsidRDefault="006D706E" w:rsidP="006D706E">
            <w:pPr>
              <w:pStyle w:val="Lijstalinea"/>
              <w:keepNext/>
              <w:keepLines/>
              <w:numPr>
                <w:ilvl w:val="2"/>
                <w:numId w:val="50"/>
              </w:numPr>
              <w:spacing w:line="240" w:lineRule="auto"/>
              <w:ind w:left="1138" w:hanging="283"/>
              <w:contextualSpacing w:val="0"/>
              <w:rPr>
                <w:color w:val="00B050"/>
              </w:rPr>
            </w:pPr>
            <w:r w:rsidRPr="00556708">
              <w:rPr>
                <w:rFonts w:cstheme="minorHAnsi"/>
                <w:color w:val="00B050"/>
                <w:szCs w:val="18"/>
              </w:rPr>
              <w:t>Operating system;</w:t>
            </w:r>
          </w:p>
          <w:p w14:paraId="0F565111" w14:textId="77777777" w:rsidR="006D706E" w:rsidRPr="00556708" w:rsidRDefault="006D706E" w:rsidP="006D706E">
            <w:pPr>
              <w:pStyle w:val="Lijstalinea"/>
              <w:keepNext/>
              <w:keepLines/>
              <w:numPr>
                <w:ilvl w:val="2"/>
                <w:numId w:val="50"/>
              </w:numPr>
              <w:tabs>
                <w:tab w:val="left" w:pos="468"/>
                <w:tab w:val="left" w:pos="469"/>
              </w:tabs>
              <w:spacing w:line="240" w:lineRule="auto"/>
              <w:ind w:left="1138" w:right="698" w:hanging="283"/>
              <w:rPr>
                <w:color w:val="00B050"/>
              </w:rPr>
            </w:pPr>
            <w:r w:rsidRPr="00556708">
              <w:rPr>
                <w:rFonts w:cstheme="minorHAnsi"/>
                <w:color w:val="00B050"/>
                <w:szCs w:val="18"/>
              </w:rPr>
              <w:t>Connectiviteit;</w:t>
            </w:r>
          </w:p>
          <w:p w14:paraId="7D70C1ED" w14:textId="77777777" w:rsidR="006D706E" w:rsidRPr="00556708" w:rsidRDefault="006D706E" w:rsidP="006D706E">
            <w:pPr>
              <w:pStyle w:val="Lijstalinea"/>
              <w:keepNext/>
              <w:keepLines/>
              <w:numPr>
                <w:ilvl w:val="2"/>
                <w:numId w:val="50"/>
              </w:numPr>
              <w:spacing w:line="240" w:lineRule="auto"/>
              <w:ind w:left="1138" w:hanging="283"/>
              <w:rPr>
                <w:color w:val="00B050"/>
                <w:lang w:val="fr-FR"/>
              </w:rPr>
            </w:pPr>
            <w:proofErr w:type="spellStart"/>
            <w:r w:rsidRPr="00556708">
              <w:rPr>
                <w:rFonts w:cstheme="minorHAnsi"/>
                <w:color w:val="00B050"/>
                <w:szCs w:val="18"/>
                <w:lang w:val="fr-FR"/>
              </w:rPr>
              <w:t>Interoperabiliteit</w:t>
            </w:r>
            <w:proofErr w:type="spellEnd"/>
            <w:r w:rsidRPr="00556708">
              <w:rPr>
                <w:rFonts w:cstheme="minorHAnsi"/>
                <w:color w:val="00B050"/>
                <w:szCs w:val="18"/>
                <w:lang w:val="fr-FR"/>
              </w:rPr>
              <w:t xml:space="preserve"> met Mobile </w:t>
            </w:r>
            <w:proofErr w:type="spellStart"/>
            <w:r w:rsidRPr="00556708">
              <w:rPr>
                <w:rFonts w:cstheme="minorHAnsi"/>
                <w:color w:val="00B050"/>
                <w:szCs w:val="18"/>
                <w:lang w:val="fr-FR"/>
              </w:rPr>
              <w:t>Device</w:t>
            </w:r>
            <w:proofErr w:type="spellEnd"/>
            <w:r w:rsidRPr="00556708">
              <w:rPr>
                <w:rFonts w:cstheme="minorHAnsi"/>
                <w:color w:val="00B050"/>
                <w:szCs w:val="18"/>
                <w:lang w:val="fr-FR"/>
              </w:rPr>
              <w:t xml:space="preserve"> Management (MDM)</w:t>
            </w:r>
            <w:r w:rsidRPr="00556708">
              <w:rPr>
                <w:color w:val="00B050"/>
                <w:lang w:val="fr-FR"/>
              </w:rPr>
              <w:t>.</w:t>
            </w:r>
          </w:p>
          <w:p w14:paraId="69CCAF9C" w14:textId="77777777" w:rsidR="006D706E" w:rsidRPr="00556708" w:rsidRDefault="006D706E" w:rsidP="00511FFA">
            <w:pPr>
              <w:keepNext/>
              <w:keepLines/>
              <w:spacing w:line="240" w:lineRule="auto"/>
              <w:ind w:left="466"/>
              <w:rPr>
                <w:color w:val="00B050"/>
              </w:rPr>
            </w:pPr>
            <w:r>
              <w:rPr>
                <w:rFonts w:eastAsiaTheme="minorHAnsi" w:cstheme="minorBidi"/>
                <w:color w:val="00B050"/>
                <w:szCs w:val="18"/>
                <w:lang w:eastAsia="en-US"/>
              </w:rPr>
              <w:lastRenderedPageBreak/>
              <w:t>Daar bovenop biedt</w:t>
            </w:r>
            <w:r w:rsidRPr="00556708">
              <w:rPr>
                <w:rFonts w:eastAsiaTheme="minorHAnsi" w:cstheme="minorBidi"/>
                <w:color w:val="00B050"/>
                <w:szCs w:val="18"/>
                <w:lang w:eastAsia="en-US"/>
              </w:rPr>
              <w:t xml:space="preserve"> Inschrijver</w:t>
            </w:r>
            <w:r>
              <w:rPr>
                <w:rFonts w:eastAsiaTheme="minorHAnsi" w:cstheme="minorBidi"/>
                <w:color w:val="00B050"/>
                <w:szCs w:val="18"/>
                <w:lang w:eastAsia="en-US"/>
              </w:rPr>
              <w:t xml:space="preserve"> </w:t>
            </w:r>
            <w:r w:rsidRPr="00556708">
              <w:rPr>
                <w:rFonts w:eastAsiaTheme="minorHAnsi" w:cstheme="minorBidi"/>
                <w:color w:val="00B050"/>
                <w:szCs w:val="18"/>
                <w:lang w:eastAsia="en-US"/>
              </w:rPr>
              <w:t xml:space="preserve">rechtstreeks contact tussen Opdrachtgever en Fabrikant aan om vragen, Incidenten en problemen te </w:t>
            </w:r>
            <w:r>
              <w:rPr>
                <w:rFonts w:eastAsiaTheme="minorHAnsi" w:cstheme="minorBidi"/>
                <w:color w:val="00B050"/>
                <w:szCs w:val="18"/>
                <w:lang w:eastAsia="en-US"/>
              </w:rPr>
              <w:t>bespreken</w:t>
            </w:r>
            <w:r w:rsidRPr="00556708">
              <w:rPr>
                <w:rFonts w:eastAsiaTheme="minorHAnsi" w:cstheme="minorBidi"/>
                <w:color w:val="00B050"/>
                <w:szCs w:val="18"/>
                <w:lang w:eastAsia="en-US"/>
              </w:rPr>
              <w:t xml:space="preserve"> </w:t>
            </w:r>
            <w:r>
              <w:rPr>
                <w:rFonts w:eastAsiaTheme="minorHAnsi" w:cstheme="minorBidi"/>
                <w:color w:val="00B050"/>
                <w:szCs w:val="18"/>
                <w:lang w:eastAsia="en-US"/>
              </w:rPr>
              <w:t>met</w:t>
            </w:r>
            <w:r w:rsidRPr="00556708">
              <w:rPr>
                <w:rFonts w:eastAsiaTheme="minorHAnsi" w:cstheme="minorBidi"/>
                <w:color w:val="00B050"/>
                <w:szCs w:val="18"/>
                <w:lang w:eastAsia="en-US"/>
              </w:rPr>
              <w:t xml:space="preserve"> de betreffende Fabrikant van het aangeboden Product en/of Diensten. Hierbij behoort</w:t>
            </w:r>
            <w:r w:rsidRPr="00556708">
              <w:rPr>
                <w:color w:val="00B050"/>
                <w:szCs w:val="18"/>
              </w:rPr>
              <w:t xml:space="preserve"> een v</w:t>
            </w:r>
            <w:r w:rsidRPr="00556708">
              <w:rPr>
                <w:color w:val="00B050"/>
              </w:rPr>
              <w:t>ast aanspreekpunt (</w:t>
            </w:r>
            <w:proofErr w:type="spellStart"/>
            <w:r w:rsidRPr="00556708">
              <w:rPr>
                <w:color w:val="00B050"/>
              </w:rPr>
              <w:t>technical</w:t>
            </w:r>
            <w:proofErr w:type="spellEnd"/>
            <w:r w:rsidRPr="00556708">
              <w:rPr>
                <w:color w:val="00B050"/>
              </w:rPr>
              <w:t xml:space="preserve"> accountmanager van de Fabrikant).</w:t>
            </w:r>
          </w:p>
          <w:p w14:paraId="173561C7" w14:textId="55265EAD" w:rsidR="00CF282A" w:rsidRPr="00A06A6D" w:rsidRDefault="00CF282A" w:rsidP="00511FFA">
            <w:pPr>
              <w:pStyle w:val="Lijstalinea"/>
              <w:keepNext/>
              <w:keepLines/>
              <w:widowControl w:val="0"/>
              <w:numPr>
                <w:ilvl w:val="0"/>
                <w:numId w:val="23"/>
              </w:numPr>
              <w:autoSpaceDE w:val="0"/>
              <w:autoSpaceDN w:val="0"/>
              <w:spacing w:line="240" w:lineRule="auto"/>
              <w:ind w:left="466" w:hanging="426"/>
            </w:pPr>
            <w:r w:rsidRPr="00A06A6D">
              <w:t>Rapportages over Incidenten zijn beschikbaar</w:t>
            </w:r>
            <w:r w:rsidR="009738A6" w:rsidRPr="00A06A6D">
              <w:t>;</w:t>
            </w:r>
          </w:p>
          <w:p w14:paraId="44F84CD9" w14:textId="77777777" w:rsidR="009738A6" w:rsidRPr="00A85B27" w:rsidRDefault="009738A6" w:rsidP="00511FFA">
            <w:pPr>
              <w:pStyle w:val="Lijstalinea"/>
              <w:keepNext/>
              <w:keepLines/>
              <w:widowControl w:val="0"/>
              <w:numPr>
                <w:ilvl w:val="0"/>
                <w:numId w:val="23"/>
              </w:numPr>
              <w:tabs>
                <w:tab w:val="left" w:pos="468"/>
                <w:tab w:val="left" w:pos="469"/>
              </w:tabs>
              <w:autoSpaceDE w:val="0"/>
              <w:autoSpaceDN w:val="0"/>
              <w:spacing w:line="240" w:lineRule="auto"/>
              <w:ind w:left="466" w:right="698" w:hanging="426"/>
            </w:pPr>
            <w:r w:rsidRPr="009E57CB">
              <w:t>On-site support mogelijk</w:t>
            </w:r>
            <w:r>
              <w:rPr>
                <w:rFonts w:cstheme="minorHAnsi"/>
                <w:szCs w:val="18"/>
              </w:rPr>
              <w:t>;</w:t>
            </w:r>
          </w:p>
          <w:p w14:paraId="04A8FDAC" w14:textId="7889ADCF" w:rsidR="009738A6" w:rsidRPr="00C87663" w:rsidRDefault="006C063A" w:rsidP="00511FFA">
            <w:pPr>
              <w:pStyle w:val="Lijstalinea"/>
              <w:keepNext/>
              <w:keepLines/>
              <w:widowControl w:val="0"/>
              <w:numPr>
                <w:ilvl w:val="0"/>
                <w:numId w:val="23"/>
              </w:numPr>
              <w:autoSpaceDE w:val="0"/>
              <w:autoSpaceDN w:val="0"/>
              <w:spacing w:line="240" w:lineRule="auto"/>
              <w:ind w:left="466" w:right="698" w:hanging="426"/>
            </w:pPr>
            <w:r w:rsidRPr="00D5188E">
              <w:rPr>
                <w:color w:val="00B050"/>
              </w:rPr>
              <w:t xml:space="preserve">Eventuele, benodigde licenties </w:t>
            </w:r>
            <w:r w:rsidRPr="00D5188E">
              <w:rPr>
                <w:color w:val="00B050"/>
                <w:szCs w:val="18"/>
              </w:rPr>
              <w:t xml:space="preserve">voor additionele beheersoftware </w:t>
            </w:r>
            <w:r w:rsidRPr="00D5188E">
              <w:t xml:space="preserve">zijn onderdeel van de aanbieding voor minimaal 4 jaar. Dit dient te blijken uit de </w:t>
            </w:r>
            <w:r w:rsidRPr="00AF5B28">
              <w:rPr>
                <w:color w:val="00B050"/>
              </w:rPr>
              <w:t xml:space="preserve">schriftelijke </w:t>
            </w:r>
            <w:r w:rsidRPr="00D5188E">
              <w:t>verklaring van de fabrikant</w:t>
            </w:r>
            <w:r w:rsidR="009738A6">
              <w:t>;</w:t>
            </w:r>
          </w:p>
          <w:p w14:paraId="621864FB" w14:textId="77777777" w:rsidR="009738A6" w:rsidRPr="004C3350" w:rsidRDefault="009738A6" w:rsidP="00511FFA">
            <w:pPr>
              <w:pStyle w:val="TableParagraph"/>
              <w:numPr>
                <w:ilvl w:val="0"/>
                <w:numId w:val="23"/>
              </w:numPr>
              <w:ind w:left="466" w:right="698" w:hanging="426"/>
              <w:rPr>
                <w:sz w:val="18"/>
                <w:lang w:val="nl-NL"/>
              </w:rPr>
            </w:pPr>
            <w:r w:rsidRPr="004C3350">
              <w:rPr>
                <w:sz w:val="18"/>
                <w:lang w:val="nl-NL"/>
              </w:rPr>
              <w:t xml:space="preserve">De levering van de smartphones is inclusief </w:t>
            </w:r>
            <w:r w:rsidRPr="004C3350">
              <w:rPr>
                <w:spacing w:val="-4"/>
                <w:sz w:val="18"/>
                <w:lang w:val="nl-NL"/>
              </w:rPr>
              <w:t xml:space="preserve">een </w:t>
            </w:r>
            <w:r w:rsidRPr="004C3350">
              <w:rPr>
                <w:sz w:val="18"/>
                <w:lang w:val="nl-NL"/>
              </w:rPr>
              <w:t>Excel/</w:t>
            </w:r>
            <w:proofErr w:type="spellStart"/>
            <w:r w:rsidRPr="004C3350">
              <w:rPr>
                <w:sz w:val="18"/>
                <w:lang w:val="nl-NL"/>
              </w:rPr>
              <w:t>csv</w:t>
            </w:r>
            <w:proofErr w:type="spellEnd"/>
            <w:r w:rsidRPr="004C3350">
              <w:rPr>
                <w:sz w:val="18"/>
                <w:lang w:val="nl-NL"/>
              </w:rPr>
              <w:t xml:space="preserve"> file met</w:t>
            </w:r>
            <w:r w:rsidRPr="004C3350">
              <w:rPr>
                <w:spacing w:val="-1"/>
                <w:sz w:val="18"/>
                <w:lang w:val="nl-NL"/>
              </w:rPr>
              <w:t xml:space="preserve"> </w:t>
            </w:r>
            <w:r w:rsidRPr="004C3350">
              <w:rPr>
                <w:sz w:val="18"/>
                <w:lang w:val="nl-NL"/>
              </w:rPr>
              <w:t>minimaal:</w:t>
            </w:r>
          </w:p>
          <w:p w14:paraId="5CE6E58C" w14:textId="77777777" w:rsidR="009738A6" w:rsidRPr="004C3350" w:rsidRDefault="009738A6" w:rsidP="006D706E">
            <w:pPr>
              <w:pStyle w:val="TableParagraph"/>
              <w:numPr>
                <w:ilvl w:val="1"/>
                <w:numId w:val="23"/>
              </w:numPr>
              <w:spacing w:line="227" w:lineRule="exact"/>
              <w:ind w:left="891"/>
              <w:rPr>
                <w:sz w:val="18"/>
                <w:lang w:val="nl-NL"/>
              </w:rPr>
            </w:pPr>
            <w:r w:rsidRPr="004C3350">
              <w:rPr>
                <w:sz w:val="18"/>
                <w:lang w:val="nl-NL"/>
              </w:rPr>
              <w:t>Merk,</w:t>
            </w:r>
          </w:p>
          <w:p w14:paraId="21010913" w14:textId="77777777" w:rsidR="009738A6" w:rsidRPr="004C3350" w:rsidRDefault="009738A6" w:rsidP="006D706E">
            <w:pPr>
              <w:pStyle w:val="TableParagraph"/>
              <w:numPr>
                <w:ilvl w:val="1"/>
                <w:numId w:val="23"/>
              </w:numPr>
              <w:spacing w:line="220" w:lineRule="exact"/>
              <w:ind w:left="891"/>
              <w:rPr>
                <w:sz w:val="18"/>
                <w:lang w:val="nl-NL"/>
              </w:rPr>
            </w:pPr>
            <w:r w:rsidRPr="004C3350">
              <w:rPr>
                <w:sz w:val="18"/>
                <w:lang w:val="nl-NL"/>
              </w:rPr>
              <w:t>Model / Type,</w:t>
            </w:r>
          </w:p>
          <w:p w14:paraId="3FC5CFE1" w14:textId="77777777" w:rsidR="009738A6" w:rsidRPr="004C3350" w:rsidRDefault="009738A6" w:rsidP="006D706E">
            <w:pPr>
              <w:pStyle w:val="TableParagraph"/>
              <w:numPr>
                <w:ilvl w:val="1"/>
                <w:numId w:val="23"/>
              </w:numPr>
              <w:spacing w:line="218" w:lineRule="exact"/>
              <w:ind w:left="891"/>
              <w:rPr>
                <w:sz w:val="18"/>
                <w:lang w:val="nl-NL"/>
              </w:rPr>
            </w:pPr>
            <w:r w:rsidRPr="004C3350">
              <w:rPr>
                <w:sz w:val="18"/>
                <w:lang w:val="nl-NL"/>
              </w:rPr>
              <w:t>Serienummers, en</w:t>
            </w:r>
          </w:p>
          <w:p w14:paraId="22C4CA80" w14:textId="77777777" w:rsidR="009738A6" w:rsidRPr="004C3350" w:rsidRDefault="009738A6" w:rsidP="006D706E">
            <w:pPr>
              <w:pStyle w:val="TableParagraph"/>
              <w:numPr>
                <w:ilvl w:val="1"/>
                <w:numId w:val="23"/>
              </w:numPr>
              <w:spacing w:line="227" w:lineRule="exact"/>
              <w:ind w:left="891"/>
              <w:rPr>
                <w:sz w:val="18"/>
                <w:lang w:val="nl-NL"/>
              </w:rPr>
            </w:pPr>
            <w:r w:rsidRPr="004C3350">
              <w:rPr>
                <w:sz w:val="18"/>
                <w:lang w:val="nl-NL"/>
              </w:rPr>
              <w:t>IMEI</w:t>
            </w:r>
            <w:r w:rsidRPr="004C3350">
              <w:rPr>
                <w:spacing w:val="-1"/>
                <w:sz w:val="18"/>
                <w:lang w:val="nl-NL"/>
              </w:rPr>
              <w:t xml:space="preserve"> </w:t>
            </w:r>
            <w:r w:rsidRPr="004C3350">
              <w:rPr>
                <w:sz w:val="18"/>
                <w:lang w:val="nl-NL"/>
              </w:rPr>
              <w:t>nummers.</w:t>
            </w:r>
          </w:p>
          <w:p w14:paraId="466D9D78" w14:textId="430C7A59" w:rsidR="0085424D" w:rsidRPr="00CF282A" w:rsidRDefault="00CF282A" w:rsidP="00511FFA">
            <w:pPr>
              <w:pStyle w:val="TableParagraph"/>
              <w:numPr>
                <w:ilvl w:val="0"/>
                <w:numId w:val="23"/>
              </w:numPr>
              <w:spacing w:line="227" w:lineRule="exact"/>
              <w:ind w:left="466"/>
              <w:rPr>
                <w:rFonts w:cstheme="minorHAnsi"/>
                <w:szCs w:val="18"/>
                <w:lang w:val="nl-NL"/>
              </w:rPr>
            </w:pPr>
            <w:r w:rsidRPr="00066DF4">
              <w:rPr>
                <w:sz w:val="18"/>
                <w:lang w:val="nl-NL"/>
              </w:rPr>
              <w:t>Indien gewenst dienen de toestellen op diverse locaties te worden uitgeleverd</w:t>
            </w:r>
            <w:r w:rsidR="000119C9">
              <w:rPr>
                <w:sz w:val="18"/>
                <w:lang w:val="nl-NL"/>
              </w:rPr>
              <w:t>;</w:t>
            </w:r>
          </w:p>
          <w:p w14:paraId="57D229BA" w14:textId="36FC4A83" w:rsidR="000119C9" w:rsidRDefault="000119C9" w:rsidP="00511FFA">
            <w:pPr>
              <w:pStyle w:val="TableParagraph"/>
              <w:numPr>
                <w:ilvl w:val="0"/>
                <w:numId w:val="23"/>
              </w:numPr>
              <w:tabs>
                <w:tab w:val="left" w:pos="1188"/>
                <w:tab w:val="left" w:pos="1189"/>
              </w:tabs>
              <w:spacing w:line="227" w:lineRule="exact"/>
              <w:ind w:left="466"/>
              <w:rPr>
                <w:sz w:val="18"/>
                <w:lang w:val="nl-NL"/>
              </w:rPr>
            </w:pPr>
            <w:r w:rsidRPr="00066DF4">
              <w:rPr>
                <w:sz w:val="18"/>
                <w:lang w:val="nl-NL"/>
              </w:rPr>
              <w:t xml:space="preserve">Indien op een thuisadres zal worden afgeleverd, dient </w:t>
            </w:r>
            <w:r>
              <w:rPr>
                <w:sz w:val="18"/>
                <w:lang w:val="nl-NL"/>
              </w:rPr>
              <w:t>O</w:t>
            </w:r>
            <w:r w:rsidRPr="00066DF4">
              <w:rPr>
                <w:sz w:val="18"/>
                <w:lang w:val="nl-NL"/>
              </w:rPr>
              <w:t xml:space="preserve">pdrachtnemer mee te werken aan het afsluiten van een verwerkersovereenkomst met </w:t>
            </w:r>
            <w:r>
              <w:rPr>
                <w:sz w:val="18"/>
                <w:lang w:val="nl-NL"/>
              </w:rPr>
              <w:t xml:space="preserve">SSC-ICT (zie: </w:t>
            </w:r>
            <w:r w:rsidRPr="00066DF4">
              <w:rPr>
                <w:sz w:val="18"/>
                <w:lang w:val="nl-NL"/>
              </w:rPr>
              <w:t>Bijlage 07 - Verwerkersovereenkomst ARBIT</w:t>
            </w:r>
            <w:r>
              <w:rPr>
                <w:sz w:val="18"/>
                <w:lang w:val="nl-NL"/>
              </w:rPr>
              <w:t>);</w:t>
            </w:r>
          </w:p>
          <w:p w14:paraId="16C07B8E" w14:textId="77777777" w:rsidR="00CF282A" w:rsidRPr="00052367" w:rsidRDefault="000119C9" w:rsidP="00511FFA">
            <w:pPr>
              <w:pStyle w:val="TableParagraph"/>
              <w:numPr>
                <w:ilvl w:val="0"/>
                <w:numId w:val="23"/>
              </w:numPr>
              <w:spacing w:line="227" w:lineRule="exact"/>
              <w:ind w:left="466"/>
              <w:rPr>
                <w:rFonts w:cstheme="minorHAnsi"/>
                <w:szCs w:val="18"/>
                <w:lang w:val="nl-NL"/>
              </w:rPr>
            </w:pPr>
            <w:r w:rsidRPr="00341FCF">
              <w:rPr>
                <w:sz w:val="18"/>
                <w:lang w:val="nl-NL"/>
              </w:rPr>
              <w:t>Opdrachtnemer garandeert dat de geselecteerde Mobiele toestellen met de laatst beschikbare software versie worden geleverd.</w:t>
            </w:r>
          </w:p>
          <w:p w14:paraId="3D983486" w14:textId="13E1753B" w:rsidR="00052367" w:rsidRPr="00634185" w:rsidRDefault="00052367" w:rsidP="00511FFA">
            <w:pPr>
              <w:pStyle w:val="TableParagraph"/>
              <w:numPr>
                <w:ilvl w:val="0"/>
                <w:numId w:val="23"/>
              </w:numPr>
              <w:spacing w:line="227" w:lineRule="exact"/>
              <w:ind w:left="466"/>
              <w:rPr>
                <w:rFonts w:cstheme="minorHAnsi"/>
                <w:szCs w:val="18"/>
                <w:lang w:val="nl-NL"/>
              </w:rPr>
            </w:pPr>
            <w:r w:rsidRPr="00A06A6D">
              <w:rPr>
                <w:sz w:val="18"/>
                <w:lang w:val="nl-NL"/>
              </w:rPr>
              <w:t xml:space="preserve">De dienstverlening zoals hier omschreven dient te </w:t>
            </w:r>
            <w:r w:rsidRPr="00A06A6D">
              <w:rPr>
                <w:sz w:val="18"/>
                <w:lang w:val="nl-NL"/>
              </w:rPr>
              <w:lastRenderedPageBreak/>
              <w:t>verdisconteren in de Productprijs van PMA-02.</w:t>
            </w:r>
          </w:p>
        </w:tc>
        <w:tc>
          <w:tcPr>
            <w:tcW w:w="995" w:type="dxa"/>
            <w:vAlign w:val="center"/>
          </w:tcPr>
          <w:p w14:paraId="1323DF09" w14:textId="77777777" w:rsidR="0085424D" w:rsidRPr="00634185" w:rsidRDefault="0085424D" w:rsidP="0085424D">
            <w:pPr>
              <w:keepNext/>
              <w:keepLines/>
              <w:spacing w:line="240" w:lineRule="auto"/>
              <w:rPr>
                <w:rFonts w:cstheme="minorHAnsi"/>
                <w:szCs w:val="18"/>
              </w:rPr>
            </w:pPr>
          </w:p>
        </w:tc>
        <w:tc>
          <w:tcPr>
            <w:tcW w:w="4198" w:type="dxa"/>
            <w:vAlign w:val="center"/>
          </w:tcPr>
          <w:p w14:paraId="62301464" w14:textId="77777777" w:rsidR="0085424D" w:rsidRPr="00634185" w:rsidRDefault="0085424D" w:rsidP="0085424D">
            <w:pPr>
              <w:keepNext/>
              <w:keepLines/>
              <w:spacing w:line="240" w:lineRule="auto"/>
              <w:rPr>
                <w:rFonts w:cstheme="minorHAnsi"/>
                <w:szCs w:val="18"/>
              </w:rPr>
            </w:pPr>
          </w:p>
        </w:tc>
      </w:tr>
      <w:tr w:rsidR="006F2E0E" w:rsidRPr="00634185" w14:paraId="1F6848DF" w14:textId="77777777" w:rsidTr="00D02E79">
        <w:trPr>
          <w:trHeight w:val="6076"/>
        </w:trPr>
        <w:tc>
          <w:tcPr>
            <w:tcW w:w="3820" w:type="dxa"/>
            <w:gridSpan w:val="2"/>
            <w:vAlign w:val="center"/>
          </w:tcPr>
          <w:p w14:paraId="4F0D5AE6" w14:textId="0458CF39" w:rsidR="006F2E0E" w:rsidRPr="00634185" w:rsidRDefault="006F2E0E" w:rsidP="006F2E0E">
            <w:pPr>
              <w:keepNext/>
              <w:keepLines/>
              <w:rPr>
                <w:rFonts w:cstheme="minorHAnsi"/>
                <w:b/>
                <w:bCs/>
                <w:szCs w:val="18"/>
              </w:rPr>
            </w:pPr>
            <w:r w:rsidRPr="00BF1FBA">
              <w:rPr>
                <w:b/>
                <w:szCs w:val="18"/>
              </w:rPr>
              <w:lastRenderedPageBreak/>
              <w:t>Condities voor beheer</w:t>
            </w:r>
          </w:p>
        </w:tc>
        <w:tc>
          <w:tcPr>
            <w:tcW w:w="5724" w:type="dxa"/>
            <w:vAlign w:val="center"/>
          </w:tcPr>
          <w:p w14:paraId="6D6CABD1" w14:textId="77777777" w:rsidR="00397069" w:rsidRPr="00A06A6D" w:rsidRDefault="00397069" w:rsidP="00397069">
            <w:pPr>
              <w:pStyle w:val="TableParagraph"/>
              <w:numPr>
                <w:ilvl w:val="0"/>
                <w:numId w:val="23"/>
              </w:numPr>
              <w:spacing w:line="218" w:lineRule="exact"/>
              <w:ind w:right="698"/>
              <w:rPr>
                <w:sz w:val="18"/>
                <w:szCs w:val="18"/>
                <w:lang w:val="nl-NL"/>
              </w:rPr>
            </w:pPr>
            <w:r w:rsidRPr="00A06A6D">
              <w:rPr>
                <w:rFonts w:cstheme="minorHAnsi"/>
                <w:sz w:val="18"/>
                <w:szCs w:val="18"/>
                <w:lang w:val="nl-NL"/>
              </w:rPr>
              <w:t>Nieuwe modelintroductie onder voorbehoud van technische- en functionele acceptatie door SSC-ICT;</w:t>
            </w:r>
          </w:p>
          <w:p w14:paraId="3274EC0D" w14:textId="77777777" w:rsidR="00CA43CE" w:rsidRPr="00A06A6D" w:rsidRDefault="00CA43CE" w:rsidP="00CA43CE">
            <w:pPr>
              <w:pStyle w:val="Lijstalinea"/>
              <w:keepNext/>
              <w:keepLines/>
              <w:widowControl w:val="0"/>
              <w:numPr>
                <w:ilvl w:val="0"/>
                <w:numId w:val="23"/>
              </w:numPr>
              <w:autoSpaceDE w:val="0"/>
              <w:autoSpaceDN w:val="0"/>
              <w:spacing w:line="240" w:lineRule="auto"/>
              <w:rPr>
                <w:rFonts w:cstheme="minorHAnsi"/>
                <w:szCs w:val="18"/>
              </w:rPr>
            </w:pPr>
            <w:r w:rsidRPr="00A06A6D">
              <w:rPr>
                <w:rFonts w:cstheme="minorHAnsi"/>
                <w:szCs w:val="18"/>
              </w:rPr>
              <w:t>In verband met herbruikbaarheid van het Product is het belangrijk, dat na het resetten van het toestel naar de fabrieksinstellingen (</w:t>
            </w:r>
            <w:proofErr w:type="spellStart"/>
            <w:r w:rsidRPr="00A06A6D">
              <w:rPr>
                <w:rFonts w:cstheme="minorHAnsi"/>
                <w:szCs w:val="18"/>
              </w:rPr>
              <w:t>wipen</w:t>
            </w:r>
            <w:proofErr w:type="spellEnd"/>
            <w:r w:rsidRPr="00A06A6D">
              <w:rPr>
                <w:rFonts w:cstheme="minorHAnsi"/>
                <w:szCs w:val="18"/>
              </w:rPr>
              <w:t>), geen data achterblijft op het Product.</w:t>
            </w:r>
          </w:p>
          <w:p w14:paraId="4A906D10" w14:textId="77777777" w:rsidR="00CA43CE" w:rsidRPr="00A06A6D" w:rsidRDefault="00CA43CE" w:rsidP="00CA43CE">
            <w:pPr>
              <w:keepNext/>
              <w:keepLines/>
              <w:spacing w:line="240" w:lineRule="auto"/>
              <w:ind w:left="469"/>
              <w:rPr>
                <w:rFonts w:cstheme="minorHAnsi"/>
                <w:szCs w:val="18"/>
              </w:rPr>
            </w:pPr>
            <w:r w:rsidRPr="00A06A6D">
              <w:rPr>
                <w:rFonts w:cstheme="minorHAnsi"/>
                <w:szCs w:val="18"/>
              </w:rPr>
              <w:t>Opdrachtnemer dient uiterlijk binnen 6 maanden na ingangsdatum van de NOK aan te tonen door onderzoek -uitgevoerd door een onafhankelijke, hierin gespecialiseerde partij- dat aangeboden Product voldoet (bij voorkeur via een Baseline Security Product Assessment (BSPA), uitgevoerd samen met het NBV (AIVD). Mogelijk zijn Producten van Opdrachtnemer reeds eerder gevalideerd (door o.a. het NBV), waarbij aantoonbaar geen data achterblijft.</w:t>
            </w:r>
          </w:p>
          <w:p w14:paraId="4A3D715E" w14:textId="77777777" w:rsidR="00397069" w:rsidRPr="007D24F4" w:rsidRDefault="00397069" w:rsidP="00397069">
            <w:pPr>
              <w:pStyle w:val="TableParagraph"/>
              <w:numPr>
                <w:ilvl w:val="0"/>
                <w:numId w:val="23"/>
              </w:numPr>
              <w:spacing w:line="218" w:lineRule="exact"/>
              <w:rPr>
                <w:sz w:val="18"/>
                <w:szCs w:val="18"/>
                <w:lang w:val="nl-NL"/>
              </w:rPr>
            </w:pPr>
            <w:r w:rsidRPr="007D24F4">
              <w:rPr>
                <w:sz w:val="18"/>
                <w:szCs w:val="18"/>
                <w:lang w:val="nl-NL"/>
              </w:rPr>
              <w:t>Bekende kwetsbaarheden met een CVSS 3.x score, die lager is dan 9.0 in OS en Firmware, worden door de fabrikant binnen 30 dagen opgelost. Kwetsbaarheden met een score gelijk aan of hoger dan 9.0 in OS en Firmware, worden binnen 7 dagen opgelost. Bij een kwetsbaarheid met een CVSS 3.x gelijk aan of hoger dan 9.0 wordt SSC-ICT vooraf op de hoogte gesteld, indien nodig onder NDA;</w:t>
            </w:r>
          </w:p>
          <w:p w14:paraId="4E6510CE" w14:textId="3232F618" w:rsidR="006F2E0E" w:rsidRPr="006F2E0E" w:rsidRDefault="00397069" w:rsidP="00397069">
            <w:pPr>
              <w:pStyle w:val="TableParagraph"/>
              <w:numPr>
                <w:ilvl w:val="0"/>
                <w:numId w:val="23"/>
              </w:numPr>
              <w:spacing w:line="218" w:lineRule="exact"/>
              <w:rPr>
                <w:rFonts w:cstheme="minorHAnsi"/>
                <w:szCs w:val="18"/>
                <w:lang w:val="nl-NL"/>
              </w:rPr>
            </w:pPr>
            <w:r>
              <w:rPr>
                <w:sz w:val="18"/>
                <w:szCs w:val="18"/>
                <w:lang w:val="nl-NL"/>
              </w:rPr>
              <w:t>Opdrachtnemer</w:t>
            </w:r>
            <w:r w:rsidRPr="00BF1FBA">
              <w:rPr>
                <w:sz w:val="18"/>
                <w:szCs w:val="18"/>
                <w:lang w:val="nl-NL"/>
              </w:rPr>
              <w:t xml:space="preserve"> levert voor een goede forecast </w:t>
            </w:r>
            <w:r>
              <w:rPr>
                <w:sz w:val="18"/>
                <w:szCs w:val="18"/>
                <w:lang w:val="nl-NL"/>
              </w:rPr>
              <w:t>1x</w:t>
            </w:r>
            <w:r w:rsidRPr="00BF1FBA">
              <w:rPr>
                <w:sz w:val="18"/>
                <w:szCs w:val="18"/>
                <w:lang w:val="nl-NL"/>
              </w:rPr>
              <w:t xml:space="preserve"> per jaar </w:t>
            </w:r>
            <w:proofErr w:type="spellStart"/>
            <w:r w:rsidRPr="00BF1FBA">
              <w:rPr>
                <w:sz w:val="18"/>
                <w:szCs w:val="18"/>
                <w:lang w:val="nl-NL"/>
              </w:rPr>
              <w:t>roadmapping</w:t>
            </w:r>
            <w:proofErr w:type="spellEnd"/>
            <w:r w:rsidRPr="00BF1FBA">
              <w:rPr>
                <w:sz w:val="18"/>
                <w:szCs w:val="18"/>
                <w:lang w:val="nl-NL"/>
              </w:rPr>
              <w:t xml:space="preserve">, end-of-life en tijdige signalering voor een </w:t>
            </w:r>
            <w:r>
              <w:rPr>
                <w:sz w:val="18"/>
                <w:szCs w:val="18"/>
                <w:lang w:val="nl-NL"/>
              </w:rPr>
              <w:t>L</w:t>
            </w:r>
            <w:r w:rsidRPr="00BF1FBA">
              <w:rPr>
                <w:sz w:val="18"/>
                <w:szCs w:val="18"/>
                <w:lang w:val="nl-NL"/>
              </w:rPr>
              <w:t>ogische opvolg</w:t>
            </w:r>
            <w:r>
              <w:rPr>
                <w:sz w:val="18"/>
                <w:szCs w:val="18"/>
                <w:lang w:val="nl-NL"/>
              </w:rPr>
              <w:t>er.</w:t>
            </w:r>
          </w:p>
        </w:tc>
        <w:tc>
          <w:tcPr>
            <w:tcW w:w="995" w:type="dxa"/>
            <w:vAlign w:val="center"/>
          </w:tcPr>
          <w:p w14:paraId="16429437" w14:textId="77777777" w:rsidR="006F2E0E" w:rsidRPr="00634185" w:rsidRDefault="006F2E0E" w:rsidP="006F2E0E">
            <w:pPr>
              <w:keepNext/>
              <w:keepLines/>
              <w:spacing w:line="240" w:lineRule="auto"/>
              <w:rPr>
                <w:rFonts w:cstheme="minorHAnsi"/>
                <w:szCs w:val="18"/>
              </w:rPr>
            </w:pPr>
          </w:p>
        </w:tc>
        <w:tc>
          <w:tcPr>
            <w:tcW w:w="4198" w:type="dxa"/>
            <w:vAlign w:val="center"/>
          </w:tcPr>
          <w:p w14:paraId="133CD29B" w14:textId="77777777" w:rsidR="006F2E0E" w:rsidRPr="00634185" w:rsidRDefault="006F2E0E" w:rsidP="006F2E0E">
            <w:pPr>
              <w:keepNext/>
              <w:keepLines/>
              <w:spacing w:line="240" w:lineRule="auto"/>
              <w:rPr>
                <w:rFonts w:cstheme="minorHAnsi"/>
                <w:szCs w:val="18"/>
              </w:rPr>
            </w:pPr>
          </w:p>
        </w:tc>
      </w:tr>
    </w:tbl>
    <w:p w14:paraId="7EA77B18" w14:textId="71910E8A" w:rsidR="0069783A" w:rsidRDefault="0069783A">
      <w:pPr>
        <w:spacing w:line="240" w:lineRule="auto"/>
        <w:rPr>
          <w:color w:val="000000"/>
          <w:szCs w:val="18"/>
          <w:lang w:eastAsia="en-US"/>
        </w:rPr>
      </w:pPr>
    </w:p>
    <w:p w14:paraId="64E7C6F5" w14:textId="2AC8848A" w:rsidR="00D02E79" w:rsidRDefault="00D02E79">
      <w:pPr>
        <w:spacing w:line="240" w:lineRule="auto"/>
        <w:rPr>
          <w:color w:val="000000"/>
          <w:szCs w:val="18"/>
          <w:lang w:eastAsia="en-US"/>
        </w:rPr>
      </w:pPr>
      <w:r>
        <w:rPr>
          <w:color w:val="000000"/>
          <w:szCs w:val="18"/>
          <w:lang w:eastAsia="en-US"/>
        </w:rPr>
        <w:br w:type="page"/>
      </w:r>
    </w:p>
    <w:p w14:paraId="40378A8F" w14:textId="6BB2695F" w:rsidR="005C37BD" w:rsidRDefault="005C37BD" w:rsidP="002F41C3">
      <w:pPr>
        <w:spacing w:line="240" w:lineRule="auto"/>
        <w:rPr>
          <w:b/>
        </w:rPr>
      </w:pPr>
      <w:r>
        <w:rPr>
          <w:b/>
        </w:rPr>
        <w:t>Ondertekening</w:t>
      </w:r>
    </w:p>
    <w:tbl>
      <w:tblPr>
        <w:tblStyle w:val="Tabelraster"/>
        <w:tblW w:w="10485" w:type="dxa"/>
        <w:tblLook w:val="04A0" w:firstRow="1" w:lastRow="0" w:firstColumn="1" w:lastColumn="0" w:noHBand="0" w:noVBand="1"/>
      </w:tblPr>
      <w:tblGrid>
        <w:gridCol w:w="3823"/>
        <w:gridCol w:w="6662"/>
      </w:tblGrid>
      <w:tr w:rsidR="005C37BD" w:rsidRPr="006B4A05" w14:paraId="06757D4C" w14:textId="77777777" w:rsidTr="004C5AF4">
        <w:trPr>
          <w:trHeight w:val="510"/>
        </w:trPr>
        <w:tc>
          <w:tcPr>
            <w:tcW w:w="3823" w:type="dxa"/>
            <w:vAlign w:val="center"/>
          </w:tcPr>
          <w:p w14:paraId="2DCB7015" w14:textId="77777777" w:rsidR="005C37BD" w:rsidRPr="006B4A05" w:rsidRDefault="005C37BD" w:rsidP="00D963EC">
            <w:pPr>
              <w:spacing w:line="240" w:lineRule="exact"/>
            </w:pPr>
            <w:r w:rsidRPr="006B4A05">
              <w:t>Naam organisatie</w:t>
            </w:r>
          </w:p>
        </w:tc>
        <w:tc>
          <w:tcPr>
            <w:tcW w:w="6662" w:type="dxa"/>
            <w:vAlign w:val="center"/>
          </w:tcPr>
          <w:p w14:paraId="7097B130" w14:textId="77777777" w:rsidR="005C37BD" w:rsidRPr="006B4A05" w:rsidRDefault="005C37BD" w:rsidP="00D963EC">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5C37BD" w:rsidRPr="006B4A05" w14:paraId="057D9B0C" w14:textId="77777777" w:rsidTr="004C5AF4">
        <w:trPr>
          <w:trHeight w:val="510"/>
        </w:trPr>
        <w:tc>
          <w:tcPr>
            <w:tcW w:w="3823" w:type="dxa"/>
            <w:vAlign w:val="center"/>
          </w:tcPr>
          <w:p w14:paraId="64546DA7" w14:textId="77777777" w:rsidR="005C37BD" w:rsidRPr="006B4A05" w:rsidRDefault="005C37BD" w:rsidP="00D963EC">
            <w:pPr>
              <w:spacing w:line="240" w:lineRule="exact"/>
            </w:pPr>
            <w:r w:rsidRPr="006B4A05">
              <w:t>Naam ondertekeningbevoegd persoon</w:t>
            </w:r>
          </w:p>
        </w:tc>
        <w:tc>
          <w:tcPr>
            <w:tcW w:w="6662" w:type="dxa"/>
            <w:vAlign w:val="center"/>
          </w:tcPr>
          <w:p w14:paraId="15FF7D7B" w14:textId="77777777" w:rsidR="005C37BD" w:rsidRPr="006B4A05" w:rsidRDefault="005C37BD" w:rsidP="00D963EC">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5C37BD" w:rsidRPr="006B4A05" w14:paraId="60566663" w14:textId="77777777" w:rsidTr="004C5AF4">
        <w:trPr>
          <w:trHeight w:val="510"/>
        </w:trPr>
        <w:tc>
          <w:tcPr>
            <w:tcW w:w="3823" w:type="dxa"/>
            <w:vAlign w:val="center"/>
          </w:tcPr>
          <w:p w14:paraId="3EB1DA26" w14:textId="77777777" w:rsidR="005C37BD" w:rsidRPr="006B4A05" w:rsidRDefault="005C37BD" w:rsidP="00D963EC">
            <w:pPr>
              <w:spacing w:line="240" w:lineRule="exact"/>
            </w:pPr>
            <w:r w:rsidRPr="006B4A05">
              <w:t>Datum</w:t>
            </w:r>
          </w:p>
        </w:tc>
        <w:tc>
          <w:tcPr>
            <w:tcW w:w="6662" w:type="dxa"/>
            <w:vAlign w:val="center"/>
          </w:tcPr>
          <w:p w14:paraId="480AC5E3" w14:textId="77777777" w:rsidR="005C37BD" w:rsidRPr="006B4A05" w:rsidRDefault="005C37BD" w:rsidP="00D963EC">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5C37BD" w:rsidRPr="006B4A05" w14:paraId="1BA31026" w14:textId="77777777" w:rsidTr="004C5AF4">
        <w:trPr>
          <w:trHeight w:val="510"/>
        </w:trPr>
        <w:tc>
          <w:tcPr>
            <w:tcW w:w="3823" w:type="dxa"/>
            <w:vAlign w:val="center"/>
          </w:tcPr>
          <w:p w14:paraId="6DA2C465" w14:textId="77777777" w:rsidR="005C37BD" w:rsidRPr="006B4A05" w:rsidRDefault="005C37BD" w:rsidP="00D963EC">
            <w:pPr>
              <w:spacing w:line="240" w:lineRule="exact"/>
            </w:pPr>
            <w:r w:rsidRPr="006B4A05">
              <w:t>Handtekening</w:t>
            </w:r>
          </w:p>
        </w:tc>
        <w:tc>
          <w:tcPr>
            <w:tcW w:w="6662" w:type="dxa"/>
            <w:vAlign w:val="center"/>
          </w:tcPr>
          <w:p w14:paraId="18554E21" w14:textId="77777777" w:rsidR="005C37BD" w:rsidRPr="006B4A05" w:rsidRDefault="005C37BD" w:rsidP="00D963EC">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59AF3235" w14:textId="77777777" w:rsidR="005C37BD" w:rsidRDefault="005C37BD" w:rsidP="005C37BD">
      <w:pPr>
        <w:spacing w:line="240" w:lineRule="auto"/>
        <w:rPr>
          <w:rFonts w:cs="Arial"/>
          <w:bCs/>
          <w:kern w:val="32"/>
          <w:szCs w:val="18"/>
        </w:rPr>
      </w:pPr>
    </w:p>
    <w:p w14:paraId="39E75BDD" w14:textId="77777777" w:rsidR="005C37BD" w:rsidRPr="00634185" w:rsidRDefault="005C37BD">
      <w:pPr>
        <w:spacing w:line="240" w:lineRule="auto"/>
        <w:rPr>
          <w:color w:val="000000"/>
          <w:szCs w:val="18"/>
          <w:lang w:eastAsia="en-US"/>
        </w:rPr>
      </w:pPr>
    </w:p>
    <w:sectPr w:rsidR="005C37BD" w:rsidRPr="00634185" w:rsidSect="009917F1">
      <w:headerReference w:type="default" r:id="rId13"/>
      <w:footerReference w:type="default" r:id="rId14"/>
      <w:headerReference w:type="first" r:id="rId15"/>
      <w:footerReference w:type="first" r:id="rId16"/>
      <w:pgSz w:w="16838" w:h="11906" w:orient="landscape" w:code="9"/>
      <w:pgMar w:top="1559" w:right="2398" w:bottom="1700" w:left="1077" w:header="2398" w:footer="2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03747" w14:textId="77777777" w:rsidR="00CF0909" w:rsidRDefault="00CF0909">
      <w:r>
        <w:separator/>
      </w:r>
    </w:p>
    <w:p w14:paraId="21F56E25" w14:textId="77777777" w:rsidR="00CF0909" w:rsidRDefault="00CF0909"/>
    <w:p w14:paraId="5F8F42A1" w14:textId="77777777" w:rsidR="00CF0909" w:rsidRDefault="00CF0909"/>
  </w:endnote>
  <w:endnote w:type="continuationSeparator" w:id="0">
    <w:p w14:paraId="7E014A60" w14:textId="77777777" w:rsidR="00CF0909" w:rsidRDefault="00CF0909">
      <w:r>
        <w:continuationSeparator/>
      </w:r>
    </w:p>
    <w:p w14:paraId="128F314D" w14:textId="77777777" w:rsidR="00CF0909" w:rsidRDefault="00CF0909"/>
    <w:p w14:paraId="1A630428" w14:textId="77777777" w:rsidR="00CF0909" w:rsidRDefault="00CF0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altName w:val="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CF0909" w:rsidRPr="00BC3B53" w:rsidRDefault="00CF0909" w:rsidP="008C356D">
    <w:pPr>
      <w:pStyle w:val="Voettekst"/>
      <w:spacing w:line="240" w:lineRule="auto"/>
      <w:rPr>
        <w:sz w:val="2"/>
        <w:szCs w:val="2"/>
      </w:rPr>
    </w:pPr>
  </w:p>
  <w:p w14:paraId="7A830347" w14:textId="432F357B" w:rsidR="00CF0909" w:rsidRPr="009B5B64" w:rsidRDefault="00CF0909" w:rsidP="009B5B64">
    <w:pPr>
      <w:pStyle w:val="Voettekst"/>
      <w:rPr>
        <w:rStyle w:val="Paginanummer"/>
        <w:sz w:val="13"/>
        <w:szCs w:val="13"/>
      </w:rPr>
    </w:pPr>
    <w:r w:rsidRPr="009B5B64">
      <w:rPr>
        <w:rStyle w:val="Paginanummer"/>
        <w:rFonts w:cs="Verdana"/>
        <w:sz w:val="13"/>
        <w:szCs w:val="13"/>
      </w:rPr>
      <w:t xml:space="preserve">Bijlage </w:t>
    </w:r>
    <w:r>
      <w:rPr>
        <w:rStyle w:val="Paginanummer"/>
        <w:rFonts w:cs="Verdana"/>
        <w:sz w:val="13"/>
        <w:szCs w:val="13"/>
      </w:rPr>
      <w:t>H</w:t>
    </w:r>
    <w:r w:rsidRPr="009B5B64">
      <w:rPr>
        <w:rStyle w:val="Paginanummer"/>
        <w:rFonts w:cs="Verdana"/>
        <w:sz w:val="13"/>
        <w:szCs w:val="13"/>
      </w:rPr>
      <w:t xml:space="preserve"> – </w:t>
    </w:r>
    <w:r>
      <w:rPr>
        <w:rStyle w:val="Paginanummer"/>
        <w:rFonts w:cs="Verdana"/>
        <w:sz w:val="13"/>
        <w:szCs w:val="13"/>
      </w:rPr>
      <w:t xml:space="preserve">Invulformulier Initiële uitvraag </w:t>
    </w:r>
    <w:r w:rsidRPr="009B5B64">
      <w:rPr>
        <w:rStyle w:val="Paginanummer"/>
        <w:rFonts w:cs="Verdana"/>
        <w:sz w:val="13"/>
        <w:szCs w:val="13"/>
      </w:rPr>
      <w:t>IWR2021|</w:t>
    </w:r>
    <w:r>
      <w:rPr>
        <w:rStyle w:val="Paginanummer"/>
        <w:rFonts w:cs="Verdana"/>
        <w:sz w:val="13"/>
        <w:szCs w:val="13"/>
      </w:rPr>
      <w:t>WpHW</w:t>
    </w:r>
    <w:r w:rsidRPr="009B5B64">
      <w:rPr>
        <w:rStyle w:val="Paginanummer"/>
        <w:rFonts w:cs="Verdana"/>
        <w:sz w:val="13"/>
        <w:szCs w:val="13"/>
      </w:rPr>
      <w:t>|</w:t>
    </w:r>
    <w:r>
      <w:rPr>
        <w:rStyle w:val="Paginanummer"/>
        <w:rFonts w:cs="Verdana"/>
        <w:sz w:val="13"/>
        <w:szCs w:val="13"/>
      </w:rPr>
      <w:t>Android devices &amp; Accessoires (incl. optionele diensten)</w:t>
    </w:r>
    <w:r w:rsidRPr="009B5B64">
      <w:rPr>
        <w:rStyle w:val="Paginanummer"/>
        <w:rFonts w:cs="Verdana"/>
        <w:sz w:val="13"/>
        <w:szCs w:val="13"/>
      </w:rPr>
      <w:tab/>
      <w:t xml:space="preserve">Pagina </w:t>
    </w:r>
    <w:r w:rsidRPr="009B5B64">
      <w:rPr>
        <w:rStyle w:val="Paginanummer"/>
        <w:rFonts w:cs="Verdana"/>
        <w:sz w:val="13"/>
        <w:szCs w:val="13"/>
      </w:rPr>
      <w:fldChar w:fldCharType="begin"/>
    </w:r>
    <w:r w:rsidRPr="009B5B64">
      <w:rPr>
        <w:rStyle w:val="Paginanummer"/>
        <w:rFonts w:cs="Verdana"/>
        <w:sz w:val="13"/>
        <w:szCs w:val="13"/>
      </w:rPr>
      <w:instrText xml:space="preserve"> PAGE </w:instrText>
    </w:r>
    <w:r w:rsidRPr="009B5B64">
      <w:rPr>
        <w:rStyle w:val="Paginanummer"/>
        <w:rFonts w:cs="Verdana"/>
        <w:sz w:val="13"/>
        <w:szCs w:val="13"/>
      </w:rPr>
      <w:fldChar w:fldCharType="separate"/>
    </w:r>
    <w:r>
      <w:rPr>
        <w:rStyle w:val="Paginanummer"/>
        <w:rFonts w:cs="Verdana"/>
        <w:sz w:val="13"/>
        <w:szCs w:val="13"/>
      </w:rPr>
      <w:t>2</w:t>
    </w:r>
    <w:r w:rsidRPr="009B5B64">
      <w:rPr>
        <w:rStyle w:val="Paginanummer"/>
        <w:rFonts w:cs="Verdana"/>
        <w:sz w:val="13"/>
        <w:szCs w:val="13"/>
      </w:rPr>
      <w:fldChar w:fldCharType="end"/>
    </w:r>
    <w:r w:rsidRPr="009B5B64">
      <w:rPr>
        <w:rStyle w:val="Paginanummer"/>
        <w:rFonts w:cs="Verdana"/>
        <w:sz w:val="13"/>
        <w:szCs w:val="13"/>
      </w:rPr>
      <w:t xml:space="preserve"> van </w:t>
    </w:r>
    <w:r w:rsidRPr="009B5B64">
      <w:rPr>
        <w:rStyle w:val="Paginanummer"/>
        <w:rFonts w:cs="Verdana"/>
        <w:sz w:val="13"/>
        <w:szCs w:val="13"/>
      </w:rPr>
      <w:fldChar w:fldCharType="begin"/>
    </w:r>
    <w:r w:rsidRPr="009B5B64">
      <w:rPr>
        <w:rStyle w:val="Paginanummer"/>
        <w:rFonts w:cs="Verdana"/>
        <w:sz w:val="13"/>
        <w:szCs w:val="13"/>
      </w:rPr>
      <w:instrText xml:space="preserve"> NUMPAGES </w:instrText>
    </w:r>
    <w:r w:rsidRPr="009B5B64">
      <w:rPr>
        <w:rStyle w:val="Paginanummer"/>
        <w:rFonts w:cs="Verdana"/>
        <w:sz w:val="13"/>
        <w:szCs w:val="13"/>
      </w:rPr>
      <w:fldChar w:fldCharType="separate"/>
    </w:r>
    <w:r>
      <w:rPr>
        <w:rStyle w:val="Paginanummer"/>
        <w:rFonts w:cs="Verdana"/>
        <w:sz w:val="13"/>
        <w:szCs w:val="13"/>
      </w:rPr>
      <w:t>27</w:t>
    </w:r>
    <w:r w:rsidRPr="009B5B64">
      <w:rPr>
        <w:rStyle w:val="Paginanummer"/>
        <w:rFonts w:cs="Verdana"/>
        <w:sz w:val="13"/>
        <w:szCs w:val="13"/>
      </w:rPr>
      <w:fldChar w:fldCharType="end"/>
    </w:r>
  </w:p>
  <w:p w14:paraId="0FD47DD1" w14:textId="4F5EE5E9" w:rsidR="00CF0909" w:rsidRPr="009B5B64" w:rsidRDefault="00CF0909" w:rsidP="009B5B64">
    <w:pPr>
      <w:pStyle w:val="Voettekst"/>
      <w:rPr>
        <w:rFonts w:cs="Verdana"/>
        <w:sz w:val="13"/>
        <w:szCs w:val="13"/>
      </w:rPr>
    </w:pPr>
    <w:r w:rsidRPr="009B5B64">
      <w:rPr>
        <w:rStyle w:val="Paginanummer"/>
        <w:rFonts w:cs="Verdana"/>
        <w:sz w:val="13"/>
        <w:szCs w:val="13"/>
      </w:rPr>
      <w:t>Versie 1.</w:t>
    </w:r>
    <w:r>
      <w:rPr>
        <w:rStyle w:val="Paginanummer"/>
        <w:rFonts w:cs="Verdana"/>
        <w:sz w:val="13"/>
        <w:szCs w:val="13"/>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F0909" w14:paraId="18A8D133" w14:textId="77777777">
      <w:trPr>
        <w:trHeight w:hRule="exact" w:val="240"/>
      </w:trPr>
      <w:tc>
        <w:tcPr>
          <w:tcW w:w="7601" w:type="dxa"/>
          <w:shd w:val="clear" w:color="auto" w:fill="auto"/>
        </w:tcPr>
        <w:p w14:paraId="7D3350C2" w14:textId="77777777" w:rsidR="00CF0909" w:rsidRDefault="00CF0909" w:rsidP="008C356D"/>
      </w:tc>
      <w:tc>
        <w:tcPr>
          <w:tcW w:w="2170" w:type="dxa"/>
        </w:tcPr>
        <w:p w14:paraId="34AE2AB2" w14:textId="5B962004" w:rsidR="00CF0909" w:rsidRPr="00ED539E" w:rsidRDefault="00CF0909"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6C063A">
            <w:t>25</w:t>
          </w:r>
          <w:r w:rsidRPr="00ED539E">
            <w:rPr>
              <w:noProof w:val="0"/>
            </w:rPr>
            <w:fldChar w:fldCharType="end"/>
          </w:r>
        </w:p>
      </w:tc>
    </w:tr>
  </w:tbl>
  <w:p w14:paraId="1F6E3F89" w14:textId="77777777" w:rsidR="00CF0909" w:rsidRPr="00BC3B53" w:rsidRDefault="00CF0909" w:rsidP="008C356D">
    <w:pPr>
      <w:pStyle w:val="Voettekst"/>
      <w:spacing w:line="240" w:lineRule="auto"/>
      <w:rPr>
        <w:sz w:val="2"/>
        <w:szCs w:val="2"/>
      </w:rPr>
    </w:pPr>
  </w:p>
  <w:p w14:paraId="63883279" w14:textId="77777777" w:rsidR="00CF0909" w:rsidRPr="00BC3B53" w:rsidRDefault="00CF0909" w:rsidP="00023E9A">
    <w:pPr>
      <w:pStyle w:val="Voettekst"/>
      <w:spacing w:line="240" w:lineRule="auto"/>
      <w:rPr>
        <w:sz w:val="2"/>
        <w:szCs w:val="2"/>
      </w:rPr>
    </w:pPr>
  </w:p>
  <w:p w14:paraId="7B0545A3" w14:textId="77777777" w:rsidR="00CF0909" w:rsidRDefault="00CF09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4DBA8" w14:textId="77777777" w:rsidR="00CF0909" w:rsidRDefault="00CF0909">
      <w:r>
        <w:separator/>
      </w:r>
    </w:p>
    <w:p w14:paraId="3C7BBD48" w14:textId="77777777" w:rsidR="00CF0909" w:rsidRDefault="00CF0909"/>
    <w:p w14:paraId="721959BB" w14:textId="77777777" w:rsidR="00CF0909" w:rsidRDefault="00CF0909"/>
  </w:footnote>
  <w:footnote w:type="continuationSeparator" w:id="0">
    <w:p w14:paraId="418D9580" w14:textId="77777777" w:rsidR="00CF0909" w:rsidRDefault="00CF0909">
      <w:r>
        <w:continuationSeparator/>
      </w:r>
    </w:p>
    <w:p w14:paraId="6FAD370C" w14:textId="77777777" w:rsidR="00CF0909" w:rsidRDefault="00CF0909"/>
    <w:p w14:paraId="6325C89C" w14:textId="77777777" w:rsidR="00CF0909" w:rsidRDefault="00CF09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CF0909" w:rsidRDefault="00CF0909" w:rsidP="008C356D">
    <w:pPr>
      <w:pStyle w:val="Koptekst"/>
      <w:rPr>
        <w:rFonts w:cs="Verdana-Bold"/>
        <w:b/>
        <w:bCs/>
        <w:smallCaps/>
        <w:szCs w:val="18"/>
      </w:rPr>
    </w:pPr>
  </w:p>
  <w:p w14:paraId="3DC39A65" w14:textId="77777777" w:rsidR="00CF0909" w:rsidRDefault="00CF0909" w:rsidP="008C356D"/>
  <w:p w14:paraId="1406F9FF" w14:textId="77777777" w:rsidR="00CF0909" w:rsidRPr="00740712" w:rsidRDefault="00CF0909" w:rsidP="008C356D"/>
  <w:p w14:paraId="6AB1754A" w14:textId="77777777" w:rsidR="00CF0909" w:rsidRPr="00217880" w:rsidRDefault="00CF0909" w:rsidP="008C356D">
    <w:pPr>
      <w:spacing w:line="0" w:lineRule="atLeast"/>
      <w:rPr>
        <w:sz w:val="2"/>
        <w:szCs w:val="2"/>
      </w:rPr>
    </w:pPr>
  </w:p>
  <w:p w14:paraId="34ED86ED" w14:textId="77777777" w:rsidR="00CF0909" w:rsidRPr="00217880" w:rsidRDefault="00CF0909" w:rsidP="004F44C2">
    <w:pPr>
      <w:spacing w:line="0" w:lineRule="atLeast"/>
      <w:rPr>
        <w:sz w:val="2"/>
        <w:szCs w:val="2"/>
      </w:rPr>
    </w:pPr>
  </w:p>
  <w:p w14:paraId="175E1348" w14:textId="77777777" w:rsidR="00CF0909" w:rsidRDefault="00CF09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CF0909" w14:paraId="784DC1DD" w14:textId="77777777">
      <w:trPr>
        <w:trHeight w:val="2636"/>
      </w:trPr>
      <w:tc>
        <w:tcPr>
          <w:tcW w:w="737" w:type="dxa"/>
          <w:shd w:val="clear" w:color="auto" w:fill="auto"/>
        </w:tcPr>
        <w:p w14:paraId="20617558" w14:textId="77777777" w:rsidR="00CF0909" w:rsidRDefault="00CF0909" w:rsidP="00D0609E">
          <w:pPr>
            <w:framePr w:w="6340" w:h="2750" w:hRule="exact" w:hSpace="180" w:wrap="around" w:vAnchor="page" w:hAnchor="text" w:x="3873" w:y="-140"/>
            <w:spacing w:line="240" w:lineRule="auto"/>
          </w:pPr>
        </w:p>
      </w:tc>
      <w:tc>
        <w:tcPr>
          <w:tcW w:w="5156" w:type="dxa"/>
          <w:shd w:val="clear" w:color="auto" w:fill="auto"/>
        </w:tcPr>
        <w:p w14:paraId="55DF730E" w14:textId="2CBE09CF" w:rsidR="00CF0909" w:rsidRDefault="00CF0909" w:rsidP="00D0609E">
          <w:pPr>
            <w:framePr w:w="6340" w:h="2750" w:hRule="exact" w:hSpace="180" w:wrap="around" w:vAnchor="page" w:hAnchor="text" w:x="3873" w:y="-140"/>
            <w:spacing w:line="240" w:lineRule="auto"/>
          </w:pPr>
        </w:p>
      </w:tc>
    </w:tr>
  </w:tbl>
  <w:p w14:paraId="5A133D0F" w14:textId="77777777" w:rsidR="00CF0909" w:rsidRDefault="00CF0909" w:rsidP="00D0609E">
    <w:pPr>
      <w:framePr w:w="6340" w:h="2750" w:hRule="exact" w:hSpace="180" w:wrap="around" w:vAnchor="page" w:hAnchor="text" w:x="3873" w:y="-140"/>
    </w:pPr>
  </w:p>
  <w:p w14:paraId="2F1A595E" w14:textId="77777777" w:rsidR="00CF0909" w:rsidRDefault="00CF0909" w:rsidP="009B0138">
    <w:pPr>
      <w:pStyle w:val="Koptekst"/>
    </w:pPr>
  </w:p>
  <w:p w14:paraId="20E33AB9" w14:textId="77777777" w:rsidR="00CF0909" w:rsidRPr="00BC4AE3" w:rsidRDefault="00CF0909" w:rsidP="00BC4AE3">
    <w:pPr>
      <w:pStyle w:val="Koptekst"/>
    </w:pPr>
  </w:p>
  <w:p w14:paraId="4850A14D" w14:textId="77777777" w:rsidR="00CF0909" w:rsidRDefault="00CF09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C1BEC"/>
    <w:multiLevelType w:val="hybridMultilevel"/>
    <w:tmpl w:val="ECAE690E"/>
    <w:lvl w:ilvl="0" w:tplc="AA6A263C">
      <w:numFmt w:val="bullet"/>
      <w:lvlText w:val="•"/>
      <w:lvlJc w:val="left"/>
      <w:pPr>
        <w:ind w:left="469" w:hanging="360"/>
      </w:pPr>
      <w:rPr>
        <w:rFonts w:ascii="Arial" w:eastAsia="Arial" w:hAnsi="Arial" w:cs="Arial" w:hint="default"/>
        <w:w w:val="100"/>
        <w:sz w:val="18"/>
        <w:szCs w:val="18"/>
      </w:rPr>
    </w:lvl>
    <w:lvl w:ilvl="1" w:tplc="173CBEB4">
      <w:numFmt w:val="bullet"/>
      <w:lvlText w:val="•"/>
      <w:lvlJc w:val="left"/>
      <w:pPr>
        <w:ind w:left="965" w:hanging="360"/>
      </w:pPr>
      <w:rPr>
        <w:rFonts w:hint="default"/>
      </w:rPr>
    </w:lvl>
    <w:lvl w:ilvl="2" w:tplc="896ED5BE">
      <w:numFmt w:val="bullet"/>
      <w:lvlText w:val="•"/>
      <w:lvlJc w:val="left"/>
      <w:pPr>
        <w:ind w:left="1470" w:hanging="360"/>
      </w:pPr>
      <w:rPr>
        <w:rFonts w:hint="default"/>
      </w:rPr>
    </w:lvl>
    <w:lvl w:ilvl="3" w:tplc="7AB4A814">
      <w:numFmt w:val="bullet"/>
      <w:lvlText w:val="•"/>
      <w:lvlJc w:val="left"/>
      <w:pPr>
        <w:ind w:left="1975" w:hanging="360"/>
      </w:pPr>
      <w:rPr>
        <w:rFonts w:hint="default"/>
      </w:rPr>
    </w:lvl>
    <w:lvl w:ilvl="4" w:tplc="ADE60482">
      <w:numFmt w:val="bullet"/>
      <w:lvlText w:val="•"/>
      <w:lvlJc w:val="left"/>
      <w:pPr>
        <w:ind w:left="2480" w:hanging="360"/>
      </w:pPr>
      <w:rPr>
        <w:rFonts w:hint="default"/>
      </w:rPr>
    </w:lvl>
    <w:lvl w:ilvl="5" w:tplc="45901B06">
      <w:numFmt w:val="bullet"/>
      <w:lvlText w:val="•"/>
      <w:lvlJc w:val="left"/>
      <w:pPr>
        <w:ind w:left="2986" w:hanging="360"/>
      </w:pPr>
      <w:rPr>
        <w:rFonts w:hint="default"/>
      </w:rPr>
    </w:lvl>
    <w:lvl w:ilvl="6" w:tplc="062652DA">
      <w:numFmt w:val="bullet"/>
      <w:lvlText w:val="•"/>
      <w:lvlJc w:val="left"/>
      <w:pPr>
        <w:ind w:left="3491" w:hanging="360"/>
      </w:pPr>
      <w:rPr>
        <w:rFonts w:hint="default"/>
      </w:rPr>
    </w:lvl>
    <w:lvl w:ilvl="7" w:tplc="D504BB64">
      <w:numFmt w:val="bullet"/>
      <w:lvlText w:val="•"/>
      <w:lvlJc w:val="left"/>
      <w:pPr>
        <w:ind w:left="3996" w:hanging="360"/>
      </w:pPr>
      <w:rPr>
        <w:rFonts w:hint="default"/>
      </w:rPr>
    </w:lvl>
    <w:lvl w:ilvl="8" w:tplc="959C1E4E">
      <w:numFmt w:val="bullet"/>
      <w:lvlText w:val="•"/>
      <w:lvlJc w:val="left"/>
      <w:pPr>
        <w:ind w:left="4501" w:hanging="360"/>
      </w:pPr>
      <w:rPr>
        <w:rFonts w:hint="default"/>
      </w:rPr>
    </w:lvl>
  </w:abstractNum>
  <w:abstractNum w:abstractNumId="1" w15:restartNumberingAfterBreak="0">
    <w:nsid w:val="06BD25E6"/>
    <w:multiLevelType w:val="hybridMultilevel"/>
    <w:tmpl w:val="32B49228"/>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0B2E6B"/>
    <w:multiLevelType w:val="hybridMultilevel"/>
    <w:tmpl w:val="3DCC46E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1C2AC2"/>
    <w:multiLevelType w:val="hybridMultilevel"/>
    <w:tmpl w:val="3F2C0788"/>
    <w:lvl w:ilvl="0" w:tplc="C8A2A8B0">
      <w:numFmt w:val="bullet"/>
      <w:lvlText w:val="•"/>
      <w:lvlJc w:val="left"/>
      <w:pPr>
        <w:ind w:left="360" w:hanging="360"/>
      </w:pPr>
      <w:rPr>
        <w:rFonts w:ascii="Arial" w:eastAsia="Arial" w:hAnsi="Arial" w:cs="Arial" w:hint="default"/>
        <w:w w:val="100"/>
        <w:sz w:val="18"/>
        <w:szCs w:val="18"/>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895D2D"/>
    <w:multiLevelType w:val="hybridMultilevel"/>
    <w:tmpl w:val="AC2245FA"/>
    <w:lvl w:ilvl="0" w:tplc="54B887BC">
      <w:numFmt w:val="bullet"/>
      <w:lvlText w:val="•"/>
      <w:lvlJc w:val="left"/>
      <w:pPr>
        <w:ind w:left="469" w:hanging="360"/>
      </w:pPr>
      <w:rPr>
        <w:rFonts w:ascii="Arial" w:eastAsia="Arial" w:hAnsi="Arial" w:cs="Arial" w:hint="default"/>
        <w:w w:val="100"/>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274796"/>
    <w:multiLevelType w:val="hybridMultilevel"/>
    <w:tmpl w:val="1F22DA7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48F74E0"/>
    <w:multiLevelType w:val="hybridMultilevel"/>
    <w:tmpl w:val="0080817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5C43A77"/>
    <w:multiLevelType w:val="hybridMultilevel"/>
    <w:tmpl w:val="45F8C2C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68053C1"/>
    <w:multiLevelType w:val="hybridMultilevel"/>
    <w:tmpl w:val="913640D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2"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280C3F"/>
    <w:multiLevelType w:val="hybridMultilevel"/>
    <w:tmpl w:val="FF6427D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0701852"/>
    <w:multiLevelType w:val="hybridMultilevel"/>
    <w:tmpl w:val="6BE0E0B8"/>
    <w:lvl w:ilvl="0" w:tplc="868C53EE">
      <w:numFmt w:val="bullet"/>
      <w:lvlText w:val="•"/>
      <w:lvlJc w:val="left"/>
      <w:pPr>
        <w:ind w:left="469" w:hanging="360"/>
      </w:pPr>
      <w:rPr>
        <w:rFonts w:ascii="Arial" w:eastAsia="Arial" w:hAnsi="Arial" w:cs="Arial" w:hint="default"/>
        <w:w w:val="100"/>
        <w:sz w:val="18"/>
        <w:szCs w:val="18"/>
      </w:rPr>
    </w:lvl>
    <w:lvl w:ilvl="1" w:tplc="5100BEA2">
      <w:numFmt w:val="bullet"/>
      <w:lvlText w:val="•"/>
      <w:lvlJc w:val="left"/>
      <w:pPr>
        <w:ind w:left="965" w:hanging="360"/>
      </w:pPr>
      <w:rPr>
        <w:rFonts w:hint="default"/>
      </w:rPr>
    </w:lvl>
    <w:lvl w:ilvl="2" w:tplc="E3CCC782">
      <w:numFmt w:val="bullet"/>
      <w:lvlText w:val="•"/>
      <w:lvlJc w:val="left"/>
      <w:pPr>
        <w:ind w:left="1470" w:hanging="360"/>
      </w:pPr>
      <w:rPr>
        <w:rFonts w:hint="default"/>
      </w:rPr>
    </w:lvl>
    <w:lvl w:ilvl="3" w:tplc="6E286AEE">
      <w:numFmt w:val="bullet"/>
      <w:lvlText w:val="•"/>
      <w:lvlJc w:val="left"/>
      <w:pPr>
        <w:ind w:left="1975" w:hanging="360"/>
      </w:pPr>
      <w:rPr>
        <w:rFonts w:hint="default"/>
      </w:rPr>
    </w:lvl>
    <w:lvl w:ilvl="4" w:tplc="CF16F6B0">
      <w:numFmt w:val="bullet"/>
      <w:lvlText w:val="•"/>
      <w:lvlJc w:val="left"/>
      <w:pPr>
        <w:ind w:left="2480" w:hanging="360"/>
      </w:pPr>
      <w:rPr>
        <w:rFonts w:hint="default"/>
      </w:rPr>
    </w:lvl>
    <w:lvl w:ilvl="5" w:tplc="47609656">
      <w:numFmt w:val="bullet"/>
      <w:lvlText w:val="•"/>
      <w:lvlJc w:val="left"/>
      <w:pPr>
        <w:ind w:left="2986" w:hanging="360"/>
      </w:pPr>
      <w:rPr>
        <w:rFonts w:hint="default"/>
      </w:rPr>
    </w:lvl>
    <w:lvl w:ilvl="6" w:tplc="D3CE2E02">
      <w:numFmt w:val="bullet"/>
      <w:lvlText w:val="•"/>
      <w:lvlJc w:val="left"/>
      <w:pPr>
        <w:ind w:left="3491" w:hanging="360"/>
      </w:pPr>
      <w:rPr>
        <w:rFonts w:hint="default"/>
      </w:rPr>
    </w:lvl>
    <w:lvl w:ilvl="7" w:tplc="47B68252">
      <w:numFmt w:val="bullet"/>
      <w:lvlText w:val="•"/>
      <w:lvlJc w:val="left"/>
      <w:pPr>
        <w:ind w:left="3996" w:hanging="360"/>
      </w:pPr>
      <w:rPr>
        <w:rFonts w:hint="default"/>
      </w:rPr>
    </w:lvl>
    <w:lvl w:ilvl="8" w:tplc="EAC425E6">
      <w:numFmt w:val="bullet"/>
      <w:lvlText w:val="•"/>
      <w:lvlJc w:val="left"/>
      <w:pPr>
        <w:ind w:left="4501" w:hanging="360"/>
      </w:pPr>
      <w:rPr>
        <w:rFonts w:hint="default"/>
      </w:rPr>
    </w:lvl>
  </w:abstractNum>
  <w:abstractNum w:abstractNumId="15" w15:restartNumberingAfterBreak="0">
    <w:nsid w:val="20C42C6C"/>
    <w:multiLevelType w:val="hybridMultilevel"/>
    <w:tmpl w:val="E410D2E8"/>
    <w:lvl w:ilvl="0" w:tplc="84C628BA">
      <w:numFmt w:val="bullet"/>
      <w:lvlText w:val="•"/>
      <w:lvlJc w:val="left"/>
      <w:pPr>
        <w:ind w:left="469" w:hanging="360"/>
      </w:pPr>
      <w:rPr>
        <w:rFonts w:ascii="Arial" w:eastAsia="Arial" w:hAnsi="Arial" w:cs="Arial" w:hint="default"/>
        <w:w w:val="100"/>
        <w:sz w:val="18"/>
        <w:szCs w:val="18"/>
      </w:rPr>
    </w:lvl>
    <w:lvl w:ilvl="1" w:tplc="CBA28C00">
      <w:numFmt w:val="bullet"/>
      <w:lvlText w:val="o"/>
      <w:lvlJc w:val="left"/>
      <w:pPr>
        <w:ind w:left="1189" w:hanging="360"/>
      </w:pPr>
      <w:rPr>
        <w:rFonts w:ascii="Courier New" w:eastAsia="Courier New" w:hAnsi="Courier New" w:cs="Courier New" w:hint="default"/>
        <w:w w:val="100"/>
        <w:sz w:val="18"/>
        <w:szCs w:val="18"/>
      </w:rPr>
    </w:lvl>
    <w:lvl w:ilvl="2" w:tplc="613E1694">
      <w:numFmt w:val="bullet"/>
      <w:lvlText w:val="•"/>
      <w:lvlJc w:val="left"/>
      <w:pPr>
        <w:ind w:left="1661" w:hanging="360"/>
      </w:pPr>
      <w:rPr>
        <w:rFonts w:hint="default"/>
      </w:rPr>
    </w:lvl>
    <w:lvl w:ilvl="3" w:tplc="774AB3F4">
      <w:numFmt w:val="bullet"/>
      <w:lvlText w:val="•"/>
      <w:lvlJc w:val="left"/>
      <w:pPr>
        <w:ind w:left="2142" w:hanging="360"/>
      </w:pPr>
      <w:rPr>
        <w:rFonts w:hint="default"/>
      </w:rPr>
    </w:lvl>
    <w:lvl w:ilvl="4" w:tplc="4FBC6E88">
      <w:numFmt w:val="bullet"/>
      <w:lvlText w:val="•"/>
      <w:lvlJc w:val="left"/>
      <w:pPr>
        <w:ind w:left="2624" w:hanging="360"/>
      </w:pPr>
      <w:rPr>
        <w:rFonts w:hint="default"/>
      </w:rPr>
    </w:lvl>
    <w:lvl w:ilvl="5" w:tplc="EF0EA1C0">
      <w:numFmt w:val="bullet"/>
      <w:lvlText w:val="•"/>
      <w:lvlJc w:val="left"/>
      <w:pPr>
        <w:ind w:left="3105" w:hanging="360"/>
      </w:pPr>
      <w:rPr>
        <w:rFonts w:hint="default"/>
      </w:rPr>
    </w:lvl>
    <w:lvl w:ilvl="6" w:tplc="D61C8CF2">
      <w:numFmt w:val="bullet"/>
      <w:lvlText w:val="•"/>
      <w:lvlJc w:val="left"/>
      <w:pPr>
        <w:ind w:left="3586" w:hanging="360"/>
      </w:pPr>
      <w:rPr>
        <w:rFonts w:hint="default"/>
      </w:rPr>
    </w:lvl>
    <w:lvl w:ilvl="7" w:tplc="AA2CF4F2">
      <w:numFmt w:val="bullet"/>
      <w:lvlText w:val="•"/>
      <w:lvlJc w:val="left"/>
      <w:pPr>
        <w:ind w:left="4068" w:hanging="360"/>
      </w:pPr>
      <w:rPr>
        <w:rFonts w:hint="default"/>
      </w:rPr>
    </w:lvl>
    <w:lvl w:ilvl="8" w:tplc="8B2201E6">
      <w:numFmt w:val="bullet"/>
      <w:lvlText w:val="•"/>
      <w:lvlJc w:val="left"/>
      <w:pPr>
        <w:ind w:left="4549" w:hanging="360"/>
      </w:pPr>
      <w:rPr>
        <w:rFonts w:hint="default"/>
      </w:rPr>
    </w:lvl>
  </w:abstractNum>
  <w:abstractNum w:abstractNumId="16" w15:restartNumberingAfterBreak="0">
    <w:nsid w:val="223D27C1"/>
    <w:multiLevelType w:val="hybridMultilevel"/>
    <w:tmpl w:val="9A90306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33B3483"/>
    <w:multiLevelType w:val="hybridMultilevel"/>
    <w:tmpl w:val="F3C0BEF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6137266"/>
    <w:multiLevelType w:val="hybridMultilevel"/>
    <w:tmpl w:val="EA0A2672"/>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8992372"/>
    <w:multiLevelType w:val="hybridMultilevel"/>
    <w:tmpl w:val="26EC7DD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4F51C5"/>
    <w:multiLevelType w:val="hybridMultilevel"/>
    <w:tmpl w:val="931AD096"/>
    <w:lvl w:ilvl="0" w:tplc="ACD87704">
      <w:numFmt w:val="bullet"/>
      <w:lvlText w:val="•"/>
      <w:lvlJc w:val="left"/>
      <w:pPr>
        <w:ind w:left="469" w:hanging="360"/>
      </w:pPr>
      <w:rPr>
        <w:rFonts w:ascii="Arial" w:eastAsia="Arial" w:hAnsi="Arial" w:cs="Arial" w:hint="default"/>
        <w:w w:val="100"/>
        <w:sz w:val="18"/>
        <w:szCs w:val="18"/>
      </w:rPr>
    </w:lvl>
    <w:lvl w:ilvl="1" w:tplc="641848F2">
      <w:numFmt w:val="bullet"/>
      <w:lvlText w:val="o"/>
      <w:lvlJc w:val="left"/>
      <w:pPr>
        <w:ind w:left="1189" w:hanging="360"/>
      </w:pPr>
      <w:rPr>
        <w:rFonts w:ascii="Courier New" w:eastAsia="Courier New" w:hAnsi="Courier New" w:cs="Courier New" w:hint="default"/>
        <w:w w:val="100"/>
        <w:sz w:val="18"/>
        <w:szCs w:val="18"/>
      </w:rPr>
    </w:lvl>
    <w:lvl w:ilvl="2" w:tplc="F8266E9C">
      <w:numFmt w:val="bullet"/>
      <w:lvlText w:val="•"/>
      <w:lvlJc w:val="left"/>
      <w:pPr>
        <w:ind w:left="1661" w:hanging="360"/>
      </w:pPr>
      <w:rPr>
        <w:rFonts w:hint="default"/>
      </w:rPr>
    </w:lvl>
    <w:lvl w:ilvl="3" w:tplc="C828403C">
      <w:numFmt w:val="bullet"/>
      <w:lvlText w:val="•"/>
      <w:lvlJc w:val="left"/>
      <w:pPr>
        <w:ind w:left="2142" w:hanging="360"/>
      </w:pPr>
      <w:rPr>
        <w:rFonts w:hint="default"/>
      </w:rPr>
    </w:lvl>
    <w:lvl w:ilvl="4" w:tplc="A08805B8">
      <w:numFmt w:val="bullet"/>
      <w:lvlText w:val="•"/>
      <w:lvlJc w:val="left"/>
      <w:pPr>
        <w:ind w:left="2624" w:hanging="360"/>
      </w:pPr>
      <w:rPr>
        <w:rFonts w:hint="default"/>
      </w:rPr>
    </w:lvl>
    <w:lvl w:ilvl="5" w:tplc="BFB2C822">
      <w:numFmt w:val="bullet"/>
      <w:lvlText w:val="•"/>
      <w:lvlJc w:val="left"/>
      <w:pPr>
        <w:ind w:left="3105" w:hanging="360"/>
      </w:pPr>
      <w:rPr>
        <w:rFonts w:hint="default"/>
      </w:rPr>
    </w:lvl>
    <w:lvl w:ilvl="6" w:tplc="76A04892">
      <w:numFmt w:val="bullet"/>
      <w:lvlText w:val="•"/>
      <w:lvlJc w:val="left"/>
      <w:pPr>
        <w:ind w:left="3586" w:hanging="360"/>
      </w:pPr>
      <w:rPr>
        <w:rFonts w:hint="default"/>
      </w:rPr>
    </w:lvl>
    <w:lvl w:ilvl="7" w:tplc="8B907C18">
      <w:numFmt w:val="bullet"/>
      <w:lvlText w:val="•"/>
      <w:lvlJc w:val="left"/>
      <w:pPr>
        <w:ind w:left="4068" w:hanging="360"/>
      </w:pPr>
      <w:rPr>
        <w:rFonts w:hint="default"/>
      </w:rPr>
    </w:lvl>
    <w:lvl w:ilvl="8" w:tplc="20C0D600">
      <w:numFmt w:val="bullet"/>
      <w:lvlText w:val="•"/>
      <w:lvlJc w:val="left"/>
      <w:pPr>
        <w:ind w:left="4549" w:hanging="360"/>
      </w:pPr>
      <w:rPr>
        <w:rFonts w:hint="default"/>
      </w:rPr>
    </w:lvl>
  </w:abstractNum>
  <w:abstractNum w:abstractNumId="21" w15:restartNumberingAfterBreak="0">
    <w:nsid w:val="2AA128CF"/>
    <w:multiLevelType w:val="hybridMultilevel"/>
    <w:tmpl w:val="A6E6441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3" w15:restartNumberingAfterBreak="0">
    <w:nsid w:val="2CE161AA"/>
    <w:multiLevelType w:val="hybridMultilevel"/>
    <w:tmpl w:val="2660902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15C5541"/>
    <w:multiLevelType w:val="hybridMultilevel"/>
    <w:tmpl w:val="BDFAB152"/>
    <w:lvl w:ilvl="0" w:tplc="54B887BC">
      <w:numFmt w:val="bullet"/>
      <w:lvlText w:val="•"/>
      <w:lvlJc w:val="left"/>
      <w:pPr>
        <w:ind w:left="469" w:hanging="360"/>
      </w:pPr>
      <w:rPr>
        <w:rFonts w:ascii="Arial" w:eastAsia="Arial" w:hAnsi="Arial" w:cs="Arial" w:hint="default"/>
        <w:w w:val="100"/>
        <w:sz w:val="18"/>
        <w:szCs w:val="18"/>
      </w:rPr>
    </w:lvl>
    <w:lvl w:ilvl="1" w:tplc="9FFC24FC">
      <w:numFmt w:val="bullet"/>
      <w:lvlText w:val="o"/>
      <w:lvlJc w:val="left"/>
      <w:pPr>
        <w:ind w:left="1189" w:hanging="360"/>
      </w:pPr>
      <w:rPr>
        <w:rFonts w:ascii="Courier New" w:eastAsia="Courier New" w:hAnsi="Courier New" w:cs="Courier New" w:hint="default"/>
        <w:w w:val="100"/>
        <w:sz w:val="18"/>
        <w:szCs w:val="18"/>
      </w:rPr>
    </w:lvl>
    <w:lvl w:ilvl="2" w:tplc="E418F574">
      <w:start w:val="1"/>
      <w:numFmt w:val="bullet"/>
      <w:lvlText w:val="-"/>
      <w:lvlJc w:val="left"/>
      <w:pPr>
        <w:ind w:left="1661" w:hanging="360"/>
      </w:pPr>
      <w:rPr>
        <w:rFonts w:ascii="Courier New" w:hAnsi="Courier New" w:hint="default"/>
      </w:rPr>
    </w:lvl>
    <w:lvl w:ilvl="3" w:tplc="994C7252">
      <w:numFmt w:val="bullet"/>
      <w:lvlText w:val="•"/>
      <w:lvlJc w:val="left"/>
      <w:pPr>
        <w:ind w:left="2142" w:hanging="360"/>
      </w:pPr>
      <w:rPr>
        <w:rFonts w:hint="default"/>
      </w:rPr>
    </w:lvl>
    <w:lvl w:ilvl="4" w:tplc="1EA4F5B2">
      <w:numFmt w:val="bullet"/>
      <w:lvlText w:val="•"/>
      <w:lvlJc w:val="left"/>
      <w:pPr>
        <w:ind w:left="2624" w:hanging="360"/>
      </w:pPr>
      <w:rPr>
        <w:rFonts w:hint="default"/>
      </w:rPr>
    </w:lvl>
    <w:lvl w:ilvl="5" w:tplc="2FE6E952">
      <w:numFmt w:val="bullet"/>
      <w:lvlText w:val="•"/>
      <w:lvlJc w:val="left"/>
      <w:pPr>
        <w:ind w:left="3105" w:hanging="360"/>
      </w:pPr>
      <w:rPr>
        <w:rFonts w:hint="default"/>
      </w:rPr>
    </w:lvl>
    <w:lvl w:ilvl="6" w:tplc="97E80C9C">
      <w:numFmt w:val="bullet"/>
      <w:lvlText w:val="•"/>
      <w:lvlJc w:val="left"/>
      <w:pPr>
        <w:ind w:left="3586" w:hanging="360"/>
      </w:pPr>
      <w:rPr>
        <w:rFonts w:hint="default"/>
      </w:rPr>
    </w:lvl>
    <w:lvl w:ilvl="7" w:tplc="10ECA6DC">
      <w:numFmt w:val="bullet"/>
      <w:lvlText w:val="•"/>
      <w:lvlJc w:val="left"/>
      <w:pPr>
        <w:ind w:left="4068" w:hanging="360"/>
      </w:pPr>
      <w:rPr>
        <w:rFonts w:hint="default"/>
      </w:rPr>
    </w:lvl>
    <w:lvl w:ilvl="8" w:tplc="D17E5B48">
      <w:numFmt w:val="bullet"/>
      <w:lvlText w:val="•"/>
      <w:lvlJc w:val="left"/>
      <w:pPr>
        <w:ind w:left="4549" w:hanging="360"/>
      </w:pPr>
      <w:rPr>
        <w:rFonts w:hint="default"/>
      </w:rPr>
    </w:lvl>
  </w:abstractNum>
  <w:abstractNum w:abstractNumId="25"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3A482501"/>
    <w:multiLevelType w:val="hybridMultilevel"/>
    <w:tmpl w:val="B79A0C8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D116E9F"/>
    <w:multiLevelType w:val="hybridMultilevel"/>
    <w:tmpl w:val="011253C8"/>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E127B15"/>
    <w:multiLevelType w:val="hybridMultilevel"/>
    <w:tmpl w:val="3F2865E4"/>
    <w:lvl w:ilvl="0" w:tplc="6DD640C2">
      <w:numFmt w:val="bullet"/>
      <w:lvlText w:val="•"/>
      <w:lvlJc w:val="left"/>
      <w:pPr>
        <w:ind w:left="468" w:hanging="360"/>
      </w:pPr>
      <w:rPr>
        <w:rFonts w:ascii="Arial" w:eastAsia="Arial" w:hAnsi="Arial" w:cs="Arial" w:hint="default"/>
        <w:w w:val="100"/>
        <w:sz w:val="18"/>
        <w:szCs w:val="18"/>
      </w:rPr>
    </w:lvl>
    <w:lvl w:ilvl="1" w:tplc="ACBA0524">
      <w:numFmt w:val="bullet"/>
      <w:lvlText w:val="•"/>
      <w:lvlJc w:val="left"/>
      <w:pPr>
        <w:ind w:left="965" w:hanging="360"/>
      </w:pPr>
      <w:rPr>
        <w:rFonts w:hint="default"/>
      </w:rPr>
    </w:lvl>
    <w:lvl w:ilvl="2" w:tplc="7C4A8262">
      <w:numFmt w:val="bullet"/>
      <w:lvlText w:val="•"/>
      <w:lvlJc w:val="left"/>
      <w:pPr>
        <w:ind w:left="1470" w:hanging="360"/>
      </w:pPr>
      <w:rPr>
        <w:rFonts w:hint="default"/>
      </w:rPr>
    </w:lvl>
    <w:lvl w:ilvl="3" w:tplc="5D666FB6">
      <w:numFmt w:val="bullet"/>
      <w:lvlText w:val="•"/>
      <w:lvlJc w:val="left"/>
      <w:pPr>
        <w:ind w:left="1975" w:hanging="360"/>
      </w:pPr>
      <w:rPr>
        <w:rFonts w:hint="default"/>
      </w:rPr>
    </w:lvl>
    <w:lvl w:ilvl="4" w:tplc="1EDAD91A">
      <w:numFmt w:val="bullet"/>
      <w:lvlText w:val="•"/>
      <w:lvlJc w:val="left"/>
      <w:pPr>
        <w:ind w:left="2480" w:hanging="360"/>
      </w:pPr>
      <w:rPr>
        <w:rFonts w:hint="default"/>
      </w:rPr>
    </w:lvl>
    <w:lvl w:ilvl="5" w:tplc="5B5651F0">
      <w:numFmt w:val="bullet"/>
      <w:lvlText w:val="•"/>
      <w:lvlJc w:val="left"/>
      <w:pPr>
        <w:ind w:left="2986" w:hanging="360"/>
      </w:pPr>
      <w:rPr>
        <w:rFonts w:hint="default"/>
      </w:rPr>
    </w:lvl>
    <w:lvl w:ilvl="6" w:tplc="EAA4208A">
      <w:numFmt w:val="bullet"/>
      <w:lvlText w:val="•"/>
      <w:lvlJc w:val="left"/>
      <w:pPr>
        <w:ind w:left="3491" w:hanging="360"/>
      </w:pPr>
      <w:rPr>
        <w:rFonts w:hint="default"/>
      </w:rPr>
    </w:lvl>
    <w:lvl w:ilvl="7" w:tplc="CE6A5C90">
      <w:numFmt w:val="bullet"/>
      <w:lvlText w:val="•"/>
      <w:lvlJc w:val="left"/>
      <w:pPr>
        <w:ind w:left="3996" w:hanging="360"/>
      </w:pPr>
      <w:rPr>
        <w:rFonts w:hint="default"/>
      </w:rPr>
    </w:lvl>
    <w:lvl w:ilvl="8" w:tplc="61AA54F2">
      <w:numFmt w:val="bullet"/>
      <w:lvlText w:val="•"/>
      <w:lvlJc w:val="left"/>
      <w:pPr>
        <w:ind w:left="4501" w:hanging="360"/>
      </w:pPr>
      <w:rPr>
        <w:rFonts w:hint="default"/>
      </w:rPr>
    </w:lvl>
  </w:abstractNum>
  <w:abstractNum w:abstractNumId="29" w15:restartNumberingAfterBreak="0">
    <w:nsid w:val="3EED48DB"/>
    <w:multiLevelType w:val="hybridMultilevel"/>
    <w:tmpl w:val="6CEAE448"/>
    <w:lvl w:ilvl="0" w:tplc="5E88FC9A">
      <w:numFmt w:val="bullet"/>
      <w:lvlText w:val="•"/>
      <w:lvlJc w:val="left"/>
      <w:pPr>
        <w:ind w:left="469" w:hanging="360"/>
      </w:pPr>
      <w:rPr>
        <w:rFonts w:ascii="Arial" w:eastAsia="Arial" w:hAnsi="Arial" w:cs="Arial" w:hint="default"/>
        <w:w w:val="100"/>
        <w:sz w:val="18"/>
        <w:szCs w:val="18"/>
      </w:rPr>
    </w:lvl>
    <w:lvl w:ilvl="1" w:tplc="56BA8028">
      <w:numFmt w:val="bullet"/>
      <w:lvlText w:val="•"/>
      <w:lvlJc w:val="left"/>
      <w:pPr>
        <w:ind w:left="965" w:hanging="360"/>
      </w:pPr>
      <w:rPr>
        <w:rFonts w:hint="default"/>
      </w:rPr>
    </w:lvl>
    <w:lvl w:ilvl="2" w:tplc="1DA49A46">
      <w:numFmt w:val="bullet"/>
      <w:lvlText w:val="•"/>
      <w:lvlJc w:val="left"/>
      <w:pPr>
        <w:ind w:left="1470" w:hanging="360"/>
      </w:pPr>
      <w:rPr>
        <w:rFonts w:hint="default"/>
      </w:rPr>
    </w:lvl>
    <w:lvl w:ilvl="3" w:tplc="F41A11F6">
      <w:numFmt w:val="bullet"/>
      <w:lvlText w:val="•"/>
      <w:lvlJc w:val="left"/>
      <w:pPr>
        <w:ind w:left="1975" w:hanging="360"/>
      </w:pPr>
      <w:rPr>
        <w:rFonts w:hint="default"/>
      </w:rPr>
    </w:lvl>
    <w:lvl w:ilvl="4" w:tplc="576892CE">
      <w:numFmt w:val="bullet"/>
      <w:lvlText w:val="•"/>
      <w:lvlJc w:val="left"/>
      <w:pPr>
        <w:ind w:left="2480" w:hanging="360"/>
      </w:pPr>
      <w:rPr>
        <w:rFonts w:hint="default"/>
      </w:rPr>
    </w:lvl>
    <w:lvl w:ilvl="5" w:tplc="4D28860A">
      <w:numFmt w:val="bullet"/>
      <w:lvlText w:val="•"/>
      <w:lvlJc w:val="left"/>
      <w:pPr>
        <w:ind w:left="2986" w:hanging="360"/>
      </w:pPr>
      <w:rPr>
        <w:rFonts w:hint="default"/>
      </w:rPr>
    </w:lvl>
    <w:lvl w:ilvl="6" w:tplc="A7AE6EC6">
      <w:numFmt w:val="bullet"/>
      <w:lvlText w:val="•"/>
      <w:lvlJc w:val="left"/>
      <w:pPr>
        <w:ind w:left="3491" w:hanging="360"/>
      </w:pPr>
      <w:rPr>
        <w:rFonts w:hint="default"/>
      </w:rPr>
    </w:lvl>
    <w:lvl w:ilvl="7" w:tplc="1B4A5562">
      <w:numFmt w:val="bullet"/>
      <w:lvlText w:val="•"/>
      <w:lvlJc w:val="left"/>
      <w:pPr>
        <w:ind w:left="3996" w:hanging="360"/>
      </w:pPr>
      <w:rPr>
        <w:rFonts w:hint="default"/>
      </w:rPr>
    </w:lvl>
    <w:lvl w:ilvl="8" w:tplc="11BA6252">
      <w:numFmt w:val="bullet"/>
      <w:lvlText w:val="•"/>
      <w:lvlJc w:val="left"/>
      <w:pPr>
        <w:ind w:left="4501" w:hanging="360"/>
      </w:pPr>
      <w:rPr>
        <w:rFonts w:hint="default"/>
      </w:rPr>
    </w:lvl>
  </w:abstractNum>
  <w:abstractNum w:abstractNumId="30" w15:restartNumberingAfterBreak="0">
    <w:nsid w:val="3F3D400D"/>
    <w:multiLevelType w:val="hybridMultilevel"/>
    <w:tmpl w:val="EA9A956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FAC6C97"/>
    <w:multiLevelType w:val="hybridMultilevel"/>
    <w:tmpl w:val="4D785C90"/>
    <w:lvl w:ilvl="0" w:tplc="53EE4E32">
      <w:numFmt w:val="bullet"/>
      <w:lvlText w:val="•"/>
      <w:lvlJc w:val="left"/>
      <w:pPr>
        <w:ind w:left="468" w:hanging="360"/>
      </w:pPr>
      <w:rPr>
        <w:rFonts w:ascii="Arial" w:eastAsia="Arial" w:hAnsi="Arial" w:cs="Arial" w:hint="default"/>
        <w:w w:val="100"/>
        <w:sz w:val="18"/>
        <w:szCs w:val="18"/>
      </w:rPr>
    </w:lvl>
    <w:lvl w:ilvl="1" w:tplc="4A983AC4">
      <w:numFmt w:val="bullet"/>
      <w:lvlText w:val="•"/>
      <w:lvlJc w:val="left"/>
      <w:pPr>
        <w:ind w:left="965" w:hanging="360"/>
      </w:pPr>
      <w:rPr>
        <w:rFonts w:hint="default"/>
      </w:rPr>
    </w:lvl>
    <w:lvl w:ilvl="2" w:tplc="FA8EC010">
      <w:numFmt w:val="bullet"/>
      <w:lvlText w:val="•"/>
      <w:lvlJc w:val="left"/>
      <w:pPr>
        <w:ind w:left="1470" w:hanging="360"/>
      </w:pPr>
      <w:rPr>
        <w:rFonts w:hint="default"/>
      </w:rPr>
    </w:lvl>
    <w:lvl w:ilvl="3" w:tplc="A8EABB9A">
      <w:numFmt w:val="bullet"/>
      <w:lvlText w:val="•"/>
      <w:lvlJc w:val="left"/>
      <w:pPr>
        <w:ind w:left="1975" w:hanging="360"/>
      </w:pPr>
      <w:rPr>
        <w:rFonts w:hint="default"/>
      </w:rPr>
    </w:lvl>
    <w:lvl w:ilvl="4" w:tplc="AD10E686">
      <w:numFmt w:val="bullet"/>
      <w:lvlText w:val="•"/>
      <w:lvlJc w:val="left"/>
      <w:pPr>
        <w:ind w:left="2480" w:hanging="360"/>
      </w:pPr>
      <w:rPr>
        <w:rFonts w:hint="default"/>
      </w:rPr>
    </w:lvl>
    <w:lvl w:ilvl="5" w:tplc="4DE6DAC4">
      <w:numFmt w:val="bullet"/>
      <w:lvlText w:val="•"/>
      <w:lvlJc w:val="left"/>
      <w:pPr>
        <w:ind w:left="2986" w:hanging="360"/>
      </w:pPr>
      <w:rPr>
        <w:rFonts w:hint="default"/>
      </w:rPr>
    </w:lvl>
    <w:lvl w:ilvl="6" w:tplc="2AA8DDD4">
      <w:numFmt w:val="bullet"/>
      <w:lvlText w:val="•"/>
      <w:lvlJc w:val="left"/>
      <w:pPr>
        <w:ind w:left="3491" w:hanging="360"/>
      </w:pPr>
      <w:rPr>
        <w:rFonts w:hint="default"/>
      </w:rPr>
    </w:lvl>
    <w:lvl w:ilvl="7" w:tplc="A2787A56">
      <w:numFmt w:val="bullet"/>
      <w:lvlText w:val="•"/>
      <w:lvlJc w:val="left"/>
      <w:pPr>
        <w:ind w:left="3996" w:hanging="360"/>
      </w:pPr>
      <w:rPr>
        <w:rFonts w:hint="default"/>
      </w:rPr>
    </w:lvl>
    <w:lvl w:ilvl="8" w:tplc="D70C9B9A">
      <w:numFmt w:val="bullet"/>
      <w:lvlText w:val="•"/>
      <w:lvlJc w:val="left"/>
      <w:pPr>
        <w:ind w:left="4501" w:hanging="360"/>
      </w:pPr>
      <w:rPr>
        <w:rFonts w:hint="default"/>
      </w:rPr>
    </w:lvl>
  </w:abstractNum>
  <w:abstractNum w:abstractNumId="32" w15:restartNumberingAfterBreak="0">
    <w:nsid w:val="40373E06"/>
    <w:multiLevelType w:val="hybridMultilevel"/>
    <w:tmpl w:val="33F22E9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4" w15:restartNumberingAfterBreak="0">
    <w:nsid w:val="49B27212"/>
    <w:multiLevelType w:val="hybridMultilevel"/>
    <w:tmpl w:val="E356F830"/>
    <w:lvl w:ilvl="0" w:tplc="7BCEFBAE">
      <w:numFmt w:val="bullet"/>
      <w:lvlText w:val="-"/>
      <w:lvlJc w:val="left"/>
      <w:pPr>
        <w:ind w:left="360" w:hanging="360"/>
      </w:pPr>
      <w:rPr>
        <w:rFonts w:ascii="Verdana" w:eastAsia="Times New Roman" w:hAnsi="Verdana"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A031770"/>
    <w:multiLevelType w:val="hybridMultilevel"/>
    <w:tmpl w:val="C0701C46"/>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D211F1A"/>
    <w:multiLevelType w:val="hybridMultilevel"/>
    <w:tmpl w:val="9AB2392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F261BC7"/>
    <w:multiLevelType w:val="hybridMultilevel"/>
    <w:tmpl w:val="D70C7276"/>
    <w:lvl w:ilvl="0" w:tplc="54B887BC">
      <w:numFmt w:val="bullet"/>
      <w:lvlText w:val="•"/>
      <w:lvlJc w:val="left"/>
      <w:pPr>
        <w:ind w:left="469" w:hanging="360"/>
      </w:pPr>
      <w:rPr>
        <w:rFonts w:ascii="Arial" w:eastAsia="Arial" w:hAnsi="Arial" w:cs="Arial" w:hint="default"/>
        <w:w w:val="100"/>
        <w:sz w:val="18"/>
        <w:szCs w:val="18"/>
      </w:rPr>
    </w:lvl>
    <w:lvl w:ilvl="1" w:tplc="9FFC24FC">
      <w:numFmt w:val="bullet"/>
      <w:lvlText w:val="o"/>
      <w:lvlJc w:val="left"/>
      <w:pPr>
        <w:ind w:left="1189" w:hanging="360"/>
      </w:pPr>
      <w:rPr>
        <w:rFonts w:ascii="Courier New" w:eastAsia="Courier New" w:hAnsi="Courier New" w:cs="Courier New" w:hint="default"/>
        <w:w w:val="100"/>
        <w:sz w:val="18"/>
        <w:szCs w:val="18"/>
      </w:rPr>
    </w:lvl>
    <w:lvl w:ilvl="2" w:tplc="5FD025A6">
      <w:numFmt w:val="bullet"/>
      <w:lvlText w:val="•"/>
      <w:lvlJc w:val="left"/>
      <w:pPr>
        <w:ind w:left="1661" w:hanging="360"/>
      </w:pPr>
      <w:rPr>
        <w:rFonts w:hint="default"/>
      </w:rPr>
    </w:lvl>
    <w:lvl w:ilvl="3" w:tplc="994C7252">
      <w:numFmt w:val="bullet"/>
      <w:lvlText w:val="•"/>
      <w:lvlJc w:val="left"/>
      <w:pPr>
        <w:ind w:left="2142" w:hanging="360"/>
      </w:pPr>
      <w:rPr>
        <w:rFonts w:hint="default"/>
      </w:rPr>
    </w:lvl>
    <w:lvl w:ilvl="4" w:tplc="1EA4F5B2">
      <w:numFmt w:val="bullet"/>
      <w:lvlText w:val="•"/>
      <w:lvlJc w:val="left"/>
      <w:pPr>
        <w:ind w:left="2624" w:hanging="360"/>
      </w:pPr>
      <w:rPr>
        <w:rFonts w:hint="default"/>
      </w:rPr>
    </w:lvl>
    <w:lvl w:ilvl="5" w:tplc="2FE6E952">
      <w:numFmt w:val="bullet"/>
      <w:lvlText w:val="•"/>
      <w:lvlJc w:val="left"/>
      <w:pPr>
        <w:ind w:left="3105" w:hanging="360"/>
      </w:pPr>
      <w:rPr>
        <w:rFonts w:hint="default"/>
      </w:rPr>
    </w:lvl>
    <w:lvl w:ilvl="6" w:tplc="97E80C9C">
      <w:numFmt w:val="bullet"/>
      <w:lvlText w:val="•"/>
      <w:lvlJc w:val="left"/>
      <w:pPr>
        <w:ind w:left="3586" w:hanging="360"/>
      </w:pPr>
      <w:rPr>
        <w:rFonts w:hint="default"/>
      </w:rPr>
    </w:lvl>
    <w:lvl w:ilvl="7" w:tplc="10ECA6DC">
      <w:numFmt w:val="bullet"/>
      <w:lvlText w:val="•"/>
      <w:lvlJc w:val="left"/>
      <w:pPr>
        <w:ind w:left="4068" w:hanging="360"/>
      </w:pPr>
      <w:rPr>
        <w:rFonts w:hint="default"/>
      </w:rPr>
    </w:lvl>
    <w:lvl w:ilvl="8" w:tplc="D17E5B48">
      <w:numFmt w:val="bullet"/>
      <w:lvlText w:val="•"/>
      <w:lvlJc w:val="left"/>
      <w:pPr>
        <w:ind w:left="4549" w:hanging="360"/>
      </w:pPr>
      <w:rPr>
        <w:rFonts w:hint="default"/>
      </w:rPr>
    </w:lvl>
  </w:abstractNum>
  <w:abstractNum w:abstractNumId="38" w15:restartNumberingAfterBreak="0">
    <w:nsid w:val="51A162AC"/>
    <w:multiLevelType w:val="hybridMultilevel"/>
    <w:tmpl w:val="591E4EA6"/>
    <w:lvl w:ilvl="0" w:tplc="C8A2A8B0">
      <w:numFmt w:val="bullet"/>
      <w:lvlText w:val="•"/>
      <w:lvlJc w:val="left"/>
      <w:pPr>
        <w:ind w:left="468" w:hanging="360"/>
      </w:pPr>
      <w:rPr>
        <w:rFonts w:ascii="Arial" w:eastAsia="Arial" w:hAnsi="Arial" w:cs="Arial" w:hint="default"/>
        <w:w w:val="100"/>
        <w:sz w:val="18"/>
        <w:szCs w:val="18"/>
      </w:rPr>
    </w:lvl>
    <w:lvl w:ilvl="1" w:tplc="096A9468">
      <w:numFmt w:val="bullet"/>
      <w:lvlText w:val="•"/>
      <w:lvlJc w:val="left"/>
      <w:pPr>
        <w:ind w:left="965" w:hanging="360"/>
      </w:pPr>
      <w:rPr>
        <w:rFonts w:hint="default"/>
      </w:rPr>
    </w:lvl>
    <w:lvl w:ilvl="2" w:tplc="EA0EC0AA">
      <w:numFmt w:val="bullet"/>
      <w:lvlText w:val="•"/>
      <w:lvlJc w:val="left"/>
      <w:pPr>
        <w:ind w:left="1470" w:hanging="360"/>
      </w:pPr>
      <w:rPr>
        <w:rFonts w:hint="default"/>
      </w:rPr>
    </w:lvl>
    <w:lvl w:ilvl="3" w:tplc="D2FC8928">
      <w:numFmt w:val="bullet"/>
      <w:lvlText w:val="•"/>
      <w:lvlJc w:val="left"/>
      <w:pPr>
        <w:ind w:left="1975" w:hanging="360"/>
      </w:pPr>
      <w:rPr>
        <w:rFonts w:hint="default"/>
      </w:rPr>
    </w:lvl>
    <w:lvl w:ilvl="4" w:tplc="3C6C6F18">
      <w:numFmt w:val="bullet"/>
      <w:lvlText w:val="•"/>
      <w:lvlJc w:val="left"/>
      <w:pPr>
        <w:ind w:left="2480" w:hanging="360"/>
      </w:pPr>
      <w:rPr>
        <w:rFonts w:hint="default"/>
      </w:rPr>
    </w:lvl>
    <w:lvl w:ilvl="5" w:tplc="56B857DE">
      <w:numFmt w:val="bullet"/>
      <w:lvlText w:val="•"/>
      <w:lvlJc w:val="left"/>
      <w:pPr>
        <w:ind w:left="2986" w:hanging="360"/>
      </w:pPr>
      <w:rPr>
        <w:rFonts w:hint="default"/>
      </w:rPr>
    </w:lvl>
    <w:lvl w:ilvl="6" w:tplc="554816E6">
      <w:numFmt w:val="bullet"/>
      <w:lvlText w:val="•"/>
      <w:lvlJc w:val="left"/>
      <w:pPr>
        <w:ind w:left="3491" w:hanging="360"/>
      </w:pPr>
      <w:rPr>
        <w:rFonts w:hint="default"/>
      </w:rPr>
    </w:lvl>
    <w:lvl w:ilvl="7" w:tplc="B4440CCE">
      <w:numFmt w:val="bullet"/>
      <w:lvlText w:val="•"/>
      <w:lvlJc w:val="left"/>
      <w:pPr>
        <w:ind w:left="3996" w:hanging="360"/>
      </w:pPr>
      <w:rPr>
        <w:rFonts w:hint="default"/>
      </w:rPr>
    </w:lvl>
    <w:lvl w:ilvl="8" w:tplc="8A5A0B16">
      <w:numFmt w:val="bullet"/>
      <w:lvlText w:val="•"/>
      <w:lvlJc w:val="left"/>
      <w:pPr>
        <w:ind w:left="4501" w:hanging="360"/>
      </w:pPr>
      <w:rPr>
        <w:rFonts w:hint="default"/>
      </w:rPr>
    </w:lvl>
  </w:abstractNum>
  <w:abstractNum w:abstractNumId="39" w15:restartNumberingAfterBreak="0">
    <w:nsid w:val="592E7B7C"/>
    <w:multiLevelType w:val="hybridMultilevel"/>
    <w:tmpl w:val="4D9E267E"/>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C805D64"/>
    <w:multiLevelType w:val="hybridMultilevel"/>
    <w:tmpl w:val="282A1B6C"/>
    <w:lvl w:ilvl="0" w:tplc="558404AA">
      <w:numFmt w:val="bullet"/>
      <w:lvlText w:val="•"/>
      <w:lvlJc w:val="left"/>
      <w:pPr>
        <w:ind w:left="468" w:hanging="360"/>
      </w:pPr>
      <w:rPr>
        <w:rFonts w:ascii="Arial" w:eastAsia="Arial" w:hAnsi="Arial" w:cs="Arial" w:hint="default"/>
        <w:w w:val="100"/>
        <w:sz w:val="18"/>
        <w:szCs w:val="18"/>
      </w:rPr>
    </w:lvl>
    <w:lvl w:ilvl="1" w:tplc="5AAE600C">
      <w:numFmt w:val="bullet"/>
      <w:lvlText w:val="•"/>
      <w:lvlJc w:val="left"/>
      <w:pPr>
        <w:ind w:left="965" w:hanging="360"/>
      </w:pPr>
      <w:rPr>
        <w:rFonts w:hint="default"/>
      </w:rPr>
    </w:lvl>
    <w:lvl w:ilvl="2" w:tplc="3210F05C">
      <w:numFmt w:val="bullet"/>
      <w:lvlText w:val="•"/>
      <w:lvlJc w:val="left"/>
      <w:pPr>
        <w:ind w:left="1470" w:hanging="360"/>
      </w:pPr>
      <w:rPr>
        <w:rFonts w:hint="default"/>
      </w:rPr>
    </w:lvl>
    <w:lvl w:ilvl="3" w:tplc="BEB8468C">
      <w:numFmt w:val="bullet"/>
      <w:lvlText w:val="•"/>
      <w:lvlJc w:val="left"/>
      <w:pPr>
        <w:ind w:left="1975" w:hanging="360"/>
      </w:pPr>
      <w:rPr>
        <w:rFonts w:hint="default"/>
      </w:rPr>
    </w:lvl>
    <w:lvl w:ilvl="4" w:tplc="B46C0BE8">
      <w:numFmt w:val="bullet"/>
      <w:lvlText w:val="•"/>
      <w:lvlJc w:val="left"/>
      <w:pPr>
        <w:ind w:left="2480" w:hanging="360"/>
      </w:pPr>
      <w:rPr>
        <w:rFonts w:hint="default"/>
      </w:rPr>
    </w:lvl>
    <w:lvl w:ilvl="5" w:tplc="1A76769E">
      <w:numFmt w:val="bullet"/>
      <w:lvlText w:val="•"/>
      <w:lvlJc w:val="left"/>
      <w:pPr>
        <w:ind w:left="2986" w:hanging="360"/>
      </w:pPr>
      <w:rPr>
        <w:rFonts w:hint="default"/>
      </w:rPr>
    </w:lvl>
    <w:lvl w:ilvl="6" w:tplc="2DCC5494">
      <w:numFmt w:val="bullet"/>
      <w:lvlText w:val="•"/>
      <w:lvlJc w:val="left"/>
      <w:pPr>
        <w:ind w:left="3491" w:hanging="360"/>
      </w:pPr>
      <w:rPr>
        <w:rFonts w:hint="default"/>
      </w:rPr>
    </w:lvl>
    <w:lvl w:ilvl="7" w:tplc="27F0A52E">
      <w:numFmt w:val="bullet"/>
      <w:lvlText w:val="•"/>
      <w:lvlJc w:val="left"/>
      <w:pPr>
        <w:ind w:left="3996" w:hanging="360"/>
      </w:pPr>
      <w:rPr>
        <w:rFonts w:hint="default"/>
      </w:rPr>
    </w:lvl>
    <w:lvl w:ilvl="8" w:tplc="4E9895A6">
      <w:numFmt w:val="bullet"/>
      <w:lvlText w:val="•"/>
      <w:lvlJc w:val="left"/>
      <w:pPr>
        <w:ind w:left="4501" w:hanging="360"/>
      </w:pPr>
      <w:rPr>
        <w:rFonts w:hint="default"/>
      </w:rPr>
    </w:lvl>
  </w:abstractNum>
  <w:abstractNum w:abstractNumId="41" w15:restartNumberingAfterBreak="0">
    <w:nsid w:val="5E507759"/>
    <w:multiLevelType w:val="hybridMultilevel"/>
    <w:tmpl w:val="CBD0764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5250122"/>
    <w:multiLevelType w:val="hybridMultilevel"/>
    <w:tmpl w:val="5A7EECC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9257301"/>
    <w:multiLevelType w:val="hybridMultilevel"/>
    <w:tmpl w:val="AB18400E"/>
    <w:lvl w:ilvl="0" w:tplc="E418F574">
      <w:start w:val="1"/>
      <w:numFmt w:val="bullet"/>
      <w:lvlText w:val="-"/>
      <w:lvlJc w:val="left"/>
      <w:pPr>
        <w:ind w:left="360" w:hanging="360"/>
      </w:pPr>
      <w:rPr>
        <w:rFonts w:ascii="Courier New" w:hAnsi="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C507AF3"/>
    <w:multiLevelType w:val="hybridMultilevel"/>
    <w:tmpl w:val="F8BCC544"/>
    <w:lvl w:ilvl="0" w:tplc="47B0B5A6">
      <w:numFmt w:val="bullet"/>
      <w:lvlText w:val="•"/>
      <w:lvlJc w:val="left"/>
      <w:pPr>
        <w:ind w:left="468" w:hanging="360"/>
      </w:pPr>
      <w:rPr>
        <w:rFonts w:ascii="Arial" w:eastAsia="Arial" w:hAnsi="Arial" w:cs="Arial" w:hint="default"/>
        <w:w w:val="100"/>
        <w:sz w:val="18"/>
        <w:szCs w:val="18"/>
      </w:rPr>
    </w:lvl>
    <w:lvl w:ilvl="1" w:tplc="43600570">
      <w:numFmt w:val="bullet"/>
      <w:lvlText w:val="•"/>
      <w:lvlJc w:val="left"/>
      <w:pPr>
        <w:ind w:left="965" w:hanging="360"/>
      </w:pPr>
      <w:rPr>
        <w:rFonts w:hint="default"/>
      </w:rPr>
    </w:lvl>
    <w:lvl w:ilvl="2" w:tplc="FFB69A02">
      <w:numFmt w:val="bullet"/>
      <w:lvlText w:val="•"/>
      <w:lvlJc w:val="left"/>
      <w:pPr>
        <w:ind w:left="1470" w:hanging="360"/>
      </w:pPr>
      <w:rPr>
        <w:rFonts w:hint="default"/>
      </w:rPr>
    </w:lvl>
    <w:lvl w:ilvl="3" w:tplc="C8DAFA04">
      <w:numFmt w:val="bullet"/>
      <w:lvlText w:val="•"/>
      <w:lvlJc w:val="left"/>
      <w:pPr>
        <w:ind w:left="1975" w:hanging="360"/>
      </w:pPr>
      <w:rPr>
        <w:rFonts w:hint="default"/>
      </w:rPr>
    </w:lvl>
    <w:lvl w:ilvl="4" w:tplc="279E2668">
      <w:numFmt w:val="bullet"/>
      <w:lvlText w:val="•"/>
      <w:lvlJc w:val="left"/>
      <w:pPr>
        <w:ind w:left="2480" w:hanging="360"/>
      </w:pPr>
      <w:rPr>
        <w:rFonts w:hint="default"/>
      </w:rPr>
    </w:lvl>
    <w:lvl w:ilvl="5" w:tplc="BFE8BA56">
      <w:numFmt w:val="bullet"/>
      <w:lvlText w:val="•"/>
      <w:lvlJc w:val="left"/>
      <w:pPr>
        <w:ind w:left="2986" w:hanging="360"/>
      </w:pPr>
      <w:rPr>
        <w:rFonts w:hint="default"/>
      </w:rPr>
    </w:lvl>
    <w:lvl w:ilvl="6" w:tplc="2FE00002">
      <w:numFmt w:val="bullet"/>
      <w:lvlText w:val="•"/>
      <w:lvlJc w:val="left"/>
      <w:pPr>
        <w:ind w:left="3491" w:hanging="360"/>
      </w:pPr>
      <w:rPr>
        <w:rFonts w:hint="default"/>
      </w:rPr>
    </w:lvl>
    <w:lvl w:ilvl="7" w:tplc="9E5EF086">
      <w:numFmt w:val="bullet"/>
      <w:lvlText w:val="•"/>
      <w:lvlJc w:val="left"/>
      <w:pPr>
        <w:ind w:left="3996" w:hanging="360"/>
      </w:pPr>
      <w:rPr>
        <w:rFonts w:hint="default"/>
      </w:rPr>
    </w:lvl>
    <w:lvl w:ilvl="8" w:tplc="D71A7E02">
      <w:numFmt w:val="bullet"/>
      <w:lvlText w:val="•"/>
      <w:lvlJc w:val="left"/>
      <w:pPr>
        <w:ind w:left="4501" w:hanging="360"/>
      </w:pPr>
      <w:rPr>
        <w:rFonts w:hint="default"/>
      </w:rPr>
    </w:lvl>
  </w:abstractNum>
  <w:abstractNum w:abstractNumId="45" w15:restartNumberingAfterBreak="0">
    <w:nsid w:val="6E09125F"/>
    <w:multiLevelType w:val="hybridMultilevel"/>
    <w:tmpl w:val="E9A29DF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911458B"/>
    <w:multiLevelType w:val="hybridMultilevel"/>
    <w:tmpl w:val="51988CD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D556B27"/>
    <w:multiLevelType w:val="hybridMultilevel"/>
    <w:tmpl w:val="2E8E6184"/>
    <w:lvl w:ilvl="0" w:tplc="6DD640C2">
      <w:numFmt w:val="bullet"/>
      <w:lvlText w:val="•"/>
      <w:lvlJc w:val="left"/>
      <w:pPr>
        <w:ind w:left="360" w:hanging="360"/>
      </w:pPr>
      <w:rPr>
        <w:rFonts w:ascii="Arial" w:eastAsia="Arial" w:hAnsi="Arial" w:cs="Arial" w:hint="default"/>
        <w:w w:val="100"/>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F57785E"/>
    <w:multiLevelType w:val="hybridMultilevel"/>
    <w:tmpl w:val="25B86ADA"/>
    <w:lvl w:ilvl="0" w:tplc="8376AE7C">
      <w:numFmt w:val="bullet"/>
      <w:lvlText w:val="•"/>
      <w:lvlJc w:val="left"/>
      <w:pPr>
        <w:ind w:left="469" w:hanging="360"/>
      </w:pPr>
      <w:rPr>
        <w:rFonts w:ascii="Arial" w:eastAsia="Arial" w:hAnsi="Arial" w:cs="Arial" w:hint="default"/>
        <w:w w:val="100"/>
        <w:sz w:val="18"/>
        <w:szCs w:val="18"/>
      </w:rPr>
    </w:lvl>
    <w:lvl w:ilvl="1" w:tplc="81EEF1BC">
      <w:numFmt w:val="bullet"/>
      <w:lvlText w:val="•"/>
      <w:lvlJc w:val="left"/>
      <w:pPr>
        <w:ind w:left="965" w:hanging="360"/>
      </w:pPr>
      <w:rPr>
        <w:rFonts w:hint="default"/>
      </w:rPr>
    </w:lvl>
    <w:lvl w:ilvl="2" w:tplc="3CAE494C">
      <w:numFmt w:val="bullet"/>
      <w:lvlText w:val="•"/>
      <w:lvlJc w:val="left"/>
      <w:pPr>
        <w:ind w:left="1470" w:hanging="360"/>
      </w:pPr>
      <w:rPr>
        <w:rFonts w:hint="default"/>
      </w:rPr>
    </w:lvl>
    <w:lvl w:ilvl="3" w:tplc="46DCBD88">
      <w:numFmt w:val="bullet"/>
      <w:lvlText w:val="•"/>
      <w:lvlJc w:val="left"/>
      <w:pPr>
        <w:ind w:left="1975" w:hanging="360"/>
      </w:pPr>
      <w:rPr>
        <w:rFonts w:hint="default"/>
      </w:rPr>
    </w:lvl>
    <w:lvl w:ilvl="4" w:tplc="94701D60">
      <w:numFmt w:val="bullet"/>
      <w:lvlText w:val="•"/>
      <w:lvlJc w:val="left"/>
      <w:pPr>
        <w:ind w:left="2480" w:hanging="360"/>
      </w:pPr>
      <w:rPr>
        <w:rFonts w:hint="default"/>
      </w:rPr>
    </w:lvl>
    <w:lvl w:ilvl="5" w:tplc="75024372">
      <w:numFmt w:val="bullet"/>
      <w:lvlText w:val="•"/>
      <w:lvlJc w:val="left"/>
      <w:pPr>
        <w:ind w:left="2986" w:hanging="360"/>
      </w:pPr>
      <w:rPr>
        <w:rFonts w:hint="default"/>
      </w:rPr>
    </w:lvl>
    <w:lvl w:ilvl="6" w:tplc="E9BE9F5A">
      <w:numFmt w:val="bullet"/>
      <w:lvlText w:val="•"/>
      <w:lvlJc w:val="left"/>
      <w:pPr>
        <w:ind w:left="3491" w:hanging="360"/>
      </w:pPr>
      <w:rPr>
        <w:rFonts w:hint="default"/>
      </w:rPr>
    </w:lvl>
    <w:lvl w:ilvl="7" w:tplc="E0E8AE5C">
      <w:numFmt w:val="bullet"/>
      <w:lvlText w:val="•"/>
      <w:lvlJc w:val="left"/>
      <w:pPr>
        <w:ind w:left="3996" w:hanging="360"/>
      </w:pPr>
      <w:rPr>
        <w:rFonts w:hint="default"/>
      </w:rPr>
    </w:lvl>
    <w:lvl w:ilvl="8" w:tplc="9B64DF42">
      <w:numFmt w:val="bullet"/>
      <w:lvlText w:val="•"/>
      <w:lvlJc w:val="left"/>
      <w:pPr>
        <w:ind w:left="4501" w:hanging="360"/>
      </w:pPr>
      <w:rPr>
        <w:rFonts w:hint="default"/>
      </w:rPr>
    </w:lvl>
  </w:abstractNum>
  <w:abstractNum w:abstractNumId="50" w15:restartNumberingAfterBreak="0">
    <w:nsid w:val="7F7D421C"/>
    <w:multiLevelType w:val="hybridMultilevel"/>
    <w:tmpl w:val="F7D65D7A"/>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51" w15:restartNumberingAfterBreak="0">
    <w:nsid w:val="7FDE402A"/>
    <w:multiLevelType w:val="hybridMultilevel"/>
    <w:tmpl w:val="B3BCC9D6"/>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11"/>
  </w:num>
  <w:num w:numId="4">
    <w:abstractNumId w:val="2"/>
  </w:num>
  <w:num w:numId="5">
    <w:abstractNumId w:val="25"/>
  </w:num>
  <w:num w:numId="6">
    <w:abstractNumId w:val="33"/>
  </w:num>
  <w:num w:numId="7">
    <w:abstractNumId w:val="46"/>
  </w:num>
  <w:num w:numId="8">
    <w:abstractNumId w:val="22"/>
  </w:num>
  <w:num w:numId="9">
    <w:abstractNumId w:val="1"/>
  </w:num>
  <w:num w:numId="10">
    <w:abstractNumId w:val="32"/>
  </w:num>
  <w:num w:numId="11">
    <w:abstractNumId w:val="30"/>
  </w:num>
  <w:num w:numId="12">
    <w:abstractNumId w:val="51"/>
  </w:num>
  <w:num w:numId="13">
    <w:abstractNumId w:val="42"/>
  </w:num>
  <w:num w:numId="14">
    <w:abstractNumId w:val="10"/>
  </w:num>
  <w:num w:numId="15">
    <w:abstractNumId w:val="17"/>
  </w:num>
  <w:num w:numId="16">
    <w:abstractNumId w:val="45"/>
  </w:num>
  <w:num w:numId="17">
    <w:abstractNumId w:val="47"/>
  </w:num>
  <w:num w:numId="18">
    <w:abstractNumId w:val="13"/>
  </w:num>
  <w:num w:numId="19">
    <w:abstractNumId w:val="39"/>
  </w:num>
  <w:num w:numId="20">
    <w:abstractNumId w:val="21"/>
  </w:num>
  <w:num w:numId="21">
    <w:abstractNumId w:val="27"/>
  </w:num>
  <w:num w:numId="22">
    <w:abstractNumId w:val="18"/>
  </w:num>
  <w:num w:numId="23">
    <w:abstractNumId w:val="37"/>
  </w:num>
  <w:num w:numId="24">
    <w:abstractNumId w:val="6"/>
  </w:num>
  <w:num w:numId="25">
    <w:abstractNumId w:val="19"/>
  </w:num>
  <w:num w:numId="26">
    <w:abstractNumId w:val="26"/>
  </w:num>
  <w:num w:numId="27">
    <w:abstractNumId w:val="23"/>
  </w:num>
  <w:num w:numId="28">
    <w:abstractNumId w:val="7"/>
  </w:num>
  <w:num w:numId="29">
    <w:abstractNumId w:val="41"/>
  </w:num>
  <w:num w:numId="30">
    <w:abstractNumId w:val="8"/>
  </w:num>
  <w:num w:numId="31">
    <w:abstractNumId w:val="43"/>
  </w:num>
  <w:num w:numId="32">
    <w:abstractNumId w:val="28"/>
  </w:num>
  <w:num w:numId="33">
    <w:abstractNumId w:val="44"/>
  </w:num>
  <w:num w:numId="34">
    <w:abstractNumId w:val="31"/>
  </w:num>
  <w:num w:numId="35">
    <w:abstractNumId w:val="40"/>
  </w:num>
  <w:num w:numId="36">
    <w:abstractNumId w:val="38"/>
  </w:num>
  <w:num w:numId="37">
    <w:abstractNumId w:val="49"/>
  </w:num>
  <w:num w:numId="38">
    <w:abstractNumId w:val="0"/>
  </w:num>
  <w:num w:numId="39">
    <w:abstractNumId w:val="29"/>
  </w:num>
  <w:num w:numId="40">
    <w:abstractNumId w:val="20"/>
  </w:num>
  <w:num w:numId="41">
    <w:abstractNumId w:val="14"/>
  </w:num>
  <w:num w:numId="42">
    <w:abstractNumId w:val="15"/>
  </w:num>
  <w:num w:numId="43">
    <w:abstractNumId w:val="9"/>
  </w:num>
  <w:num w:numId="44">
    <w:abstractNumId w:val="36"/>
  </w:num>
  <w:num w:numId="45">
    <w:abstractNumId w:val="16"/>
  </w:num>
  <w:num w:numId="46">
    <w:abstractNumId w:val="35"/>
  </w:num>
  <w:num w:numId="47">
    <w:abstractNumId w:val="4"/>
  </w:num>
  <w:num w:numId="48">
    <w:abstractNumId w:val="50"/>
  </w:num>
  <w:num w:numId="49">
    <w:abstractNumId w:val="5"/>
  </w:num>
  <w:num w:numId="50">
    <w:abstractNumId w:val="24"/>
  </w:num>
  <w:num w:numId="51">
    <w:abstractNumId w:val="48"/>
  </w:num>
  <w:num w:numId="52">
    <w:abstractNumId w:val="3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331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2C05"/>
    <w:rsid w:val="00002F1D"/>
    <w:rsid w:val="000038AD"/>
    <w:rsid w:val="00005E48"/>
    <w:rsid w:val="0000687A"/>
    <w:rsid w:val="000117E7"/>
    <w:rsid w:val="000119C9"/>
    <w:rsid w:val="00013018"/>
    <w:rsid w:val="00013513"/>
    <w:rsid w:val="00013862"/>
    <w:rsid w:val="0001588C"/>
    <w:rsid w:val="00016012"/>
    <w:rsid w:val="00020189"/>
    <w:rsid w:val="000206C0"/>
    <w:rsid w:val="00020B65"/>
    <w:rsid w:val="00020EE4"/>
    <w:rsid w:val="00021043"/>
    <w:rsid w:val="00022715"/>
    <w:rsid w:val="00023E9A"/>
    <w:rsid w:val="000260E7"/>
    <w:rsid w:val="0003151C"/>
    <w:rsid w:val="00031B76"/>
    <w:rsid w:val="00033271"/>
    <w:rsid w:val="00033CDD"/>
    <w:rsid w:val="00033D1B"/>
    <w:rsid w:val="00034A84"/>
    <w:rsid w:val="00035B31"/>
    <w:rsid w:val="00035E67"/>
    <w:rsid w:val="00036259"/>
    <w:rsid w:val="000366F3"/>
    <w:rsid w:val="00037F1F"/>
    <w:rsid w:val="000430CA"/>
    <w:rsid w:val="00045639"/>
    <w:rsid w:val="00046B4D"/>
    <w:rsid w:val="00052367"/>
    <w:rsid w:val="00054FAA"/>
    <w:rsid w:val="00055072"/>
    <w:rsid w:val="0005668C"/>
    <w:rsid w:val="00057AD9"/>
    <w:rsid w:val="0006024D"/>
    <w:rsid w:val="00060532"/>
    <w:rsid w:val="000606E4"/>
    <w:rsid w:val="00063770"/>
    <w:rsid w:val="00065C7C"/>
    <w:rsid w:val="00066DE1"/>
    <w:rsid w:val="00071E44"/>
    <w:rsid w:val="00071F28"/>
    <w:rsid w:val="000721CA"/>
    <w:rsid w:val="00074079"/>
    <w:rsid w:val="00075EEB"/>
    <w:rsid w:val="000802E4"/>
    <w:rsid w:val="00080D0B"/>
    <w:rsid w:val="00082A83"/>
    <w:rsid w:val="00086E6C"/>
    <w:rsid w:val="00087423"/>
    <w:rsid w:val="000901CB"/>
    <w:rsid w:val="0009221D"/>
    <w:rsid w:val="00092799"/>
    <w:rsid w:val="00092C5F"/>
    <w:rsid w:val="00094ABB"/>
    <w:rsid w:val="00095141"/>
    <w:rsid w:val="0009600C"/>
    <w:rsid w:val="00096173"/>
    <w:rsid w:val="00096680"/>
    <w:rsid w:val="00096D4C"/>
    <w:rsid w:val="00097A7B"/>
    <w:rsid w:val="000A0296"/>
    <w:rsid w:val="000A060F"/>
    <w:rsid w:val="000A0F36"/>
    <w:rsid w:val="000A174A"/>
    <w:rsid w:val="000A3E0A"/>
    <w:rsid w:val="000A4532"/>
    <w:rsid w:val="000A4E03"/>
    <w:rsid w:val="000A65AC"/>
    <w:rsid w:val="000A6AE6"/>
    <w:rsid w:val="000B36D2"/>
    <w:rsid w:val="000B6375"/>
    <w:rsid w:val="000B66BC"/>
    <w:rsid w:val="000B7281"/>
    <w:rsid w:val="000B7E56"/>
    <w:rsid w:val="000B7FAB"/>
    <w:rsid w:val="000C1BA1"/>
    <w:rsid w:val="000C23FF"/>
    <w:rsid w:val="000C2B40"/>
    <w:rsid w:val="000C3EA9"/>
    <w:rsid w:val="000C4936"/>
    <w:rsid w:val="000C6592"/>
    <w:rsid w:val="000D01DD"/>
    <w:rsid w:val="000D0225"/>
    <w:rsid w:val="000D6375"/>
    <w:rsid w:val="000D687B"/>
    <w:rsid w:val="000D6FE7"/>
    <w:rsid w:val="000D70D8"/>
    <w:rsid w:val="000D7CAF"/>
    <w:rsid w:val="000E04DD"/>
    <w:rsid w:val="000E06EB"/>
    <w:rsid w:val="000E08DF"/>
    <w:rsid w:val="000E3F11"/>
    <w:rsid w:val="000E7366"/>
    <w:rsid w:val="000E7895"/>
    <w:rsid w:val="000F161D"/>
    <w:rsid w:val="000F3C47"/>
    <w:rsid w:val="000F6547"/>
    <w:rsid w:val="000F6D36"/>
    <w:rsid w:val="000F6DA3"/>
    <w:rsid w:val="000F7767"/>
    <w:rsid w:val="00105371"/>
    <w:rsid w:val="0011171E"/>
    <w:rsid w:val="00115431"/>
    <w:rsid w:val="001202C5"/>
    <w:rsid w:val="00120EF8"/>
    <w:rsid w:val="00121232"/>
    <w:rsid w:val="00123704"/>
    <w:rsid w:val="00124032"/>
    <w:rsid w:val="00124C25"/>
    <w:rsid w:val="001270C7"/>
    <w:rsid w:val="00127B1E"/>
    <w:rsid w:val="0013052C"/>
    <w:rsid w:val="00130E51"/>
    <w:rsid w:val="00130EB0"/>
    <w:rsid w:val="00132540"/>
    <w:rsid w:val="0013372A"/>
    <w:rsid w:val="00134D93"/>
    <w:rsid w:val="00135EBC"/>
    <w:rsid w:val="00137727"/>
    <w:rsid w:val="00142822"/>
    <w:rsid w:val="0014335E"/>
    <w:rsid w:val="00144FF1"/>
    <w:rsid w:val="0014759B"/>
    <w:rsid w:val="0014786A"/>
    <w:rsid w:val="0015000C"/>
    <w:rsid w:val="001516A4"/>
    <w:rsid w:val="00151C0B"/>
    <w:rsid w:val="00151E5F"/>
    <w:rsid w:val="00155FAF"/>
    <w:rsid w:val="001569AB"/>
    <w:rsid w:val="00157821"/>
    <w:rsid w:val="00160B62"/>
    <w:rsid w:val="00160C8A"/>
    <w:rsid w:val="001614FB"/>
    <w:rsid w:val="00164644"/>
    <w:rsid w:val="00165932"/>
    <w:rsid w:val="0016596A"/>
    <w:rsid w:val="0016725C"/>
    <w:rsid w:val="001673F2"/>
    <w:rsid w:val="00167B2F"/>
    <w:rsid w:val="00171C31"/>
    <w:rsid w:val="001726F3"/>
    <w:rsid w:val="001737C3"/>
    <w:rsid w:val="00173C51"/>
    <w:rsid w:val="00174CC2"/>
    <w:rsid w:val="0017582C"/>
    <w:rsid w:val="00176BDA"/>
    <w:rsid w:val="00176CC6"/>
    <w:rsid w:val="0017787C"/>
    <w:rsid w:val="001800A2"/>
    <w:rsid w:val="00180434"/>
    <w:rsid w:val="00181693"/>
    <w:rsid w:val="00181BE4"/>
    <w:rsid w:val="00182C89"/>
    <w:rsid w:val="00184CBD"/>
    <w:rsid w:val="001853A8"/>
    <w:rsid w:val="00185576"/>
    <w:rsid w:val="00185951"/>
    <w:rsid w:val="00194925"/>
    <w:rsid w:val="00196B8B"/>
    <w:rsid w:val="001A0A6C"/>
    <w:rsid w:val="001A11C5"/>
    <w:rsid w:val="001A221B"/>
    <w:rsid w:val="001A2BEA"/>
    <w:rsid w:val="001A4A5C"/>
    <w:rsid w:val="001A5156"/>
    <w:rsid w:val="001A6D93"/>
    <w:rsid w:val="001A76FB"/>
    <w:rsid w:val="001A7F67"/>
    <w:rsid w:val="001B4EAE"/>
    <w:rsid w:val="001B5182"/>
    <w:rsid w:val="001B5265"/>
    <w:rsid w:val="001B5F24"/>
    <w:rsid w:val="001B7531"/>
    <w:rsid w:val="001C0CCC"/>
    <w:rsid w:val="001C20EB"/>
    <w:rsid w:val="001C32EC"/>
    <w:rsid w:val="001C380C"/>
    <w:rsid w:val="001C38BD"/>
    <w:rsid w:val="001C4D5A"/>
    <w:rsid w:val="001D07C7"/>
    <w:rsid w:val="001D1768"/>
    <w:rsid w:val="001D1A4E"/>
    <w:rsid w:val="001D1B9B"/>
    <w:rsid w:val="001D2273"/>
    <w:rsid w:val="001D3361"/>
    <w:rsid w:val="001D3A78"/>
    <w:rsid w:val="001D494E"/>
    <w:rsid w:val="001D5050"/>
    <w:rsid w:val="001D615E"/>
    <w:rsid w:val="001D7985"/>
    <w:rsid w:val="001D7B7D"/>
    <w:rsid w:val="001E2557"/>
    <w:rsid w:val="001E34C6"/>
    <w:rsid w:val="001E3F5F"/>
    <w:rsid w:val="001E5057"/>
    <w:rsid w:val="001E5581"/>
    <w:rsid w:val="001E5767"/>
    <w:rsid w:val="001E6B2B"/>
    <w:rsid w:val="001F0588"/>
    <w:rsid w:val="001F2F38"/>
    <w:rsid w:val="001F3993"/>
    <w:rsid w:val="001F3C70"/>
    <w:rsid w:val="001F493C"/>
    <w:rsid w:val="001F6BC3"/>
    <w:rsid w:val="00200D88"/>
    <w:rsid w:val="00200DBE"/>
    <w:rsid w:val="00200EB5"/>
    <w:rsid w:val="00201F68"/>
    <w:rsid w:val="00203DC4"/>
    <w:rsid w:val="00212B9A"/>
    <w:rsid w:val="00212F2A"/>
    <w:rsid w:val="00214F2B"/>
    <w:rsid w:val="0021767D"/>
    <w:rsid w:val="00221D69"/>
    <w:rsid w:val="00222D66"/>
    <w:rsid w:val="00223E1F"/>
    <w:rsid w:val="00224A8A"/>
    <w:rsid w:val="002309A8"/>
    <w:rsid w:val="00235FC0"/>
    <w:rsid w:val="00236CFE"/>
    <w:rsid w:val="00240C5D"/>
    <w:rsid w:val="0024180C"/>
    <w:rsid w:val="00241874"/>
    <w:rsid w:val="00241FE3"/>
    <w:rsid w:val="002428E3"/>
    <w:rsid w:val="0024615E"/>
    <w:rsid w:val="00251172"/>
    <w:rsid w:val="00251C4F"/>
    <w:rsid w:val="0025615E"/>
    <w:rsid w:val="0025620F"/>
    <w:rsid w:val="00260BAF"/>
    <w:rsid w:val="00261BA8"/>
    <w:rsid w:val="002650F7"/>
    <w:rsid w:val="002654D5"/>
    <w:rsid w:val="002654E8"/>
    <w:rsid w:val="0026595D"/>
    <w:rsid w:val="00273F3B"/>
    <w:rsid w:val="00274DB7"/>
    <w:rsid w:val="00275984"/>
    <w:rsid w:val="00275E78"/>
    <w:rsid w:val="00280F74"/>
    <w:rsid w:val="00281DB7"/>
    <w:rsid w:val="00282561"/>
    <w:rsid w:val="00282CEB"/>
    <w:rsid w:val="0028464B"/>
    <w:rsid w:val="002854E8"/>
    <w:rsid w:val="00286998"/>
    <w:rsid w:val="00286FC2"/>
    <w:rsid w:val="00291AB7"/>
    <w:rsid w:val="00292289"/>
    <w:rsid w:val="0029422B"/>
    <w:rsid w:val="00296C1A"/>
    <w:rsid w:val="00296E3C"/>
    <w:rsid w:val="002A0722"/>
    <w:rsid w:val="002A08ED"/>
    <w:rsid w:val="002A1165"/>
    <w:rsid w:val="002A34D2"/>
    <w:rsid w:val="002A38D0"/>
    <w:rsid w:val="002A7FD4"/>
    <w:rsid w:val="002B0317"/>
    <w:rsid w:val="002B066C"/>
    <w:rsid w:val="002B153C"/>
    <w:rsid w:val="002B1966"/>
    <w:rsid w:val="002B219B"/>
    <w:rsid w:val="002B52FC"/>
    <w:rsid w:val="002B5AC4"/>
    <w:rsid w:val="002B5F35"/>
    <w:rsid w:val="002B79D5"/>
    <w:rsid w:val="002B7B67"/>
    <w:rsid w:val="002C2830"/>
    <w:rsid w:val="002C2922"/>
    <w:rsid w:val="002C2E00"/>
    <w:rsid w:val="002C5742"/>
    <w:rsid w:val="002C629C"/>
    <w:rsid w:val="002D001A"/>
    <w:rsid w:val="002D12C3"/>
    <w:rsid w:val="002D28E2"/>
    <w:rsid w:val="002D2A00"/>
    <w:rsid w:val="002D317B"/>
    <w:rsid w:val="002D3587"/>
    <w:rsid w:val="002D3E9C"/>
    <w:rsid w:val="002D442D"/>
    <w:rsid w:val="002D44D5"/>
    <w:rsid w:val="002D502D"/>
    <w:rsid w:val="002E0F69"/>
    <w:rsid w:val="002E334A"/>
    <w:rsid w:val="002E68F8"/>
    <w:rsid w:val="002F171A"/>
    <w:rsid w:val="002F41C3"/>
    <w:rsid w:val="002F5147"/>
    <w:rsid w:val="002F6EFD"/>
    <w:rsid w:val="002F7ABD"/>
    <w:rsid w:val="00300F21"/>
    <w:rsid w:val="0030148F"/>
    <w:rsid w:val="00301941"/>
    <w:rsid w:val="003068A7"/>
    <w:rsid w:val="00306AE8"/>
    <w:rsid w:val="00307F54"/>
    <w:rsid w:val="00312597"/>
    <w:rsid w:val="003165F6"/>
    <w:rsid w:val="00316B0D"/>
    <w:rsid w:val="003176B4"/>
    <w:rsid w:val="003210EF"/>
    <w:rsid w:val="00326E8A"/>
    <w:rsid w:val="0033029D"/>
    <w:rsid w:val="00331BEB"/>
    <w:rsid w:val="00334154"/>
    <w:rsid w:val="0033464C"/>
    <w:rsid w:val="003372C4"/>
    <w:rsid w:val="00340793"/>
    <w:rsid w:val="0034153F"/>
    <w:rsid w:val="00341843"/>
    <w:rsid w:val="00341FA0"/>
    <w:rsid w:val="0034211A"/>
    <w:rsid w:val="00344719"/>
    <w:rsid w:val="00344F3D"/>
    <w:rsid w:val="00345299"/>
    <w:rsid w:val="00345510"/>
    <w:rsid w:val="00350D5F"/>
    <w:rsid w:val="00351A8D"/>
    <w:rsid w:val="00351D84"/>
    <w:rsid w:val="003526BB"/>
    <w:rsid w:val="00352BCF"/>
    <w:rsid w:val="00352FC8"/>
    <w:rsid w:val="00353932"/>
    <w:rsid w:val="003545D9"/>
    <w:rsid w:val="0035464B"/>
    <w:rsid w:val="0035553B"/>
    <w:rsid w:val="00355C59"/>
    <w:rsid w:val="00356D36"/>
    <w:rsid w:val="003608AF"/>
    <w:rsid w:val="00360BAE"/>
    <w:rsid w:val="0036252A"/>
    <w:rsid w:val="00363EC9"/>
    <w:rsid w:val="00364D9D"/>
    <w:rsid w:val="003700DF"/>
    <w:rsid w:val="00371048"/>
    <w:rsid w:val="0037271A"/>
    <w:rsid w:val="0037325C"/>
    <w:rsid w:val="0037396C"/>
    <w:rsid w:val="0037421D"/>
    <w:rsid w:val="00375378"/>
    <w:rsid w:val="00375D33"/>
    <w:rsid w:val="00376093"/>
    <w:rsid w:val="0037644C"/>
    <w:rsid w:val="00377190"/>
    <w:rsid w:val="00380580"/>
    <w:rsid w:val="00380958"/>
    <w:rsid w:val="00382F6F"/>
    <w:rsid w:val="003836E1"/>
    <w:rsid w:val="00383ABC"/>
    <w:rsid w:val="00383DA1"/>
    <w:rsid w:val="00385F30"/>
    <w:rsid w:val="00386D3A"/>
    <w:rsid w:val="00387202"/>
    <w:rsid w:val="00393696"/>
    <w:rsid w:val="00393963"/>
    <w:rsid w:val="00393D07"/>
    <w:rsid w:val="00393E0F"/>
    <w:rsid w:val="00394369"/>
    <w:rsid w:val="00395575"/>
    <w:rsid w:val="00395672"/>
    <w:rsid w:val="00397069"/>
    <w:rsid w:val="00397B0B"/>
    <w:rsid w:val="003A06C8"/>
    <w:rsid w:val="003A0D7C"/>
    <w:rsid w:val="003A137B"/>
    <w:rsid w:val="003A145F"/>
    <w:rsid w:val="003A1D11"/>
    <w:rsid w:val="003A2547"/>
    <w:rsid w:val="003A5380"/>
    <w:rsid w:val="003A6931"/>
    <w:rsid w:val="003B0155"/>
    <w:rsid w:val="003B27BF"/>
    <w:rsid w:val="003B2D63"/>
    <w:rsid w:val="003B2F71"/>
    <w:rsid w:val="003B4219"/>
    <w:rsid w:val="003B5052"/>
    <w:rsid w:val="003B7EE7"/>
    <w:rsid w:val="003C03F3"/>
    <w:rsid w:val="003C26DB"/>
    <w:rsid w:val="003C28ED"/>
    <w:rsid w:val="003C2983"/>
    <w:rsid w:val="003C2CCB"/>
    <w:rsid w:val="003C4DF3"/>
    <w:rsid w:val="003C7A9C"/>
    <w:rsid w:val="003D11DD"/>
    <w:rsid w:val="003D22ED"/>
    <w:rsid w:val="003D39EC"/>
    <w:rsid w:val="003D4B88"/>
    <w:rsid w:val="003D59EB"/>
    <w:rsid w:val="003D7114"/>
    <w:rsid w:val="003D7886"/>
    <w:rsid w:val="003D7C7E"/>
    <w:rsid w:val="003E11D0"/>
    <w:rsid w:val="003E132F"/>
    <w:rsid w:val="003E1687"/>
    <w:rsid w:val="003E265F"/>
    <w:rsid w:val="003E3982"/>
    <w:rsid w:val="003E3DD5"/>
    <w:rsid w:val="003E6A23"/>
    <w:rsid w:val="003F07C6"/>
    <w:rsid w:val="003F1F6B"/>
    <w:rsid w:val="003F23C6"/>
    <w:rsid w:val="003F3757"/>
    <w:rsid w:val="003F38C8"/>
    <w:rsid w:val="003F44B7"/>
    <w:rsid w:val="004008E9"/>
    <w:rsid w:val="004121E7"/>
    <w:rsid w:val="0041298D"/>
    <w:rsid w:val="00413D48"/>
    <w:rsid w:val="00413E6F"/>
    <w:rsid w:val="00415284"/>
    <w:rsid w:val="0041553C"/>
    <w:rsid w:val="004161EB"/>
    <w:rsid w:val="004166DF"/>
    <w:rsid w:val="00417E8C"/>
    <w:rsid w:val="0042048A"/>
    <w:rsid w:val="00423317"/>
    <w:rsid w:val="00424C4D"/>
    <w:rsid w:val="00425E10"/>
    <w:rsid w:val="004314BF"/>
    <w:rsid w:val="004334D8"/>
    <w:rsid w:val="00435AEC"/>
    <w:rsid w:val="00435F1B"/>
    <w:rsid w:val="00441AC2"/>
    <w:rsid w:val="00442230"/>
    <w:rsid w:val="0044249B"/>
    <w:rsid w:val="00442614"/>
    <w:rsid w:val="00443198"/>
    <w:rsid w:val="00444C89"/>
    <w:rsid w:val="0045023C"/>
    <w:rsid w:val="004506D5"/>
    <w:rsid w:val="00451196"/>
    <w:rsid w:val="00451A5B"/>
    <w:rsid w:val="00452BCD"/>
    <w:rsid w:val="00452CEA"/>
    <w:rsid w:val="00452EC3"/>
    <w:rsid w:val="0045324C"/>
    <w:rsid w:val="00454BAB"/>
    <w:rsid w:val="00457D0F"/>
    <w:rsid w:val="00462EC7"/>
    <w:rsid w:val="00464960"/>
    <w:rsid w:val="00465B52"/>
    <w:rsid w:val="0046708E"/>
    <w:rsid w:val="004675F8"/>
    <w:rsid w:val="00470FAC"/>
    <w:rsid w:val="004721CC"/>
    <w:rsid w:val="00472A65"/>
    <w:rsid w:val="00472FF1"/>
    <w:rsid w:val="00474463"/>
    <w:rsid w:val="00474B75"/>
    <w:rsid w:val="004766E3"/>
    <w:rsid w:val="00476E68"/>
    <w:rsid w:val="00483EC5"/>
    <w:rsid w:val="00483F0B"/>
    <w:rsid w:val="004847B7"/>
    <w:rsid w:val="00484C4C"/>
    <w:rsid w:val="004856F5"/>
    <w:rsid w:val="00486112"/>
    <w:rsid w:val="00486A97"/>
    <w:rsid w:val="00491C24"/>
    <w:rsid w:val="004927EE"/>
    <w:rsid w:val="00494ACB"/>
    <w:rsid w:val="00495409"/>
    <w:rsid w:val="00496319"/>
    <w:rsid w:val="004968BE"/>
    <w:rsid w:val="00497279"/>
    <w:rsid w:val="004A11A6"/>
    <w:rsid w:val="004A3F8B"/>
    <w:rsid w:val="004A4BF3"/>
    <w:rsid w:val="004A5E82"/>
    <w:rsid w:val="004A6044"/>
    <w:rsid w:val="004A6B38"/>
    <w:rsid w:val="004A747D"/>
    <w:rsid w:val="004B2B2F"/>
    <w:rsid w:val="004B327F"/>
    <w:rsid w:val="004B5465"/>
    <w:rsid w:val="004B70F0"/>
    <w:rsid w:val="004B7105"/>
    <w:rsid w:val="004C13E9"/>
    <w:rsid w:val="004C3350"/>
    <w:rsid w:val="004C5AF4"/>
    <w:rsid w:val="004D1559"/>
    <w:rsid w:val="004D2840"/>
    <w:rsid w:val="004D505E"/>
    <w:rsid w:val="004D6416"/>
    <w:rsid w:val="004D6F59"/>
    <w:rsid w:val="004D72CA"/>
    <w:rsid w:val="004D7947"/>
    <w:rsid w:val="004E2242"/>
    <w:rsid w:val="004E5091"/>
    <w:rsid w:val="004E5218"/>
    <w:rsid w:val="004E68C5"/>
    <w:rsid w:val="004E76A4"/>
    <w:rsid w:val="004E7E48"/>
    <w:rsid w:val="004F37FF"/>
    <w:rsid w:val="004F42FF"/>
    <w:rsid w:val="004F44C2"/>
    <w:rsid w:val="004F4A2B"/>
    <w:rsid w:val="004F7327"/>
    <w:rsid w:val="00502CB7"/>
    <w:rsid w:val="00504789"/>
    <w:rsid w:val="00505262"/>
    <w:rsid w:val="0050559C"/>
    <w:rsid w:val="00511F36"/>
    <w:rsid w:val="00511FFA"/>
    <w:rsid w:val="00512104"/>
    <w:rsid w:val="005124F1"/>
    <w:rsid w:val="00513B63"/>
    <w:rsid w:val="00515256"/>
    <w:rsid w:val="00516022"/>
    <w:rsid w:val="005175C3"/>
    <w:rsid w:val="00517A0E"/>
    <w:rsid w:val="00521CEE"/>
    <w:rsid w:val="00521DE7"/>
    <w:rsid w:val="005241D3"/>
    <w:rsid w:val="00531225"/>
    <w:rsid w:val="00531283"/>
    <w:rsid w:val="00531600"/>
    <w:rsid w:val="00532595"/>
    <w:rsid w:val="00535931"/>
    <w:rsid w:val="00536273"/>
    <w:rsid w:val="005402D3"/>
    <w:rsid w:val="005403C8"/>
    <w:rsid w:val="005429DC"/>
    <w:rsid w:val="005468ED"/>
    <w:rsid w:val="00550EA8"/>
    <w:rsid w:val="00551B1C"/>
    <w:rsid w:val="00553060"/>
    <w:rsid w:val="005538CD"/>
    <w:rsid w:val="00553DA4"/>
    <w:rsid w:val="005559C9"/>
    <w:rsid w:val="00555A43"/>
    <w:rsid w:val="005565F9"/>
    <w:rsid w:val="00556707"/>
    <w:rsid w:val="005569C6"/>
    <w:rsid w:val="00557B9F"/>
    <w:rsid w:val="0056436D"/>
    <w:rsid w:val="0056695D"/>
    <w:rsid w:val="00566F10"/>
    <w:rsid w:val="005702B0"/>
    <w:rsid w:val="00573041"/>
    <w:rsid w:val="00575B80"/>
    <w:rsid w:val="00575E86"/>
    <w:rsid w:val="00575F80"/>
    <w:rsid w:val="005815D1"/>
    <w:rsid w:val="005819CE"/>
    <w:rsid w:val="005825BF"/>
    <w:rsid w:val="0058298D"/>
    <w:rsid w:val="00584AA2"/>
    <w:rsid w:val="00584F5F"/>
    <w:rsid w:val="005925BF"/>
    <w:rsid w:val="00592C89"/>
    <w:rsid w:val="0059360C"/>
    <w:rsid w:val="00593C2B"/>
    <w:rsid w:val="00594511"/>
    <w:rsid w:val="00595231"/>
    <w:rsid w:val="00596166"/>
    <w:rsid w:val="005976AB"/>
    <w:rsid w:val="00597BDB"/>
    <w:rsid w:val="00597F64"/>
    <w:rsid w:val="005A11F6"/>
    <w:rsid w:val="005A207F"/>
    <w:rsid w:val="005A20AC"/>
    <w:rsid w:val="005A25BD"/>
    <w:rsid w:val="005A2915"/>
    <w:rsid w:val="005A2F35"/>
    <w:rsid w:val="005A499B"/>
    <w:rsid w:val="005A5B80"/>
    <w:rsid w:val="005A63EF"/>
    <w:rsid w:val="005A7E0C"/>
    <w:rsid w:val="005A7F18"/>
    <w:rsid w:val="005B44D6"/>
    <w:rsid w:val="005B463E"/>
    <w:rsid w:val="005B53F1"/>
    <w:rsid w:val="005B6F34"/>
    <w:rsid w:val="005B779D"/>
    <w:rsid w:val="005C2C0F"/>
    <w:rsid w:val="005C30C2"/>
    <w:rsid w:val="005C34E1"/>
    <w:rsid w:val="005C37BD"/>
    <w:rsid w:val="005C3FE0"/>
    <w:rsid w:val="005C4560"/>
    <w:rsid w:val="005C54DB"/>
    <w:rsid w:val="005C740C"/>
    <w:rsid w:val="005D0DD1"/>
    <w:rsid w:val="005D2182"/>
    <w:rsid w:val="005D5235"/>
    <w:rsid w:val="005D625B"/>
    <w:rsid w:val="005E1816"/>
    <w:rsid w:val="005E33FF"/>
    <w:rsid w:val="005E6C8C"/>
    <w:rsid w:val="005F091C"/>
    <w:rsid w:val="005F55F4"/>
    <w:rsid w:val="005F62D3"/>
    <w:rsid w:val="005F6D11"/>
    <w:rsid w:val="005F7320"/>
    <w:rsid w:val="00600CF0"/>
    <w:rsid w:val="006048F4"/>
    <w:rsid w:val="006050E9"/>
    <w:rsid w:val="00605176"/>
    <w:rsid w:val="00605AD6"/>
    <w:rsid w:val="00605B7F"/>
    <w:rsid w:val="0060660A"/>
    <w:rsid w:val="00606C28"/>
    <w:rsid w:val="00607EC4"/>
    <w:rsid w:val="006124DB"/>
    <w:rsid w:val="00613B1D"/>
    <w:rsid w:val="006145F8"/>
    <w:rsid w:val="00617426"/>
    <w:rsid w:val="00617A44"/>
    <w:rsid w:val="006202B6"/>
    <w:rsid w:val="00621260"/>
    <w:rsid w:val="00622E01"/>
    <w:rsid w:val="0062461A"/>
    <w:rsid w:val="00625CD0"/>
    <w:rsid w:val="0062627D"/>
    <w:rsid w:val="00627432"/>
    <w:rsid w:val="0063307E"/>
    <w:rsid w:val="00634185"/>
    <w:rsid w:val="0063432D"/>
    <w:rsid w:val="00634CDB"/>
    <w:rsid w:val="0064066B"/>
    <w:rsid w:val="00640AD4"/>
    <w:rsid w:val="006423D1"/>
    <w:rsid w:val="006448E4"/>
    <w:rsid w:val="00645414"/>
    <w:rsid w:val="006474C9"/>
    <w:rsid w:val="00651BB3"/>
    <w:rsid w:val="0065236E"/>
    <w:rsid w:val="00653606"/>
    <w:rsid w:val="00654530"/>
    <w:rsid w:val="00654ABE"/>
    <w:rsid w:val="00656A2D"/>
    <w:rsid w:val="00657ADC"/>
    <w:rsid w:val="00661591"/>
    <w:rsid w:val="00662743"/>
    <w:rsid w:val="006635A1"/>
    <w:rsid w:val="0066632F"/>
    <w:rsid w:val="0066639E"/>
    <w:rsid w:val="00670A73"/>
    <w:rsid w:val="00671794"/>
    <w:rsid w:val="00674A89"/>
    <w:rsid w:val="00674C2A"/>
    <w:rsid w:val="00674F3D"/>
    <w:rsid w:val="006758BC"/>
    <w:rsid w:val="0067675C"/>
    <w:rsid w:val="00676F95"/>
    <w:rsid w:val="00680265"/>
    <w:rsid w:val="00684634"/>
    <w:rsid w:val="00684E9D"/>
    <w:rsid w:val="00685545"/>
    <w:rsid w:val="006864B3"/>
    <w:rsid w:val="00691FAA"/>
    <w:rsid w:val="0069220C"/>
    <w:rsid w:val="00692D64"/>
    <w:rsid w:val="00696935"/>
    <w:rsid w:val="0069783A"/>
    <w:rsid w:val="006A10F8"/>
    <w:rsid w:val="006A2100"/>
    <w:rsid w:val="006A2581"/>
    <w:rsid w:val="006A368E"/>
    <w:rsid w:val="006A4686"/>
    <w:rsid w:val="006A47D6"/>
    <w:rsid w:val="006A5F4B"/>
    <w:rsid w:val="006A718B"/>
    <w:rsid w:val="006B0BF3"/>
    <w:rsid w:val="006B12EF"/>
    <w:rsid w:val="006B1F59"/>
    <w:rsid w:val="006B28C7"/>
    <w:rsid w:val="006B2F04"/>
    <w:rsid w:val="006B4334"/>
    <w:rsid w:val="006B775E"/>
    <w:rsid w:val="006B7BC7"/>
    <w:rsid w:val="006C063A"/>
    <w:rsid w:val="006C1510"/>
    <w:rsid w:val="006C2535"/>
    <w:rsid w:val="006C3588"/>
    <w:rsid w:val="006C441E"/>
    <w:rsid w:val="006C4591"/>
    <w:rsid w:val="006C4B90"/>
    <w:rsid w:val="006C4D86"/>
    <w:rsid w:val="006D1016"/>
    <w:rsid w:val="006D17F2"/>
    <w:rsid w:val="006D3F39"/>
    <w:rsid w:val="006D4694"/>
    <w:rsid w:val="006D706E"/>
    <w:rsid w:val="006D7CC8"/>
    <w:rsid w:val="006E24C2"/>
    <w:rsid w:val="006E347B"/>
    <w:rsid w:val="006E3546"/>
    <w:rsid w:val="006E3FA9"/>
    <w:rsid w:val="006E5538"/>
    <w:rsid w:val="006E5E30"/>
    <w:rsid w:val="006E7D82"/>
    <w:rsid w:val="006F038F"/>
    <w:rsid w:val="006F0F93"/>
    <w:rsid w:val="006F2164"/>
    <w:rsid w:val="006F299B"/>
    <w:rsid w:val="006F2E0E"/>
    <w:rsid w:val="006F31F2"/>
    <w:rsid w:val="006F686F"/>
    <w:rsid w:val="007001E7"/>
    <w:rsid w:val="00700DFE"/>
    <w:rsid w:val="00702CE0"/>
    <w:rsid w:val="00703259"/>
    <w:rsid w:val="00704CAD"/>
    <w:rsid w:val="007051E5"/>
    <w:rsid w:val="00705648"/>
    <w:rsid w:val="00706847"/>
    <w:rsid w:val="0070721F"/>
    <w:rsid w:val="00714DC5"/>
    <w:rsid w:val="00715237"/>
    <w:rsid w:val="00715CE9"/>
    <w:rsid w:val="00716DA5"/>
    <w:rsid w:val="00716DA9"/>
    <w:rsid w:val="007171F2"/>
    <w:rsid w:val="007202BE"/>
    <w:rsid w:val="00721066"/>
    <w:rsid w:val="00723C51"/>
    <w:rsid w:val="0072403C"/>
    <w:rsid w:val="007254A5"/>
    <w:rsid w:val="00725748"/>
    <w:rsid w:val="00726950"/>
    <w:rsid w:val="007304CD"/>
    <w:rsid w:val="007326E3"/>
    <w:rsid w:val="00735D88"/>
    <w:rsid w:val="0073720D"/>
    <w:rsid w:val="00737507"/>
    <w:rsid w:val="007404E2"/>
    <w:rsid w:val="00740712"/>
    <w:rsid w:val="00741F3F"/>
    <w:rsid w:val="007421AB"/>
    <w:rsid w:val="007422FF"/>
    <w:rsid w:val="00742AB9"/>
    <w:rsid w:val="00742E97"/>
    <w:rsid w:val="007441BD"/>
    <w:rsid w:val="00744CC7"/>
    <w:rsid w:val="0074580B"/>
    <w:rsid w:val="00747DEB"/>
    <w:rsid w:val="00750803"/>
    <w:rsid w:val="00751A6A"/>
    <w:rsid w:val="00751DC8"/>
    <w:rsid w:val="00751EED"/>
    <w:rsid w:val="0075228E"/>
    <w:rsid w:val="007538C5"/>
    <w:rsid w:val="00753F4D"/>
    <w:rsid w:val="00754ECA"/>
    <w:rsid w:val="00754FBF"/>
    <w:rsid w:val="00756C5D"/>
    <w:rsid w:val="007572E2"/>
    <w:rsid w:val="007613BD"/>
    <w:rsid w:val="00762D6E"/>
    <w:rsid w:val="007630A0"/>
    <w:rsid w:val="00765A27"/>
    <w:rsid w:val="00766D90"/>
    <w:rsid w:val="007709EF"/>
    <w:rsid w:val="00771674"/>
    <w:rsid w:val="00773FC8"/>
    <w:rsid w:val="0077419B"/>
    <w:rsid w:val="0077512A"/>
    <w:rsid w:val="0077519F"/>
    <w:rsid w:val="00775C8E"/>
    <w:rsid w:val="00776D41"/>
    <w:rsid w:val="00777647"/>
    <w:rsid w:val="00780AAF"/>
    <w:rsid w:val="0078114D"/>
    <w:rsid w:val="0078121C"/>
    <w:rsid w:val="00783559"/>
    <w:rsid w:val="007837EB"/>
    <w:rsid w:val="0078454E"/>
    <w:rsid w:val="00784AD2"/>
    <w:rsid w:val="00785C89"/>
    <w:rsid w:val="00790070"/>
    <w:rsid w:val="0079081A"/>
    <w:rsid w:val="00795B20"/>
    <w:rsid w:val="00797AA5"/>
    <w:rsid w:val="007A0482"/>
    <w:rsid w:val="007A26BD"/>
    <w:rsid w:val="007A4105"/>
    <w:rsid w:val="007A681A"/>
    <w:rsid w:val="007B154E"/>
    <w:rsid w:val="007B2C24"/>
    <w:rsid w:val="007B32EB"/>
    <w:rsid w:val="007B37D1"/>
    <w:rsid w:val="007B4503"/>
    <w:rsid w:val="007B5E9F"/>
    <w:rsid w:val="007C406E"/>
    <w:rsid w:val="007C4165"/>
    <w:rsid w:val="007C4C24"/>
    <w:rsid w:val="007C5183"/>
    <w:rsid w:val="007C7573"/>
    <w:rsid w:val="007D2C30"/>
    <w:rsid w:val="007D3C37"/>
    <w:rsid w:val="007D48F1"/>
    <w:rsid w:val="007D5569"/>
    <w:rsid w:val="007E2B20"/>
    <w:rsid w:val="007E3939"/>
    <w:rsid w:val="007E6649"/>
    <w:rsid w:val="007F0023"/>
    <w:rsid w:val="007F0669"/>
    <w:rsid w:val="007F3219"/>
    <w:rsid w:val="007F36A2"/>
    <w:rsid w:val="007F5331"/>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200"/>
    <w:rsid w:val="0083178B"/>
    <w:rsid w:val="00833695"/>
    <w:rsid w:val="008336B7"/>
    <w:rsid w:val="00833A8E"/>
    <w:rsid w:val="00834BD3"/>
    <w:rsid w:val="00840C36"/>
    <w:rsid w:val="0084152A"/>
    <w:rsid w:val="00842CD8"/>
    <w:rsid w:val="008431FA"/>
    <w:rsid w:val="00843B58"/>
    <w:rsid w:val="00846E54"/>
    <w:rsid w:val="00852F46"/>
    <w:rsid w:val="0085424D"/>
    <w:rsid w:val="008547BA"/>
    <w:rsid w:val="008553C7"/>
    <w:rsid w:val="00855A67"/>
    <w:rsid w:val="00857FEB"/>
    <w:rsid w:val="008601AF"/>
    <w:rsid w:val="00860DCA"/>
    <w:rsid w:val="00861437"/>
    <w:rsid w:val="00863157"/>
    <w:rsid w:val="008645C4"/>
    <w:rsid w:val="00871825"/>
    <w:rsid w:val="00872271"/>
    <w:rsid w:val="008731EC"/>
    <w:rsid w:val="008733B9"/>
    <w:rsid w:val="0087526B"/>
    <w:rsid w:val="00876564"/>
    <w:rsid w:val="008807B2"/>
    <w:rsid w:val="008827FC"/>
    <w:rsid w:val="00882D06"/>
    <w:rsid w:val="00883137"/>
    <w:rsid w:val="008848DF"/>
    <w:rsid w:val="00884DD9"/>
    <w:rsid w:val="008858E2"/>
    <w:rsid w:val="0089174E"/>
    <w:rsid w:val="00892AA8"/>
    <w:rsid w:val="00892F3F"/>
    <w:rsid w:val="00893DED"/>
    <w:rsid w:val="0089523D"/>
    <w:rsid w:val="0089553C"/>
    <w:rsid w:val="008958A5"/>
    <w:rsid w:val="00896AA9"/>
    <w:rsid w:val="008A1F5D"/>
    <w:rsid w:val="008A2489"/>
    <w:rsid w:val="008A28F5"/>
    <w:rsid w:val="008A3E8F"/>
    <w:rsid w:val="008A4F51"/>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90271B"/>
    <w:rsid w:val="0090323C"/>
    <w:rsid w:val="00904F2F"/>
    <w:rsid w:val="00910642"/>
    <w:rsid w:val="00910DDF"/>
    <w:rsid w:val="00914229"/>
    <w:rsid w:val="00914E28"/>
    <w:rsid w:val="00916678"/>
    <w:rsid w:val="00923EF7"/>
    <w:rsid w:val="009264D9"/>
    <w:rsid w:val="00926E58"/>
    <w:rsid w:val="00927B94"/>
    <w:rsid w:val="00930780"/>
    <w:rsid w:val="00930B13"/>
    <w:rsid w:val="009311C8"/>
    <w:rsid w:val="00933376"/>
    <w:rsid w:val="00933A2F"/>
    <w:rsid w:val="0094031D"/>
    <w:rsid w:val="00945168"/>
    <w:rsid w:val="00945942"/>
    <w:rsid w:val="00946C79"/>
    <w:rsid w:val="0095149F"/>
    <w:rsid w:val="00954B0A"/>
    <w:rsid w:val="00956ACD"/>
    <w:rsid w:val="00957C22"/>
    <w:rsid w:val="00961758"/>
    <w:rsid w:val="00964E3B"/>
    <w:rsid w:val="00966AFC"/>
    <w:rsid w:val="009671EE"/>
    <w:rsid w:val="009716D8"/>
    <w:rsid w:val="009718F9"/>
    <w:rsid w:val="00972FB9"/>
    <w:rsid w:val="009738A6"/>
    <w:rsid w:val="00975112"/>
    <w:rsid w:val="00975742"/>
    <w:rsid w:val="0097597E"/>
    <w:rsid w:val="00975CE3"/>
    <w:rsid w:val="009807BA"/>
    <w:rsid w:val="00981768"/>
    <w:rsid w:val="00981819"/>
    <w:rsid w:val="00982763"/>
    <w:rsid w:val="00983E8F"/>
    <w:rsid w:val="009868D4"/>
    <w:rsid w:val="00987641"/>
    <w:rsid w:val="00990CD0"/>
    <w:rsid w:val="009917F1"/>
    <w:rsid w:val="00992CF7"/>
    <w:rsid w:val="009949C4"/>
    <w:rsid w:val="00994FDA"/>
    <w:rsid w:val="00995D3F"/>
    <w:rsid w:val="00995F7A"/>
    <w:rsid w:val="0099652B"/>
    <w:rsid w:val="009A1BFD"/>
    <w:rsid w:val="009A28FD"/>
    <w:rsid w:val="009A31BF"/>
    <w:rsid w:val="009A34F7"/>
    <w:rsid w:val="009A3B71"/>
    <w:rsid w:val="009A48DD"/>
    <w:rsid w:val="009A61BC"/>
    <w:rsid w:val="009B0138"/>
    <w:rsid w:val="009B0FE9"/>
    <w:rsid w:val="009B172A"/>
    <w:rsid w:val="009B173A"/>
    <w:rsid w:val="009B4241"/>
    <w:rsid w:val="009B5B64"/>
    <w:rsid w:val="009B5E2D"/>
    <w:rsid w:val="009B6196"/>
    <w:rsid w:val="009C1E35"/>
    <w:rsid w:val="009C24A3"/>
    <w:rsid w:val="009C3F20"/>
    <w:rsid w:val="009C7CA1"/>
    <w:rsid w:val="009C7F46"/>
    <w:rsid w:val="009D043D"/>
    <w:rsid w:val="009D44D3"/>
    <w:rsid w:val="009D4C1E"/>
    <w:rsid w:val="009D68AE"/>
    <w:rsid w:val="009D7AFD"/>
    <w:rsid w:val="009E027E"/>
    <w:rsid w:val="009E093E"/>
    <w:rsid w:val="009E0DCC"/>
    <w:rsid w:val="009E1572"/>
    <w:rsid w:val="009E1D8C"/>
    <w:rsid w:val="009E2753"/>
    <w:rsid w:val="009E4E5D"/>
    <w:rsid w:val="009F1A93"/>
    <w:rsid w:val="009F1D5A"/>
    <w:rsid w:val="009F3259"/>
    <w:rsid w:val="00A002E9"/>
    <w:rsid w:val="00A004F0"/>
    <w:rsid w:val="00A00C6D"/>
    <w:rsid w:val="00A056DE"/>
    <w:rsid w:val="00A06A6D"/>
    <w:rsid w:val="00A11087"/>
    <w:rsid w:val="00A1153B"/>
    <w:rsid w:val="00A118C8"/>
    <w:rsid w:val="00A12878"/>
    <w:rsid w:val="00A128AD"/>
    <w:rsid w:val="00A21E76"/>
    <w:rsid w:val="00A23BC8"/>
    <w:rsid w:val="00A26803"/>
    <w:rsid w:val="00A2791D"/>
    <w:rsid w:val="00A30E68"/>
    <w:rsid w:val="00A31933"/>
    <w:rsid w:val="00A34985"/>
    <w:rsid w:val="00A34AA0"/>
    <w:rsid w:val="00A41FE2"/>
    <w:rsid w:val="00A4285C"/>
    <w:rsid w:val="00A449C8"/>
    <w:rsid w:val="00A46724"/>
    <w:rsid w:val="00A46C2F"/>
    <w:rsid w:val="00A46FEF"/>
    <w:rsid w:val="00A47948"/>
    <w:rsid w:val="00A50CF6"/>
    <w:rsid w:val="00A530CD"/>
    <w:rsid w:val="00A5415F"/>
    <w:rsid w:val="00A5544C"/>
    <w:rsid w:val="00A56946"/>
    <w:rsid w:val="00A56F1F"/>
    <w:rsid w:val="00A6170E"/>
    <w:rsid w:val="00A6278D"/>
    <w:rsid w:val="00A63B8C"/>
    <w:rsid w:val="00A65612"/>
    <w:rsid w:val="00A70DD6"/>
    <w:rsid w:val="00A715F8"/>
    <w:rsid w:val="00A732EB"/>
    <w:rsid w:val="00A75FED"/>
    <w:rsid w:val="00A77F6F"/>
    <w:rsid w:val="00A81EE1"/>
    <w:rsid w:val="00A831FD"/>
    <w:rsid w:val="00A83352"/>
    <w:rsid w:val="00A843D1"/>
    <w:rsid w:val="00A850A2"/>
    <w:rsid w:val="00A853AA"/>
    <w:rsid w:val="00A85A5E"/>
    <w:rsid w:val="00A85F1A"/>
    <w:rsid w:val="00A86418"/>
    <w:rsid w:val="00A86541"/>
    <w:rsid w:val="00A87D50"/>
    <w:rsid w:val="00A90218"/>
    <w:rsid w:val="00A9152E"/>
    <w:rsid w:val="00A91FA3"/>
    <w:rsid w:val="00A927D3"/>
    <w:rsid w:val="00A95470"/>
    <w:rsid w:val="00A957A1"/>
    <w:rsid w:val="00AA3A16"/>
    <w:rsid w:val="00AA6BE4"/>
    <w:rsid w:val="00AA7FC9"/>
    <w:rsid w:val="00AB0E63"/>
    <w:rsid w:val="00AB1C76"/>
    <w:rsid w:val="00AB237D"/>
    <w:rsid w:val="00AB2CAF"/>
    <w:rsid w:val="00AB3E7B"/>
    <w:rsid w:val="00AB43A0"/>
    <w:rsid w:val="00AB502F"/>
    <w:rsid w:val="00AB55D3"/>
    <w:rsid w:val="00AB55D9"/>
    <w:rsid w:val="00AB5933"/>
    <w:rsid w:val="00AB7F2A"/>
    <w:rsid w:val="00AC3216"/>
    <w:rsid w:val="00AC3A7B"/>
    <w:rsid w:val="00AC6526"/>
    <w:rsid w:val="00AD103A"/>
    <w:rsid w:val="00AD3C1B"/>
    <w:rsid w:val="00AE013D"/>
    <w:rsid w:val="00AE103E"/>
    <w:rsid w:val="00AE11B7"/>
    <w:rsid w:val="00AE259F"/>
    <w:rsid w:val="00AE3845"/>
    <w:rsid w:val="00AE48A7"/>
    <w:rsid w:val="00AE4EF6"/>
    <w:rsid w:val="00AE75D9"/>
    <w:rsid w:val="00AE77C3"/>
    <w:rsid w:val="00AE7A18"/>
    <w:rsid w:val="00AE7F68"/>
    <w:rsid w:val="00AF0CDF"/>
    <w:rsid w:val="00AF2321"/>
    <w:rsid w:val="00AF4187"/>
    <w:rsid w:val="00AF45EF"/>
    <w:rsid w:val="00AF4D91"/>
    <w:rsid w:val="00AF52F6"/>
    <w:rsid w:val="00AF5381"/>
    <w:rsid w:val="00AF5C15"/>
    <w:rsid w:val="00AF7237"/>
    <w:rsid w:val="00AF7B6E"/>
    <w:rsid w:val="00B0043A"/>
    <w:rsid w:val="00B00D75"/>
    <w:rsid w:val="00B04B2F"/>
    <w:rsid w:val="00B05734"/>
    <w:rsid w:val="00B070CB"/>
    <w:rsid w:val="00B07149"/>
    <w:rsid w:val="00B12456"/>
    <w:rsid w:val="00B1246E"/>
    <w:rsid w:val="00B12D8D"/>
    <w:rsid w:val="00B141D5"/>
    <w:rsid w:val="00B14B9B"/>
    <w:rsid w:val="00B14C5A"/>
    <w:rsid w:val="00B20697"/>
    <w:rsid w:val="00B20F8A"/>
    <w:rsid w:val="00B2266B"/>
    <w:rsid w:val="00B2267A"/>
    <w:rsid w:val="00B22EC5"/>
    <w:rsid w:val="00B235BD"/>
    <w:rsid w:val="00B25018"/>
    <w:rsid w:val="00B259C8"/>
    <w:rsid w:val="00B26CCF"/>
    <w:rsid w:val="00B30FC2"/>
    <w:rsid w:val="00B31D11"/>
    <w:rsid w:val="00B31D60"/>
    <w:rsid w:val="00B331A2"/>
    <w:rsid w:val="00B34A4D"/>
    <w:rsid w:val="00B3526C"/>
    <w:rsid w:val="00B35B4C"/>
    <w:rsid w:val="00B36F3A"/>
    <w:rsid w:val="00B37572"/>
    <w:rsid w:val="00B40518"/>
    <w:rsid w:val="00B40ED6"/>
    <w:rsid w:val="00B425F0"/>
    <w:rsid w:val="00B42DFA"/>
    <w:rsid w:val="00B435F9"/>
    <w:rsid w:val="00B45CB0"/>
    <w:rsid w:val="00B45EA6"/>
    <w:rsid w:val="00B5015C"/>
    <w:rsid w:val="00B52C77"/>
    <w:rsid w:val="00B531DD"/>
    <w:rsid w:val="00B5368E"/>
    <w:rsid w:val="00B537AC"/>
    <w:rsid w:val="00B543EA"/>
    <w:rsid w:val="00B55014"/>
    <w:rsid w:val="00B56FD5"/>
    <w:rsid w:val="00B62232"/>
    <w:rsid w:val="00B62B8B"/>
    <w:rsid w:val="00B6460E"/>
    <w:rsid w:val="00B664A3"/>
    <w:rsid w:val="00B67635"/>
    <w:rsid w:val="00B7051C"/>
    <w:rsid w:val="00B70BF3"/>
    <w:rsid w:val="00B71DC2"/>
    <w:rsid w:val="00B71EF6"/>
    <w:rsid w:val="00B73A64"/>
    <w:rsid w:val="00B73C80"/>
    <w:rsid w:val="00B74331"/>
    <w:rsid w:val="00B75503"/>
    <w:rsid w:val="00B758F2"/>
    <w:rsid w:val="00B76EE8"/>
    <w:rsid w:val="00B82645"/>
    <w:rsid w:val="00B846A3"/>
    <w:rsid w:val="00B9063A"/>
    <w:rsid w:val="00B912C3"/>
    <w:rsid w:val="00B915CE"/>
    <w:rsid w:val="00B91CFC"/>
    <w:rsid w:val="00B930B3"/>
    <w:rsid w:val="00B93893"/>
    <w:rsid w:val="00BA2587"/>
    <w:rsid w:val="00BA4EAA"/>
    <w:rsid w:val="00BA5B39"/>
    <w:rsid w:val="00BA78CA"/>
    <w:rsid w:val="00BA7E0A"/>
    <w:rsid w:val="00BB2D8E"/>
    <w:rsid w:val="00BB3DB5"/>
    <w:rsid w:val="00BB4058"/>
    <w:rsid w:val="00BB5A52"/>
    <w:rsid w:val="00BC2279"/>
    <w:rsid w:val="00BC3B53"/>
    <w:rsid w:val="00BC3B7D"/>
    <w:rsid w:val="00BC3B96"/>
    <w:rsid w:val="00BC3EE1"/>
    <w:rsid w:val="00BC4A3F"/>
    <w:rsid w:val="00BC4AE3"/>
    <w:rsid w:val="00BC5B28"/>
    <w:rsid w:val="00BD2FE7"/>
    <w:rsid w:val="00BD5463"/>
    <w:rsid w:val="00BD5CBD"/>
    <w:rsid w:val="00BD7695"/>
    <w:rsid w:val="00BE0001"/>
    <w:rsid w:val="00BE0A2E"/>
    <w:rsid w:val="00BE1DC0"/>
    <w:rsid w:val="00BE1ED2"/>
    <w:rsid w:val="00BE24D2"/>
    <w:rsid w:val="00BE294A"/>
    <w:rsid w:val="00BE38A3"/>
    <w:rsid w:val="00BE3F88"/>
    <w:rsid w:val="00BE4756"/>
    <w:rsid w:val="00BE5A96"/>
    <w:rsid w:val="00BE5ED9"/>
    <w:rsid w:val="00BE633B"/>
    <w:rsid w:val="00BE75FC"/>
    <w:rsid w:val="00BE77C0"/>
    <w:rsid w:val="00BE7B41"/>
    <w:rsid w:val="00BF137A"/>
    <w:rsid w:val="00BF3564"/>
    <w:rsid w:val="00BF39C7"/>
    <w:rsid w:val="00BF554B"/>
    <w:rsid w:val="00C12443"/>
    <w:rsid w:val="00C15161"/>
    <w:rsid w:val="00C15A91"/>
    <w:rsid w:val="00C15B70"/>
    <w:rsid w:val="00C1754A"/>
    <w:rsid w:val="00C206F1"/>
    <w:rsid w:val="00C217E1"/>
    <w:rsid w:val="00C219B1"/>
    <w:rsid w:val="00C21D30"/>
    <w:rsid w:val="00C22245"/>
    <w:rsid w:val="00C22B1C"/>
    <w:rsid w:val="00C2562D"/>
    <w:rsid w:val="00C25FE3"/>
    <w:rsid w:val="00C260C7"/>
    <w:rsid w:val="00C26BCD"/>
    <w:rsid w:val="00C27991"/>
    <w:rsid w:val="00C27EA4"/>
    <w:rsid w:val="00C30E6E"/>
    <w:rsid w:val="00C30FA4"/>
    <w:rsid w:val="00C3343A"/>
    <w:rsid w:val="00C3695D"/>
    <w:rsid w:val="00C36BD3"/>
    <w:rsid w:val="00C379BC"/>
    <w:rsid w:val="00C4015B"/>
    <w:rsid w:val="00C40C60"/>
    <w:rsid w:val="00C50358"/>
    <w:rsid w:val="00C517AB"/>
    <w:rsid w:val="00C5258E"/>
    <w:rsid w:val="00C5435B"/>
    <w:rsid w:val="00C57D70"/>
    <w:rsid w:val="00C619A7"/>
    <w:rsid w:val="00C64E29"/>
    <w:rsid w:val="00C65C40"/>
    <w:rsid w:val="00C66393"/>
    <w:rsid w:val="00C700AD"/>
    <w:rsid w:val="00C72DBB"/>
    <w:rsid w:val="00C73D5F"/>
    <w:rsid w:val="00C74205"/>
    <w:rsid w:val="00C7428B"/>
    <w:rsid w:val="00C80770"/>
    <w:rsid w:val="00C80F65"/>
    <w:rsid w:val="00C83B8E"/>
    <w:rsid w:val="00C864AD"/>
    <w:rsid w:val="00C871DC"/>
    <w:rsid w:val="00C87DC1"/>
    <w:rsid w:val="00C97ABC"/>
    <w:rsid w:val="00C97C80"/>
    <w:rsid w:val="00CA0F00"/>
    <w:rsid w:val="00CA1E3D"/>
    <w:rsid w:val="00CA2462"/>
    <w:rsid w:val="00CA42D7"/>
    <w:rsid w:val="00CA43CE"/>
    <w:rsid w:val="00CA47D3"/>
    <w:rsid w:val="00CA4D50"/>
    <w:rsid w:val="00CA61E2"/>
    <w:rsid w:val="00CA6533"/>
    <w:rsid w:val="00CA685D"/>
    <w:rsid w:val="00CA6A25"/>
    <w:rsid w:val="00CA6A3F"/>
    <w:rsid w:val="00CA73CF"/>
    <w:rsid w:val="00CA7C99"/>
    <w:rsid w:val="00CB2104"/>
    <w:rsid w:val="00CB5032"/>
    <w:rsid w:val="00CB729C"/>
    <w:rsid w:val="00CC16D5"/>
    <w:rsid w:val="00CC2D79"/>
    <w:rsid w:val="00CC32ED"/>
    <w:rsid w:val="00CC3820"/>
    <w:rsid w:val="00CC3AAD"/>
    <w:rsid w:val="00CC3FBE"/>
    <w:rsid w:val="00CC6290"/>
    <w:rsid w:val="00CD233D"/>
    <w:rsid w:val="00CD362D"/>
    <w:rsid w:val="00CE101D"/>
    <w:rsid w:val="00CE1C84"/>
    <w:rsid w:val="00CE2946"/>
    <w:rsid w:val="00CE36E8"/>
    <w:rsid w:val="00CE3A2E"/>
    <w:rsid w:val="00CE5055"/>
    <w:rsid w:val="00CE6E31"/>
    <w:rsid w:val="00CE6F08"/>
    <w:rsid w:val="00CE7724"/>
    <w:rsid w:val="00CF053F"/>
    <w:rsid w:val="00CF0909"/>
    <w:rsid w:val="00CF1A17"/>
    <w:rsid w:val="00CF26AA"/>
    <w:rsid w:val="00CF282A"/>
    <w:rsid w:val="00CF3592"/>
    <w:rsid w:val="00CF4834"/>
    <w:rsid w:val="00CF5053"/>
    <w:rsid w:val="00CF7F3E"/>
    <w:rsid w:val="00D02E79"/>
    <w:rsid w:val="00D05752"/>
    <w:rsid w:val="00D0609E"/>
    <w:rsid w:val="00D073F7"/>
    <w:rsid w:val="00D078E1"/>
    <w:rsid w:val="00D100E9"/>
    <w:rsid w:val="00D14379"/>
    <w:rsid w:val="00D17180"/>
    <w:rsid w:val="00D17AEC"/>
    <w:rsid w:val="00D20460"/>
    <w:rsid w:val="00D205AA"/>
    <w:rsid w:val="00D20967"/>
    <w:rsid w:val="00D21E4B"/>
    <w:rsid w:val="00D2209E"/>
    <w:rsid w:val="00D231B2"/>
    <w:rsid w:val="00D23522"/>
    <w:rsid w:val="00D25EED"/>
    <w:rsid w:val="00D264D6"/>
    <w:rsid w:val="00D30506"/>
    <w:rsid w:val="00D30840"/>
    <w:rsid w:val="00D311CA"/>
    <w:rsid w:val="00D31BBE"/>
    <w:rsid w:val="00D33750"/>
    <w:rsid w:val="00D33BF0"/>
    <w:rsid w:val="00D351DB"/>
    <w:rsid w:val="00D37597"/>
    <w:rsid w:val="00D4204D"/>
    <w:rsid w:val="00D431C7"/>
    <w:rsid w:val="00D4377A"/>
    <w:rsid w:val="00D506B5"/>
    <w:rsid w:val="00D516BE"/>
    <w:rsid w:val="00D52413"/>
    <w:rsid w:val="00D52A38"/>
    <w:rsid w:val="00D5384B"/>
    <w:rsid w:val="00D5423B"/>
    <w:rsid w:val="00D54C05"/>
    <w:rsid w:val="00D54F4E"/>
    <w:rsid w:val="00D56587"/>
    <w:rsid w:val="00D60BA4"/>
    <w:rsid w:val="00D62310"/>
    <w:rsid w:val="00D62419"/>
    <w:rsid w:val="00D64C3E"/>
    <w:rsid w:val="00D64D56"/>
    <w:rsid w:val="00D64EA2"/>
    <w:rsid w:val="00D65D12"/>
    <w:rsid w:val="00D70CD6"/>
    <w:rsid w:val="00D71194"/>
    <w:rsid w:val="00D73319"/>
    <w:rsid w:val="00D7570D"/>
    <w:rsid w:val="00D7618D"/>
    <w:rsid w:val="00D77870"/>
    <w:rsid w:val="00D808DF"/>
    <w:rsid w:val="00D80977"/>
    <w:rsid w:val="00D80CCE"/>
    <w:rsid w:val="00D817E0"/>
    <w:rsid w:val="00D82D04"/>
    <w:rsid w:val="00D838DB"/>
    <w:rsid w:val="00D85C51"/>
    <w:rsid w:val="00D87809"/>
    <w:rsid w:val="00D87D03"/>
    <w:rsid w:val="00D9145D"/>
    <w:rsid w:val="00D95C88"/>
    <w:rsid w:val="00D963EC"/>
    <w:rsid w:val="00D97B2E"/>
    <w:rsid w:val="00D97C87"/>
    <w:rsid w:val="00DA6536"/>
    <w:rsid w:val="00DA6931"/>
    <w:rsid w:val="00DA763F"/>
    <w:rsid w:val="00DB0078"/>
    <w:rsid w:val="00DB36FE"/>
    <w:rsid w:val="00DB4AF8"/>
    <w:rsid w:val="00DB533A"/>
    <w:rsid w:val="00DB6307"/>
    <w:rsid w:val="00DB64C4"/>
    <w:rsid w:val="00DB66E4"/>
    <w:rsid w:val="00DC1191"/>
    <w:rsid w:val="00DC5309"/>
    <w:rsid w:val="00DC67DC"/>
    <w:rsid w:val="00DC6849"/>
    <w:rsid w:val="00DC6CA2"/>
    <w:rsid w:val="00DD1A0E"/>
    <w:rsid w:val="00DD1DCD"/>
    <w:rsid w:val="00DD2209"/>
    <w:rsid w:val="00DD338F"/>
    <w:rsid w:val="00DD5F7D"/>
    <w:rsid w:val="00DD66F2"/>
    <w:rsid w:val="00DD6C9F"/>
    <w:rsid w:val="00DE08EF"/>
    <w:rsid w:val="00DE1524"/>
    <w:rsid w:val="00DE3BF9"/>
    <w:rsid w:val="00DE3FE0"/>
    <w:rsid w:val="00DE4047"/>
    <w:rsid w:val="00DE4376"/>
    <w:rsid w:val="00DE4795"/>
    <w:rsid w:val="00DE487A"/>
    <w:rsid w:val="00DE578A"/>
    <w:rsid w:val="00DE67D6"/>
    <w:rsid w:val="00DE7547"/>
    <w:rsid w:val="00DF03BA"/>
    <w:rsid w:val="00DF2583"/>
    <w:rsid w:val="00DF548A"/>
    <w:rsid w:val="00DF54D9"/>
    <w:rsid w:val="00DF5684"/>
    <w:rsid w:val="00DF5A21"/>
    <w:rsid w:val="00DF5FCB"/>
    <w:rsid w:val="00DF7283"/>
    <w:rsid w:val="00E01A59"/>
    <w:rsid w:val="00E025F9"/>
    <w:rsid w:val="00E03BB4"/>
    <w:rsid w:val="00E06053"/>
    <w:rsid w:val="00E06DC5"/>
    <w:rsid w:val="00E10DC6"/>
    <w:rsid w:val="00E10E15"/>
    <w:rsid w:val="00E11F8E"/>
    <w:rsid w:val="00E1314D"/>
    <w:rsid w:val="00E14EE0"/>
    <w:rsid w:val="00E15881"/>
    <w:rsid w:val="00E16A8F"/>
    <w:rsid w:val="00E1755A"/>
    <w:rsid w:val="00E20607"/>
    <w:rsid w:val="00E21463"/>
    <w:rsid w:val="00E21DE3"/>
    <w:rsid w:val="00E23444"/>
    <w:rsid w:val="00E259C5"/>
    <w:rsid w:val="00E301F0"/>
    <w:rsid w:val="00E307D1"/>
    <w:rsid w:val="00E329C6"/>
    <w:rsid w:val="00E33B70"/>
    <w:rsid w:val="00E35297"/>
    <w:rsid w:val="00E35D8C"/>
    <w:rsid w:val="00E36295"/>
    <w:rsid w:val="00E3731D"/>
    <w:rsid w:val="00E416C4"/>
    <w:rsid w:val="00E41AB0"/>
    <w:rsid w:val="00E42D97"/>
    <w:rsid w:val="00E46697"/>
    <w:rsid w:val="00E46C03"/>
    <w:rsid w:val="00E511A0"/>
    <w:rsid w:val="00E51469"/>
    <w:rsid w:val="00E51F5C"/>
    <w:rsid w:val="00E524EB"/>
    <w:rsid w:val="00E54C8E"/>
    <w:rsid w:val="00E54D5C"/>
    <w:rsid w:val="00E5734E"/>
    <w:rsid w:val="00E576B9"/>
    <w:rsid w:val="00E60380"/>
    <w:rsid w:val="00E6123B"/>
    <w:rsid w:val="00E634E3"/>
    <w:rsid w:val="00E66F1F"/>
    <w:rsid w:val="00E717C4"/>
    <w:rsid w:val="00E7322E"/>
    <w:rsid w:val="00E74C37"/>
    <w:rsid w:val="00E754F5"/>
    <w:rsid w:val="00E75CD8"/>
    <w:rsid w:val="00E7628A"/>
    <w:rsid w:val="00E76431"/>
    <w:rsid w:val="00E77A58"/>
    <w:rsid w:val="00E77F89"/>
    <w:rsid w:val="00E80125"/>
    <w:rsid w:val="00E80E71"/>
    <w:rsid w:val="00E825C0"/>
    <w:rsid w:val="00E8367D"/>
    <w:rsid w:val="00E83A02"/>
    <w:rsid w:val="00E84AD0"/>
    <w:rsid w:val="00E850D3"/>
    <w:rsid w:val="00E853D6"/>
    <w:rsid w:val="00E876B9"/>
    <w:rsid w:val="00E917AE"/>
    <w:rsid w:val="00E91CBD"/>
    <w:rsid w:val="00E91F79"/>
    <w:rsid w:val="00E924C6"/>
    <w:rsid w:val="00E92943"/>
    <w:rsid w:val="00E93DB6"/>
    <w:rsid w:val="00E9430D"/>
    <w:rsid w:val="00E97867"/>
    <w:rsid w:val="00EA1E8B"/>
    <w:rsid w:val="00EA5F29"/>
    <w:rsid w:val="00EA7809"/>
    <w:rsid w:val="00EB00DB"/>
    <w:rsid w:val="00EB1337"/>
    <w:rsid w:val="00EB399B"/>
    <w:rsid w:val="00EB6D14"/>
    <w:rsid w:val="00EC0DFF"/>
    <w:rsid w:val="00EC1990"/>
    <w:rsid w:val="00EC21CA"/>
    <w:rsid w:val="00EC237D"/>
    <w:rsid w:val="00EC35F6"/>
    <w:rsid w:val="00EC4D0E"/>
    <w:rsid w:val="00EC4E2B"/>
    <w:rsid w:val="00EC67FB"/>
    <w:rsid w:val="00EC7229"/>
    <w:rsid w:val="00EC7B35"/>
    <w:rsid w:val="00ED072A"/>
    <w:rsid w:val="00ED32E4"/>
    <w:rsid w:val="00ED4686"/>
    <w:rsid w:val="00ED4B38"/>
    <w:rsid w:val="00ED539E"/>
    <w:rsid w:val="00ED68ED"/>
    <w:rsid w:val="00ED74D3"/>
    <w:rsid w:val="00ED754F"/>
    <w:rsid w:val="00EE3DD0"/>
    <w:rsid w:val="00EE4A1F"/>
    <w:rsid w:val="00EE4C2D"/>
    <w:rsid w:val="00EE5FE7"/>
    <w:rsid w:val="00EE76A8"/>
    <w:rsid w:val="00EF0CD4"/>
    <w:rsid w:val="00EF0EEA"/>
    <w:rsid w:val="00EF1B5A"/>
    <w:rsid w:val="00EF24FB"/>
    <w:rsid w:val="00EF2CCA"/>
    <w:rsid w:val="00EF3139"/>
    <w:rsid w:val="00EF36B0"/>
    <w:rsid w:val="00EF38F4"/>
    <w:rsid w:val="00EF49F8"/>
    <w:rsid w:val="00EF50D3"/>
    <w:rsid w:val="00EF60DC"/>
    <w:rsid w:val="00EF74EA"/>
    <w:rsid w:val="00F00BDB"/>
    <w:rsid w:val="00F00C17"/>
    <w:rsid w:val="00F00F54"/>
    <w:rsid w:val="00F03963"/>
    <w:rsid w:val="00F04035"/>
    <w:rsid w:val="00F05263"/>
    <w:rsid w:val="00F06E90"/>
    <w:rsid w:val="00F101FD"/>
    <w:rsid w:val="00F11068"/>
    <w:rsid w:val="00F121FF"/>
    <w:rsid w:val="00F1256D"/>
    <w:rsid w:val="00F13A4E"/>
    <w:rsid w:val="00F172BB"/>
    <w:rsid w:val="00F175E1"/>
    <w:rsid w:val="00F17850"/>
    <w:rsid w:val="00F17ABF"/>
    <w:rsid w:val="00F17B10"/>
    <w:rsid w:val="00F17FD7"/>
    <w:rsid w:val="00F20847"/>
    <w:rsid w:val="00F210B4"/>
    <w:rsid w:val="00F21BEF"/>
    <w:rsid w:val="00F22749"/>
    <w:rsid w:val="00F23B76"/>
    <w:rsid w:val="00F262D6"/>
    <w:rsid w:val="00F26502"/>
    <w:rsid w:val="00F2732D"/>
    <w:rsid w:val="00F30509"/>
    <w:rsid w:val="00F3218D"/>
    <w:rsid w:val="00F34FC7"/>
    <w:rsid w:val="00F35CA1"/>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0BF0"/>
    <w:rsid w:val="00F7150D"/>
    <w:rsid w:val="00F72A69"/>
    <w:rsid w:val="00F74073"/>
    <w:rsid w:val="00F74120"/>
    <w:rsid w:val="00F7555E"/>
    <w:rsid w:val="00F75603"/>
    <w:rsid w:val="00F75D36"/>
    <w:rsid w:val="00F75EDA"/>
    <w:rsid w:val="00F77DEA"/>
    <w:rsid w:val="00F80BAD"/>
    <w:rsid w:val="00F82FDE"/>
    <w:rsid w:val="00F845B4"/>
    <w:rsid w:val="00F84626"/>
    <w:rsid w:val="00F8713B"/>
    <w:rsid w:val="00F915A4"/>
    <w:rsid w:val="00F92418"/>
    <w:rsid w:val="00F93E32"/>
    <w:rsid w:val="00F93F9E"/>
    <w:rsid w:val="00F95C60"/>
    <w:rsid w:val="00F9654A"/>
    <w:rsid w:val="00F969F7"/>
    <w:rsid w:val="00FA00C7"/>
    <w:rsid w:val="00FA14F6"/>
    <w:rsid w:val="00FA246B"/>
    <w:rsid w:val="00FA2CD7"/>
    <w:rsid w:val="00FA5CFE"/>
    <w:rsid w:val="00FA5E99"/>
    <w:rsid w:val="00FB06ED"/>
    <w:rsid w:val="00FB217D"/>
    <w:rsid w:val="00FB44A8"/>
    <w:rsid w:val="00FB5B86"/>
    <w:rsid w:val="00FB70D5"/>
    <w:rsid w:val="00FB78B1"/>
    <w:rsid w:val="00FC3165"/>
    <w:rsid w:val="00FC364C"/>
    <w:rsid w:val="00FC36AB"/>
    <w:rsid w:val="00FC4300"/>
    <w:rsid w:val="00FC43CE"/>
    <w:rsid w:val="00FC4F7E"/>
    <w:rsid w:val="00FC544F"/>
    <w:rsid w:val="00FC62C8"/>
    <w:rsid w:val="00FC7F66"/>
    <w:rsid w:val="00FD344C"/>
    <w:rsid w:val="00FD440C"/>
    <w:rsid w:val="00FD5776"/>
    <w:rsid w:val="00FD5E7D"/>
    <w:rsid w:val="00FD6779"/>
    <w:rsid w:val="00FE075C"/>
    <w:rsid w:val="00FE1CB6"/>
    <w:rsid w:val="00FE27B5"/>
    <w:rsid w:val="00FE3E15"/>
    <w:rsid w:val="00FE486B"/>
    <w:rsid w:val="00FE4F08"/>
    <w:rsid w:val="00FE55B4"/>
    <w:rsid w:val="00FE5B37"/>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EE3DD0"/>
    <w:pPr>
      <w:spacing w:line="260" w:lineRule="atLeast"/>
    </w:pPr>
    <w:rPr>
      <w:kern w:val="14"/>
      <w:szCs w:val="20"/>
      <w:lang w:eastAsia="en-US"/>
    </w:rPr>
  </w:style>
  <w:style w:type="paragraph" w:styleId="Inhopg2">
    <w:name w:val="toc 2"/>
    <w:basedOn w:val="Standaard"/>
    <w:next w:val="Standaard"/>
    <w:autoRedefine/>
    <w:uiPriority w:val="39"/>
    <w:rsid w:val="00EE3DD0"/>
    <w:pPr>
      <w:spacing w:line="260" w:lineRule="atLeast"/>
      <w:ind w:left="200"/>
    </w:pPr>
    <w:rPr>
      <w:kern w:val="14"/>
      <w:szCs w:val="20"/>
      <w:lang w:eastAsia="en-US"/>
    </w:rPr>
  </w:style>
  <w:style w:type="paragraph" w:styleId="Inhopg3">
    <w:name w:val="toc 3"/>
    <w:basedOn w:val="Standaard"/>
    <w:next w:val="Standaard"/>
    <w:autoRedefine/>
    <w:uiPriority w:val="39"/>
    <w:rsid w:val="00EE3DD0"/>
    <w:pPr>
      <w:spacing w:line="260" w:lineRule="atLeast"/>
      <w:ind w:left="400"/>
    </w:pPr>
    <w:rPr>
      <w:kern w:val="14"/>
      <w:szCs w:val="20"/>
      <w:lang w:eastAsia="en-US"/>
    </w:rPr>
  </w:style>
  <w:style w:type="paragraph" w:styleId="Inhopg4">
    <w:name w:val="toc 4"/>
    <w:basedOn w:val="Standaard"/>
    <w:next w:val="Standaard"/>
    <w:autoRedefine/>
    <w:semiHidden/>
    <w:rsid w:val="00EE3DD0"/>
    <w:pPr>
      <w:spacing w:line="260" w:lineRule="atLeast"/>
      <w:ind w:left="600"/>
    </w:pPr>
    <w:rPr>
      <w:kern w:val="14"/>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basedOn w:val="Standaardalinea-lettertype"/>
    <w:link w:val="Lijstalinea"/>
    <w:uiPriority w:val="34"/>
    <w:locked/>
    <w:rsid w:val="0035553B"/>
    <w:rPr>
      <w:rFonts w:ascii="Verdana" w:hAnsi="Verdana"/>
      <w:sz w:val="18"/>
      <w:szCs w:val="24"/>
    </w:rPr>
  </w:style>
  <w:style w:type="character" w:customStyle="1" w:styleId="VoettekstChar">
    <w:name w:val="Voettekst Char"/>
    <w:basedOn w:val="Standaardalinea-lettertype"/>
    <w:link w:val="Voettekst"/>
    <w:uiPriority w:val="99"/>
    <w:rsid w:val="00776D41"/>
    <w:rPr>
      <w:rFonts w:ascii="Verdana" w:hAnsi="Verdana"/>
      <w:sz w:val="18"/>
      <w:szCs w:val="24"/>
    </w:rPr>
  </w:style>
  <w:style w:type="paragraph" w:customStyle="1" w:styleId="CharCharCharCharCharCharCharCharCharChar">
    <w:name w:val="Char Char Char Char Char Char Char Char Char Char"/>
    <w:basedOn w:val="Standaard"/>
    <w:rsid w:val="00776D41"/>
    <w:pPr>
      <w:spacing w:after="160" w:line="240" w:lineRule="exact"/>
    </w:pPr>
    <w:rPr>
      <w:rFonts w:ascii="Tahoma" w:hAnsi="Tahoma"/>
      <w:snapToGrid w:val="0"/>
      <w:sz w:val="20"/>
      <w:szCs w:val="20"/>
      <w:lang w:val="en-US" w:eastAsia="en-US"/>
    </w:rPr>
  </w:style>
  <w:style w:type="paragraph" w:customStyle="1" w:styleId="Kop1zondernummering">
    <w:name w:val="Kop 1 zonder nummering"/>
    <w:basedOn w:val="Standaard"/>
    <w:next w:val="Standaard"/>
    <w:rsid w:val="00776D41"/>
    <w:pPr>
      <w:spacing w:line="240" w:lineRule="auto"/>
    </w:pPr>
    <w:rPr>
      <w:b/>
      <w:snapToGrid w:val="0"/>
      <w:sz w:val="28"/>
      <w:szCs w:val="18"/>
    </w:rPr>
  </w:style>
  <w:style w:type="paragraph" w:customStyle="1" w:styleId="Kop2zondernummering">
    <w:name w:val="Kop 2 zonder nummering"/>
    <w:basedOn w:val="Standaard"/>
    <w:next w:val="Standaard"/>
    <w:rsid w:val="00776D41"/>
    <w:pPr>
      <w:spacing w:line="240" w:lineRule="auto"/>
    </w:pPr>
    <w:rPr>
      <w:b/>
      <w:i/>
      <w:snapToGrid w:val="0"/>
      <w:sz w:val="20"/>
      <w:szCs w:val="18"/>
    </w:rPr>
  </w:style>
  <w:style w:type="paragraph" w:customStyle="1" w:styleId="Kop3zondernummering">
    <w:name w:val="Kop 3 zonder nummering"/>
    <w:basedOn w:val="Standaard"/>
    <w:next w:val="Standaard"/>
    <w:rsid w:val="00776D41"/>
    <w:pPr>
      <w:spacing w:line="240" w:lineRule="auto"/>
      <w:jc w:val="center"/>
    </w:pPr>
    <w:rPr>
      <w:i/>
      <w:snapToGrid w:val="0"/>
      <w:sz w:val="20"/>
      <w:szCs w:val="18"/>
    </w:rPr>
  </w:style>
  <w:style w:type="character" w:customStyle="1" w:styleId="PlattetekstChar">
    <w:name w:val="Platte tekst Char"/>
    <w:basedOn w:val="Standaardalinea-lettertype"/>
    <w:link w:val="Plattetekst"/>
    <w:rsid w:val="00776D41"/>
    <w:rPr>
      <w:rFonts w:ascii="Univers" w:hAnsi="Univers"/>
      <w:lang w:eastAsia="en-US"/>
    </w:rPr>
  </w:style>
  <w:style w:type="character" w:styleId="Nadruk">
    <w:name w:val="Emphasis"/>
    <w:basedOn w:val="Standaardalinea-lettertype"/>
    <w:qFormat/>
    <w:rsid w:val="00776D41"/>
    <w:rPr>
      <w:i/>
      <w:iCs/>
    </w:rPr>
  </w:style>
  <w:style w:type="character" w:customStyle="1" w:styleId="Char3">
    <w:name w:val="Char3"/>
    <w:basedOn w:val="Standaardalinea-lettertype"/>
    <w:semiHidden/>
    <w:rsid w:val="00776D41"/>
    <w:rPr>
      <w:rFonts w:ascii="Verdana" w:hAnsi="Verdana"/>
      <w:lang w:val="nl-NL" w:eastAsia="nl-NL" w:bidi="ar-SA"/>
    </w:rPr>
  </w:style>
  <w:style w:type="paragraph" w:customStyle="1" w:styleId="Kop20">
    <w:name w:val="Kop2"/>
    <w:basedOn w:val="Kop2"/>
    <w:rsid w:val="00776D41"/>
    <w:pPr>
      <w:numPr>
        <w:ilvl w:val="0"/>
        <w:numId w:val="0"/>
      </w:numPr>
      <w:tabs>
        <w:tab w:val="num" w:pos="454"/>
        <w:tab w:val="left" w:pos="567"/>
      </w:tabs>
      <w:spacing w:before="120" w:after="120" w:line="240" w:lineRule="auto"/>
      <w:ind w:left="454" w:hanging="454"/>
    </w:pPr>
    <w:rPr>
      <w:snapToGrid w:val="0"/>
      <w:sz w:val="20"/>
      <w:szCs w:val="20"/>
    </w:rPr>
  </w:style>
  <w:style w:type="character" w:customStyle="1" w:styleId="Char1">
    <w:name w:val="Char1"/>
    <w:basedOn w:val="Standaardalinea-lettertype"/>
    <w:semiHidden/>
    <w:rsid w:val="00776D41"/>
    <w:rPr>
      <w:rFonts w:ascii="Verdana" w:hAnsi="Verdana"/>
      <w:lang w:val="nl-NL" w:eastAsia="nl-NL" w:bidi="ar-SA"/>
    </w:rPr>
  </w:style>
  <w:style w:type="character" w:customStyle="1" w:styleId="VoetnoottekstChar">
    <w:name w:val="Voetnoottekst Char"/>
    <w:basedOn w:val="Standaardalinea-lettertype"/>
    <w:link w:val="Voetnoottekst"/>
    <w:uiPriority w:val="99"/>
    <w:semiHidden/>
    <w:rsid w:val="00776D41"/>
    <w:rPr>
      <w:rFonts w:ascii="Verdana" w:hAnsi="Verdana"/>
      <w:kern w:val="14"/>
      <w:sz w:val="16"/>
      <w:lang w:eastAsia="en-US"/>
    </w:rPr>
  </w:style>
  <w:style w:type="paragraph" w:styleId="Revisie">
    <w:name w:val="Revision"/>
    <w:hidden/>
    <w:uiPriority w:val="99"/>
    <w:semiHidden/>
    <w:rsid w:val="00776D41"/>
    <w:rPr>
      <w:rFonts w:ascii="Verdana" w:hAnsi="Verdana"/>
      <w:snapToGrid w:val="0"/>
      <w:sz w:val="18"/>
      <w:szCs w:val="18"/>
    </w:rPr>
  </w:style>
  <w:style w:type="character" w:customStyle="1" w:styleId="KoptekstChar">
    <w:name w:val="Koptekst Char"/>
    <w:basedOn w:val="Standaardalinea-lettertype"/>
    <w:link w:val="Koptekst"/>
    <w:uiPriority w:val="99"/>
    <w:rsid w:val="00776D41"/>
    <w:rPr>
      <w:rFonts w:ascii="Verdana" w:hAnsi="Verdana"/>
      <w:sz w:val="18"/>
      <w:szCs w:val="24"/>
    </w:rPr>
  </w:style>
  <w:style w:type="paragraph" w:styleId="Plattetekstinspringen2">
    <w:name w:val="Body Text Indent 2"/>
    <w:basedOn w:val="Standaard"/>
    <w:link w:val="Plattetekstinspringen2Char"/>
    <w:rsid w:val="00776D41"/>
    <w:pPr>
      <w:spacing w:after="120" w:line="480" w:lineRule="auto"/>
      <w:ind w:left="283"/>
    </w:pPr>
    <w:rPr>
      <w:snapToGrid w:val="0"/>
      <w:szCs w:val="18"/>
    </w:rPr>
  </w:style>
  <w:style w:type="character" w:customStyle="1" w:styleId="Plattetekstinspringen2Char">
    <w:name w:val="Platte tekst inspringen 2 Char"/>
    <w:basedOn w:val="Standaardalinea-lettertype"/>
    <w:link w:val="Plattetekstinspringen2"/>
    <w:rsid w:val="00776D41"/>
    <w:rPr>
      <w:rFonts w:ascii="Verdana" w:hAnsi="Verdana"/>
      <w:snapToGrid w:val="0"/>
      <w:sz w:val="18"/>
      <w:szCs w:val="18"/>
    </w:rPr>
  </w:style>
  <w:style w:type="character" w:styleId="Zwaar">
    <w:name w:val="Strong"/>
    <w:basedOn w:val="Standaardalinea-lettertype"/>
    <w:uiPriority w:val="22"/>
    <w:qFormat/>
    <w:rsid w:val="00776D41"/>
    <w:rPr>
      <w:b/>
      <w:bCs/>
    </w:rPr>
  </w:style>
  <w:style w:type="paragraph" w:customStyle="1" w:styleId="CharChar1CharCharCharCharCharChar">
    <w:name w:val="Char Char1 Char Char Char Char Char Char"/>
    <w:basedOn w:val="Standaard"/>
    <w:rsid w:val="00776D41"/>
    <w:pPr>
      <w:spacing w:after="160" w:line="240" w:lineRule="exact"/>
    </w:pPr>
    <w:rPr>
      <w:rFonts w:ascii="Tahoma" w:hAnsi="Tahoma"/>
      <w:sz w:val="20"/>
      <w:szCs w:val="20"/>
      <w:lang w:val="en-US" w:eastAsia="en-US"/>
    </w:rPr>
  </w:style>
  <w:style w:type="table" w:styleId="Lichtelijst-accent6">
    <w:name w:val="Light List Accent 6"/>
    <w:basedOn w:val="Standaardtabel"/>
    <w:uiPriority w:val="61"/>
    <w:rsid w:val="00776D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raster3-accent6">
    <w:name w:val="Medium Grid 3 Accent 6"/>
    <w:basedOn w:val="Standaardtabel"/>
    <w:uiPriority w:val="69"/>
    <w:rsid w:val="00776D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Geenafstand">
    <w:name w:val="No Spacing"/>
    <w:uiPriority w:val="1"/>
    <w:qFormat/>
    <w:rsid w:val="00776D41"/>
    <w:rPr>
      <w:rFonts w:ascii="Verdana" w:hAnsi="Verdana"/>
      <w:snapToGrid w:val="0"/>
      <w:sz w:val="18"/>
      <w:szCs w:val="18"/>
    </w:rPr>
  </w:style>
  <w:style w:type="character" w:styleId="Regelnummer">
    <w:name w:val="line number"/>
    <w:basedOn w:val="Standaardalinea-lettertype"/>
    <w:uiPriority w:val="99"/>
    <w:semiHidden/>
    <w:unhideWhenUsed/>
    <w:rsid w:val="00776D41"/>
  </w:style>
  <w:style w:type="character" w:styleId="Onopgelostemelding">
    <w:name w:val="Unresolved Mention"/>
    <w:basedOn w:val="Standaardalinea-lettertype"/>
    <w:uiPriority w:val="99"/>
    <w:semiHidden/>
    <w:unhideWhenUsed/>
    <w:rsid w:val="00776D41"/>
    <w:rPr>
      <w:color w:val="605E5C"/>
      <w:shd w:val="clear" w:color="auto" w:fill="E1DFDD"/>
    </w:rPr>
  </w:style>
  <w:style w:type="paragraph" w:customStyle="1" w:styleId="TableParagraph">
    <w:name w:val="Table Paragraph"/>
    <w:basedOn w:val="Standaard"/>
    <w:uiPriority w:val="1"/>
    <w:qFormat/>
    <w:rsid w:val="00B2267A"/>
    <w:pPr>
      <w:widowControl w:val="0"/>
      <w:autoSpaceDE w:val="0"/>
      <w:autoSpaceDN w:val="0"/>
      <w:spacing w:line="240" w:lineRule="auto"/>
      <w:ind w:left="107"/>
    </w:pPr>
    <w:rPr>
      <w:rFonts w:eastAsia="Verdana" w:cs="Verdana"/>
      <w:sz w:val="22"/>
      <w:szCs w:val="22"/>
      <w:lang w:val="en-US" w:eastAsia="en-US"/>
    </w:rPr>
  </w:style>
  <w:style w:type="character" w:customStyle="1" w:styleId="product-specshighlights-desc">
    <w:name w:val="product-specs__highlights-desc"/>
    <w:basedOn w:val="Standaardalinea-lettertype"/>
    <w:rsid w:val="0001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302543037">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droidbenchmark.net/passmark_chart.htm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droid.com/enterprise/recommende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droidbenchmark.net/passmark_chart.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androidbenchmark.net/passmark_chart.html" TargetMode="External"/><Relationship Id="rId4" Type="http://schemas.openxmlformats.org/officeDocument/2006/relationships/settings" Target="settings.xml"/><Relationship Id="rId9" Type="http://schemas.openxmlformats.org/officeDocument/2006/relationships/hyperlink" Target="https://www.android.com/enterprise/recommended/"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3401</Words>
  <Characters>18708</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22065</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Heijer, ing. C.J. BA den (Cees)</cp:lastModifiedBy>
  <cp:revision>30</cp:revision>
  <cp:lastPrinted>2021-02-10T16:32:00Z</cp:lastPrinted>
  <dcterms:created xsi:type="dcterms:W3CDTF">2021-06-08T14:15:00Z</dcterms:created>
  <dcterms:modified xsi:type="dcterms:W3CDTF">2021-06-10T15:16:00Z</dcterms:modified>
</cp:coreProperties>
</file>