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6939BC88"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E</w:t>
      </w:r>
      <w:r w:rsidR="00DD4EA5">
        <w:tab/>
      </w:r>
      <w:r w:rsidR="00DD4EA5">
        <w:tab/>
      </w:r>
      <w:r w:rsidR="00DD4EA5">
        <w:tab/>
      </w:r>
      <w:r w:rsidR="00DD4EA5">
        <w:tab/>
      </w:r>
      <w:r w:rsidR="00DD4EA5">
        <w:tab/>
      </w:r>
      <w:r w:rsidR="00DD4EA5">
        <w:tab/>
      </w:r>
      <w:r w:rsidR="00DD4EA5">
        <w:tab/>
      </w:r>
      <w:r w:rsidR="00DD4EA5">
        <w:tab/>
      </w:r>
    </w:p>
    <w:p w14:paraId="0994E32F" w14:textId="41DD2F62" w:rsidR="00EF38F4"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Akkoordverklaring</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D68AE">
      <w:pPr>
        <w:rPr>
          <w:b/>
          <w:bCs/>
          <w:sz w:val="28"/>
          <w:szCs w:val="28"/>
        </w:rPr>
      </w:pPr>
    </w:p>
    <w:p w14:paraId="458E56E1" w14:textId="6648C40A" w:rsidR="00886E2F" w:rsidRDefault="00886E2F" w:rsidP="00886E2F">
      <w:pPr>
        <w:pStyle w:val="Titel12pt"/>
      </w:pPr>
      <w:r w:rsidRPr="00886E2F">
        <w:t xml:space="preserve">IWR2021| </w:t>
      </w:r>
      <w:proofErr w:type="spellStart"/>
      <w:r w:rsidRPr="00886E2F">
        <w:t>Werkplekhardware</w:t>
      </w:r>
      <w:proofErr w:type="spellEnd"/>
      <w:r w:rsidRPr="00886E2F">
        <w:t>|</w:t>
      </w:r>
    </w:p>
    <w:p w14:paraId="78AD8EAE" w14:textId="4CC2F072" w:rsidR="00886E2F" w:rsidRDefault="00A355F3" w:rsidP="00886E2F">
      <w:pPr>
        <w:pStyle w:val="Titel12pt"/>
        <w:rPr>
          <w:lang w:val="fr-FR"/>
        </w:rPr>
      </w:pPr>
      <w:r w:rsidRPr="00A355F3">
        <w:rPr>
          <w:lang w:val="fr-FR"/>
        </w:rPr>
        <w:t xml:space="preserve">Android </w:t>
      </w:r>
      <w:proofErr w:type="spellStart"/>
      <w:r w:rsidRPr="00A355F3">
        <w:rPr>
          <w:lang w:val="fr-FR"/>
        </w:rPr>
        <w:t>devices</w:t>
      </w:r>
      <w:proofErr w:type="spellEnd"/>
      <w:r w:rsidRPr="00A355F3">
        <w:rPr>
          <w:lang w:val="fr-FR"/>
        </w:rPr>
        <w:t xml:space="preserve"> &amp; Accessoires (</w:t>
      </w:r>
      <w:proofErr w:type="spellStart"/>
      <w:r w:rsidRPr="00A355F3">
        <w:rPr>
          <w:lang w:val="fr-FR"/>
        </w:rPr>
        <w:t>inclusief</w:t>
      </w:r>
      <w:proofErr w:type="spellEnd"/>
      <w:r w:rsidRPr="00A355F3">
        <w:rPr>
          <w:lang w:val="fr-FR"/>
        </w:rPr>
        <w:t xml:space="preserve"> </w:t>
      </w:r>
      <w:proofErr w:type="spellStart"/>
      <w:r w:rsidRPr="00A355F3">
        <w:rPr>
          <w:lang w:val="fr-FR"/>
        </w:rPr>
        <w:t>optionele</w:t>
      </w:r>
      <w:proofErr w:type="spellEnd"/>
      <w:r w:rsidRPr="00A355F3">
        <w:rPr>
          <w:lang w:val="fr-FR"/>
        </w:rPr>
        <w:t xml:space="preserve"> </w:t>
      </w:r>
      <w:proofErr w:type="spellStart"/>
      <w:r w:rsidRPr="00A355F3">
        <w:rPr>
          <w:lang w:val="fr-FR"/>
        </w:rPr>
        <w:t>diensten</w:t>
      </w:r>
      <w:proofErr w:type="spellEnd"/>
      <w:r w:rsidRPr="00A355F3">
        <w:rPr>
          <w:lang w:val="fr-FR"/>
        </w:rPr>
        <w:t>)</w:t>
      </w:r>
    </w:p>
    <w:p w14:paraId="6D8F155C" w14:textId="678A28B3" w:rsidR="00A355F3" w:rsidRDefault="00A355F3" w:rsidP="00886E2F">
      <w:pPr>
        <w:pStyle w:val="Titel12pt"/>
        <w:rPr>
          <w:lang w:val="fr-FR"/>
        </w:rPr>
      </w:pPr>
    </w:p>
    <w:p w14:paraId="3A48474D" w14:textId="77777777" w:rsidR="00A355F3" w:rsidRPr="00A355F3" w:rsidRDefault="00A355F3" w:rsidP="00886E2F">
      <w:pPr>
        <w:pStyle w:val="Titel12pt"/>
        <w:rPr>
          <w:lang w:val="fr-FR"/>
        </w:rPr>
      </w:pPr>
    </w:p>
    <w:p w14:paraId="46153025" w14:textId="783A96F0" w:rsidR="00886E2F" w:rsidRDefault="00886E2F" w:rsidP="00886E2F">
      <w:pPr>
        <w:pStyle w:val="Titel12pt"/>
      </w:pPr>
      <w:r w:rsidRPr="00886E2F">
        <w:t>ICT Werkomgeving Rijk</w:t>
      </w:r>
    </w:p>
    <w:p w14:paraId="396781FE" w14:textId="77777777" w:rsidR="00EF38F4" w:rsidRPr="00886E2F" w:rsidRDefault="00EF38F4" w:rsidP="00EF38F4">
      <w:pPr>
        <w:rPr>
          <w:sz w:val="28"/>
          <w:szCs w:val="28"/>
        </w:rPr>
      </w:pPr>
    </w:p>
    <w:p w14:paraId="52F2B19B" w14:textId="77777777" w:rsidR="00EF38F4" w:rsidRPr="00886E2F" w:rsidRDefault="00EF38F4" w:rsidP="00EF38F4"/>
    <w:p w14:paraId="43947A53" w14:textId="77777777" w:rsidR="00EF38F4" w:rsidRPr="00886E2F" w:rsidRDefault="00EF38F4" w:rsidP="00EF38F4">
      <w:r w:rsidRPr="00886E2F">
        <w:tab/>
      </w:r>
    </w:p>
    <w:p w14:paraId="32259506" w14:textId="77777777" w:rsidR="00075EEB" w:rsidRPr="00886E2F" w:rsidRDefault="00075EEB" w:rsidP="00EF38F4">
      <w:pPr>
        <w:pStyle w:val="Titel12pt"/>
        <w:rPr>
          <w:highlight w:val="yellow"/>
        </w:rPr>
      </w:pPr>
    </w:p>
    <w:p w14:paraId="68E9E1A6" w14:textId="78BE843A" w:rsidR="00FE27B5" w:rsidRPr="00886E2F" w:rsidRDefault="00FE27B5" w:rsidP="00FE27B5">
      <w:pPr>
        <w:pStyle w:val="Titel12pt"/>
        <w:ind w:left="0"/>
      </w:pPr>
    </w:p>
    <w:p w14:paraId="3FE3AABE" w14:textId="77777777" w:rsidR="009D68AE" w:rsidRPr="00886E2F" w:rsidRDefault="009D68AE" w:rsidP="00FE27B5">
      <w:pPr>
        <w:pStyle w:val="Titel12pt"/>
        <w:ind w:left="0"/>
      </w:pPr>
    </w:p>
    <w:p w14:paraId="191D9DC0" w14:textId="77777777" w:rsidR="00EF38F4" w:rsidRPr="00886E2F" w:rsidRDefault="00EF38F4" w:rsidP="00EF38F4">
      <w:pPr>
        <w:pStyle w:val="Datumstatusvoorblad"/>
      </w:pPr>
    </w:p>
    <w:p w14:paraId="20399902" w14:textId="77777777" w:rsidR="00EF38F4" w:rsidRPr="00886E2F" w:rsidRDefault="00EF38F4" w:rsidP="00EF38F4">
      <w:pPr>
        <w:pStyle w:val="Datumstatusvoorblad"/>
      </w:pPr>
    </w:p>
    <w:p w14:paraId="5CAF956D" w14:textId="77777777" w:rsidR="00EF38F4" w:rsidRPr="00886E2F" w:rsidRDefault="00EF38F4" w:rsidP="00EF38F4">
      <w:pPr>
        <w:pStyle w:val="Datumstatusvoorblad"/>
      </w:pPr>
    </w:p>
    <w:p w14:paraId="4F0245D1" w14:textId="14119886" w:rsidR="00B25018" w:rsidRPr="00886E2F" w:rsidRDefault="00B25018" w:rsidP="00EF38F4">
      <w:pPr>
        <w:pStyle w:val="Datumstatusvoorblad"/>
      </w:pPr>
    </w:p>
    <w:p w14:paraId="5D77545F" w14:textId="3ABA2001" w:rsidR="00EF38F4" w:rsidRPr="00886E2F" w:rsidRDefault="00B25018" w:rsidP="00EF38F4">
      <w:pPr>
        <w:pStyle w:val="Datumstatusvoorblad"/>
      </w:pPr>
      <w:r w:rsidRPr="00886E2F">
        <w:t>S</w:t>
      </w:r>
      <w:r w:rsidR="00EF38F4" w:rsidRPr="00886E2F">
        <w:t>tatus:</w:t>
      </w:r>
      <w:r w:rsidR="00EF38F4" w:rsidRPr="00886E2F">
        <w:tab/>
      </w:r>
      <w:r w:rsidR="00EF38F4" w:rsidRPr="00886E2F">
        <w:tab/>
      </w:r>
      <w:r w:rsidR="00EF38F4" w:rsidRPr="00886E2F">
        <w:tab/>
      </w:r>
      <w:r w:rsidR="00EF38F4" w:rsidRPr="00886E2F">
        <w:tab/>
      </w:r>
      <w:r w:rsidR="00EF38F4" w:rsidRPr="00886E2F">
        <w:tab/>
      </w:r>
      <w:r w:rsidRPr="00886E2F">
        <w:t xml:space="preserve">versie </w:t>
      </w:r>
      <w:r w:rsidR="00C17A70" w:rsidRPr="00886E2F">
        <w:t>1.0</w:t>
      </w:r>
    </w:p>
    <w:p w14:paraId="25179043" w14:textId="6B8C346E" w:rsidR="00EF38F4" w:rsidRPr="00BE094F" w:rsidRDefault="00EF38F4" w:rsidP="00EF38F4">
      <w:pPr>
        <w:pStyle w:val="Datumstatusvoorblad"/>
        <w:rPr>
          <w:bCs/>
          <w:sz w:val="24"/>
        </w:rPr>
      </w:pPr>
      <w:r w:rsidRPr="00BE094F">
        <w:t xml:space="preserve">Referentie: </w:t>
      </w:r>
      <w:r w:rsidRPr="00BE094F">
        <w:tab/>
      </w:r>
      <w:r w:rsidRPr="00BE094F">
        <w:tab/>
      </w:r>
      <w:r w:rsidRPr="00BE094F">
        <w:tab/>
      </w:r>
      <w:r w:rsidRPr="00BE094F">
        <w:tab/>
      </w:r>
      <w:r w:rsidR="00B25018" w:rsidRPr="00BE094F">
        <w:t>IUC</w:t>
      </w:r>
      <w:r w:rsidR="00B141D5" w:rsidRPr="00BE094F">
        <w:t xml:space="preserve"> </w:t>
      </w:r>
      <w:r w:rsidR="00B141D5" w:rsidRPr="00BE094F">
        <w:rPr>
          <w:color w:val="000000"/>
        </w:rPr>
        <w:t>2020061</w:t>
      </w:r>
      <w:r w:rsidR="00886E2F">
        <w:rPr>
          <w:color w:val="000000"/>
        </w:rPr>
        <w:t>19-</w:t>
      </w:r>
      <w:r w:rsidR="00A355F3">
        <w:rPr>
          <w:color w:val="000000"/>
        </w:rPr>
        <w:t>3</w:t>
      </w:r>
    </w:p>
    <w:p w14:paraId="14060EDE" w14:textId="77777777" w:rsidR="00EF38F4" w:rsidRPr="00BE094F" w:rsidRDefault="00EF38F4" w:rsidP="00EF38F4"/>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31BF5EE2" w14:textId="4B523828" w:rsidR="0083583A" w:rsidRPr="00BE094F" w:rsidRDefault="0083583A" w:rsidP="00933085"/>
    <w:p w14:paraId="2C413624" w14:textId="778F0B15" w:rsidR="0083583A" w:rsidRPr="00BE094F" w:rsidRDefault="0083583A" w:rsidP="00933085"/>
    <w:p w14:paraId="45A9226F" w14:textId="15F9BEC1" w:rsidR="0083583A" w:rsidRPr="00BE094F" w:rsidRDefault="0083583A" w:rsidP="00933085"/>
    <w:p w14:paraId="2917B1F4" w14:textId="173D6005" w:rsidR="0083583A" w:rsidRPr="00BE094F" w:rsidRDefault="0083583A" w:rsidP="00933085"/>
    <w:p w14:paraId="289956D1" w14:textId="16AF2B8C" w:rsidR="0083583A" w:rsidRPr="00BE094F" w:rsidRDefault="0083583A" w:rsidP="00933085"/>
    <w:p w14:paraId="592646D1" w14:textId="29150754" w:rsidR="0083583A" w:rsidRPr="00BE094F" w:rsidRDefault="0083583A" w:rsidP="00933085"/>
    <w:p w14:paraId="26C6E122" w14:textId="1F5CBF27" w:rsidR="0083583A" w:rsidRPr="00BE094F" w:rsidRDefault="0083583A" w:rsidP="00933085"/>
    <w:p w14:paraId="441DF935" w14:textId="77777777" w:rsidR="0083583A" w:rsidRPr="00BE094F" w:rsidRDefault="0083583A" w:rsidP="00933085"/>
    <w:p w14:paraId="152ED45B" w14:textId="77777777" w:rsidR="00A862D2" w:rsidRDefault="00A862D2" w:rsidP="00A862D2">
      <w:pPr>
        <w:pStyle w:val="Kop1"/>
        <w:numPr>
          <w:ilvl w:val="0"/>
          <w:numId w:val="0"/>
        </w:numPr>
        <w:spacing w:line="240" w:lineRule="exact"/>
        <w:rPr>
          <w:b w:val="0"/>
          <w:sz w:val="18"/>
          <w:szCs w:val="18"/>
        </w:rPr>
      </w:pPr>
      <w:bookmarkStart w:id="0" w:name="_Toc475443904"/>
      <w:r w:rsidRPr="00CD0C37">
        <w:rPr>
          <w:sz w:val="18"/>
          <w:szCs w:val="18"/>
        </w:rPr>
        <w:t>Ondergetekende,</w:t>
      </w:r>
      <w:bookmarkEnd w:id="0"/>
      <w:r w:rsidRPr="00CD0C37">
        <w:rPr>
          <w:sz w:val="18"/>
          <w:szCs w:val="18"/>
        </w:rPr>
        <w:t xml:space="preserve"> </w:t>
      </w:r>
    </w:p>
    <w:p w14:paraId="409561A7" w14:textId="77777777" w:rsidR="00A862D2" w:rsidRPr="008833AE" w:rsidRDefault="00A862D2" w:rsidP="00A862D2">
      <w:pPr>
        <w:pStyle w:val="Lijstalinea"/>
        <w:spacing w:line="240" w:lineRule="exact"/>
        <w:ind w:left="0"/>
        <w:rPr>
          <w:b/>
          <w:szCs w:val="18"/>
        </w:rPr>
      </w:pPr>
    </w:p>
    <w:p w14:paraId="3DD01F28" w14:textId="77777777" w:rsidR="00A862D2" w:rsidRPr="008833AE" w:rsidRDefault="00A862D2" w:rsidP="00A862D2">
      <w:pPr>
        <w:pStyle w:val="Lijstalinea"/>
        <w:spacing w:line="240" w:lineRule="exact"/>
        <w:ind w:left="0"/>
        <w:rPr>
          <w:szCs w:val="18"/>
        </w:rPr>
      </w:pPr>
      <w:r w:rsidRPr="008833AE">
        <w:rPr>
          <w:szCs w:val="18"/>
        </w:rPr>
        <w:t>in zijn hoedanigheid van:</w:t>
      </w:r>
    </w:p>
    <w:p w14:paraId="7448130D" w14:textId="77777777" w:rsidR="00A862D2" w:rsidRPr="008833AE" w:rsidRDefault="00A862D2" w:rsidP="00A862D2">
      <w:pPr>
        <w:spacing w:line="240" w:lineRule="exact"/>
      </w:pPr>
    </w:p>
    <w:p w14:paraId="0C0FCB8B" w14:textId="77777777" w:rsidR="00A862D2" w:rsidRPr="008833AE" w:rsidRDefault="00A862D2" w:rsidP="00A862D2">
      <w:pPr>
        <w:spacing w:line="240" w:lineRule="exact"/>
        <w:rPr>
          <w:i/>
        </w:rPr>
      </w:pPr>
      <w:r w:rsidRPr="008833AE">
        <w:rPr>
          <w:i/>
        </w:rPr>
        <w:t>Aanvinken wat van toepassing is</w:t>
      </w:r>
    </w:p>
    <w:p w14:paraId="550043AD"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004E4308">
        <w:fldChar w:fldCharType="separate"/>
      </w:r>
      <w:r w:rsidRPr="00151D7A">
        <w:fldChar w:fldCharType="end"/>
      </w:r>
      <w:r>
        <w:t xml:space="preserve"> Zelfstandig Inschrijver</w:t>
      </w:r>
    </w:p>
    <w:p w14:paraId="063115D3"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004E4308">
        <w:fldChar w:fldCharType="separate"/>
      </w:r>
      <w:r w:rsidRPr="00151D7A">
        <w:fldChar w:fldCharType="end"/>
      </w:r>
      <w:r>
        <w:t xml:space="preserve"> Penvoerder namens zijn Combinatie</w:t>
      </w:r>
    </w:p>
    <w:p w14:paraId="241EE831" w14:textId="77777777" w:rsidR="00A862D2" w:rsidRDefault="00A862D2" w:rsidP="00A862D2">
      <w:pPr>
        <w:spacing w:line="240" w:lineRule="exact"/>
      </w:pPr>
    </w:p>
    <w:p w14:paraId="50BE5D8A" w14:textId="46C6E238" w:rsidR="00A862D2" w:rsidRPr="0075759F" w:rsidRDefault="00A862D2" w:rsidP="00A862D2">
      <w:pPr>
        <w:pStyle w:val="Lijstalinea"/>
        <w:numPr>
          <w:ilvl w:val="0"/>
          <w:numId w:val="48"/>
        </w:numPr>
        <w:spacing w:line="240" w:lineRule="exact"/>
        <w:rPr>
          <w:szCs w:val="18"/>
        </w:rPr>
      </w:pPr>
      <w:r w:rsidRPr="00BA6789">
        <w:rPr>
          <w:szCs w:val="18"/>
        </w:rPr>
        <w:t xml:space="preserve">biedt hierbij zijn Inschrijving aan met kenmerk </w:t>
      </w:r>
      <w:r w:rsidRPr="00BA6789">
        <w:rPr>
          <w:bCs/>
          <w:szCs w:val="18"/>
          <w:highlight w:val="lightGray"/>
        </w:rPr>
        <w:t>&lt;kenmerk&gt;</w:t>
      </w:r>
    </w:p>
    <w:p w14:paraId="56E15748" w14:textId="223E32D5" w:rsidR="0075759F" w:rsidRDefault="0075759F" w:rsidP="0075759F">
      <w:pPr>
        <w:spacing w:line="240" w:lineRule="exact"/>
        <w:rPr>
          <w:szCs w:val="18"/>
        </w:rPr>
      </w:pPr>
    </w:p>
    <w:p w14:paraId="1C9A6F2D" w14:textId="77777777" w:rsidR="0075759F" w:rsidRPr="00BA6789" w:rsidRDefault="0075759F" w:rsidP="0075759F">
      <w:pPr>
        <w:pStyle w:val="Lijstalinea"/>
        <w:numPr>
          <w:ilvl w:val="0"/>
          <w:numId w:val="48"/>
        </w:numPr>
        <w:spacing w:line="240" w:lineRule="exact"/>
        <w:rPr>
          <w:szCs w:val="18"/>
        </w:rPr>
      </w:pPr>
      <w:r w:rsidRPr="007F6C11">
        <w:rPr>
          <w:szCs w:val="18"/>
        </w:rPr>
        <w:t xml:space="preserve">Door ondertekening </w:t>
      </w:r>
      <w:bookmarkStart w:id="1" w:name="_Hlk65849496"/>
      <w:r w:rsidRPr="007F6C11">
        <w:rPr>
          <w:szCs w:val="18"/>
        </w:rPr>
        <w:t xml:space="preserve">van Bijlage E – Akkoordverklaring </w:t>
      </w:r>
      <w:bookmarkEnd w:id="1"/>
      <w:r w:rsidRPr="007F6C11">
        <w:rPr>
          <w:szCs w:val="18"/>
        </w:rPr>
        <w:t xml:space="preserve">verklaart Inschrijver volledig en onvoorwaardelijk te voldoen aan het Beschrijvend document inclusief alle Bijlagen waaronder de in Bijlage 02 – Specificatie van de Prestatie opgenomen </w:t>
      </w:r>
      <w:r>
        <w:rPr>
          <w:szCs w:val="18"/>
        </w:rPr>
        <w:t xml:space="preserve">eisen en </w:t>
      </w:r>
      <w:r w:rsidRPr="007F6C11">
        <w:rPr>
          <w:szCs w:val="18"/>
        </w:rPr>
        <w:t>beschrijving van de Prestatie.</w:t>
      </w:r>
    </w:p>
    <w:p w14:paraId="6BA7DC6C" w14:textId="77777777" w:rsidR="0075759F" w:rsidRPr="00BA6789" w:rsidRDefault="0075759F" w:rsidP="0075759F">
      <w:pPr>
        <w:spacing w:line="240" w:lineRule="exact"/>
      </w:pPr>
    </w:p>
    <w:p w14:paraId="21C01B97" w14:textId="6D5F39CE" w:rsidR="0075759F" w:rsidRDefault="0075759F" w:rsidP="0075759F">
      <w:pPr>
        <w:pStyle w:val="Lijstalinea"/>
        <w:numPr>
          <w:ilvl w:val="0"/>
          <w:numId w:val="48"/>
        </w:numPr>
        <w:spacing w:line="240" w:lineRule="exact"/>
        <w:rPr>
          <w:szCs w:val="18"/>
        </w:rPr>
      </w:pPr>
      <w:r>
        <w:rPr>
          <w:szCs w:val="18"/>
        </w:rPr>
        <w:t xml:space="preserve">Door ondertekening </w:t>
      </w:r>
      <w:r w:rsidRPr="007F6C11">
        <w:rPr>
          <w:szCs w:val="18"/>
        </w:rPr>
        <w:t xml:space="preserve">van Bijlage E – Akkoordverklaring </w:t>
      </w:r>
      <w:r>
        <w:rPr>
          <w:szCs w:val="18"/>
        </w:rPr>
        <w:t xml:space="preserve">verklaart Inschrijver volledig </w:t>
      </w:r>
      <w:r w:rsidRPr="00BA6789">
        <w:rPr>
          <w:szCs w:val="18"/>
        </w:rPr>
        <w:t>en onvoorwaardelijk te voldoen aan</w:t>
      </w:r>
      <w:r>
        <w:rPr>
          <w:szCs w:val="18"/>
        </w:rPr>
        <w:t xml:space="preserve"> de wensen waarbij Inschrijver ‘C’ heeft ingevuld</w:t>
      </w:r>
      <w:r w:rsidR="005E10C0">
        <w:rPr>
          <w:szCs w:val="18"/>
        </w:rPr>
        <w:t>,</w:t>
      </w:r>
      <w:r>
        <w:rPr>
          <w:szCs w:val="18"/>
        </w:rPr>
        <w:t xml:space="preserve"> zoals gegeven in Bijlage F- Invulformulier </w:t>
      </w:r>
      <w:proofErr w:type="spellStart"/>
      <w:r>
        <w:rPr>
          <w:szCs w:val="18"/>
        </w:rPr>
        <w:t>Subgunningcriteria</w:t>
      </w:r>
      <w:proofErr w:type="spellEnd"/>
      <w:r>
        <w:rPr>
          <w:szCs w:val="18"/>
        </w:rPr>
        <w:t xml:space="preserve"> kwaliteit.</w:t>
      </w:r>
    </w:p>
    <w:p w14:paraId="4730E3D4" w14:textId="08AED213" w:rsidR="0075759F" w:rsidRDefault="0075759F" w:rsidP="0075759F">
      <w:pPr>
        <w:spacing w:line="240" w:lineRule="exact"/>
        <w:rPr>
          <w:szCs w:val="18"/>
        </w:rPr>
      </w:pPr>
    </w:p>
    <w:p w14:paraId="5FAB1E37" w14:textId="77777777" w:rsidR="00A862D2" w:rsidRDefault="00A862D2" w:rsidP="00A862D2">
      <w:pPr>
        <w:pStyle w:val="Lijstalinea"/>
        <w:numPr>
          <w:ilvl w:val="0"/>
          <w:numId w:val="48"/>
        </w:numPr>
        <w:spacing w:line="240" w:lineRule="exact"/>
        <w:rPr>
          <w:szCs w:val="18"/>
        </w:rPr>
      </w:pPr>
      <w:r w:rsidRPr="00BA6789">
        <w:rPr>
          <w:szCs w:val="18"/>
        </w:rPr>
        <w:t>verklaart volledig en onvoorwaardelijk te voldoen aan de onderstaande en eisen:</w:t>
      </w:r>
    </w:p>
    <w:p w14:paraId="42B2FFEB" w14:textId="77777777" w:rsidR="00A862D2" w:rsidRDefault="00A862D2" w:rsidP="00A862D2">
      <w:pPr>
        <w:pStyle w:val="Lijstalinea"/>
        <w:spacing w:line="240" w:lineRule="exact"/>
        <w:rPr>
          <w:szCs w:val="18"/>
        </w:rPr>
      </w:pPr>
    </w:p>
    <w:p w14:paraId="6810AF56" w14:textId="77777777" w:rsidR="00A862D2" w:rsidRDefault="00A862D2" w:rsidP="00A862D2">
      <w:pPr>
        <w:spacing w:line="240" w:lineRule="exact"/>
        <w:ind w:left="709"/>
        <w:contextualSpacing/>
      </w:pPr>
      <w:r>
        <w:rPr>
          <w:b/>
        </w:rPr>
        <w:t>Eisen met betrekking tot de aanbestedingsprocedure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256C937A" w14:textId="77777777" w:rsidTr="00A862D2">
        <w:trPr>
          <w:cantSplit/>
          <w:trHeight w:val="284"/>
          <w:tblHeader/>
        </w:trPr>
        <w:tc>
          <w:tcPr>
            <w:tcW w:w="709" w:type="dxa"/>
            <w:shd w:val="clear" w:color="000000" w:fill="auto"/>
            <w:noWrap/>
            <w:vAlign w:val="center"/>
            <w:hideMark/>
          </w:tcPr>
          <w:p w14:paraId="632375B2" w14:textId="77777777" w:rsidR="00A862D2" w:rsidRPr="00A862D2" w:rsidRDefault="00A862D2" w:rsidP="00AF7262">
            <w:pPr>
              <w:spacing w:line="240" w:lineRule="exact"/>
              <w:rPr>
                <w:rFonts w:cs="Arial"/>
                <w:b/>
                <w:color w:val="000000" w:themeColor="text1"/>
              </w:rPr>
            </w:pPr>
            <w:proofErr w:type="spellStart"/>
            <w:r w:rsidRPr="00A862D2">
              <w:rPr>
                <w:rFonts w:cs="Arial"/>
                <w:b/>
                <w:color w:val="000000" w:themeColor="text1"/>
              </w:rPr>
              <w:t>Nr</w:t>
            </w:r>
            <w:proofErr w:type="spellEnd"/>
          </w:p>
        </w:tc>
        <w:tc>
          <w:tcPr>
            <w:tcW w:w="7654" w:type="dxa"/>
            <w:shd w:val="clear" w:color="000000" w:fill="auto"/>
            <w:vAlign w:val="center"/>
            <w:hideMark/>
          </w:tcPr>
          <w:p w14:paraId="62670661"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4FA9B77B" w14:textId="77777777" w:rsidTr="00AF7262">
        <w:trPr>
          <w:cantSplit/>
          <w:trHeight w:val="227"/>
        </w:trPr>
        <w:tc>
          <w:tcPr>
            <w:tcW w:w="709" w:type="dxa"/>
            <w:shd w:val="clear" w:color="auto" w:fill="auto"/>
          </w:tcPr>
          <w:p w14:paraId="516279CC" w14:textId="77777777" w:rsidR="00A862D2" w:rsidRPr="0066540B" w:rsidRDefault="00A862D2" w:rsidP="00AF7262">
            <w:pPr>
              <w:spacing w:line="240" w:lineRule="exact"/>
              <w:rPr>
                <w:rFonts w:cs="Arial"/>
                <w:bCs/>
                <w:color w:val="333333"/>
              </w:rPr>
            </w:pPr>
            <w:r w:rsidRPr="0066540B">
              <w:rPr>
                <w:rFonts w:cs="Arial"/>
                <w:bCs/>
                <w:color w:val="333333"/>
              </w:rPr>
              <w:t>E.1</w:t>
            </w:r>
          </w:p>
        </w:tc>
        <w:tc>
          <w:tcPr>
            <w:tcW w:w="7654" w:type="dxa"/>
            <w:shd w:val="clear" w:color="000000" w:fill="FFFFFF"/>
          </w:tcPr>
          <w:p w14:paraId="49E77614" w14:textId="77777777" w:rsidR="00A862D2" w:rsidRPr="0066540B" w:rsidRDefault="00A862D2" w:rsidP="00AF7262">
            <w:pPr>
              <w:spacing w:line="240" w:lineRule="exact"/>
            </w:pPr>
            <w:r w:rsidRPr="0066540B">
              <w:t>Inschrijver is bekend en gaat akkoord met de door de Aanbestedende dienst gehanteerde waardering- en beoordelingsmethodiek zoals opgenomen in hoofdstuk 7 van het beschrijvend document.</w:t>
            </w:r>
          </w:p>
        </w:tc>
      </w:tr>
    </w:tbl>
    <w:p w14:paraId="3CF0B7D6" w14:textId="77777777" w:rsidR="00A862D2" w:rsidRPr="00BA6789" w:rsidRDefault="00A862D2" w:rsidP="00A862D2">
      <w:pPr>
        <w:spacing w:line="240" w:lineRule="exact"/>
        <w:contextualSpacing/>
      </w:pPr>
    </w:p>
    <w:p w14:paraId="79C95186" w14:textId="77777777" w:rsidR="00A862D2" w:rsidRDefault="00A862D2" w:rsidP="00A862D2">
      <w:pPr>
        <w:spacing w:line="240" w:lineRule="exact"/>
        <w:ind w:left="709"/>
        <w:rPr>
          <w:b/>
        </w:rPr>
      </w:pPr>
      <w:r>
        <w:rPr>
          <w:b/>
        </w:rPr>
        <w:t>Juridische en commerciële eisen</w:t>
      </w:r>
      <w:r>
        <w:rPr>
          <w:b/>
        </w:rPr>
        <w:tab/>
      </w:r>
      <w:r>
        <w:rPr>
          <w:b/>
        </w:rPr>
        <w:tab/>
      </w:r>
      <w:r>
        <w:rPr>
          <w:b/>
        </w:rPr>
        <w:tab/>
      </w:r>
      <w:r>
        <w:rPr>
          <w:b/>
        </w:rPr>
        <w:tab/>
      </w:r>
      <w:r>
        <w:rPr>
          <w:b/>
        </w:rPr>
        <w:tab/>
      </w:r>
      <w:r>
        <w:rPr>
          <w:b/>
        </w:rPr>
        <w:tab/>
      </w:r>
      <w:r>
        <w:rPr>
          <w:b/>
        </w:rPr>
        <w:tab/>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794E7B67" w14:textId="77777777" w:rsidTr="00A862D2">
        <w:trPr>
          <w:cantSplit/>
          <w:trHeight w:val="284"/>
          <w:tblHeader/>
        </w:trPr>
        <w:tc>
          <w:tcPr>
            <w:tcW w:w="709" w:type="dxa"/>
            <w:shd w:val="clear" w:color="000000" w:fill="auto"/>
            <w:noWrap/>
            <w:vAlign w:val="center"/>
            <w:hideMark/>
          </w:tcPr>
          <w:p w14:paraId="3B497824" w14:textId="77777777" w:rsidR="00A862D2" w:rsidRPr="00A862D2" w:rsidRDefault="00A862D2" w:rsidP="00AF7262">
            <w:pPr>
              <w:spacing w:line="240" w:lineRule="exact"/>
              <w:rPr>
                <w:rFonts w:cs="Arial"/>
                <w:b/>
                <w:color w:val="000000" w:themeColor="text1"/>
              </w:rPr>
            </w:pPr>
            <w:proofErr w:type="spellStart"/>
            <w:r w:rsidRPr="00A862D2">
              <w:rPr>
                <w:rFonts w:cs="Arial"/>
                <w:b/>
                <w:color w:val="000000" w:themeColor="text1"/>
              </w:rPr>
              <w:t>Nr</w:t>
            </w:r>
            <w:proofErr w:type="spellEnd"/>
          </w:p>
        </w:tc>
        <w:tc>
          <w:tcPr>
            <w:tcW w:w="7654" w:type="dxa"/>
            <w:shd w:val="clear" w:color="000000" w:fill="auto"/>
            <w:vAlign w:val="center"/>
            <w:hideMark/>
          </w:tcPr>
          <w:p w14:paraId="0C92DDAA"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281CE8A3" w14:textId="77777777" w:rsidTr="00AF7262">
        <w:trPr>
          <w:cantSplit/>
          <w:trHeight w:val="227"/>
        </w:trPr>
        <w:tc>
          <w:tcPr>
            <w:tcW w:w="709" w:type="dxa"/>
            <w:shd w:val="clear" w:color="auto" w:fill="auto"/>
            <w:hideMark/>
          </w:tcPr>
          <w:p w14:paraId="52E1048B" w14:textId="77777777" w:rsidR="00A862D2" w:rsidRPr="0066540B" w:rsidRDefault="00A862D2" w:rsidP="00AF7262">
            <w:pPr>
              <w:spacing w:line="240" w:lineRule="exact"/>
              <w:rPr>
                <w:rFonts w:cs="Arial"/>
                <w:bCs/>
                <w:color w:val="333333"/>
              </w:rPr>
            </w:pPr>
            <w:r w:rsidRPr="0066540B">
              <w:rPr>
                <w:rFonts w:cs="Arial"/>
                <w:bCs/>
                <w:color w:val="333333"/>
              </w:rPr>
              <w:t>E.2</w:t>
            </w:r>
          </w:p>
        </w:tc>
        <w:tc>
          <w:tcPr>
            <w:tcW w:w="7654" w:type="dxa"/>
            <w:shd w:val="clear" w:color="000000" w:fill="FFFFFF"/>
            <w:hideMark/>
          </w:tcPr>
          <w:p w14:paraId="1D783884" w14:textId="16E66B13" w:rsidR="000A49DD" w:rsidRPr="000A49DD" w:rsidRDefault="00A862D2" w:rsidP="00481054">
            <w:pPr>
              <w:spacing w:line="240" w:lineRule="exact"/>
              <w:rPr>
                <w:rFonts w:cs="Tahoma"/>
                <w:highlight w:val="yellow"/>
              </w:rPr>
            </w:pPr>
            <w:r w:rsidRPr="0066540B">
              <w:t xml:space="preserve">Inschrijver accepteert de concept </w:t>
            </w:r>
            <w:r>
              <w:t>Overeenkomst</w:t>
            </w:r>
            <w:r w:rsidRPr="0066540B">
              <w:t xml:space="preserve"> en alle daarbij behorende Bijlagen inclusief de ARBIT-201</w:t>
            </w:r>
            <w:r>
              <w:t>8</w:t>
            </w:r>
            <w:r w:rsidRPr="0066540B">
              <w:t xml:space="preserve"> en de bij de Nota van Inlichtingen door de Aanbestedende dienst geaccepteerde tekstwijzigingen onvoorwaardelijk door ondertekening van deze Bijlage. </w:t>
            </w:r>
          </w:p>
        </w:tc>
      </w:tr>
      <w:tr w:rsidR="00A862D2" w:rsidRPr="00DB11D2" w14:paraId="34F1F622" w14:textId="77777777" w:rsidTr="00AF7262">
        <w:trPr>
          <w:cantSplit/>
          <w:trHeight w:val="227"/>
        </w:trPr>
        <w:tc>
          <w:tcPr>
            <w:tcW w:w="709" w:type="dxa"/>
            <w:shd w:val="clear" w:color="auto" w:fill="auto"/>
          </w:tcPr>
          <w:p w14:paraId="78157008" w14:textId="77777777" w:rsidR="00A862D2" w:rsidRPr="0066540B" w:rsidRDefault="00A862D2" w:rsidP="00AF7262">
            <w:pPr>
              <w:spacing w:line="240" w:lineRule="exact"/>
              <w:rPr>
                <w:rFonts w:cs="Arial"/>
                <w:bCs/>
                <w:color w:val="333333"/>
              </w:rPr>
            </w:pPr>
            <w:r w:rsidRPr="0066540B">
              <w:rPr>
                <w:rFonts w:cs="Arial"/>
                <w:bCs/>
                <w:color w:val="333333"/>
              </w:rPr>
              <w:t>E.3</w:t>
            </w:r>
          </w:p>
        </w:tc>
        <w:tc>
          <w:tcPr>
            <w:tcW w:w="7654" w:type="dxa"/>
            <w:shd w:val="clear" w:color="000000" w:fill="FFFFFF"/>
          </w:tcPr>
          <w:p w14:paraId="6977D34C" w14:textId="376437FA" w:rsidR="000A49DD" w:rsidRPr="000A49DD" w:rsidRDefault="00A862D2" w:rsidP="00481054">
            <w:pPr>
              <w:spacing w:line="240" w:lineRule="exact"/>
            </w:pPr>
            <w:r w:rsidRPr="0066540B">
              <w:t xml:space="preserve">Inschrijver vrijwaart </w:t>
            </w:r>
            <w:r w:rsidR="00C17A70">
              <w:t>O</w:t>
            </w:r>
            <w:r w:rsidRPr="0066540B">
              <w:t>pdrachtgever en/of Deelnemers voor eventuele aanspraken van de Belastingdienst.</w:t>
            </w:r>
          </w:p>
        </w:tc>
      </w:tr>
      <w:tr w:rsidR="00A862D2" w:rsidRPr="00DB11D2" w14:paraId="128379B4" w14:textId="77777777" w:rsidTr="00AF7262">
        <w:trPr>
          <w:cantSplit/>
          <w:trHeight w:val="227"/>
        </w:trPr>
        <w:tc>
          <w:tcPr>
            <w:tcW w:w="709" w:type="dxa"/>
            <w:shd w:val="clear" w:color="auto" w:fill="auto"/>
          </w:tcPr>
          <w:p w14:paraId="417C42EE" w14:textId="77777777" w:rsidR="00A862D2" w:rsidRPr="0066540B" w:rsidRDefault="00A862D2" w:rsidP="00AF7262">
            <w:pPr>
              <w:spacing w:line="240" w:lineRule="exact"/>
              <w:rPr>
                <w:rFonts w:cs="Arial"/>
                <w:bCs/>
                <w:color w:val="333333"/>
              </w:rPr>
            </w:pPr>
            <w:r w:rsidRPr="0066540B">
              <w:rPr>
                <w:rFonts w:cs="Arial"/>
                <w:bCs/>
                <w:color w:val="333333"/>
              </w:rPr>
              <w:t>E.4</w:t>
            </w:r>
          </w:p>
        </w:tc>
        <w:tc>
          <w:tcPr>
            <w:tcW w:w="7654" w:type="dxa"/>
            <w:shd w:val="clear" w:color="000000" w:fill="FFFFFF"/>
          </w:tcPr>
          <w:p w14:paraId="5720705D" w14:textId="502DA21E" w:rsidR="000A49DD" w:rsidRPr="000A49DD" w:rsidRDefault="00A862D2" w:rsidP="00481054">
            <w:pPr>
              <w:spacing w:line="240" w:lineRule="exact"/>
            </w:pPr>
            <w:r w:rsidRPr="0066540B">
              <w:t xml:space="preserve">Inschrijver neemt afdoende maatregelen in het kader van de inlenersaansprakelijkheid en de Wet Ketenaansprakelijkheid. Inschrijver overlegt hiervoor op verzoek van </w:t>
            </w:r>
            <w:r w:rsidR="00C17A70">
              <w:t>Op</w:t>
            </w:r>
            <w:r w:rsidRPr="0066540B">
              <w:t>drachtgever en/of Deelnemers de benodigde documenten en rapporteert hierover.</w:t>
            </w:r>
          </w:p>
        </w:tc>
      </w:tr>
      <w:tr w:rsidR="00A862D2" w:rsidRPr="00DB11D2" w14:paraId="2BEFEBEE" w14:textId="77777777" w:rsidTr="00AF7262">
        <w:trPr>
          <w:cantSplit/>
          <w:trHeight w:val="227"/>
        </w:trPr>
        <w:tc>
          <w:tcPr>
            <w:tcW w:w="709" w:type="dxa"/>
            <w:shd w:val="clear" w:color="auto" w:fill="auto"/>
          </w:tcPr>
          <w:p w14:paraId="58E0A0AB" w14:textId="77777777" w:rsidR="00A862D2" w:rsidRPr="0066540B" w:rsidRDefault="00A862D2" w:rsidP="00AF7262">
            <w:pPr>
              <w:spacing w:line="240" w:lineRule="exact"/>
              <w:rPr>
                <w:rFonts w:cs="Arial"/>
                <w:bCs/>
                <w:color w:val="333333"/>
              </w:rPr>
            </w:pPr>
            <w:r w:rsidRPr="0066540B">
              <w:rPr>
                <w:rFonts w:cs="Arial"/>
                <w:bCs/>
                <w:color w:val="333333"/>
              </w:rPr>
              <w:lastRenderedPageBreak/>
              <w:t>E.5</w:t>
            </w:r>
          </w:p>
        </w:tc>
        <w:tc>
          <w:tcPr>
            <w:tcW w:w="7654" w:type="dxa"/>
            <w:shd w:val="clear" w:color="000000" w:fill="FFFFFF"/>
          </w:tcPr>
          <w:p w14:paraId="3C809564" w14:textId="0D115140" w:rsidR="000A49DD" w:rsidRPr="000A49DD" w:rsidRDefault="00A862D2" w:rsidP="00481054">
            <w:pPr>
              <w:spacing w:line="240" w:lineRule="exact"/>
            </w:pPr>
            <w:r w:rsidRPr="0066540B">
              <w:t>Indien Inschrijver aangeeft geen btw in rekening te hoeven brengen, dan dient Inschrijver de reden hiervoor aan te geven en de hieraan ten grondslag liggende bewijsstukken bij (aan) de Inschrijving (toe) te voegen.</w:t>
            </w:r>
          </w:p>
        </w:tc>
      </w:tr>
      <w:tr w:rsidR="00A862D2" w:rsidRPr="00DB11D2" w14:paraId="78B0A906" w14:textId="77777777" w:rsidTr="00AF7262">
        <w:trPr>
          <w:cantSplit/>
          <w:trHeight w:val="227"/>
        </w:trPr>
        <w:tc>
          <w:tcPr>
            <w:tcW w:w="709" w:type="dxa"/>
            <w:shd w:val="clear" w:color="auto" w:fill="auto"/>
          </w:tcPr>
          <w:p w14:paraId="2E3AD1B1" w14:textId="77777777" w:rsidR="00A862D2" w:rsidRPr="0066540B" w:rsidRDefault="00A862D2" w:rsidP="00AF7262">
            <w:pPr>
              <w:spacing w:line="240" w:lineRule="exact"/>
              <w:rPr>
                <w:rFonts w:cs="Arial"/>
                <w:bCs/>
                <w:color w:val="333333"/>
              </w:rPr>
            </w:pPr>
            <w:r w:rsidRPr="0066540B">
              <w:rPr>
                <w:rFonts w:cs="Arial"/>
                <w:bCs/>
                <w:color w:val="333333"/>
              </w:rPr>
              <w:t>E.6</w:t>
            </w:r>
          </w:p>
        </w:tc>
        <w:tc>
          <w:tcPr>
            <w:tcW w:w="7654" w:type="dxa"/>
            <w:shd w:val="clear" w:color="000000" w:fill="FFFFFF"/>
          </w:tcPr>
          <w:p w14:paraId="218B510A" w14:textId="5EF268E3" w:rsidR="00A862D2" w:rsidRPr="0066540B" w:rsidRDefault="00A862D2" w:rsidP="00AF7262">
            <w:pPr>
              <w:spacing w:line="240" w:lineRule="exact"/>
            </w:pPr>
            <w:r w:rsidRPr="0066540B">
              <w:t xml:space="preserve">Opdrachtnemer is aansprakelijk voor de (extra) kosten inzake btw indien deze ten onrechte niet, of voor een onjuist bedrag bij de </w:t>
            </w:r>
            <w:r w:rsidR="00C17A70">
              <w:t>O</w:t>
            </w:r>
            <w:r w:rsidRPr="0066540B">
              <w:t xml:space="preserve">pdrachtgever en/of Deelnemers in rekening worden gebracht. De verantwoordelijkheid voor een juiste btw -afdracht ligt, behoudens het gestelde in de hierna genoemde zin, te allen tijde bij Opdrachtnemer. Wanneer </w:t>
            </w:r>
            <w:r w:rsidR="00C17A70">
              <w:t>O</w:t>
            </w:r>
            <w:r w:rsidRPr="0066540B">
              <w:t xml:space="preserve">pdrachtgever en/of meer Deelnemers een of meer onderdelen van de Prestatie afneemt van een buitenlandse onderneming en de Prestatie wordt volgens de fiscale regelgeving geacht in Nederland te zijn verricht, dan is </w:t>
            </w:r>
            <w:r w:rsidR="00C17A70">
              <w:t>O</w:t>
            </w:r>
            <w:r w:rsidRPr="0066540B">
              <w:t>pdrachtgever en/of de Deelnemers zelf verantwoordelijk voor de afdracht van btw aan de Nederlandse fiscus over deze in Nederland verrichte dienst(en).</w:t>
            </w:r>
          </w:p>
        </w:tc>
      </w:tr>
      <w:tr w:rsidR="00A862D2" w:rsidRPr="00DB11D2" w14:paraId="7E466425" w14:textId="77777777" w:rsidTr="00AF7262">
        <w:trPr>
          <w:cantSplit/>
          <w:trHeight w:val="227"/>
        </w:trPr>
        <w:tc>
          <w:tcPr>
            <w:tcW w:w="709" w:type="dxa"/>
            <w:shd w:val="clear" w:color="auto" w:fill="auto"/>
          </w:tcPr>
          <w:p w14:paraId="2C513475" w14:textId="77777777" w:rsidR="00A862D2" w:rsidRPr="0066540B" w:rsidRDefault="00A862D2" w:rsidP="00AF7262">
            <w:pPr>
              <w:spacing w:line="240" w:lineRule="exact"/>
              <w:rPr>
                <w:rFonts w:cs="Arial"/>
                <w:bCs/>
                <w:color w:val="333333"/>
              </w:rPr>
            </w:pPr>
            <w:r w:rsidRPr="0066540B">
              <w:rPr>
                <w:rFonts w:cs="Arial"/>
                <w:bCs/>
                <w:color w:val="333333"/>
              </w:rPr>
              <w:t>E.7</w:t>
            </w:r>
          </w:p>
        </w:tc>
        <w:tc>
          <w:tcPr>
            <w:tcW w:w="7654" w:type="dxa"/>
            <w:shd w:val="clear" w:color="000000" w:fill="FFFFFF"/>
          </w:tcPr>
          <w:p w14:paraId="425627EC" w14:textId="7A3B3BF5" w:rsidR="00D46FA2" w:rsidRPr="0066540B" w:rsidRDefault="00A862D2" w:rsidP="00481054">
            <w:pPr>
              <w:spacing w:line="240" w:lineRule="exact"/>
            </w:pPr>
            <w:r w:rsidRPr="0066540B">
              <w:t>De facturen dienen minimaal aan de wettelijke eisen te voldoen. Facturen die hier niet aan voldoen, worden niet in behandeling genomen. De wettelijke eisen aan facturen staan gepubliceerd op die site van de Belastingdienst.</w:t>
            </w:r>
          </w:p>
        </w:tc>
      </w:tr>
    </w:tbl>
    <w:p w14:paraId="6D7CD05B" w14:textId="77777777" w:rsidR="00A862D2" w:rsidRDefault="00A862D2" w:rsidP="00A862D2">
      <w:r>
        <w:rPr>
          <w:b/>
        </w:rPr>
        <w:tab/>
      </w:r>
      <w:r>
        <w:rPr>
          <w:b/>
        </w:rPr>
        <w:tab/>
      </w:r>
      <w:r>
        <w:rPr>
          <w:b/>
        </w:rPr>
        <w:tab/>
      </w:r>
      <w:r>
        <w:rPr>
          <w:b/>
        </w:rPr>
        <w:tab/>
      </w:r>
    </w:p>
    <w:p w14:paraId="35D48089" w14:textId="4DB245AB" w:rsidR="00A862D2" w:rsidRDefault="00A862D2" w:rsidP="00A862D2">
      <w:pPr>
        <w:pStyle w:val="Lijstalinea"/>
        <w:ind w:left="0"/>
        <w:rPr>
          <w:szCs w:val="18"/>
        </w:rPr>
      </w:pPr>
    </w:p>
    <w:p w14:paraId="4B278A96" w14:textId="77777777" w:rsidR="00A862D2" w:rsidRPr="006C7D5F" w:rsidRDefault="00A862D2" w:rsidP="00A862D2">
      <w:pPr>
        <w:pStyle w:val="Lijstalinea"/>
        <w:ind w:left="0"/>
        <w:rPr>
          <w:szCs w:val="18"/>
        </w:rPr>
      </w:pPr>
    </w:p>
    <w:p w14:paraId="32FE74AD" w14:textId="77777777" w:rsidR="00A862D2" w:rsidRDefault="00A862D2" w:rsidP="00A862D2">
      <w:pPr>
        <w:pStyle w:val="Lijstalinea"/>
        <w:numPr>
          <w:ilvl w:val="0"/>
          <w:numId w:val="48"/>
        </w:numPr>
        <w:spacing w:line="240" w:lineRule="exact"/>
        <w:rPr>
          <w:szCs w:val="18"/>
        </w:rPr>
      </w:pPr>
      <w:r w:rsidRPr="00545F4E">
        <w:rPr>
          <w:szCs w:val="18"/>
        </w:rPr>
        <w:t xml:space="preserve">verklaart </w:t>
      </w:r>
      <w:r>
        <w:rPr>
          <w:szCs w:val="18"/>
        </w:rPr>
        <w:t xml:space="preserve">kennis te hebben genomen van en uitdrukkelijk, </w:t>
      </w:r>
      <w:r w:rsidRPr="00545F4E">
        <w:rPr>
          <w:szCs w:val="18"/>
        </w:rPr>
        <w:t xml:space="preserve">volledig en onvoorwaardelijk </w:t>
      </w:r>
      <w:r>
        <w:rPr>
          <w:szCs w:val="18"/>
        </w:rPr>
        <w:t xml:space="preserve">akkoord </w:t>
      </w:r>
      <w:r w:rsidRPr="00545F4E">
        <w:rPr>
          <w:szCs w:val="18"/>
        </w:rPr>
        <w:t xml:space="preserve">te </w:t>
      </w:r>
      <w:r>
        <w:rPr>
          <w:szCs w:val="18"/>
        </w:rPr>
        <w:t>gaan met alle inhoudelijke en procedurele modaliteiten, uitgangspunten en voorbehouden  zoals opgenomen in het Bestek.</w:t>
      </w:r>
    </w:p>
    <w:p w14:paraId="66CEE238" w14:textId="77777777" w:rsidR="00A862D2" w:rsidRDefault="00A862D2" w:rsidP="00A862D2">
      <w:pPr>
        <w:pStyle w:val="Lijstalinea"/>
        <w:spacing w:line="240" w:lineRule="exact"/>
        <w:rPr>
          <w:szCs w:val="18"/>
        </w:rPr>
      </w:pPr>
    </w:p>
    <w:p w14:paraId="29C9623A" w14:textId="5DBB7350" w:rsidR="00A862D2" w:rsidRDefault="00A862D2" w:rsidP="00A862D2">
      <w:pPr>
        <w:spacing w:line="240" w:lineRule="exact"/>
        <w:contextualSpacing/>
      </w:pPr>
    </w:p>
    <w:p w14:paraId="7B439EA6" w14:textId="77777777" w:rsidR="00C0716D" w:rsidRPr="00545F4E" w:rsidRDefault="00C0716D" w:rsidP="00A862D2">
      <w:pPr>
        <w:spacing w:line="240" w:lineRule="exact"/>
        <w:contextualSpacing/>
      </w:pPr>
    </w:p>
    <w:p w14:paraId="2DCA036B" w14:textId="77777777" w:rsidR="00A862D2" w:rsidRDefault="00A862D2" w:rsidP="00A862D2">
      <w:pPr>
        <w:pStyle w:val="Lijstalinea"/>
        <w:ind w:left="0"/>
        <w:rPr>
          <w:szCs w:val="18"/>
        </w:rPr>
      </w:pPr>
    </w:p>
    <w:p w14:paraId="39F1EA20" w14:textId="77777777" w:rsidR="00A862D2" w:rsidRDefault="00A862D2" w:rsidP="00C0716D">
      <w:pPr>
        <w:ind w:left="133" w:firstLine="227"/>
        <w:rPr>
          <w:b/>
        </w:rPr>
      </w:pPr>
      <w:r>
        <w:rPr>
          <w:b/>
        </w:rPr>
        <w:t>Ondertekening</w:t>
      </w:r>
    </w:p>
    <w:p w14:paraId="10AFA7B1" w14:textId="77777777" w:rsidR="00A862D2" w:rsidRDefault="00A862D2" w:rsidP="00A862D2">
      <w:pPr>
        <w:rPr>
          <w:b/>
        </w:rPr>
      </w:pPr>
    </w:p>
    <w:tbl>
      <w:tblPr>
        <w:tblStyle w:val="Tabelraster"/>
        <w:tblW w:w="7519" w:type="dxa"/>
        <w:tblInd w:w="627" w:type="dxa"/>
        <w:tblLook w:val="04A0" w:firstRow="1" w:lastRow="0" w:firstColumn="1" w:lastColumn="0" w:noHBand="0" w:noVBand="1"/>
      </w:tblPr>
      <w:tblGrid>
        <w:gridCol w:w="3176"/>
        <w:gridCol w:w="4343"/>
      </w:tblGrid>
      <w:tr w:rsidR="00A862D2" w:rsidRPr="006B4A05" w14:paraId="096A6989" w14:textId="77777777" w:rsidTr="00C0716D">
        <w:trPr>
          <w:trHeight w:val="510"/>
        </w:trPr>
        <w:tc>
          <w:tcPr>
            <w:tcW w:w="3176" w:type="dxa"/>
            <w:vAlign w:val="center"/>
          </w:tcPr>
          <w:p w14:paraId="3DC0F184" w14:textId="77777777" w:rsidR="00A862D2" w:rsidRPr="006B4A05" w:rsidRDefault="00A862D2" w:rsidP="00AF7262">
            <w:pPr>
              <w:spacing w:line="240" w:lineRule="exact"/>
            </w:pPr>
            <w:r w:rsidRPr="006B4A05">
              <w:t>Naam organisatie</w:t>
            </w:r>
          </w:p>
        </w:tc>
        <w:tc>
          <w:tcPr>
            <w:tcW w:w="4343" w:type="dxa"/>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C0716D">
        <w:trPr>
          <w:trHeight w:val="510"/>
        </w:trPr>
        <w:tc>
          <w:tcPr>
            <w:tcW w:w="3176" w:type="dxa"/>
            <w:vAlign w:val="center"/>
          </w:tcPr>
          <w:p w14:paraId="525F6DF5" w14:textId="77777777" w:rsidR="00A862D2" w:rsidRPr="006B4A05" w:rsidRDefault="00A862D2" w:rsidP="00AF7262">
            <w:pPr>
              <w:spacing w:line="240" w:lineRule="exact"/>
            </w:pPr>
            <w:r w:rsidRPr="006B4A05">
              <w:t>Naam ondertekeningbevoegd persoon</w:t>
            </w:r>
          </w:p>
        </w:tc>
        <w:tc>
          <w:tcPr>
            <w:tcW w:w="4343" w:type="dxa"/>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C0716D">
        <w:trPr>
          <w:trHeight w:val="510"/>
        </w:trPr>
        <w:tc>
          <w:tcPr>
            <w:tcW w:w="3176" w:type="dxa"/>
            <w:vAlign w:val="center"/>
          </w:tcPr>
          <w:p w14:paraId="18B5A9F1" w14:textId="77777777" w:rsidR="00A862D2" w:rsidRPr="006B4A05" w:rsidRDefault="00A862D2" w:rsidP="00AF7262">
            <w:pPr>
              <w:spacing w:line="240" w:lineRule="exact"/>
            </w:pPr>
            <w:r w:rsidRPr="006B4A05">
              <w:t>Datum</w:t>
            </w:r>
          </w:p>
        </w:tc>
        <w:tc>
          <w:tcPr>
            <w:tcW w:w="4343" w:type="dxa"/>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C0716D">
        <w:trPr>
          <w:trHeight w:val="510"/>
        </w:trPr>
        <w:tc>
          <w:tcPr>
            <w:tcW w:w="3176" w:type="dxa"/>
            <w:vAlign w:val="center"/>
          </w:tcPr>
          <w:p w14:paraId="65E6FAA9" w14:textId="77777777" w:rsidR="00A862D2" w:rsidRPr="006B4A05" w:rsidRDefault="00A862D2" w:rsidP="00AF7262">
            <w:pPr>
              <w:spacing w:line="240" w:lineRule="exact"/>
            </w:pPr>
            <w:r w:rsidRPr="006B4A05">
              <w:t>Handtekening</w:t>
            </w:r>
          </w:p>
        </w:tc>
        <w:tc>
          <w:tcPr>
            <w:tcW w:w="4343" w:type="dxa"/>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2E9E671" w14:textId="77777777" w:rsidR="00A862D2" w:rsidRPr="005C7363" w:rsidRDefault="00A862D2" w:rsidP="00D46FA2"/>
    <w:sectPr w:rsidR="00A862D2" w:rsidRPr="005C7363"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AB6E3" w14:textId="77777777" w:rsidR="00AB1C76" w:rsidRDefault="00AB1C76">
      <w:r>
        <w:separator/>
      </w:r>
    </w:p>
    <w:p w14:paraId="4796ED51" w14:textId="77777777" w:rsidR="00AB1C76" w:rsidRDefault="00AB1C76"/>
    <w:p w14:paraId="041B27E0" w14:textId="77777777" w:rsidR="00AB1C76" w:rsidRDefault="00AB1C76"/>
  </w:endnote>
  <w:endnote w:type="continuationSeparator" w:id="0">
    <w:p w14:paraId="39E87092" w14:textId="77777777" w:rsidR="00AB1C76" w:rsidRDefault="00AB1C76">
      <w:r>
        <w:continuationSeparator/>
      </w:r>
    </w:p>
    <w:p w14:paraId="25336A95" w14:textId="77777777" w:rsidR="00AB1C76" w:rsidRDefault="00AB1C76"/>
    <w:p w14:paraId="408C8BED" w14:textId="77777777" w:rsidR="00AB1C76" w:rsidRDefault="00AB1C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4E4308">
            <w:fldChar w:fldCharType="begin"/>
          </w:r>
          <w:r w:rsidR="004E4308">
            <w:instrText xml:space="preserve"> NUMPAGES   \* MERGEFORMAT </w:instrText>
          </w:r>
          <w:r w:rsidR="004E4308">
            <w:fldChar w:fldCharType="separate"/>
          </w:r>
          <w:r>
            <w:t>10</w:t>
          </w:r>
          <w:r w:rsidR="004E4308">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shd w:val="clear" w:color="auto" w:fill="auto"/>
        </w:tcPr>
        <w:p w14:paraId="1E5DAB29" w14:textId="77777777" w:rsidR="00AB1C76" w:rsidRDefault="00AB1C76" w:rsidP="003F1F6B"/>
      </w:tc>
      <w:tc>
        <w:tcPr>
          <w:tcW w:w="2156" w:type="dxa"/>
        </w:tcPr>
        <w:p w14:paraId="0A7C0FF3" w14:textId="596FE892"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4E4308">
            <w:t>3</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p w14:paraId="46DB8B94" w14:textId="77777777" w:rsidR="004E4308" w:rsidRDefault="00A862D2" w:rsidP="000A49DD">
    <w:pPr>
      <w:pStyle w:val="Voettekst"/>
      <w:rPr>
        <w:rStyle w:val="Paginanummer"/>
        <w:rFonts w:cs="Verdana"/>
        <w:sz w:val="16"/>
        <w:szCs w:val="16"/>
      </w:rPr>
    </w:pPr>
    <w:bookmarkStart w:id="2" w:name="_Toc148176410"/>
    <w:bookmarkEnd w:id="2"/>
    <w:r w:rsidRPr="00D245D6">
      <w:rPr>
        <w:rStyle w:val="Paginanummer"/>
        <w:rFonts w:cs="Verdana"/>
        <w:sz w:val="16"/>
        <w:szCs w:val="16"/>
      </w:rPr>
      <w:t xml:space="preserve">Bijlage </w:t>
    </w:r>
    <w:r>
      <w:rPr>
        <w:rStyle w:val="Paginanummer"/>
        <w:rFonts w:cs="Verdana"/>
        <w:sz w:val="16"/>
        <w:szCs w:val="16"/>
      </w:rPr>
      <w:t>E</w:t>
    </w:r>
    <w:r w:rsidRPr="00D245D6">
      <w:rPr>
        <w:rStyle w:val="Paginanummer"/>
        <w:rFonts w:cs="Verdana"/>
        <w:sz w:val="16"/>
        <w:szCs w:val="16"/>
      </w:rPr>
      <w:t xml:space="preserve"> – </w:t>
    </w:r>
    <w:r>
      <w:rPr>
        <w:rStyle w:val="Paginanummer"/>
        <w:rFonts w:cs="Verdana"/>
        <w:sz w:val="16"/>
        <w:szCs w:val="16"/>
      </w:rPr>
      <w:t>A</w:t>
    </w:r>
    <w:r w:rsidRPr="00D245D6">
      <w:rPr>
        <w:rStyle w:val="Paginanummer"/>
        <w:rFonts w:cs="Verdana"/>
        <w:sz w:val="16"/>
        <w:szCs w:val="16"/>
      </w:rPr>
      <w:t xml:space="preserve">kkoordverklaring behorend bij </w:t>
    </w:r>
    <w:r>
      <w:rPr>
        <w:rStyle w:val="Paginanummer"/>
        <w:rFonts w:cs="Verdana"/>
        <w:sz w:val="16"/>
        <w:szCs w:val="16"/>
      </w:rPr>
      <w:t>Europese aanbesteding</w:t>
    </w:r>
    <w:r w:rsidR="000A49DD">
      <w:rPr>
        <w:rStyle w:val="Paginanummer"/>
        <w:rFonts w:cs="Verdana"/>
        <w:sz w:val="16"/>
        <w:szCs w:val="16"/>
      </w:rPr>
      <w:t xml:space="preserve"> </w:t>
    </w:r>
    <w:r w:rsidR="000A49DD" w:rsidRPr="000A49DD">
      <w:rPr>
        <w:rStyle w:val="Paginanummer"/>
        <w:rFonts w:cs="Verdana"/>
        <w:sz w:val="16"/>
        <w:szCs w:val="16"/>
      </w:rPr>
      <w:t xml:space="preserve">IWR2021|WpHW| </w:t>
    </w:r>
    <w:r w:rsidR="004E4308" w:rsidRPr="004E4308">
      <w:rPr>
        <w:rStyle w:val="Paginanummer"/>
        <w:rFonts w:cs="Verdana"/>
        <w:sz w:val="16"/>
        <w:szCs w:val="16"/>
      </w:rPr>
      <w:t xml:space="preserve">Android </w:t>
    </w:r>
    <w:proofErr w:type="spellStart"/>
    <w:r w:rsidR="004E4308" w:rsidRPr="004E4308">
      <w:rPr>
        <w:rStyle w:val="Paginanummer"/>
        <w:rFonts w:cs="Verdana"/>
        <w:sz w:val="16"/>
        <w:szCs w:val="16"/>
      </w:rPr>
      <w:t>devices</w:t>
    </w:r>
    <w:proofErr w:type="spellEnd"/>
    <w:r w:rsidR="004E4308" w:rsidRPr="004E4308">
      <w:rPr>
        <w:rStyle w:val="Paginanummer"/>
        <w:rFonts w:cs="Verdana"/>
        <w:sz w:val="16"/>
        <w:szCs w:val="16"/>
      </w:rPr>
      <w:t xml:space="preserve"> &amp; Accessoires (inclusief optionele diensten)</w:t>
    </w:r>
  </w:p>
  <w:p w14:paraId="3DA8C9E4" w14:textId="702B5C5D" w:rsidR="000A49DD" w:rsidRPr="00E51527" w:rsidRDefault="004E4308" w:rsidP="000A49DD">
    <w:pPr>
      <w:pStyle w:val="Voettekst"/>
    </w:pPr>
    <w:r>
      <w:rPr>
        <w:rStyle w:val="Paginanummer"/>
        <w:rFonts w:cs="Verdana"/>
        <w:sz w:val="16"/>
        <w:szCs w:val="16"/>
      </w:rPr>
      <w:t xml:space="preserve">IUC </w:t>
    </w:r>
    <w:r w:rsidR="000A49DD" w:rsidRPr="000A49DD">
      <w:rPr>
        <w:rStyle w:val="Paginanummer"/>
        <w:rFonts w:cs="Verdana"/>
        <w:sz w:val="16"/>
        <w:szCs w:val="16"/>
      </w:rPr>
      <w:t>202006119-</w:t>
    </w:r>
    <w:r>
      <w:rPr>
        <w:rStyle w:val="Paginanummer"/>
        <w:rFonts w:cs="Verdana"/>
        <w:sz w:val="16"/>
        <w:szCs w:val="16"/>
      </w:rPr>
      <w:t>3</w:t>
    </w:r>
  </w:p>
  <w:p w14:paraId="74EF0AF6" w14:textId="0F55FC42" w:rsidR="00AB1C76" w:rsidRDefault="00A862D2" w:rsidP="008731A2">
    <w:r w:rsidRPr="00D245D6">
      <w:rPr>
        <w:rStyle w:val="Paginanummer"/>
        <w:rFonts w:cs="Verdana"/>
        <w:sz w:val="16"/>
        <w:szCs w:val="16"/>
      </w:rPr>
      <w:t xml:space="preserve">Versie </w:t>
    </w:r>
    <w:r w:rsidR="00C0716D">
      <w:rPr>
        <w:rStyle w:val="Paginanummer"/>
        <w:rFonts w:cs="Verdana"/>
        <w:sz w:val="16"/>
        <w:szCs w:val="16"/>
      </w:rPr>
      <w:t>1.0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E5E55F" w14:textId="77777777" w:rsidR="00AB1C76" w:rsidRDefault="00AB1C76">
      <w:r>
        <w:separator/>
      </w:r>
    </w:p>
    <w:p w14:paraId="5B9D397D" w14:textId="77777777" w:rsidR="00AB1C76" w:rsidRDefault="00AB1C76"/>
    <w:p w14:paraId="39B3514B" w14:textId="77777777" w:rsidR="00AB1C76" w:rsidRDefault="00AB1C76"/>
  </w:footnote>
  <w:footnote w:type="continuationSeparator" w:id="0">
    <w:p w14:paraId="2505FAD9" w14:textId="77777777" w:rsidR="00AB1C76" w:rsidRDefault="00AB1C76">
      <w:r>
        <w:continuationSeparator/>
      </w:r>
    </w:p>
    <w:p w14:paraId="717521E8" w14:textId="77777777" w:rsidR="00AB1C76" w:rsidRDefault="00AB1C76"/>
    <w:p w14:paraId="35A2C1A2" w14:textId="77777777" w:rsidR="00AB1C76" w:rsidRDefault="00AB1C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0"/>
  </w:num>
  <w:num w:numId="5">
    <w:abstractNumId w:val="12"/>
  </w:num>
  <w:num w:numId="6">
    <w:abstractNumId w:val="16"/>
  </w:num>
  <w:num w:numId="7">
    <w:abstractNumId w:val="30"/>
  </w:num>
  <w:num w:numId="8">
    <w:abstractNumId w:val="26"/>
  </w:num>
  <w:num w:numId="9">
    <w:abstractNumId w:val="27"/>
  </w:num>
  <w:num w:numId="10">
    <w:abstractNumId w:val="11"/>
  </w:num>
  <w:num w:numId="11">
    <w:abstractNumId w:val="21"/>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0"/>
  </w:num>
  <w:num w:numId="15">
    <w:abstractNumId w:val="12"/>
  </w:num>
  <w:num w:numId="16">
    <w:abstractNumId w:val="12"/>
  </w:num>
  <w:num w:numId="17">
    <w:abstractNumId w:val="12"/>
  </w:num>
  <w:num w:numId="18">
    <w:abstractNumId w:val="17"/>
  </w:num>
  <w:num w:numId="19">
    <w:abstractNumId w:val="12"/>
  </w:num>
  <w:num w:numId="20">
    <w:abstractNumId w:val="12"/>
  </w:num>
  <w:num w:numId="21">
    <w:abstractNumId w:val="12"/>
  </w:num>
  <w:num w:numId="22">
    <w:abstractNumId w:val="12"/>
  </w:num>
  <w:num w:numId="23">
    <w:abstractNumId w:val="19"/>
  </w:num>
  <w:num w:numId="24">
    <w:abstractNumId w:val="12"/>
  </w:num>
  <w:num w:numId="25">
    <w:abstractNumId w:val="9"/>
  </w:num>
  <w:num w:numId="26">
    <w:abstractNumId w:val="2"/>
  </w:num>
  <w:num w:numId="27">
    <w:abstractNumId w:val="12"/>
  </w:num>
  <w:num w:numId="28">
    <w:abstractNumId w:val="32"/>
  </w:num>
  <w:num w:numId="29">
    <w:abstractNumId w:val="12"/>
  </w:num>
  <w:num w:numId="30">
    <w:abstractNumId w:val="18"/>
  </w:num>
  <w:num w:numId="31">
    <w:abstractNumId w:val="6"/>
  </w:num>
  <w:num w:numId="32">
    <w:abstractNumId w:val="4"/>
  </w:num>
  <w:num w:numId="33">
    <w:abstractNumId w:val="20"/>
  </w:num>
  <w:num w:numId="34">
    <w:abstractNumId w:val="8"/>
  </w:num>
  <w:num w:numId="35">
    <w:abstractNumId w:val="25"/>
  </w:num>
  <w:num w:numId="36">
    <w:abstractNumId w:val="12"/>
  </w:num>
  <w:num w:numId="37">
    <w:abstractNumId w:val="12"/>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13"/>
  </w:num>
  <w:num w:numId="41">
    <w:abstractNumId w:val="31"/>
  </w:num>
  <w:num w:numId="42">
    <w:abstractNumId w:val="22"/>
  </w:num>
  <w:num w:numId="43">
    <w:abstractNumId w:val="23"/>
  </w:num>
  <w:num w:numId="44">
    <w:abstractNumId w:val="28"/>
  </w:num>
  <w:num w:numId="45">
    <w:abstractNumId w:val="3"/>
  </w:num>
  <w:num w:numId="46">
    <w:abstractNumId w:val="24"/>
  </w:num>
  <w:num w:numId="47">
    <w:abstractNumId w:val="29"/>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4300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54FAA"/>
    <w:rsid w:val="00055072"/>
    <w:rsid w:val="00057AD9"/>
    <w:rsid w:val="0006024D"/>
    <w:rsid w:val="00060532"/>
    <w:rsid w:val="00063770"/>
    <w:rsid w:val="00066DE1"/>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9DD"/>
    <w:rsid w:val="000A4E03"/>
    <w:rsid w:val="000A65AC"/>
    <w:rsid w:val="000A6AE6"/>
    <w:rsid w:val="000A6BE3"/>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1054"/>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4308"/>
    <w:rsid w:val="004E76A4"/>
    <w:rsid w:val="004F42FF"/>
    <w:rsid w:val="004F44C2"/>
    <w:rsid w:val="00502CB7"/>
    <w:rsid w:val="00504789"/>
    <w:rsid w:val="00505262"/>
    <w:rsid w:val="00505C66"/>
    <w:rsid w:val="00507CD8"/>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0C0"/>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4050"/>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5759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E577B"/>
    <w:rsid w:val="007F0023"/>
    <w:rsid w:val="007F0669"/>
    <w:rsid w:val="007F36A2"/>
    <w:rsid w:val="007F5331"/>
    <w:rsid w:val="007F62F3"/>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355F3"/>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57A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9DA"/>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VoettekstChar">
    <w:name w:val="Voettekst Char"/>
    <w:basedOn w:val="Standaardalinea-lettertype"/>
    <w:link w:val="Voettekst"/>
    <w:rsid w:val="000A49DD"/>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456</Words>
  <Characters>3155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3604</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Beek, M.G.J. van der (Marcel)</cp:lastModifiedBy>
  <cp:revision>4</cp:revision>
  <cp:lastPrinted>2020-12-24T20:21:00Z</cp:lastPrinted>
  <dcterms:created xsi:type="dcterms:W3CDTF">2021-04-01T16:25:00Z</dcterms:created>
  <dcterms:modified xsi:type="dcterms:W3CDTF">2021-04-01T16:53:00Z</dcterms:modified>
</cp:coreProperties>
</file>