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Pr="00FD3FD2" w:rsidRDefault="00EF38F4" w:rsidP="00EF38F4">
      <w:pPr>
        <w:rPr>
          <w:b/>
          <w:bCs/>
          <w:sz w:val="28"/>
          <w:szCs w:val="28"/>
        </w:rPr>
      </w:pPr>
    </w:p>
    <w:p w14:paraId="69F145E9" w14:textId="5025C150" w:rsidR="00484C08" w:rsidRDefault="00FD3FD2" w:rsidP="00484C08">
      <w:pPr>
        <w:ind w:left="240" w:hanging="240"/>
        <w:jc w:val="center"/>
        <w:rPr>
          <w:b/>
          <w:sz w:val="28"/>
          <w:szCs w:val="28"/>
        </w:rPr>
      </w:pP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="00484C08">
        <w:rPr>
          <w:b/>
          <w:bCs/>
          <w:sz w:val="28"/>
          <w:szCs w:val="28"/>
        </w:rPr>
        <w:t>Bij</w:t>
      </w:r>
      <w:r w:rsidRPr="00FD3FD2">
        <w:rPr>
          <w:b/>
          <w:bCs/>
          <w:sz w:val="28"/>
          <w:szCs w:val="28"/>
        </w:rPr>
        <w:t xml:space="preserve">lage </w:t>
      </w:r>
      <w:r w:rsidR="00DD4EA5">
        <w:tab/>
      </w:r>
      <w:proofErr w:type="spellStart"/>
      <w:r w:rsidR="00484C08" w:rsidRPr="00DE4D63">
        <w:rPr>
          <w:b/>
          <w:sz w:val="28"/>
          <w:szCs w:val="28"/>
        </w:rPr>
        <w:t>Bij</w:t>
      </w:r>
      <w:r w:rsidR="00484C08">
        <w:rPr>
          <w:b/>
          <w:sz w:val="28"/>
          <w:szCs w:val="28"/>
        </w:rPr>
        <w:t>lage</w:t>
      </w:r>
      <w:proofErr w:type="spellEnd"/>
      <w:r w:rsidR="00484C08">
        <w:rPr>
          <w:b/>
          <w:sz w:val="28"/>
          <w:szCs w:val="28"/>
        </w:rPr>
        <w:t xml:space="preserve"> II</w:t>
      </w:r>
    </w:p>
    <w:p w14:paraId="6813F88C" w14:textId="71D81708" w:rsidR="00484C08" w:rsidRPr="008F4F0F" w:rsidRDefault="00484C08" w:rsidP="00484C08">
      <w:pPr>
        <w:ind w:left="2056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8F4F0F">
        <w:rPr>
          <w:b/>
          <w:color w:val="000000"/>
          <w:sz w:val="28"/>
          <w:szCs w:val="28"/>
        </w:rPr>
        <w:t>Checklist Inschrijving</w:t>
      </w:r>
    </w:p>
    <w:p w14:paraId="63CC31D5" w14:textId="2E5134DD" w:rsidR="00321261" w:rsidRDefault="00DD4EA5" w:rsidP="00321261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21261">
        <w:rPr>
          <w:b/>
          <w:sz w:val="28"/>
          <w:szCs w:val="28"/>
        </w:rPr>
        <w:tab/>
      </w:r>
      <w:r w:rsidR="00321261">
        <w:rPr>
          <w:b/>
          <w:sz w:val="28"/>
          <w:szCs w:val="28"/>
        </w:rPr>
        <w:tab/>
      </w:r>
      <w:r w:rsidR="00321261">
        <w:rPr>
          <w:b/>
          <w:sz w:val="28"/>
          <w:szCs w:val="28"/>
        </w:rPr>
        <w:tab/>
      </w:r>
      <w:r w:rsidR="00321261">
        <w:rPr>
          <w:b/>
          <w:sz w:val="28"/>
          <w:szCs w:val="28"/>
        </w:rPr>
        <w:tab/>
      </w:r>
      <w:r w:rsidR="00321261">
        <w:rPr>
          <w:b/>
          <w:sz w:val="28"/>
          <w:szCs w:val="28"/>
        </w:rPr>
        <w:tab/>
      </w:r>
      <w:r w:rsidR="00321261">
        <w:rPr>
          <w:b/>
          <w:sz w:val="28"/>
          <w:szCs w:val="28"/>
        </w:rPr>
        <w:tab/>
      </w:r>
      <w:r w:rsidR="00321261">
        <w:rPr>
          <w:b/>
          <w:sz w:val="28"/>
          <w:szCs w:val="28"/>
        </w:rPr>
        <w:tab/>
      </w:r>
      <w:r w:rsidR="00321261">
        <w:rPr>
          <w:b/>
          <w:sz w:val="28"/>
          <w:szCs w:val="28"/>
        </w:rPr>
        <w:tab/>
      </w:r>
      <w:r w:rsidR="00321261">
        <w:rPr>
          <w:b/>
          <w:sz w:val="28"/>
          <w:szCs w:val="28"/>
        </w:rPr>
        <w:tab/>
      </w:r>
      <w:r w:rsidR="00321261">
        <w:rPr>
          <w:b/>
          <w:sz w:val="28"/>
          <w:szCs w:val="28"/>
        </w:rPr>
        <w:tab/>
      </w:r>
      <w:r w:rsidR="00321261">
        <w:rPr>
          <w:b/>
          <w:sz w:val="28"/>
          <w:szCs w:val="28"/>
        </w:rPr>
        <w:tab/>
      </w:r>
      <w:r w:rsidR="00321261">
        <w:rPr>
          <w:b/>
          <w:sz w:val="28"/>
          <w:szCs w:val="28"/>
        </w:rPr>
        <w:tab/>
      </w:r>
    </w:p>
    <w:p w14:paraId="2E083E2E" w14:textId="77777777" w:rsidR="00321261" w:rsidRPr="00321261" w:rsidRDefault="00321261" w:rsidP="00321261">
      <w:pPr>
        <w:pStyle w:val="Titel12pt"/>
        <w:ind w:left="2951" w:firstLine="227"/>
      </w:pPr>
      <w:r w:rsidRPr="00321261">
        <w:t>IWR2021|Werkplekhardware|</w:t>
      </w:r>
      <w:bookmarkStart w:id="0" w:name="_Hlk62487563"/>
    </w:p>
    <w:bookmarkEnd w:id="0"/>
    <w:p w14:paraId="2CE49936" w14:textId="05DDA902" w:rsidR="00321261" w:rsidRDefault="00ED2C56" w:rsidP="00ED2C56">
      <w:pPr>
        <w:ind w:left="3178"/>
        <w:rPr>
          <w:b/>
          <w:sz w:val="24"/>
          <w:lang w:val="fr-FR"/>
        </w:rPr>
      </w:pPr>
      <w:r w:rsidRPr="00ED2C56">
        <w:rPr>
          <w:b/>
          <w:sz w:val="24"/>
          <w:lang w:val="fr-FR"/>
        </w:rPr>
        <w:t xml:space="preserve">Android </w:t>
      </w:r>
      <w:proofErr w:type="spellStart"/>
      <w:r w:rsidRPr="00ED2C56">
        <w:rPr>
          <w:b/>
          <w:sz w:val="24"/>
          <w:lang w:val="fr-FR"/>
        </w:rPr>
        <w:t>devices</w:t>
      </w:r>
      <w:proofErr w:type="spellEnd"/>
      <w:r w:rsidRPr="00ED2C56">
        <w:rPr>
          <w:b/>
          <w:sz w:val="24"/>
          <w:lang w:val="fr-FR"/>
        </w:rPr>
        <w:t xml:space="preserve"> &amp; Accessoires (</w:t>
      </w:r>
      <w:proofErr w:type="spellStart"/>
      <w:r w:rsidRPr="00ED2C56">
        <w:rPr>
          <w:b/>
          <w:sz w:val="24"/>
          <w:lang w:val="fr-FR"/>
        </w:rPr>
        <w:t>inclusief</w:t>
      </w:r>
      <w:proofErr w:type="spellEnd"/>
      <w:r w:rsidRPr="00ED2C56">
        <w:rPr>
          <w:b/>
          <w:sz w:val="24"/>
          <w:lang w:val="fr-FR"/>
        </w:rPr>
        <w:t xml:space="preserve"> </w:t>
      </w:r>
      <w:proofErr w:type="spellStart"/>
      <w:r w:rsidRPr="00ED2C56">
        <w:rPr>
          <w:b/>
          <w:sz w:val="24"/>
          <w:lang w:val="fr-FR"/>
        </w:rPr>
        <w:t>optionele</w:t>
      </w:r>
      <w:proofErr w:type="spellEnd"/>
      <w:r w:rsidRPr="00ED2C56">
        <w:rPr>
          <w:b/>
          <w:sz w:val="24"/>
          <w:lang w:val="fr-FR"/>
        </w:rPr>
        <w:t xml:space="preserve"> </w:t>
      </w:r>
      <w:proofErr w:type="spellStart"/>
      <w:r w:rsidRPr="00ED2C56">
        <w:rPr>
          <w:b/>
          <w:sz w:val="24"/>
          <w:lang w:val="fr-FR"/>
        </w:rPr>
        <w:t>diensten</w:t>
      </w:r>
      <w:proofErr w:type="spellEnd"/>
      <w:r w:rsidRPr="00ED2C56">
        <w:rPr>
          <w:b/>
          <w:sz w:val="24"/>
          <w:lang w:val="fr-FR"/>
        </w:rPr>
        <w:t>)</w:t>
      </w:r>
    </w:p>
    <w:p w14:paraId="23A972FE" w14:textId="77777777" w:rsidR="00ED2C56" w:rsidRPr="00ED2C56" w:rsidRDefault="00ED2C56" w:rsidP="00ED2C56">
      <w:pPr>
        <w:ind w:left="3178"/>
        <w:rPr>
          <w:b/>
          <w:sz w:val="24"/>
          <w:lang w:val="fr-FR"/>
        </w:rPr>
      </w:pPr>
    </w:p>
    <w:p w14:paraId="2EBC7D48" w14:textId="201999E7" w:rsidR="004D2A4E" w:rsidRPr="00321261" w:rsidRDefault="00321261" w:rsidP="00321261">
      <w:pPr>
        <w:rPr>
          <w:b/>
          <w:sz w:val="24"/>
        </w:rPr>
      </w:pPr>
      <w:r w:rsidRPr="00ED2C56">
        <w:rPr>
          <w:b/>
          <w:sz w:val="28"/>
          <w:szCs w:val="28"/>
          <w:lang w:val="fr-FR"/>
        </w:rPr>
        <w:tab/>
      </w:r>
      <w:r w:rsidRPr="00ED2C56">
        <w:rPr>
          <w:b/>
          <w:sz w:val="28"/>
          <w:szCs w:val="28"/>
          <w:lang w:val="fr-FR"/>
        </w:rPr>
        <w:tab/>
      </w:r>
      <w:r w:rsidRPr="00ED2C56">
        <w:rPr>
          <w:b/>
          <w:sz w:val="28"/>
          <w:szCs w:val="28"/>
          <w:lang w:val="fr-FR"/>
        </w:rPr>
        <w:tab/>
      </w:r>
      <w:r w:rsidRPr="00ED2C56">
        <w:rPr>
          <w:b/>
          <w:sz w:val="28"/>
          <w:szCs w:val="28"/>
          <w:lang w:val="fr-FR"/>
        </w:rPr>
        <w:tab/>
      </w:r>
      <w:r w:rsidRPr="00ED2C56">
        <w:rPr>
          <w:b/>
          <w:sz w:val="28"/>
          <w:szCs w:val="28"/>
          <w:lang w:val="fr-FR"/>
        </w:rPr>
        <w:tab/>
      </w:r>
      <w:r w:rsidRPr="00ED2C56">
        <w:rPr>
          <w:b/>
          <w:sz w:val="28"/>
          <w:szCs w:val="28"/>
          <w:lang w:val="fr-FR"/>
        </w:rPr>
        <w:tab/>
      </w:r>
      <w:r w:rsidRPr="00ED2C56">
        <w:rPr>
          <w:b/>
          <w:sz w:val="28"/>
          <w:szCs w:val="28"/>
          <w:lang w:val="fr-FR"/>
        </w:rPr>
        <w:tab/>
      </w:r>
      <w:r w:rsidRPr="00ED2C56">
        <w:rPr>
          <w:b/>
          <w:sz w:val="28"/>
          <w:szCs w:val="28"/>
          <w:lang w:val="fr-FR"/>
        </w:rPr>
        <w:tab/>
      </w:r>
      <w:r w:rsidRPr="00ED2C56">
        <w:rPr>
          <w:b/>
          <w:sz w:val="28"/>
          <w:szCs w:val="28"/>
          <w:lang w:val="fr-FR"/>
        </w:rPr>
        <w:tab/>
      </w:r>
      <w:r w:rsidRPr="00ED2C56">
        <w:rPr>
          <w:b/>
          <w:sz w:val="28"/>
          <w:szCs w:val="28"/>
          <w:lang w:val="fr-FR"/>
        </w:rPr>
        <w:tab/>
      </w:r>
      <w:r w:rsidRPr="00ED2C56">
        <w:rPr>
          <w:b/>
          <w:sz w:val="28"/>
          <w:szCs w:val="28"/>
          <w:lang w:val="fr-FR"/>
        </w:rPr>
        <w:tab/>
      </w:r>
      <w:r w:rsidRPr="00ED2C56">
        <w:rPr>
          <w:b/>
          <w:sz w:val="28"/>
          <w:szCs w:val="28"/>
          <w:lang w:val="fr-FR"/>
        </w:rPr>
        <w:tab/>
      </w:r>
      <w:r w:rsidRPr="00ED2C56">
        <w:rPr>
          <w:b/>
          <w:sz w:val="28"/>
          <w:szCs w:val="28"/>
          <w:lang w:val="fr-FR"/>
        </w:rPr>
        <w:tab/>
      </w:r>
      <w:r w:rsidRPr="00ED2C56">
        <w:rPr>
          <w:b/>
          <w:sz w:val="28"/>
          <w:szCs w:val="28"/>
          <w:lang w:val="fr-FR"/>
        </w:rPr>
        <w:tab/>
      </w:r>
      <w:r w:rsidR="004D2A4E" w:rsidRPr="00321261">
        <w:rPr>
          <w:b/>
          <w:sz w:val="24"/>
        </w:rPr>
        <w:t>ICT Werkomgeving Rijk</w:t>
      </w:r>
    </w:p>
    <w:p w14:paraId="4C0A1229" w14:textId="19F7D0ED" w:rsidR="00EF38F4" w:rsidRPr="00321261" w:rsidRDefault="009D68AE" w:rsidP="009D68AE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4EA5">
        <w:tab/>
      </w:r>
    </w:p>
    <w:p w14:paraId="43947A53" w14:textId="77777777" w:rsidR="00EF38F4" w:rsidRPr="00321261" w:rsidRDefault="00EF38F4" w:rsidP="00EF38F4">
      <w:r w:rsidRPr="00321261">
        <w:tab/>
      </w:r>
    </w:p>
    <w:p w14:paraId="32259506" w14:textId="77777777" w:rsidR="00075EEB" w:rsidRPr="00321261" w:rsidRDefault="00075EEB" w:rsidP="00EF38F4">
      <w:pPr>
        <w:pStyle w:val="Titel12pt"/>
        <w:rPr>
          <w:highlight w:val="yellow"/>
        </w:rPr>
      </w:pPr>
    </w:p>
    <w:p w14:paraId="68E9E1A6" w14:textId="78BE843A" w:rsidR="00FE27B5" w:rsidRPr="00321261" w:rsidRDefault="00FE27B5" w:rsidP="00FE27B5">
      <w:pPr>
        <w:pStyle w:val="Titel12pt"/>
        <w:ind w:left="0"/>
      </w:pPr>
    </w:p>
    <w:p w14:paraId="3FE3AABE" w14:textId="77777777" w:rsidR="009D68AE" w:rsidRPr="00321261" w:rsidRDefault="009D68AE" w:rsidP="00FE27B5">
      <w:pPr>
        <w:pStyle w:val="Titel12pt"/>
        <w:ind w:left="0"/>
      </w:pPr>
    </w:p>
    <w:p w14:paraId="191D9DC0" w14:textId="77777777" w:rsidR="00EF38F4" w:rsidRPr="00321261" w:rsidRDefault="00EF38F4" w:rsidP="00EF38F4">
      <w:pPr>
        <w:pStyle w:val="Datumstatusvoorblad"/>
      </w:pPr>
    </w:p>
    <w:p w14:paraId="20399902" w14:textId="77777777" w:rsidR="00EF38F4" w:rsidRPr="00321261" w:rsidRDefault="00EF38F4" w:rsidP="00EF38F4">
      <w:pPr>
        <w:pStyle w:val="Datumstatusvoorblad"/>
      </w:pPr>
    </w:p>
    <w:p w14:paraId="5CAF956D" w14:textId="77777777" w:rsidR="00EF38F4" w:rsidRPr="00321261" w:rsidRDefault="00EF38F4" w:rsidP="00EF38F4">
      <w:pPr>
        <w:pStyle w:val="Datumstatusvoorblad"/>
      </w:pPr>
    </w:p>
    <w:p w14:paraId="4F0245D1" w14:textId="5376062F" w:rsidR="00B25018" w:rsidRPr="00321261" w:rsidRDefault="00EF38F4" w:rsidP="00EF38F4">
      <w:pPr>
        <w:pStyle w:val="Datumstatusvoorblad"/>
      </w:pPr>
      <w:r w:rsidRPr="00321261">
        <w:tab/>
      </w:r>
      <w:r w:rsidR="00B25018" w:rsidRPr="00321261">
        <w:t xml:space="preserve"> </w:t>
      </w:r>
    </w:p>
    <w:p w14:paraId="5D77545F" w14:textId="21FF1FE0" w:rsidR="00EF38F4" w:rsidRPr="00903E07" w:rsidRDefault="00B25018" w:rsidP="00EF38F4">
      <w:pPr>
        <w:pStyle w:val="Datumstatusvoorblad"/>
      </w:pPr>
      <w:r w:rsidRPr="00903E07">
        <w:t>S</w:t>
      </w:r>
      <w:r w:rsidR="00EF38F4" w:rsidRPr="00903E07">
        <w:t>tatus:</w:t>
      </w:r>
      <w:r w:rsidR="00EF38F4" w:rsidRPr="00903E07">
        <w:tab/>
      </w:r>
      <w:r w:rsidR="00EF38F4" w:rsidRPr="00903E07">
        <w:tab/>
      </w:r>
      <w:r w:rsidR="00EF38F4" w:rsidRPr="00903E07">
        <w:tab/>
      </w:r>
      <w:r w:rsidR="00EF38F4" w:rsidRPr="00903E07">
        <w:tab/>
      </w:r>
      <w:r w:rsidR="00EF38F4" w:rsidRPr="00903E07">
        <w:tab/>
      </w:r>
      <w:r w:rsidRPr="00903E07">
        <w:t>versie</w:t>
      </w:r>
      <w:r w:rsidR="004832B4" w:rsidRPr="00903E07">
        <w:t xml:space="preserve"> 1.0</w:t>
      </w:r>
    </w:p>
    <w:p w14:paraId="25179043" w14:textId="448646BE" w:rsidR="00EF38F4" w:rsidRPr="004832B4" w:rsidRDefault="00EF38F4" w:rsidP="00EF38F4">
      <w:pPr>
        <w:pStyle w:val="Datumstatusvoorblad"/>
        <w:rPr>
          <w:bCs/>
          <w:sz w:val="24"/>
        </w:rPr>
      </w:pPr>
      <w:r w:rsidRPr="004832B4">
        <w:t xml:space="preserve">Referentie: </w:t>
      </w:r>
      <w:r w:rsidRPr="004832B4">
        <w:tab/>
      </w:r>
      <w:r w:rsidRPr="004832B4">
        <w:tab/>
      </w:r>
      <w:r w:rsidRPr="004832B4">
        <w:tab/>
      </w:r>
      <w:r w:rsidRPr="004832B4">
        <w:tab/>
      </w:r>
      <w:r w:rsidR="00B25018" w:rsidRPr="004832B4">
        <w:t>IUC</w:t>
      </w:r>
      <w:r w:rsidR="00B141D5" w:rsidRPr="004832B4">
        <w:t xml:space="preserve"> </w:t>
      </w:r>
      <w:r w:rsidR="00B141D5" w:rsidRPr="004832B4">
        <w:rPr>
          <w:color w:val="000000"/>
        </w:rPr>
        <w:t>2020061</w:t>
      </w:r>
      <w:r w:rsidR="00321261">
        <w:rPr>
          <w:color w:val="000000"/>
        </w:rPr>
        <w:t>19-</w:t>
      </w:r>
      <w:r w:rsidR="00ED2C56">
        <w:rPr>
          <w:color w:val="000000"/>
        </w:rPr>
        <w:t>3</w:t>
      </w:r>
    </w:p>
    <w:p w14:paraId="14060EDE" w14:textId="77777777" w:rsidR="00EF38F4" w:rsidRPr="004832B4" w:rsidRDefault="00EF38F4" w:rsidP="00EF38F4"/>
    <w:p w14:paraId="1549261B" w14:textId="60B234E7" w:rsidR="00BE633B" w:rsidRPr="004832B4" w:rsidRDefault="00BE633B" w:rsidP="004D2A4E">
      <w:pPr>
        <w:pStyle w:val="Kop1"/>
        <w:numPr>
          <w:ilvl w:val="0"/>
          <w:numId w:val="0"/>
        </w:numPr>
      </w:pPr>
    </w:p>
    <w:p w14:paraId="2FA46067" w14:textId="50132B21" w:rsidR="00933085" w:rsidRPr="004832B4" w:rsidRDefault="00933085" w:rsidP="00933085"/>
    <w:p w14:paraId="0A6A776B" w14:textId="317402F6" w:rsidR="00933085" w:rsidRPr="004832B4" w:rsidRDefault="00933085" w:rsidP="00933085"/>
    <w:p w14:paraId="4AA26EF5" w14:textId="548793CE" w:rsidR="00933085" w:rsidRPr="004832B4" w:rsidRDefault="00933085" w:rsidP="00933085"/>
    <w:p w14:paraId="703E27C4" w14:textId="1B88738E" w:rsidR="00933085" w:rsidRPr="004832B4" w:rsidRDefault="00933085" w:rsidP="00933085"/>
    <w:p w14:paraId="5CC5D10C" w14:textId="2BF1979F" w:rsidR="00933085" w:rsidRPr="004832B4" w:rsidRDefault="00933085" w:rsidP="00933085"/>
    <w:p w14:paraId="6E527591" w14:textId="6C752E77" w:rsidR="00933085" w:rsidRPr="004832B4" w:rsidRDefault="00933085" w:rsidP="00933085"/>
    <w:p w14:paraId="66846F8F" w14:textId="76F6BD2B" w:rsidR="00933085" w:rsidRPr="004832B4" w:rsidRDefault="00933085" w:rsidP="00933085"/>
    <w:p w14:paraId="72C40E75" w14:textId="666B97D0" w:rsidR="00484C08" w:rsidRPr="004832B4" w:rsidRDefault="00484C08" w:rsidP="00933085"/>
    <w:p w14:paraId="48ABE366" w14:textId="053F9BEC" w:rsidR="00484C08" w:rsidRPr="004832B4" w:rsidRDefault="00484C08" w:rsidP="00933085"/>
    <w:p w14:paraId="744D545E" w14:textId="55AA9DB9" w:rsidR="00484C08" w:rsidRPr="004832B4" w:rsidRDefault="00484C08" w:rsidP="00933085"/>
    <w:p w14:paraId="0D719A8D" w14:textId="5F10F7F6" w:rsidR="00484C08" w:rsidRPr="004832B4" w:rsidRDefault="00484C08" w:rsidP="00933085"/>
    <w:p w14:paraId="29058AC9" w14:textId="3BF7A125" w:rsidR="00484C08" w:rsidRPr="004832B4" w:rsidRDefault="00484C08" w:rsidP="00933085"/>
    <w:p w14:paraId="25EDD000" w14:textId="403B8C7D" w:rsidR="00484C08" w:rsidRPr="004832B4" w:rsidRDefault="00484C08" w:rsidP="00933085"/>
    <w:p w14:paraId="47897B97" w14:textId="498CC583" w:rsidR="00484C08" w:rsidRPr="004832B4" w:rsidRDefault="00484C08" w:rsidP="00933085"/>
    <w:p w14:paraId="388217D2" w14:textId="7AA46282" w:rsidR="00484C08" w:rsidRPr="004832B4" w:rsidRDefault="00484C08" w:rsidP="00933085"/>
    <w:p w14:paraId="0F6406AC" w14:textId="7214C602" w:rsidR="00484C08" w:rsidRPr="004832B4" w:rsidRDefault="00484C08" w:rsidP="00933085"/>
    <w:p w14:paraId="21FD2760" w14:textId="04D5C380" w:rsidR="00484C08" w:rsidRPr="004832B4" w:rsidRDefault="00484C08" w:rsidP="00933085"/>
    <w:p w14:paraId="17B9C6FD" w14:textId="4EC2AC1B" w:rsidR="00484C08" w:rsidRPr="004832B4" w:rsidRDefault="00484C08" w:rsidP="00933085"/>
    <w:p w14:paraId="1D515549" w14:textId="77777777" w:rsidR="00484C08" w:rsidRPr="004832B4" w:rsidRDefault="00484C08" w:rsidP="00933085"/>
    <w:p w14:paraId="2358FA92" w14:textId="4E8E716E" w:rsidR="00933085" w:rsidRPr="004832B4" w:rsidRDefault="00933085" w:rsidP="00933085"/>
    <w:p w14:paraId="234C949E" w14:textId="77777777" w:rsidR="00484C08" w:rsidRPr="00703624" w:rsidRDefault="00484C08" w:rsidP="00484C08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t>Inhoudsopgave</w:t>
      </w:r>
    </w:p>
    <w:p w14:paraId="4BEE373B" w14:textId="77777777" w:rsidR="00484C08" w:rsidRPr="00D53B5E" w:rsidRDefault="00484C08" w:rsidP="00484C08"/>
    <w:p w14:paraId="3FF1C18B" w14:textId="4EEDD6E4" w:rsidR="00CD4CD6" w:rsidRDefault="00484C08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sz w:val="18"/>
        </w:rP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rPr>
          <w:sz w:val="18"/>
        </w:rPr>
        <w:fldChar w:fldCharType="separate"/>
      </w:r>
      <w:hyperlink w:anchor="_Toc59738299" w:history="1">
        <w:r w:rsidR="00CD4CD6" w:rsidRPr="00F9553D">
          <w:rPr>
            <w:rStyle w:val="Hyperlink"/>
            <w:noProof/>
          </w:rPr>
          <w:t>1</w:t>
        </w:r>
        <w:r w:rsidR="00CD4CD6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="00CD4CD6" w:rsidRPr="00F9553D">
          <w:rPr>
            <w:rStyle w:val="Hyperlink"/>
            <w:noProof/>
          </w:rPr>
          <w:t>Verplichte bijlagen ten aanzien van de eisen aan de Inschrijver</w:t>
        </w:r>
        <w:r w:rsidR="00CD4CD6">
          <w:rPr>
            <w:noProof/>
            <w:webHidden/>
          </w:rPr>
          <w:tab/>
        </w:r>
        <w:r w:rsidR="00CD4CD6">
          <w:rPr>
            <w:noProof/>
            <w:webHidden/>
          </w:rPr>
          <w:fldChar w:fldCharType="begin"/>
        </w:r>
        <w:r w:rsidR="00CD4CD6">
          <w:rPr>
            <w:noProof/>
            <w:webHidden/>
          </w:rPr>
          <w:instrText xml:space="preserve"> PAGEREF _Toc59738299 \h </w:instrText>
        </w:r>
        <w:r w:rsidR="00CD4CD6">
          <w:rPr>
            <w:noProof/>
            <w:webHidden/>
          </w:rPr>
        </w:r>
        <w:r w:rsidR="00CD4CD6">
          <w:rPr>
            <w:noProof/>
            <w:webHidden/>
          </w:rPr>
          <w:fldChar w:fldCharType="separate"/>
        </w:r>
        <w:r w:rsidR="005803AA">
          <w:rPr>
            <w:noProof/>
            <w:webHidden/>
          </w:rPr>
          <w:t>3</w:t>
        </w:r>
        <w:r w:rsidR="00CD4CD6">
          <w:rPr>
            <w:noProof/>
            <w:webHidden/>
          </w:rPr>
          <w:fldChar w:fldCharType="end"/>
        </w:r>
      </w:hyperlink>
    </w:p>
    <w:p w14:paraId="389ABEAC" w14:textId="04E6CA54" w:rsidR="00CD4CD6" w:rsidRDefault="00ED2C56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hyperlink w:anchor="_Toc59738300" w:history="1">
        <w:r w:rsidR="00CD4CD6" w:rsidRPr="00F9553D">
          <w:rPr>
            <w:rStyle w:val="Hyperlink"/>
            <w:noProof/>
          </w:rPr>
          <w:t>2</w:t>
        </w:r>
        <w:r w:rsidR="00CD4CD6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  <w:lang w:eastAsia="nl-NL"/>
          </w:rPr>
          <w:tab/>
        </w:r>
        <w:r w:rsidR="00CD4CD6" w:rsidRPr="00F9553D">
          <w:rPr>
            <w:rStyle w:val="Hyperlink"/>
            <w:noProof/>
          </w:rPr>
          <w:t>Verplichte bijlagen ten aanzien van de eisen aan de Inschrijving</w:t>
        </w:r>
        <w:r w:rsidR="00CD4CD6">
          <w:rPr>
            <w:noProof/>
            <w:webHidden/>
          </w:rPr>
          <w:tab/>
        </w:r>
        <w:r w:rsidR="00CD4CD6">
          <w:rPr>
            <w:noProof/>
            <w:webHidden/>
          </w:rPr>
          <w:fldChar w:fldCharType="begin"/>
        </w:r>
        <w:r w:rsidR="00CD4CD6">
          <w:rPr>
            <w:noProof/>
            <w:webHidden/>
          </w:rPr>
          <w:instrText xml:space="preserve"> PAGEREF _Toc59738300 \h </w:instrText>
        </w:r>
        <w:r w:rsidR="00CD4CD6">
          <w:rPr>
            <w:noProof/>
            <w:webHidden/>
          </w:rPr>
        </w:r>
        <w:r w:rsidR="00CD4CD6">
          <w:rPr>
            <w:noProof/>
            <w:webHidden/>
          </w:rPr>
          <w:fldChar w:fldCharType="separate"/>
        </w:r>
        <w:r w:rsidR="005803AA">
          <w:rPr>
            <w:noProof/>
            <w:webHidden/>
          </w:rPr>
          <w:t>3</w:t>
        </w:r>
        <w:r w:rsidR="00CD4CD6">
          <w:rPr>
            <w:noProof/>
            <w:webHidden/>
          </w:rPr>
          <w:fldChar w:fldCharType="end"/>
        </w:r>
      </w:hyperlink>
    </w:p>
    <w:p w14:paraId="6B4BB5A7" w14:textId="2391A9C6" w:rsidR="00484C08" w:rsidRPr="00140AA9" w:rsidRDefault="00484C08" w:rsidP="00484C08">
      <w:pPr>
        <w:pStyle w:val="Kop1zondernummering"/>
      </w:pPr>
      <w:r>
        <w:fldChar w:fldCharType="end"/>
      </w:r>
      <w:r>
        <w:br w:type="page"/>
      </w:r>
    </w:p>
    <w:p w14:paraId="5284A6FA" w14:textId="075CD72D" w:rsidR="00484C08" w:rsidRDefault="00484C08" w:rsidP="00484C08">
      <w:pPr>
        <w:pStyle w:val="Kop1"/>
        <w:spacing w:after="60" w:line="240" w:lineRule="auto"/>
      </w:pPr>
      <w:bookmarkStart w:id="1" w:name="_Toc59738299"/>
      <w:r w:rsidRPr="008F4F0F">
        <w:lastRenderedPageBreak/>
        <w:t>Verplichte bijlagen ten aanzien van de eisen aan de Inschrijver</w:t>
      </w:r>
      <w:bookmarkEnd w:id="1"/>
    </w:p>
    <w:p w14:paraId="0FB78615" w14:textId="77777777" w:rsidR="00DC17AB" w:rsidRPr="00DC17AB" w:rsidRDefault="00DC17AB" w:rsidP="00DC17AB"/>
    <w:p w14:paraId="4606A075" w14:textId="77777777" w:rsidR="00484C08" w:rsidRDefault="00484C08" w:rsidP="00484C08">
      <w:pPr>
        <w:spacing w:line="240" w:lineRule="exact"/>
      </w:pPr>
      <w:r w:rsidRPr="008F4F0F">
        <w:t xml:space="preserve">Toevoegen elektronische bijlage in </w:t>
      </w:r>
      <w:proofErr w:type="spellStart"/>
      <w:r w:rsidRPr="008F4F0F">
        <w:t>TenderNed</w:t>
      </w:r>
      <w:proofErr w:type="spellEnd"/>
      <w:r w:rsidRPr="008F4F0F">
        <w:t xml:space="preserve"> in PDF /Word</w:t>
      </w:r>
    </w:p>
    <w:tbl>
      <w:tblPr>
        <w:tblStyle w:val="Tabelraster"/>
        <w:tblW w:w="9180" w:type="dxa"/>
        <w:tblLook w:val="04A0" w:firstRow="1" w:lastRow="0" w:firstColumn="1" w:lastColumn="0" w:noHBand="0" w:noVBand="1"/>
      </w:tblPr>
      <w:tblGrid>
        <w:gridCol w:w="1071"/>
        <w:gridCol w:w="1164"/>
        <w:gridCol w:w="6945"/>
      </w:tblGrid>
      <w:tr w:rsidR="00484C08" w:rsidRPr="00FD03E5" w14:paraId="60B4E1C4" w14:textId="77777777" w:rsidTr="00DC17AB">
        <w:tc>
          <w:tcPr>
            <w:tcW w:w="1071" w:type="dxa"/>
            <w:vMerge w:val="restart"/>
            <w:shd w:val="clear" w:color="auto" w:fill="auto"/>
            <w:vAlign w:val="center"/>
          </w:tcPr>
          <w:p w14:paraId="074687F7" w14:textId="77777777" w:rsidR="00484C08" w:rsidRPr="00DC17AB" w:rsidRDefault="00484C08" w:rsidP="00F73295">
            <w:pPr>
              <w:spacing w:line="240" w:lineRule="exact"/>
              <w:rPr>
                <w:b/>
              </w:rPr>
            </w:pPr>
            <w:r w:rsidRPr="00DC17AB">
              <w:rPr>
                <w:b/>
              </w:rPr>
              <w:t>Bijlage#</w:t>
            </w:r>
          </w:p>
        </w:tc>
        <w:tc>
          <w:tcPr>
            <w:tcW w:w="8109" w:type="dxa"/>
            <w:gridSpan w:val="2"/>
            <w:shd w:val="clear" w:color="auto" w:fill="auto"/>
          </w:tcPr>
          <w:p w14:paraId="37DAD1F1" w14:textId="77777777" w:rsidR="00484C08" w:rsidRPr="00DC17AB" w:rsidRDefault="00484C08" w:rsidP="00F73295">
            <w:pPr>
              <w:spacing w:line="240" w:lineRule="exact"/>
              <w:rPr>
                <w:b/>
              </w:rPr>
            </w:pPr>
            <w:r w:rsidRPr="00DC17AB">
              <w:rPr>
                <w:b/>
              </w:rPr>
              <w:t>Bijlage bij aanbestedingsstukken</w:t>
            </w:r>
          </w:p>
        </w:tc>
      </w:tr>
      <w:tr w:rsidR="00484C08" w:rsidRPr="00FD03E5" w14:paraId="12698E6D" w14:textId="77777777" w:rsidTr="00DC17AB">
        <w:tc>
          <w:tcPr>
            <w:tcW w:w="1071" w:type="dxa"/>
            <w:vMerge/>
            <w:shd w:val="clear" w:color="auto" w:fill="auto"/>
          </w:tcPr>
          <w:p w14:paraId="16460687" w14:textId="77777777" w:rsidR="00484C08" w:rsidRPr="00DC17AB" w:rsidRDefault="00484C08" w:rsidP="00F73295">
            <w:pPr>
              <w:spacing w:line="240" w:lineRule="exact"/>
              <w:rPr>
                <w:b/>
              </w:rPr>
            </w:pPr>
          </w:p>
        </w:tc>
        <w:tc>
          <w:tcPr>
            <w:tcW w:w="1164" w:type="dxa"/>
            <w:shd w:val="clear" w:color="auto" w:fill="auto"/>
          </w:tcPr>
          <w:p w14:paraId="17753938" w14:textId="77777777" w:rsidR="00484C08" w:rsidRPr="00DC17AB" w:rsidRDefault="00484C08" w:rsidP="00F73295">
            <w:pPr>
              <w:spacing w:line="240" w:lineRule="exact"/>
              <w:rPr>
                <w:b/>
              </w:rPr>
            </w:pPr>
            <w:r w:rsidRPr="00DC17AB">
              <w:rPr>
                <w:b/>
              </w:rPr>
              <w:t>Naam</w:t>
            </w:r>
          </w:p>
        </w:tc>
        <w:tc>
          <w:tcPr>
            <w:tcW w:w="6945" w:type="dxa"/>
            <w:shd w:val="clear" w:color="auto" w:fill="auto"/>
          </w:tcPr>
          <w:p w14:paraId="0720DA76" w14:textId="77777777" w:rsidR="00484C08" w:rsidRPr="00DC17AB" w:rsidRDefault="00484C08" w:rsidP="00F73295">
            <w:pPr>
              <w:spacing w:line="240" w:lineRule="exact"/>
              <w:rPr>
                <w:b/>
              </w:rPr>
            </w:pPr>
            <w:r w:rsidRPr="00DC17AB">
              <w:rPr>
                <w:b/>
              </w:rPr>
              <w:t>Omschrijving</w:t>
            </w:r>
          </w:p>
        </w:tc>
      </w:tr>
      <w:tr w:rsidR="00484C08" w14:paraId="0E991C23" w14:textId="77777777" w:rsidTr="00F73295">
        <w:tc>
          <w:tcPr>
            <w:tcW w:w="1071" w:type="dxa"/>
            <w:vAlign w:val="center"/>
          </w:tcPr>
          <w:p w14:paraId="7689AFDB" w14:textId="77777777" w:rsidR="00484C08" w:rsidRPr="003A19F9" w:rsidRDefault="00484C08" w:rsidP="00F73295">
            <w:pPr>
              <w:spacing w:line="240" w:lineRule="exact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  <w:tc>
          <w:tcPr>
            <w:tcW w:w="1164" w:type="dxa"/>
            <w:vAlign w:val="center"/>
          </w:tcPr>
          <w:p w14:paraId="1B2C509C" w14:textId="77777777" w:rsidR="00484C08" w:rsidRPr="003A19F9" w:rsidRDefault="00484C08" w:rsidP="00F73295">
            <w:pPr>
              <w:spacing w:line="240" w:lineRule="exact"/>
              <w:rPr>
                <w:rFonts w:cs="Calibri"/>
                <w:color w:val="000000"/>
              </w:rPr>
            </w:pPr>
            <w:r w:rsidRPr="003A19F9">
              <w:rPr>
                <w:rFonts w:cs="Calibri"/>
                <w:color w:val="000000"/>
              </w:rPr>
              <w:t>Bijlage A</w:t>
            </w:r>
          </w:p>
        </w:tc>
        <w:tc>
          <w:tcPr>
            <w:tcW w:w="6945" w:type="dxa"/>
            <w:vAlign w:val="center"/>
          </w:tcPr>
          <w:p w14:paraId="0E1D2174" w14:textId="77777777" w:rsidR="00484C08" w:rsidRPr="003A19F9" w:rsidRDefault="00484C08" w:rsidP="00F73295">
            <w:pPr>
              <w:spacing w:line="240" w:lineRule="exact"/>
              <w:rPr>
                <w:rFonts w:cs="Calibri"/>
                <w:color w:val="000000"/>
              </w:rPr>
            </w:pPr>
            <w:r w:rsidRPr="003A19F9">
              <w:rPr>
                <w:rFonts w:cs="Calibri"/>
                <w:color w:val="000000"/>
              </w:rPr>
              <w:t>Uniform Europees Aanbestedingsdocument (UEA)</w:t>
            </w:r>
          </w:p>
        </w:tc>
      </w:tr>
      <w:tr w:rsidR="00484C08" w14:paraId="5E54EBA0" w14:textId="77777777" w:rsidTr="00F73295">
        <w:tc>
          <w:tcPr>
            <w:tcW w:w="1071" w:type="dxa"/>
            <w:vAlign w:val="center"/>
          </w:tcPr>
          <w:p w14:paraId="22D918A6" w14:textId="77777777" w:rsidR="00484C08" w:rsidRPr="003A19F9" w:rsidRDefault="00484C08" w:rsidP="00F73295">
            <w:pPr>
              <w:spacing w:line="240" w:lineRule="exact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</w:t>
            </w:r>
          </w:p>
        </w:tc>
        <w:tc>
          <w:tcPr>
            <w:tcW w:w="1164" w:type="dxa"/>
            <w:vAlign w:val="center"/>
          </w:tcPr>
          <w:p w14:paraId="7D93590A" w14:textId="77777777" w:rsidR="00484C08" w:rsidRPr="003A19F9" w:rsidRDefault="00484C08" w:rsidP="00F73295">
            <w:pPr>
              <w:spacing w:line="240" w:lineRule="exact"/>
              <w:rPr>
                <w:rFonts w:cs="Calibri"/>
                <w:color w:val="000000"/>
              </w:rPr>
            </w:pPr>
            <w:r w:rsidRPr="003A19F9">
              <w:rPr>
                <w:rFonts w:cs="Calibri"/>
                <w:color w:val="000000"/>
              </w:rPr>
              <w:t>Bijlage B</w:t>
            </w:r>
          </w:p>
        </w:tc>
        <w:tc>
          <w:tcPr>
            <w:tcW w:w="6945" w:type="dxa"/>
            <w:vAlign w:val="center"/>
          </w:tcPr>
          <w:p w14:paraId="18CBD271" w14:textId="230098FE" w:rsidR="00484C08" w:rsidRPr="003A19F9" w:rsidRDefault="00C94E0C" w:rsidP="00F73295">
            <w:pPr>
              <w:spacing w:line="240" w:lineRule="exac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Indien van toepassing: </w:t>
            </w:r>
            <w:r w:rsidR="00484C08" w:rsidRPr="003A19F9">
              <w:rPr>
                <w:rFonts w:cs="Calibri"/>
                <w:color w:val="000000"/>
              </w:rPr>
              <w:t xml:space="preserve">Verklaring </w:t>
            </w:r>
            <w:proofErr w:type="spellStart"/>
            <w:r w:rsidR="00484C08" w:rsidRPr="003A19F9">
              <w:rPr>
                <w:rFonts w:cs="Calibri"/>
                <w:color w:val="000000"/>
              </w:rPr>
              <w:t>onderaanneming</w:t>
            </w:r>
            <w:proofErr w:type="spellEnd"/>
          </w:p>
        </w:tc>
      </w:tr>
      <w:tr w:rsidR="00484C08" w14:paraId="7BAC815A" w14:textId="77777777" w:rsidTr="00F73295">
        <w:tc>
          <w:tcPr>
            <w:tcW w:w="1071" w:type="dxa"/>
            <w:vAlign w:val="center"/>
          </w:tcPr>
          <w:p w14:paraId="7AE04A43" w14:textId="77777777" w:rsidR="00484C08" w:rsidRPr="003A19F9" w:rsidRDefault="00484C08" w:rsidP="00F73295">
            <w:pPr>
              <w:spacing w:line="240" w:lineRule="exact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</w:t>
            </w:r>
          </w:p>
        </w:tc>
        <w:tc>
          <w:tcPr>
            <w:tcW w:w="1164" w:type="dxa"/>
            <w:vAlign w:val="center"/>
          </w:tcPr>
          <w:p w14:paraId="098DF730" w14:textId="77777777" w:rsidR="00484C08" w:rsidRPr="003A19F9" w:rsidRDefault="00484C08" w:rsidP="00F73295">
            <w:pPr>
              <w:spacing w:line="240" w:lineRule="exact"/>
              <w:rPr>
                <w:rFonts w:cs="Calibri"/>
                <w:color w:val="000000"/>
              </w:rPr>
            </w:pPr>
            <w:r w:rsidRPr="003A19F9">
              <w:rPr>
                <w:rFonts w:cs="Calibri"/>
                <w:color w:val="000000"/>
              </w:rPr>
              <w:t>Bijlage C</w:t>
            </w:r>
          </w:p>
        </w:tc>
        <w:tc>
          <w:tcPr>
            <w:tcW w:w="6945" w:type="dxa"/>
            <w:vAlign w:val="center"/>
          </w:tcPr>
          <w:p w14:paraId="26508FE1" w14:textId="77777777" w:rsidR="00484C08" w:rsidRPr="003A19F9" w:rsidRDefault="00484C08" w:rsidP="00F73295">
            <w:pPr>
              <w:spacing w:line="240" w:lineRule="exac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Indien van toepassing: H</w:t>
            </w:r>
            <w:r w:rsidRPr="003A19F9">
              <w:rPr>
                <w:rFonts w:cs="Calibri"/>
                <w:color w:val="000000"/>
              </w:rPr>
              <w:t>oldingverklaring</w:t>
            </w:r>
          </w:p>
        </w:tc>
      </w:tr>
      <w:tr w:rsidR="00484C08" w14:paraId="0F46548E" w14:textId="77777777" w:rsidTr="00F73295">
        <w:tc>
          <w:tcPr>
            <w:tcW w:w="1071" w:type="dxa"/>
            <w:vAlign w:val="center"/>
          </w:tcPr>
          <w:p w14:paraId="23EB5900" w14:textId="77777777" w:rsidR="00484C08" w:rsidRPr="003A19F9" w:rsidRDefault="00484C08" w:rsidP="00F73295">
            <w:pPr>
              <w:spacing w:line="240" w:lineRule="exact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</w:t>
            </w:r>
          </w:p>
        </w:tc>
        <w:tc>
          <w:tcPr>
            <w:tcW w:w="1164" w:type="dxa"/>
            <w:vAlign w:val="center"/>
          </w:tcPr>
          <w:p w14:paraId="16C21FDB" w14:textId="77777777" w:rsidR="00484C08" w:rsidRPr="003A19F9" w:rsidRDefault="00484C08" w:rsidP="00F73295">
            <w:pPr>
              <w:spacing w:line="240" w:lineRule="exact"/>
              <w:rPr>
                <w:rFonts w:cs="Calibri"/>
                <w:color w:val="000000"/>
              </w:rPr>
            </w:pPr>
            <w:r w:rsidRPr="003A19F9">
              <w:rPr>
                <w:rFonts w:cs="Calibri"/>
                <w:color w:val="000000"/>
              </w:rPr>
              <w:t>Bijlage D</w:t>
            </w:r>
          </w:p>
        </w:tc>
        <w:tc>
          <w:tcPr>
            <w:tcW w:w="6945" w:type="dxa"/>
            <w:vAlign w:val="center"/>
          </w:tcPr>
          <w:p w14:paraId="304CD9A5" w14:textId="77777777" w:rsidR="00484C08" w:rsidRPr="003A19F9" w:rsidRDefault="00484C08" w:rsidP="00F73295">
            <w:pPr>
              <w:spacing w:line="240" w:lineRule="exact"/>
              <w:rPr>
                <w:rFonts w:cs="Calibri"/>
                <w:color w:val="000000"/>
              </w:rPr>
            </w:pPr>
            <w:r w:rsidRPr="003A19F9">
              <w:rPr>
                <w:rFonts w:cs="Calibri"/>
                <w:color w:val="000000"/>
              </w:rPr>
              <w:t>Referentieverklaring</w:t>
            </w:r>
          </w:p>
        </w:tc>
      </w:tr>
    </w:tbl>
    <w:p w14:paraId="5A93456C" w14:textId="77777777" w:rsidR="00484C08" w:rsidRDefault="00484C08" w:rsidP="00484C08">
      <w:pPr>
        <w:spacing w:line="240" w:lineRule="exact"/>
      </w:pPr>
    </w:p>
    <w:p w14:paraId="5EDB1A12" w14:textId="5AEA0792" w:rsidR="00484C08" w:rsidRDefault="00484C08" w:rsidP="00484C08">
      <w:pPr>
        <w:spacing w:line="240" w:lineRule="exact"/>
      </w:pPr>
      <w:r w:rsidRPr="00C438F9">
        <w:t>Alle bijlagen dienen volledig ingevuld te worden ingediend.</w:t>
      </w:r>
    </w:p>
    <w:p w14:paraId="5F3154A3" w14:textId="77777777" w:rsidR="00DC17AB" w:rsidRPr="00C438F9" w:rsidRDefault="00DC17AB" w:rsidP="00484C08">
      <w:pPr>
        <w:spacing w:line="240" w:lineRule="exact"/>
      </w:pPr>
    </w:p>
    <w:p w14:paraId="16841C94" w14:textId="77777777" w:rsidR="00484C08" w:rsidRDefault="00484C08" w:rsidP="00484C08">
      <w:pPr>
        <w:pStyle w:val="Kop1"/>
        <w:spacing w:after="60" w:line="240" w:lineRule="auto"/>
      </w:pPr>
      <w:bookmarkStart w:id="2" w:name="_Toc59738300"/>
      <w:r w:rsidRPr="008F4F0F">
        <w:t>Verplichte bijlagen ten aanzien van de eisen aan de Inschrijving</w:t>
      </w:r>
      <w:bookmarkEnd w:id="2"/>
    </w:p>
    <w:p w14:paraId="65490CCA" w14:textId="5A5F01D9" w:rsidR="00484C08" w:rsidRDefault="00484C08" w:rsidP="00484C08">
      <w:r w:rsidRPr="008F4F0F">
        <w:t xml:space="preserve">Toevoegen elektronische bijlage in </w:t>
      </w:r>
      <w:proofErr w:type="spellStart"/>
      <w:r w:rsidRPr="008F4F0F">
        <w:t>TenderNed</w:t>
      </w:r>
      <w:proofErr w:type="spellEnd"/>
      <w:r w:rsidRPr="008F4F0F">
        <w:t xml:space="preserve"> in PDF, Word of Excel</w:t>
      </w:r>
    </w:p>
    <w:p w14:paraId="09D6CBEF" w14:textId="77777777" w:rsidR="00321261" w:rsidRDefault="00321261" w:rsidP="00484C08"/>
    <w:tbl>
      <w:tblPr>
        <w:tblStyle w:val="Tabelraster"/>
        <w:tblW w:w="9180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6804"/>
      </w:tblGrid>
      <w:tr w:rsidR="00484C08" w:rsidRPr="00FD03E5" w14:paraId="21430C99" w14:textId="77777777" w:rsidTr="00DC17AB">
        <w:tc>
          <w:tcPr>
            <w:tcW w:w="1101" w:type="dxa"/>
            <w:vMerge w:val="restart"/>
            <w:shd w:val="clear" w:color="auto" w:fill="auto"/>
            <w:vAlign w:val="center"/>
          </w:tcPr>
          <w:p w14:paraId="3E7C95F9" w14:textId="77777777" w:rsidR="00484C08" w:rsidRPr="00DC17AB" w:rsidRDefault="00484C08" w:rsidP="00F73295">
            <w:pPr>
              <w:spacing w:line="240" w:lineRule="exact"/>
              <w:rPr>
                <w:b/>
              </w:rPr>
            </w:pPr>
            <w:r w:rsidRPr="00DC17AB">
              <w:rPr>
                <w:b/>
              </w:rPr>
              <w:t>Bijlage#</w:t>
            </w:r>
          </w:p>
        </w:tc>
        <w:tc>
          <w:tcPr>
            <w:tcW w:w="8079" w:type="dxa"/>
            <w:gridSpan w:val="2"/>
            <w:shd w:val="clear" w:color="auto" w:fill="auto"/>
          </w:tcPr>
          <w:p w14:paraId="4C923D36" w14:textId="77777777" w:rsidR="00484C08" w:rsidRPr="00DC17AB" w:rsidRDefault="00484C08" w:rsidP="00F73295">
            <w:pPr>
              <w:spacing w:line="240" w:lineRule="exact"/>
              <w:rPr>
                <w:b/>
              </w:rPr>
            </w:pPr>
            <w:r w:rsidRPr="00DC17AB">
              <w:rPr>
                <w:b/>
              </w:rPr>
              <w:t>Bijlage bij aanbestedingsstukken</w:t>
            </w:r>
          </w:p>
        </w:tc>
      </w:tr>
      <w:tr w:rsidR="00484C08" w:rsidRPr="00FD03E5" w14:paraId="7EA657F3" w14:textId="77777777" w:rsidTr="00DC17AB">
        <w:tc>
          <w:tcPr>
            <w:tcW w:w="1101" w:type="dxa"/>
            <w:vMerge/>
            <w:shd w:val="clear" w:color="auto" w:fill="auto"/>
          </w:tcPr>
          <w:p w14:paraId="2447041A" w14:textId="77777777" w:rsidR="00484C08" w:rsidRPr="00DC17AB" w:rsidRDefault="00484C08" w:rsidP="00F73295">
            <w:pPr>
              <w:spacing w:line="240" w:lineRule="exact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53752DF7" w14:textId="77777777" w:rsidR="00484C08" w:rsidRPr="00DC17AB" w:rsidRDefault="00484C08" w:rsidP="00F73295">
            <w:pPr>
              <w:spacing w:line="240" w:lineRule="exact"/>
              <w:rPr>
                <w:b/>
              </w:rPr>
            </w:pPr>
            <w:r w:rsidRPr="00DC17AB">
              <w:rPr>
                <w:b/>
              </w:rPr>
              <w:t>Naam</w:t>
            </w:r>
          </w:p>
        </w:tc>
        <w:tc>
          <w:tcPr>
            <w:tcW w:w="6804" w:type="dxa"/>
            <w:shd w:val="clear" w:color="auto" w:fill="auto"/>
          </w:tcPr>
          <w:p w14:paraId="5171325F" w14:textId="77777777" w:rsidR="00484C08" w:rsidRPr="00DC17AB" w:rsidRDefault="00484C08" w:rsidP="00F73295">
            <w:pPr>
              <w:spacing w:line="240" w:lineRule="exact"/>
              <w:rPr>
                <w:b/>
              </w:rPr>
            </w:pPr>
            <w:r w:rsidRPr="00DC17AB">
              <w:rPr>
                <w:b/>
              </w:rPr>
              <w:t>Omschrijving</w:t>
            </w:r>
          </w:p>
        </w:tc>
      </w:tr>
      <w:tr w:rsidR="00484C08" w14:paraId="2862794D" w14:textId="77777777" w:rsidTr="00F73295">
        <w:tc>
          <w:tcPr>
            <w:tcW w:w="1101" w:type="dxa"/>
          </w:tcPr>
          <w:p w14:paraId="4E8905A1" w14:textId="77777777" w:rsidR="00484C08" w:rsidRPr="003A19F9" w:rsidRDefault="00484C08" w:rsidP="00F73295">
            <w:pPr>
              <w:spacing w:line="240" w:lineRule="exact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</w:t>
            </w:r>
          </w:p>
        </w:tc>
        <w:tc>
          <w:tcPr>
            <w:tcW w:w="1275" w:type="dxa"/>
            <w:vAlign w:val="center"/>
          </w:tcPr>
          <w:p w14:paraId="79A9D12B" w14:textId="77777777" w:rsidR="00484C08" w:rsidRPr="003A19F9" w:rsidRDefault="00484C08" w:rsidP="00F73295">
            <w:pPr>
              <w:spacing w:line="240" w:lineRule="exact"/>
              <w:rPr>
                <w:rFonts w:cs="Calibri"/>
                <w:color w:val="000000"/>
              </w:rPr>
            </w:pPr>
            <w:r w:rsidRPr="003A19F9">
              <w:rPr>
                <w:rFonts w:cs="Calibri"/>
                <w:color w:val="000000"/>
              </w:rPr>
              <w:t>Bijlage E</w:t>
            </w:r>
          </w:p>
        </w:tc>
        <w:tc>
          <w:tcPr>
            <w:tcW w:w="6804" w:type="dxa"/>
            <w:vAlign w:val="center"/>
          </w:tcPr>
          <w:p w14:paraId="02CA5D1B" w14:textId="77777777" w:rsidR="00484C08" w:rsidRPr="003A19F9" w:rsidRDefault="00484C08" w:rsidP="00F73295">
            <w:pPr>
              <w:spacing w:line="240" w:lineRule="exac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Akkoordverklaring</w:t>
            </w:r>
          </w:p>
        </w:tc>
      </w:tr>
      <w:tr w:rsidR="00484C08" w14:paraId="5403ABEE" w14:textId="77777777" w:rsidTr="00F73295">
        <w:tc>
          <w:tcPr>
            <w:tcW w:w="1101" w:type="dxa"/>
          </w:tcPr>
          <w:p w14:paraId="64D4440F" w14:textId="77777777" w:rsidR="00484C08" w:rsidRPr="003A19F9" w:rsidRDefault="00484C08" w:rsidP="00F73295">
            <w:pPr>
              <w:spacing w:line="240" w:lineRule="exact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</w:t>
            </w:r>
          </w:p>
        </w:tc>
        <w:tc>
          <w:tcPr>
            <w:tcW w:w="1275" w:type="dxa"/>
            <w:vAlign w:val="center"/>
          </w:tcPr>
          <w:p w14:paraId="3E43D010" w14:textId="77777777" w:rsidR="00484C08" w:rsidRDefault="00484C08" w:rsidP="00F73295">
            <w:pPr>
              <w:spacing w:line="240" w:lineRule="exac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Bijlage F</w:t>
            </w:r>
          </w:p>
        </w:tc>
        <w:tc>
          <w:tcPr>
            <w:tcW w:w="6804" w:type="dxa"/>
            <w:vAlign w:val="center"/>
          </w:tcPr>
          <w:p w14:paraId="4A91BCC5" w14:textId="77777777" w:rsidR="00484C08" w:rsidRDefault="00484C08" w:rsidP="00F73295">
            <w:pPr>
              <w:spacing w:line="240" w:lineRule="exac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Invulformulier </w:t>
            </w:r>
            <w:proofErr w:type="spellStart"/>
            <w:r>
              <w:rPr>
                <w:rFonts w:cs="Calibri"/>
                <w:color w:val="000000"/>
              </w:rPr>
              <w:t>Subgunningscriterium</w:t>
            </w:r>
            <w:proofErr w:type="spellEnd"/>
            <w:r>
              <w:rPr>
                <w:rFonts w:cs="Calibri"/>
                <w:color w:val="000000"/>
              </w:rPr>
              <w:t xml:space="preserve"> kwaliteit</w:t>
            </w:r>
          </w:p>
        </w:tc>
      </w:tr>
      <w:tr w:rsidR="00484C08" w14:paraId="40AFFA43" w14:textId="77777777" w:rsidTr="00F73295">
        <w:tc>
          <w:tcPr>
            <w:tcW w:w="1101" w:type="dxa"/>
          </w:tcPr>
          <w:p w14:paraId="2BE7A58D" w14:textId="77777777" w:rsidR="00484C08" w:rsidRPr="003A19F9" w:rsidRDefault="00484C08" w:rsidP="00F73295">
            <w:pPr>
              <w:spacing w:line="240" w:lineRule="exact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</w:t>
            </w:r>
          </w:p>
        </w:tc>
        <w:tc>
          <w:tcPr>
            <w:tcW w:w="1275" w:type="dxa"/>
            <w:vAlign w:val="center"/>
          </w:tcPr>
          <w:p w14:paraId="70C6CEC3" w14:textId="77777777" w:rsidR="00484C08" w:rsidRDefault="00484C08" w:rsidP="00F73295">
            <w:pPr>
              <w:spacing w:line="240" w:lineRule="exac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Bijlage G</w:t>
            </w:r>
          </w:p>
        </w:tc>
        <w:tc>
          <w:tcPr>
            <w:tcW w:w="6804" w:type="dxa"/>
            <w:vAlign w:val="center"/>
          </w:tcPr>
          <w:p w14:paraId="15F7060E" w14:textId="77777777" w:rsidR="00484C08" w:rsidRDefault="00484C08" w:rsidP="00F73295">
            <w:pPr>
              <w:spacing w:line="240" w:lineRule="exac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Invulformulier Tarieven</w:t>
            </w:r>
          </w:p>
        </w:tc>
      </w:tr>
      <w:tr w:rsidR="001E1140" w14:paraId="545ABEFD" w14:textId="77777777" w:rsidTr="00011466">
        <w:tc>
          <w:tcPr>
            <w:tcW w:w="1101" w:type="dxa"/>
          </w:tcPr>
          <w:p w14:paraId="77E62827" w14:textId="364D9F27" w:rsidR="001E1140" w:rsidRDefault="001E1140" w:rsidP="001E1140">
            <w:pPr>
              <w:spacing w:line="240" w:lineRule="exact"/>
              <w:jc w:val="center"/>
              <w:rPr>
                <w:rFonts w:cs="Calibri"/>
                <w:color w:val="000000"/>
              </w:rPr>
            </w:pPr>
            <w:r w:rsidRPr="00006D1B">
              <w:t>H</w:t>
            </w:r>
          </w:p>
        </w:tc>
        <w:tc>
          <w:tcPr>
            <w:tcW w:w="1275" w:type="dxa"/>
          </w:tcPr>
          <w:p w14:paraId="539F5FEB" w14:textId="5ADF65DF" w:rsidR="001E1140" w:rsidRDefault="001E1140" w:rsidP="001E1140">
            <w:pPr>
              <w:spacing w:line="240" w:lineRule="exact"/>
              <w:rPr>
                <w:rFonts w:cs="Calibri"/>
                <w:color w:val="000000"/>
              </w:rPr>
            </w:pPr>
            <w:r w:rsidRPr="00006D1B">
              <w:t>Bijlage H</w:t>
            </w:r>
          </w:p>
        </w:tc>
        <w:tc>
          <w:tcPr>
            <w:tcW w:w="6804" w:type="dxa"/>
          </w:tcPr>
          <w:p w14:paraId="242FAF09" w14:textId="2E4A5F3A" w:rsidR="001E1140" w:rsidRDefault="001E1140" w:rsidP="001E1140">
            <w:pPr>
              <w:spacing w:line="240" w:lineRule="exact"/>
              <w:rPr>
                <w:rFonts w:cs="Calibri"/>
                <w:color w:val="000000"/>
              </w:rPr>
            </w:pPr>
            <w:r w:rsidRPr="00006D1B">
              <w:t>Invulformulier Initiële uitvraag</w:t>
            </w:r>
          </w:p>
        </w:tc>
      </w:tr>
    </w:tbl>
    <w:p w14:paraId="3A20B881" w14:textId="77777777" w:rsidR="00484C08" w:rsidRDefault="00484C08" w:rsidP="00484C08"/>
    <w:p w14:paraId="7191FB15" w14:textId="77777777" w:rsidR="00484C08" w:rsidRDefault="00484C08" w:rsidP="00484C08"/>
    <w:p w14:paraId="5F7EAAF3" w14:textId="77777777" w:rsidR="00DC17AB" w:rsidRDefault="00DC17AB" w:rsidP="00484C08">
      <w:pPr>
        <w:spacing w:line="240" w:lineRule="exact"/>
      </w:pPr>
    </w:p>
    <w:p w14:paraId="085A5BE1" w14:textId="0C2AC2C5" w:rsidR="00484C08" w:rsidRPr="00C438F9" w:rsidRDefault="00484C08" w:rsidP="00484C08">
      <w:pPr>
        <w:spacing w:line="240" w:lineRule="exact"/>
      </w:pPr>
      <w:r w:rsidRPr="00C438F9">
        <w:t>Alle bijlagen dienen volledig ingevuld te worden ingediend.</w:t>
      </w:r>
    </w:p>
    <w:p w14:paraId="0D8374F9" w14:textId="77777777" w:rsidR="00484C08" w:rsidRPr="0007137B" w:rsidRDefault="00484C08" w:rsidP="00484C08"/>
    <w:p w14:paraId="49A26952" w14:textId="76AF38E4" w:rsidR="008731A2" w:rsidRPr="00484C08" w:rsidRDefault="008731A2" w:rsidP="00933085"/>
    <w:p w14:paraId="3B267552" w14:textId="4D6F933F" w:rsidR="008731A2" w:rsidRPr="00484C08" w:rsidRDefault="008731A2" w:rsidP="00933085"/>
    <w:p w14:paraId="4C70A42A" w14:textId="1856B5A7" w:rsidR="008731A2" w:rsidRPr="00484C08" w:rsidRDefault="008731A2" w:rsidP="00933085"/>
    <w:p w14:paraId="51838BB4" w14:textId="7AF1E494" w:rsidR="008731A2" w:rsidRPr="00484C08" w:rsidRDefault="008731A2" w:rsidP="00933085"/>
    <w:p w14:paraId="2CDB00FF" w14:textId="6832106C" w:rsidR="008731A2" w:rsidRPr="00484C08" w:rsidRDefault="008731A2" w:rsidP="00933085"/>
    <w:p w14:paraId="63ACE728" w14:textId="0B146BE6" w:rsidR="008731A2" w:rsidRPr="00484C08" w:rsidRDefault="008731A2" w:rsidP="00933085"/>
    <w:p w14:paraId="297C1858" w14:textId="3A4B098B" w:rsidR="008731A2" w:rsidRPr="00484C08" w:rsidRDefault="008731A2" w:rsidP="00933085"/>
    <w:p w14:paraId="6BB9E087" w14:textId="68B21A4E" w:rsidR="008731A2" w:rsidRPr="00484C08" w:rsidRDefault="008731A2" w:rsidP="00933085"/>
    <w:sectPr w:rsidR="008731A2" w:rsidRPr="00484C08" w:rsidSect="00EF50D3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AB6E3" w14:textId="77777777" w:rsidR="00F73295" w:rsidRDefault="00F73295">
      <w:r>
        <w:separator/>
      </w:r>
    </w:p>
    <w:p w14:paraId="4796ED51" w14:textId="77777777" w:rsidR="00F73295" w:rsidRDefault="00F73295"/>
    <w:p w14:paraId="041B27E0" w14:textId="77777777" w:rsidR="00F73295" w:rsidRDefault="00F73295"/>
  </w:endnote>
  <w:endnote w:type="continuationSeparator" w:id="0">
    <w:p w14:paraId="39E87092" w14:textId="77777777" w:rsidR="00F73295" w:rsidRDefault="00F73295">
      <w:r>
        <w:continuationSeparator/>
      </w:r>
    </w:p>
    <w:p w14:paraId="25336A95" w14:textId="77777777" w:rsidR="00F73295" w:rsidRDefault="00F73295"/>
    <w:p w14:paraId="408C8BED" w14:textId="77777777" w:rsidR="00F73295" w:rsidRDefault="00F732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26CA2" w14:textId="77777777" w:rsidR="00F73295" w:rsidRDefault="00F73295">
    <w:pPr>
      <w:pStyle w:val="Voettekst"/>
    </w:pPr>
  </w:p>
  <w:p w14:paraId="7D5E55CB" w14:textId="77777777" w:rsidR="00F73295" w:rsidRDefault="00F73295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73295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F73295" w:rsidRDefault="00F73295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F73295" w:rsidRDefault="00F73295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D2C56">
            <w:fldChar w:fldCharType="begin"/>
          </w:r>
          <w:r w:rsidR="00ED2C56">
            <w:instrText xml:space="preserve"> NUMPAGES   \* MERGEFORMAT </w:instrText>
          </w:r>
          <w:r w:rsidR="00ED2C56">
            <w:fldChar w:fldCharType="separate"/>
          </w:r>
          <w:r>
            <w:t>10</w:t>
          </w:r>
          <w:r w:rsidR="00ED2C5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615A0" w14:textId="77777777" w:rsidR="00F73295" w:rsidRPr="00BC3B53" w:rsidRDefault="00F73295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F73295" w:rsidRPr="00BC3B53" w:rsidRDefault="00F73295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6E7FC" w14:textId="77777777" w:rsidR="00F73295" w:rsidRPr="00BC3B53" w:rsidRDefault="00F73295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F73295" w:rsidRPr="00BC3B53" w:rsidRDefault="00F73295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0A598" w14:textId="77777777" w:rsidR="00F73295" w:rsidRPr="00BC3B53" w:rsidRDefault="00F73295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73295" w14:paraId="547C9EC4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1E5DAB29" w14:textId="77777777" w:rsidR="00F73295" w:rsidRDefault="00F73295" w:rsidP="003F1F6B"/>
      </w:tc>
      <w:tc>
        <w:tcPr>
          <w:tcW w:w="2156" w:type="dxa"/>
        </w:tcPr>
        <w:p w14:paraId="0A7C0FF3" w14:textId="209E58DC" w:rsidR="00F73295" w:rsidRPr="00645414" w:rsidRDefault="00F73295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ED2C56">
            <w:t>3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F73295" w:rsidRPr="00BC3B53" w:rsidRDefault="00F73295" w:rsidP="00BC3B53">
    <w:pPr>
      <w:pStyle w:val="Voettekst"/>
      <w:spacing w:line="240" w:lineRule="auto"/>
      <w:rPr>
        <w:sz w:val="2"/>
        <w:szCs w:val="2"/>
      </w:rPr>
    </w:pPr>
  </w:p>
  <w:p w14:paraId="5CAE7777" w14:textId="77777777" w:rsidR="00ED2C56" w:rsidRDefault="00F73295" w:rsidP="00484C08">
    <w:pPr>
      <w:rPr>
        <w:rStyle w:val="Paginanummer"/>
        <w:rFonts w:cs="Verdana"/>
        <w:sz w:val="16"/>
        <w:szCs w:val="16"/>
      </w:rPr>
    </w:pPr>
    <w:bookmarkStart w:id="3" w:name="_Toc148176410"/>
    <w:bookmarkEnd w:id="3"/>
    <w:r w:rsidRPr="007039B6">
      <w:rPr>
        <w:rStyle w:val="Paginanummer"/>
        <w:rFonts w:cs="Verdana"/>
        <w:sz w:val="16"/>
        <w:szCs w:val="16"/>
      </w:rPr>
      <w:t xml:space="preserve">Bijlage II – </w:t>
    </w:r>
    <w:r w:rsidRPr="007039B6">
      <w:rPr>
        <w:color w:val="000000"/>
        <w:sz w:val="16"/>
        <w:szCs w:val="16"/>
      </w:rPr>
      <w:t>Checklist Inschrijving</w:t>
    </w:r>
    <w:r w:rsidRPr="007039B6">
      <w:rPr>
        <w:rStyle w:val="Paginanummer"/>
        <w:rFonts w:cs="Verdana"/>
        <w:sz w:val="16"/>
        <w:szCs w:val="16"/>
      </w:rPr>
      <w:t xml:space="preserve">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7039B6">
      <w:rPr>
        <w:rStyle w:val="Paginanummer"/>
        <w:rFonts w:cs="Verdana"/>
        <w:sz w:val="16"/>
        <w:szCs w:val="16"/>
      </w:rPr>
      <w:t xml:space="preserve"> </w:t>
    </w:r>
    <w:r w:rsidR="00903E07" w:rsidRPr="00903E07">
      <w:rPr>
        <w:rStyle w:val="Paginanummer"/>
        <w:rFonts w:cs="Verdana"/>
        <w:sz w:val="16"/>
        <w:szCs w:val="16"/>
      </w:rPr>
      <w:t xml:space="preserve">IWR2021|WpHW| </w:t>
    </w:r>
    <w:r w:rsidR="00ED2C56" w:rsidRPr="00ED2C56">
      <w:rPr>
        <w:rStyle w:val="Paginanummer"/>
        <w:rFonts w:cs="Verdana"/>
        <w:sz w:val="16"/>
        <w:szCs w:val="16"/>
      </w:rPr>
      <w:t xml:space="preserve">Android </w:t>
    </w:r>
    <w:proofErr w:type="spellStart"/>
    <w:r w:rsidR="00ED2C56" w:rsidRPr="00ED2C56">
      <w:rPr>
        <w:rStyle w:val="Paginanummer"/>
        <w:rFonts w:cs="Verdana"/>
        <w:sz w:val="16"/>
        <w:szCs w:val="16"/>
      </w:rPr>
      <w:t>devices</w:t>
    </w:r>
    <w:proofErr w:type="spellEnd"/>
    <w:r w:rsidR="00ED2C56" w:rsidRPr="00ED2C56">
      <w:rPr>
        <w:rStyle w:val="Paginanummer"/>
        <w:rFonts w:cs="Verdana"/>
        <w:sz w:val="16"/>
        <w:szCs w:val="16"/>
      </w:rPr>
      <w:t xml:space="preserve"> &amp; Accessoires (inclusief optionele diensten)</w:t>
    </w:r>
  </w:p>
  <w:p w14:paraId="5239B46D" w14:textId="047C4044" w:rsidR="00F73295" w:rsidRPr="007039B6" w:rsidRDefault="00903E07" w:rsidP="00484C08">
    <w:pPr>
      <w:rPr>
        <w:rStyle w:val="Paginanummer"/>
        <w:rFonts w:cs="Verdana"/>
        <w:sz w:val="16"/>
        <w:szCs w:val="16"/>
      </w:rPr>
    </w:pPr>
    <w:r w:rsidRPr="00903E07">
      <w:rPr>
        <w:rStyle w:val="Paginanummer"/>
        <w:rFonts w:cs="Verdana"/>
        <w:sz w:val="16"/>
        <w:szCs w:val="16"/>
      </w:rPr>
      <w:t>IUC 202006119-</w:t>
    </w:r>
    <w:r w:rsidR="00ED2C56">
      <w:rPr>
        <w:rStyle w:val="Paginanummer"/>
        <w:rFonts w:cs="Verdana"/>
        <w:sz w:val="16"/>
        <w:szCs w:val="16"/>
      </w:rPr>
      <w:t>3</w:t>
    </w:r>
  </w:p>
  <w:p w14:paraId="74EF0AF6" w14:textId="0ACB8B20" w:rsidR="00F73295" w:rsidRDefault="00F73295" w:rsidP="00484C08">
    <w:r w:rsidRPr="007039B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73295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F73295" w:rsidRDefault="00F73295" w:rsidP="008C356D"/>
      </w:tc>
      <w:tc>
        <w:tcPr>
          <w:tcW w:w="2170" w:type="dxa"/>
        </w:tcPr>
        <w:p w14:paraId="34AE2AB2" w14:textId="77777777" w:rsidR="00F73295" w:rsidRPr="00ED539E" w:rsidRDefault="00F73295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F73295" w:rsidRPr="00BC3B53" w:rsidRDefault="00F73295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F73295" w:rsidRPr="00BC3B53" w:rsidRDefault="00F73295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F73295" w:rsidRDefault="00F732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5E55F" w14:textId="77777777" w:rsidR="00F73295" w:rsidRDefault="00F73295">
      <w:r>
        <w:separator/>
      </w:r>
    </w:p>
    <w:p w14:paraId="5B9D397D" w14:textId="77777777" w:rsidR="00F73295" w:rsidRDefault="00F73295"/>
    <w:p w14:paraId="39B3514B" w14:textId="77777777" w:rsidR="00F73295" w:rsidRDefault="00F73295"/>
  </w:footnote>
  <w:footnote w:type="continuationSeparator" w:id="0">
    <w:p w14:paraId="2505FAD9" w14:textId="77777777" w:rsidR="00F73295" w:rsidRDefault="00F73295">
      <w:r>
        <w:continuationSeparator/>
      </w:r>
    </w:p>
    <w:p w14:paraId="717521E8" w14:textId="77777777" w:rsidR="00F73295" w:rsidRDefault="00F73295"/>
    <w:p w14:paraId="35A2C1A2" w14:textId="77777777" w:rsidR="00F73295" w:rsidRDefault="00F732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B3494" w14:textId="77777777" w:rsidR="00F73295" w:rsidRDefault="00F73295">
    <w:pPr>
      <w:pStyle w:val="Koptekst"/>
    </w:pPr>
  </w:p>
  <w:p w14:paraId="12DD00D0" w14:textId="77777777" w:rsidR="00F73295" w:rsidRDefault="00F732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CC75E" w14:textId="77777777" w:rsidR="00F73295" w:rsidRDefault="00F73295" w:rsidP="003F1F6B">
    <w:pPr>
      <w:framePr w:w="2350" w:h="12750" w:hRule="exact" w:hSpace="180" w:wrap="around" w:vAnchor="page" w:hAnchor="text" w:x="7610" w:y="2967"/>
    </w:pPr>
  </w:p>
  <w:p w14:paraId="43396ACB" w14:textId="77777777" w:rsidR="00F73295" w:rsidRPr="00217880" w:rsidRDefault="00F73295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F73295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F73295" w:rsidRDefault="00F73295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F73295" w:rsidRDefault="00F73295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F73295" w:rsidRDefault="00F73295" w:rsidP="00D0609E">
    <w:pPr>
      <w:framePr w:w="6340" w:h="2750" w:hRule="exact" w:hSpace="180" w:wrap="around" w:vAnchor="page" w:hAnchor="text" w:x="3873" w:y="-70"/>
    </w:pPr>
  </w:p>
  <w:p w14:paraId="4AB59B80" w14:textId="77777777" w:rsidR="00F73295" w:rsidRDefault="00F73295" w:rsidP="00EE4C2D">
    <w:pPr>
      <w:pStyle w:val="Koptekst"/>
    </w:pPr>
  </w:p>
  <w:p w14:paraId="341B582A" w14:textId="77777777" w:rsidR="00F73295" w:rsidRPr="00F0379C" w:rsidRDefault="00F73295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694AB" w14:textId="77777777" w:rsidR="00F73295" w:rsidRDefault="00F7329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B727A" w14:textId="77777777" w:rsidR="00F73295" w:rsidRDefault="00F73295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F73295" w:rsidRDefault="00F73295" w:rsidP="008C356D"/>
  <w:p w14:paraId="1406F9FF" w14:textId="77777777" w:rsidR="00F73295" w:rsidRPr="00740712" w:rsidRDefault="00F73295" w:rsidP="008C356D"/>
  <w:p w14:paraId="6AB1754A" w14:textId="77777777" w:rsidR="00F73295" w:rsidRPr="00217880" w:rsidRDefault="00F73295" w:rsidP="008C356D">
    <w:pPr>
      <w:spacing w:line="0" w:lineRule="atLeast"/>
      <w:rPr>
        <w:sz w:val="2"/>
        <w:szCs w:val="2"/>
      </w:rPr>
    </w:pPr>
  </w:p>
  <w:p w14:paraId="34ED86ED" w14:textId="77777777" w:rsidR="00F73295" w:rsidRPr="00217880" w:rsidRDefault="00F73295" w:rsidP="004F44C2">
    <w:pPr>
      <w:spacing w:line="0" w:lineRule="atLeast"/>
      <w:rPr>
        <w:sz w:val="2"/>
        <w:szCs w:val="2"/>
      </w:rPr>
    </w:pPr>
  </w:p>
  <w:p w14:paraId="175E1348" w14:textId="77777777" w:rsidR="00F73295" w:rsidRDefault="00F73295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73295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F73295" w:rsidRDefault="00F73295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77777777" w:rsidR="00F73295" w:rsidRDefault="00F73295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3AA0E61F" wp14:editId="49A905D5">
                <wp:extent cx="2514600" cy="1571625"/>
                <wp:effectExtent l="0" t="0" r="0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5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133D0F" w14:textId="77777777" w:rsidR="00F73295" w:rsidRDefault="00F73295" w:rsidP="00D0609E">
    <w:pPr>
      <w:framePr w:w="6340" w:h="2750" w:hRule="exact" w:hSpace="180" w:wrap="around" w:vAnchor="page" w:hAnchor="text" w:x="3873" w:y="-140"/>
    </w:pPr>
  </w:p>
  <w:p w14:paraId="2F1A595E" w14:textId="77777777" w:rsidR="00F73295" w:rsidRDefault="00F73295" w:rsidP="009B0138">
    <w:pPr>
      <w:pStyle w:val="Koptekst"/>
    </w:pPr>
  </w:p>
  <w:p w14:paraId="20E33AB9" w14:textId="77777777" w:rsidR="00F73295" w:rsidRPr="00BC4AE3" w:rsidRDefault="00F73295" w:rsidP="00BC4AE3">
    <w:pPr>
      <w:pStyle w:val="Koptekst"/>
    </w:pPr>
  </w:p>
  <w:p w14:paraId="4850A14D" w14:textId="77777777" w:rsidR="00F73295" w:rsidRDefault="00F732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1DC9"/>
    <w:multiLevelType w:val="hybridMultilevel"/>
    <w:tmpl w:val="C4B2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75BF1"/>
    <w:multiLevelType w:val="hybridMultilevel"/>
    <w:tmpl w:val="FC064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1B745BD6"/>
    <w:multiLevelType w:val="hybridMultilevel"/>
    <w:tmpl w:val="1CE6E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91F2A"/>
    <w:multiLevelType w:val="hybridMultilevel"/>
    <w:tmpl w:val="62F83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2" w15:restartNumberingAfterBreak="0">
    <w:nsid w:val="382D5C04"/>
    <w:multiLevelType w:val="multilevel"/>
    <w:tmpl w:val="31A856D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B13294"/>
    <w:multiLevelType w:val="hybridMultilevel"/>
    <w:tmpl w:val="A4F25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7A44AE"/>
    <w:multiLevelType w:val="hybridMultilevel"/>
    <w:tmpl w:val="F06603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37EDD"/>
    <w:multiLevelType w:val="multilevel"/>
    <w:tmpl w:val="C590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3F0178"/>
    <w:multiLevelType w:val="multilevel"/>
    <w:tmpl w:val="F10E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66AA5336"/>
    <w:multiLevelType w:val="hybridMultilevel"/>
    <w:tmpl w:val="F7D66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C76CAB"/>
    <w:multiLevelType w:val="hybridMultilevel"/>
    <w:tmpl w:val="B61CE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41DC7"/>
    <w:multiLevelType w:val="hybridMultilevel"/>
    <w:tmpl w:val="B16E69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4B6CA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6367CD"/>
    <w:multiLevelType w:val="multilevel"/>
    <w:tmpl w:val="630AFE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8302E83"/>
    <w:multiLevelType w:val="hybridMultilevel"/>
    <w:tmpl w:val="AA2CD3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1F11CF"/>
    <w:multiLevelType w:val="hybridMultilevel"/>
    <w:tmpl w:val="A8E85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12"/>
  </w:num>
  <w:num w:numId="6">
    <w:abstractNumId w:val="15"/>
  </w:num>
  <w:num w:numId="7">
    <w:abstractNumId w:val="31"/>
  </w:num>
  <w:num w:numId="8">
    <w:abstractNumId w:val="26"/>
  </w:num>
  <w:num w:numId="9">
    <w:abstractNumId w:val="28"/>
  </w:num>
  <w:num w:numId="10">
    <w:abstractNumId w:val="11"/>
  </w:num>
  <w:num w:numId="11">
    <w:abstractNumId w:val="2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0"/>
  </w:num>
  <w:num w:numId="15">
    <w:abstractNumId w:val="12"/>
  </w:num>
  <w:num w:numId="16">
    <w:abstractNumId w:val="12"/>
  </w:num>
  <w:num w:numId="17">
    <w:abstractNumId w:val="12"/>
  </w:num>
  <w:num w:numId="18">
    <w:abstractNumId w:val="16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8"/>
  </w:num>
  <w:num w:numId="24">
    <w:abstractNumId w:val="12"/>
  </w:num>
  <w:num w:numId="25">
    <w:abstractNumId w:val="9"/>
  </w:num>
  <w:num w:numId="26">
    <w:abstractNumId w:val="2"/>
  </w:num>
  <w:num w:numId="27">
    <w:abstractNumId w:val="12"/>
  </w:num>
  <w:num w:numId="28">
    <w:abstractNumId w:val="33"/>
  </w:num>
  <w:num w:numId="29">
    <w:abstractNumId w:val="12"/>
  </w:num>
  <w:num w:numId="30">
    <w:abstractNumId w:val="17"/>
  </w:num>
  <w:num w:numId="31">
    <w:abstractNumId w:val="6"/>
  </w:num>
  <w:num w:numId="32">
    <w:abstractNumId w:val="4"/>
  </w:num>
  <w:num w:numId="33">
    <w:abstractNumId w:val="19"/>
  </w:num>
  <w:num w:numId="34">
    <w:abstractNumId w:val="8"/>
  </w:num>
  <w:num w:numId="35">
    <w:abstractNumId w:val="25"/>
  </w:num>
  <w:num w:numId="36">
    <w:abstractNumId w:val="12"/>
  </w:num>
  <w:num w:numId="37">
    <w:abstractNumId w:val="12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13"/>
  </w:num>
  <w:num w:numId="41">
    <w:abstractNumId w:val="32"/>
  </w:num>
  <w:num w:numId="42">
    <w:abstractNumId w:val="22"/>
  </w:num>
  <w:num w:numId="43">
    <w:abstractNumId w:val="23"/>
  </w:num>
  <w:num w:numId="44">
    <w:abstractNumId w:val="29"/>
  </w:num>
  <w:num w:numId="45">
    <w:abstractNumId w:val="3"/>
  </w:num>
  <w:num w:numId="46">
    <w:abstractNumId w:val="24"/>
  </w:num>
  <w:num w:numId="47">
    <w:abstractNumId w:val="30"/>
  </w:num>
  <w:num w:numId="48">
    <w:abstractNumId w:val="21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710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16A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430CA"/>
    <w:rsid w:val="00045639"/>
    <w:rsid w:val="00054FAA"/>
    <w:rsid w:val="00055072"/>
    <w:rsid w:val="00057AD9"/>
    <w:rsid w:val="0006024D"/>
    <w:rsid w:val="00060532"/>
    <w:rsid w:val="00063770"/>
    <w:rsid w:val="00066DE1"/>
    <w:rsid w:val="00071F28"/>
    <w:rsid w:val="000721CA"/>
    <w:rsid w:val="00074079"/>
    <w:rsid w:val="00075EEB"/>
    <w:rsid w:val="00082A83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6375"/>
    <w:rsid w:val="000D6FE7"/>
    <w:rsid w:val="000D70D8"/>
    <w:rsid w:val="000E08DF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759B"/>
    <w:rsid w:val="0014786A"/>
    <w:rsid w:val="001516A4"/>
    <w:rsid w:val="00151C0B"/>
    <w:rsid w:val="00151E5F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6D93"/>
    <w:rsid w:val="001A7F67"/>
    <w:rsid w:val="001B4EAE"/>
    <w:rsid w:val="001B5182"/>
    <w:rsid w:val="001B5265"/>
    <w:rsid w:val="001B5F24"/>
    <w:rsid w:val="001B7531"/>
    <w:rsid w:val="001C20EB"/>
    <w:rsid w:val="001C32EC"/>
    <w:rsid w:val="001C38BD"/>
    <w:rsid w:val="001C4D5A"/>
    <w:rsid w:val="001D1A4E"/>
    <w:rsid w:val="001D2273"/>
    <w:rsid w:val="001D615E"/>
    <w:rsid w:val="001E1140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D69"/>
    <w:rsid w:val="00222D66"/>
    <w:rsid w:val="00223E1F"/>
    <w:rsid w:val="00224A8A"/>
    <w:rsid w:val="002309A8"/>
    <w:rsid w:val="00235FC0"/>
    <w:rsid w:val="00236CFE"/>
    <w:rsid w:val="00240C5D"/>
    <w:rsid w:val="0024180C"/>
    <w:rsid w:val="00241874"/>
    <w:rsid w:val="002428E3"/>
    <w:rsid w:val="0024615E"/>
    <w:rsid w:val="0025620F"/>
    <w:rsid w:val="00260BAF"/>
    <w:rsid w:val="002650F7"/>
    <w:rsid w:val="0026595D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C629C"/>
    <w:rsid w:val="002D001A"/>
    <w:rsid w:val="002D28E2"/>
    <w:rsid w:val="002D317B"/>
    <w:rsid w:val="002D3587"/>
    <w:rsid w:val="002D3E9C"/>
    <w:rsid w:val="002D44D5"/>
    <w:rsid w:val="002D502D"/>
    <w:rsid w:val="002E0F69"/>
    <w:rsid w:val="002E334A"/>
    <w:rsid w:val="002F171A"/>
    <w:rsid w:val="002F5147"/>
    <w:rsid w:val="002F7ABD"/>
    <w:rsid w:val="003068A7"/>
    <w:rsid w:val="00306AE8"/>
    <w:rsid w:val="00307F54"/>
    <w:rsid w:val="00312597"/>
    <w:rsid w:val="003165F6"/>
    <w:rsid w:val="00316B0D"/>
    <w:rsid w:val="003176B4"/>
    <w:rsid w:val="00321261"/>
    <w:rsid w:val="0033029D"/>
    <w:rsid w:val="00334154"/>
    <w:rsid w:val="003372C4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2CCB"/>
    <w:rsid w:val="003C5229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7D0F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6E3"/>
    <w:rsid w:val="004832B4"/>
    <w:rsid w:val="00483EC5"/>
    <w:rsid w:val="00483F0B"/>
    <w:rsid w:val="004847B7"/>
    <w:rsid w:val="00484C08"/>
    <w:rsid w:val="00484C4C"/>
    <w:rsid w:val="004856F5"/>
    <w:rsid w:val="00486112"/>
    <w:rsid w:val="00486A97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6F10"/>
    <w:rsid w:val="00573041"/>
    <w:rsid w:val="00575B80"/>
    <w:rsid w:val="005803AA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74A89"/>
    <w:rsid w:val="00674C2A"/>
    <w:rsid w:val="00674F3D"/>
    <w:rsid w:val="0067675C"/>
    <w:rsid w:val="00676F95"/>
    <w:rsid w:val="00680265"/>
    <w:rsid w:val="00684E9D"/>
    <w:rsid w:val="00685545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1EC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8114D"/>
    <w:rsid w:val="00783559"/>
    <w:rsid w:val="007837EB"/>
    <w:rsid w:val="0079081A"/>
    <w:rsid w:val="00795B20"/>
    <w:rsid w:val="00797AA5"/>
    <w:rsid w:val="007A2512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027E"/>
    <w:rsid w:val="00830761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3E07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5F1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E68"/>
    <w:rsid w:val="00A31933"/>
    <w:rsid w:val="00A34985"/>
    <w:rsid w:val="00A34AA0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218"/>
    <w:rsid w:val="00A9094B"/>
    <w:rsid w:val="00A9152E"/>
    <w:rsid w:val="00A91FA3"/>
    <w:rsid w:val="00A927D3"/>
    <w:rsid w:val="00A957A1"/>
    <w:rsid w:val="00AA7FC9"/>
    <w:rsid w:val="00AB1C76"/>
    <w:rsid w:val="00AB237D"/>
    <w:rsid w:val="00AB43A0"/>
    <w:rsid w:val="00AB502F"/>
    <w:rsid w:val="00AB55D3"/>
    <w:rsid w:val="00AB55D9"/>
    <w:rsid w:val="00AB5933"/>
    <w:rsid w:val="00AB7F2A"/>
    <w:rsid w:val="00AC3216"/>
    <w:rsid w:val="00AD103A"/>
    <w:rsid w:val="00AE013D"/>
    <w:rsid w:val="00AE108F"/>
    <w:rsid w:val="00AE11B7"/>
    <w:rsid w:val="00AE259F"/>
    <w:rsid w:val="00AE3845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45"/>
    <w:rsid w:val="00B846A3"/>
    <w:rsid w:val="00B915CE"/>
    <w:rsid w:val="00B91CFC"/>
    <w:rsid w:val="00B930B3"/>
    <w:rsid w:val="00B93893"/>
    <w:rsid w:val="00BA5B39"/>
    <w:rsid w:val="00BA7E0A"/>
    <w:rsid w:val="00BB2D8E"/>
    <w:rsid w:val="00BB3DB5"/>
    <w:rsid w:val="00BB6E24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C12443"/>
    <w:rsid w:val="00C15161"/>
    <w:rsid w:val="00C15A91"/>
    <w:rsid w:val="00C206F1"/>
    <w:rsid w:val="00C217E1"/>
    <w:rsid w:val="00C219B1"/>
    <w:rsid w:val="00C21D30"/>
    <w:rsid w:val="00C22245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5258E"/>
    <w:rsid w:val="00C619A7"/>
    <w:rsid w:val="00C64E29"/>
    <w:rsid w:val="00C65C40"/>
    <w:rsid w:val="00C66393"/>
    <w:rsid w:val="00C72DBB"/>
    <w:rsid w:val="00C73D5F"/>
    <w:rsid w:val="00C73D73"/>
    <w:rsid w:val="00C7428B"/>
    <w:rsid w:val="00C80F65"/>
    <w:rsid w:val="00C83B8E"/>
    <w:rsid w:val="00C864AD"/>
    <w:rsid w:val="00C871DC"/>
    <w:rsid w:val="00C87DC1"/>
    <w:rsid w:val="00C94E0C"/>
    <w:rsid w:val="00C97C80"/>
    <w:rsid w:val="00CA0F00"/>
    <w:rsid w:val="00CA2462"/>
    <w:rsid w:val="00CA42D7"/>
    <w:rsid w:val="00CA47D3"/>
    <w:rsid w:val="00CA4D50"/>
    <w:rsid w:val="00CA6533"/>
    <w:rsid w:val="00CA685D"/>
    <w:rsid w:val="00CA6A25"/>
    <w:rsid w:val="00CA6A3F"/>
    <w:rsid w:val="00CA7C99"/>
    <w:rsid w:val="00CB729C"/>
    <w:rsid w:val="00CC16D5"/>
    <w:rsid w:val="00CC32ED"/>
    <w:rsid w:val="00CC3820"/>
    <w:rsid w:val="00CC3FBE"/>
    <w:rsid w:val="00CC6290"/>
    <w:rsid w:val="00CD233D"/>
    <w:rsid w:val="00CD362D"/>
    <w:rsid w:val="00CD4CD6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5AC5"/>
    <w:rsid w:val="00D37597"/>
    <w:rsid w:val="00D4204D"/>
    <w:rsid w:val="00D4377A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B60"/>
    <w:rsid w:val="00D85C51"/>
    <w:rsid w:val="00D87809"/>
    <w:rsid w:val="00D87D03"/>
    <w:rsid w:val="00D9145D"/>
    <w:rsid w:val="00D95C88"/>
    <w:rsid w:val="00D97B2E"/>
    <w:rsid w:val="00DA6931"/>
    <w:rsid w:val="00DA763F"/>
    <w:rsid w:val="00DB36FE"/>
    <w:rsid w:val="00DB533A"/>
    <w:rsid w:val="00DB6307"/>
    <w:rsid w:val="00DC1191"/>
    <w:rsid w:val="00DC17AB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57C7D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2C56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A4E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3295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E1755A"/>
    <w:pPr>
      <w:keepNext/>
      <w:numPr>
        <w:numId w:val="5"/>
      </w:numPr>
      <w:spacing w:before="240" w:after="24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E1755A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A3E9D-D494-404D-BC50-2C2850DF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1501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marcel.vanderbeek@rvo.nl</dc:creator>
  <cp:lastModifiedBy>Beek, M.G.J. van der (Marcel)</cp:lastModifiedBy>
  <cp:revision>3</cp:revision>
  <cp:lastPrinted>2021-03-23T19:54:00Z</cp:lastPrinted>
  <dcterms:created xsi:type="dcterms:W3CDTF">2021-04-01T16:26:00Z</dcterms:created>
  <dcterms:modified xsi:type="dcterms:W3CDTF">2021-04-01T16:54:00Z</dcterms:modified>
</cp:coreProperties>
</file>