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8BD12" w14:textId="77777777" w:rsidR="00EF38F4" w:rsidRDefault="00EF38F4" w:rsidP="00EF38F4"/>
    <w:p w14:paraId="10D3312E" w14:textId="6D1DB418" w:rsidR="009B5B64" w:rsidRDefault="009B5B64" w:rsidP="009B5B64">
      <w:pPr>
        <w:ind w:left="238" w:hanging="238"/>
        <w:rPr>
          <w:b/>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Bijlage</w:t>
      </w:r>
      <w:r>
        <w:rPr>
          <w:b/>
          <w:sz w:val="28"/>
          <w:szCs w:val="28"/>
        </w:rPr>
        <w:t xml:space="preserve"> </w:t>
      </w:r>
      <w:r w:rsidR="00B40ED6">
        <w:rPr>
          <w:b/>
          <w:sz w:val="28"/>
          <w:szCs w:val="28"/>
        </w:rPr>
        <w:t>H</w:t>
      </w:r>
    </w:p>
    <w:p w14:paraId="11125E39" w14:textId="35D068BE" w:rsidR="009B5B64" w:rsidRDefault="009B5B64" w:rsidP="009B5B64">
      <w:pPr>
        <w:ind w:left="238" w:hanging="238"/>
        <w:rPr>
          <w:b/>
          <w:sz w:val="28"/>
          <w:szCs w:val="28"/>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sz w:val="28"/>
          <w:szCs w:val="28"/>
        </w:rPr>
        <w:t>I</w:t>
      </w:r>
      <w:r w:rsidR="00B40ED6">
        <w:rPr>
          <w:b/>
          <w:sz w:val="28"/>
          <w:szCs w:val="28"/>
        </w:rPr>
        <w:t>nvul</w:t>
      </w:r>
      <w:r w:rsidR="009917F1">
        <w:rPr>
          <w:b/>
          <w:sz w:val="28"/>
          <w:szCs w:val="28"/>
        </w:rPr>
        <w:t>formulier I</w:t>
      </w:r>
      <w:r>
        <w:rPr>
          <w:b/>
          <w:sz w:val="28"/>
          <w:szCs w:val="28"/>
        </w:rPr>
        <w:t>nitiële uitvraag</w:t>
      </w:r>
    </w:p>
    <w:p w14:paraId="08B56024" w14:textId="77777777" w:rsidR="009B5B64" w:rsidRDefault="009B5B64" w:rsidP="009B5B64">
      <w:pPr>
        <w:spacing w:line="240" w:lineRule="exact"/>
        <w:ind w:left="240" w:hanging="240"/>
        <w:rPr>
          <w:b/>
        </w:rPr>
      </w:pPr>
    </w:p>
    <w:p w14:paraId="3135F7BB" w14:textId="77777777" w:rsidR="009B5B64" w:rsidRDefault="009B5B64" w:rsidP="009B5B64">
      <w:pPr>
        <w:rPr>
          <w:b/>
          <w:sz w:val="28"/>
          <w:szCs w:val="28"/>
        </w:rPr>
      </w:pPr>
      <w:r>
        <w:tab/>
      </w:r>
      <w:r>
        <w:tab/>
      </w:r>
      <w:r>
        <w:tab/>
      </w:r>
      <w:r>
        <w:tab/>
      </w:r>
      <w:r>
        <w:tab/>
      </w:r>
      <w:r>
        <w:tab/>
      </w:r>
      <w:r>
        <w:tab/>
      </w:r>
    </w:p>
    <w:p w14:paraId="7E6D92AD" w14:textId="39B560CC" w:rsidR="009B5B64" w:rsidRDefault="009B5B64" w:rsidP="009B5B64">
      <w:pPr>
        <w:pStyle w:val="Titel12pt"/>
        <w:ind w:left="2497"/>
        <w:rPr>
          <w:sz w:val="28"/>
          <w:szCs w:val="28"/>
        </w:rPr>
      </w:pPr>
      <w:r w:rsidRPr="000C315E">
        <w:rPr>
          <w:sz w:val="28"/>
          <w:szCs w:val="28"/>
        </w:rPr>
        <w:t>IWR2021|W</w:t>
      </w:r>
      <w:r>
        <w:rPr>
          <w:sz w:val="28"/>
          <w:szCs w:val="28"/>
        </w:rPr>
        <w:t>erkplekhardware</w:t>
      </w:r>
      <w:r w:rsidRPr="000C315E">
        <w:rPr>
          <w:sz w:val="28"/>
          <w:szCs w:val="28"/>
        </w:rPr>
        <w:t>|</w:t>
      </w:r>
      <w:r>
        <w:rPr>
          <w:sz w:val="28"/>
          <w:szCs w:val="28"/>
        </w:rPr>
        <w:t>Laptops en Vaste ICT werkplekk</w:t>
      </w:r>
      <w:r w:rsidRPr="00520B41">
        <w:rPr>
          <w:sz w:val="28"/>
          <w:szCs w:val="28"/>
        </w:rPr>
        <w:t>en</w:t>
      </w:r>
      <w:r>
        <w:rPr>
          <w:b w:val="0"/>
          <w:bCs w:val="0"/>
          <w:sz w:val="28"/>
          <w:szCs w:val="28"/>
        </w:rPr>
        <w:t xml:space="preserve"> </w:t>
      </w:r>
      <w:bookmarkStart w:id="0" w:name="_Hlk67318405"/>
      <w:r w:rsidRPr="002054D4">
        <w:rPr>
          <w:sz w:val="28"/>
          <w:szCs w:val="28"/>
        </w:rPr>
        <w:t>(inclusief</w:t>
      </w:r>
      <w:r>
        <w:rPr>
          <w:sz w:val="28"/>
          <w:szCs w:val="28"/>
        </w:rPr>
        <w:t xml:space="preserve"> </w:t>
      </w:r>
      <w:r w:rsidRPr="002054D4">
        <w:rPr>
          <w:sz w:val="28"/>
          <w:szCs w:val="28"/>
        </w:rPr>
        <w:t>optionele accessoires en diensten)</w:t>
      </w:r>
    </w:p>
    <w:p w14:paraId="4CA0FD91" w14:textId="77777777" w:rsidR="009B5B64" w:rsidRDefault="009B5B64" w:rsidP="009B5B64">
      <w:pPr>
        <w:pStyle w:val="Titel12pt"/>
        <w:ind w:left="2497"/>
        <w:rPr>
          <w:sz w:val="28"/>
          <w:szCs w:val="28"/>
        </w:rPr>
      </w:pPr>
    </w:p>
    <w:p w14:paraId="572C944B" w14:textId="77777777" w:rsidR="009B5B64" w:rsidRPr="002054D4" w:rsidRDefault="009B5B64" w:rsidP="009B5B64">
      <w:pPr>
        <w:pStyle w:val="Titel12pt"/>
        <w:ind w:left="2497"/>
        <w:rPr>
          <w:sz w:val="28"/>
          <w:szCs w:val="28"/>
        </w:rPr>
      </w:pPr>
    </w:p>
    <w:bookmarkEnd w:id="0"/>
    <w:p w14:paraId="6441DB4F" w14:textId="77777777" w:rsidR="009B5B64" w:rsidRDefault="009B5B64" w:rsidP="009B5B64">
      <w:pPr>
        <w:ind w:left="2497"/>
        <w:rPr>
          <w:b/>
          <w:sz w:val="28"/>
          <w:szCs w:val="28"/>
        </w:rPr>
      </w:pPr>
      <w:r w:rsidRPr="004E2C78">
        <w:rPr>
          <w:b/>
          <w:sz w:val="28"/>
          <w:szCs w:val="28"/>
        </w:rPr>
        <w:t>ICT Werkomgeving Rijk</w:t>
      </w:r>
    </w:p>
    <w:p w14:paraId="4D874C47" w14:textId="77777777" w:rsidR="009B5B64" w:rsidRPr="00520B41" w:rsidRDefault="009B5B64" w:rsidP="009B5B64">
      <w:pPr>
        <w:ind w:left="2490"/>
        <w:rPr>
          <w:b/>
          <w:bCs/>
          <w:sz w:val="28"/>
          <w:szCs w:val="28"/>
        </w:rPr>
      </w:pPr>
    </w:p>
    <w:p w14:paraId="5A860CD1" w14:textId="77777777" w:rsidR="009B5B64" w:rsidRPr="008C01C8" w:rsidRDefault="009B5B64" w:rsidP="009B5B64">
      <w:pPr>
        <w:pStyle w:val="Datumstatusvoorblad"/>
      </w:pPr>
    </w:p>
    <w:p w14:paraId="63A6A3A3" w14:textId="77777777" w:rsidR="009B5B64" w:rsidRPr="008C01C8" w:rsidRDefault="009B5B64" w:rsidP="009B5B64">
      <w:pPr>
        <w:pStyle w:val="Datumstatusvoorblad"/>
      </w:pPr>
    </w:p>
    <w:p w14:paraId="0AE08BC5" w14:textId="77777777" w:rsidR="009B5B64" w:rsidRPr="008C01C8" w:rsidRDefault="009B5B64" w:rsidP="009B5B64">
      <w:pPr>
        <w:pStyle w:val="Datumstatusvoorblad"/>
      </w:pPr>
    </w:p>
    <w:p w14:paraId="635EB917" w14:textId="77777777" w:rsidR="009B5B64" w:rsidRPr="008C01C8" w:rsidRDefault="009B5B64" w:rsidP="009B5B64">
      <w:pPr>
        <w:pStyle w:val="Datumstatusvoorblad"/>
      </w:pPr>
    </w:p>
    <w:p w14:paraId="43EF8DDC" w14:textId="77777777" w:rsidR="009B5B64" w:rsidRPr="008C01C8" w:rsidRDefault="009B5B64" w:rsidP="009B5B64">
      <w:pPr>
        <w:pStyle w:val="Datumstatusvoorblad"/>
      </w:pPr>
    </w:p>
    <w:p w14:paraId="5821F6FB" w14:textId="735CFC32" w:rsidR="009B5B64" w:rsidRPr="004E6A87" w:rsidRDefault="009B5B64" w:rsidP="009B5B64">
      <w:pPr>
        <w:pStyle w:val="Datumstatusvoorblad"/>
        <w:ind w:left="2270" w:firstLine="227"/>
      </w:pPr>
      <w:r w:rsidRPr="004E6A87">
        <w:t>Status:</w:t>
      </w:r>
      <w:r w:rsidRPr="004E6A87">
        <w:tab/>
      </w:r>
      <w:r w:rsidRPr="004E6A87">
        <w:tab/>
      </w:r>
      <w:r w:rsidRPr="004E6A87">
        <w:tab/>
      </w:r>
      <w:r w:rsidRPr="004E6A87">
        <w:tab/>
      </w:r>
      <w:r w:rsidRPr="004E6A87">
        <w:tab/>
      </w:r>
      <w:r>
        <w:tab/>
      </w:r>
      <w:r w:rsidRPr="004E6A87">
        <w:t xml:space="preserve">versie </w:t>
      </w:r>
      <w:r>
        <w:t>1.</w:t>
      </w:r>
      <w:r w:rsidR="00FD7C73">
        <w:t>7</w:t>
      </w:r>
    </w:p>
    <w:p w14:paraId="2A0CCEA8" w14:textId="77777777" w:rsidR="009B5B64" w:rsidRPr="008C01C8" w:rsidRDefault="009B5B64" w:rsidP="009B5B64">
      <w:pPr>
        <w:pStyle w:val="Datumstatusvoorblad"/>
        <w:ind w:left="2270" w:firstLine="227"/>
        <w:rPr>
          <w:bCs/>
          <w:sz w:val="24"/>
        </w:rPr>
      </w:pPr>
      <w:r w:rsidRPr="004E6A87">
        <w:t xml:space="preserve">Referentie: </w:t>
      </w:r>
      <w:r w:rsidRPr="004E6A87">
        <w:tab/>
      </w:r>
      <w:r w:rsidRPr="004E6A87">
        <w:tab/>
      </w:r>
      <w:r w:rsidRPr="004E6A87">
        <w:tab/>
      </w:r>
      <w:r w:rsidRPr="004E6A87">
        <w:tab/>
        <w:t xml:space="preserve">IUC </w:t>
      </w:r>
      <w:r w:rsidRPr="004E6A87">
        <w:rPr>
          <w:color w:val="000000"/>
        </w:rPr>
        <w:t>202006119</w:t>
      </w:r>
      <w:r>
        <w:rPr>
          <w:color w:val="000000"/>
        </w:rPr>
        <w:t>-1</w:t>
      </w:r>
    </w:p>
    <w:p w14:paraId="22DA5347" w14:textId="77777777" w:rsidR="00EF38F4" w:rsidRPr="00B14C5A" w:rsidRDefault="00EF38F4" w:rsidP="00EF38F4"/>
    <w:p w14:paraId="2CB98876" w14:textId="77777777" w:rsidR="00EF38F4" w:rsidRPr="00B14C5A" w:rsidRDefault="00EF38F4" w:rsidP="00EF38F4"/>
    <w:p w14:paraId="64B4DD26" w14:textId="6D1D72E3" w:rsidR="009917F1" w:rsidRDefault="009917F1">
      <w:pPr>
        <w:spacing w:line="240" w:lineRule="auto"/>
      </w:pPr>
      <w:r>
        <w:br w:type="page"/>
      </w:r>
    </w:p>
    <w:p w14:paraId="38D40A6C" w14:textId="28F70BFB" w:rsidR="00776D41" w:rsidRPr="00776D41" w:rsidRDefault="009917F1" w:rsidP="009C6142">
      <w:pPr>
        <w:pStyle w:val="Kop1"/>
      </w:pPr>
      <w:r>
        <w:lastRenderedPageBreak/>
        <w:t>Toelichting</w:t>
      </w:r>
    </w:p>
    <w:p w14:paraId="32D0DB6B" w14:textId="77777777" w:rsidR="007613BD" w:rsidRDefault="007613BD" w:rsidP="007613BD">
      <w:pPr>
        <w:rPr>
          <w:rFonts w:cstheme="minorHAnsi"/>
          <w:szCs w:val="18"/>
        </w:rPr>
      </w:pPr>
      <w:bookmarkStart w:id="1" w:name="_Toc470009364"/>
      <w:bookmarkStart w:id="2" w:name="_Toc470009365"/>
      <w:bookmarkStart w:id="3" w:name="_Toc470009366"/>
      <w:bookmarkStart w:id="4" w:name="_Toc465932577"/>
      <w:bookmarkStart w:id="5" w:name="_Toc66108065"/>
      <w:bookmarkStart w:id="6" w:name="_Toc66108066"/>
      <w:bookmarkStart w:id="7" w:name="_Toc66108067"/>
      <w:bookmarkStart w:id="8" w:name="_Toc66108068"/>
      <w:bookmarkStart w:id="9" w:name="_Toc66108069"/>
      <w:bookmarkStart w:id="10" w:name="_Toc66108070"/>
      <w:bookmarkStart w:id="11" w:name="_Toc66108071"/>
      <w:bookmarkStart w:id="12" w:name="_Toc66108072"/>
      <w:bookmarkStart w:id="13" w:name="_Toc66108073"/>
      <w:bookmarkStart w:id="14" w:name="_Toc66108074"/>
      <w:bookmarkStart w:id="15" w:name="_Toc66108075"/>
      <w:bookmarkStart w:id="16" w:name="_Toc66108076"/>
      <w:bookmarkStart w:id="17" w:name="_Toc66108077"/>
      <w:bookmarkStart w:id="18" w:name="_Toc66108078"/>
      <w:bookmarkStart w:id="19" w:name="_Toc66108079"/>
      <w:bookmarkStart w:id="20" w:name="_Toc66108080"/>
      <w:bookmarkStart w:id="21" w:name="_Toc66108081"/>
      <w:bookmarkStart w:id="22" w:name="_Toc66108082"/>
      <w:bookmarkStart w:id="23" w:name="_Toc66108083"/>
      <w:bookmarkStart w:id="24" w:name="_Toc66108084"/>
      <w:bookmarkStart w:id="25" w:name="_Toc66108085"/>
      <w:bookmarkStart w:id="26" w:name="_Toc66108086"/>
      <w:bookmarkStart w:id="27" w:name="_Toc66108087"/>
      <w:bookmarkStart w:id="28" w:name="_Toc66108088"/>
      <w:bookmarkStart w:id="29" w:name="_Toc66108089"/>
      <w:bookmarkStart w:id="30" w:name="_Toc66108090"/>
      <w:bookmarkStart w:id="31" w:name="_Toc66108091"/>
      <w:bookmarkStart w:id="32" w:name="_Toc66108092"/>
      <w:bookmarkStart w:id="33" w:name="_Toc66108093"/>
      <w:bookmarkStart w:id="34" w:name="_Toc66108094"/>
      <w:bookmarkStart w:id="35" w:name="_Toc66108095"/>
      <w:bookmarkStart w:id="36" w:name="_Toc66108096"/>
      <w:bookmarkStart w:id="37" w:name="_Toc66108097"/>
      <w:bookmarkStart w:id="38" w:name="_Toc66108098"/>
      <w:bookmarkStart w:id="39" w:name="_Toc66108099"/>
      <w:bookmarkStart w:id="40" w:name="_Toc66108100"/>
      <w:bookmarkStart w:id="41" w:name="_Toc66108101"/>
      <w:bookmarkStart w:id="42" w:name="_Toc66108102"/>
      <w:bookmarkStart w:id="43" w:name="_Toc6610810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433937">
        <w:rPr>
          <w:rFonts w:cstheme="minorHAnsi"/>
          <w:szCs w:val="18"/>
        </w:rPr>
        <w:t xml:space="preserve">In Bijlage 24 is de Initiële uitvraag opgenomen. Hierin is de functioneel gespecificeerde behoefte van een aantal Deelnemers opgenomen. Per Product is per Deelnemer aangegeven wat de ingeschatte maximale afname is per Product. Inschrijver offreert op iedere functioneel gespecificeerde behoefte één concreet Product die invulling geeft aan de Eisen opgenomen in Bijlage 02 – Specificatie van de Prestatie, de door Inschrijver </w:t>
      </w:r>
      <w:r>
        <w:rPr>
          <w:rFonts w:cstheme="minorHAnsi"/>
          <w:szCs w:val="18"/>
        </w:rPr>
        <w:t>geconformeerde</w:t>
      </w:r>
      <w:r w:rsidRPr="00433937">
        <w:rPr>
          <w:rFonts w:cstheme="minorHAnsi"/>
          <w:szCs w:val="18"/>
        </w:rPr>
        <w:t xml:space="preserve"> Wensen uit Bijlage 02 – Specificatie van de Prestatie, en de functionele eisen zoals opgenomen in Bijlage 24 – Initiële uitvraag.</w:t>
      </w:r>
      <w:r>
        <w:rPr>
          <w:rFonts w:cstheme="minorHAnsi"/>
          <w:szCs w:val="18"/>
        </w:rPr>
        <w:t xml:space="preserve"> </w:t>
      </w:r>
    </w:p>
    <w:p w14:paraId="38731A9D" w14:textId="77777777" w:rsidR="007613BD" w:rsidRDefault="007613BD" w:rsidP="00995F7A">
      <w:pPr>
        <w:rPr>
          <w:rFonts w:cstheme="minorHAnsi"/>
          <w:szCs w:val="18"/>
        </w:rPr>
      </w:pPr>
    </w:p>
    <w:p w14:paraId="51D77BE0" w14:textId="0DBD1C5A" w:rsidR="00995F7A" w:rsidRDefault="00995F7A" w:rsidP="00995F7A">
      <w:pPr>
        <w:rPr>
          <w:szCs w:val="18"/>
        </w:rPr>
      </w:pPr>
      <w:r>
        <w:rPr>
          <w:rFonts w:cstheme="minorHAnsi"/>
          <w:szCs w:val="18"/>
        </w:rPr>
        <w:t xml:space="preserve">De Inschrijver dient Bijlage H – Invulformulier Initiële uitvraag in te vullen en bij zijn Inschrijving te voegen. Hierin geeft Inschrijver per concreet Product op ieder onderdeel van de specificatie aan of het aangeboden Product voldoet aan het gevraagde </w:t>
      </w:r>
      <w:r w:rsidR="00301941">
        <w:rPr>
          <w:rFonts w:cstheme="minorHAnsi"/>
          <w:szCs w:val="18"/>
        </w:rPr>
        <w:t xml:space="preserve">door middel van het invullen van de kolom C(Conform) of NC(Niet Conform) </w:t>
      </w:r>
      <w:r>
        <w:rPr>
          <w:rFonts w:cstheme="minorHAnsi"/>
          <w:szCs w:val="18"/>
        </w:rPr>
        <w:t>en op welke wijze</w:t>
      </w:r>
      <w:r w:rsidR="00301941">
        <w:rPr>
          <w:rFonts w:cstheme="minorHAnsi"/>
          <w:szCs w:val="18"/>
        </w:rPr>
        <w:t xml:space="preserve"> (kolom: </w:t>
      </w:r>
      <w:r w:rsidR="00301941">
        <w:rPr>
          <w:rFonts w:cstheme="minorHAnsi"/>
          <w:bCs/>
          <w:szCs w:val="18"/>
        </w:rPr>
        <w:t>Onderbouwing hoe invulling wordt gegeven aan het gevraagde)</w:t>
      </w:r>
      <w:r>
        <w:rPr>
          <w:rFonts w:cstheme="minorHAnsi"/>
          <w:szCs w:val="18"/>
        </w:rPr>
        <w:t xml:space="preserve">. In Bijlage H worden </w:t>
      </w:r>
      <w:r>
        <w:rPr>
          <w:rFonts w:cstheme="minorHAnsi"/>
          <w:szCs w:val="18"/>
          <w:u w:val="single"/>
        </w:rPr>
        <w:t xml:space="preserve">geen tarieven opgegeven, deze worden opgegeven in bijlage G – Invulformulier </w:t>
      </w:r>
      <w:r>
        <w:rPr>
          <w:rFonts w:cstheme="minorHAnsi"/>
          <w:szCs w:val="18"/>
        </w:rPr>
        <w:t xml:space="preserve">Tarieven, tabblad Tarieflijst Initiële uitvraag. </w:t>
      </w:r>
      <w:r w:rsidRPr="005437F6">
        <w:rPr>
          <w:szCs w:val="18"/>
        </w:rPr>
        <w:t>De wijze van beoordelen van</w:t>
      </w:r>
      <w:r>
        <w:rPr>
          <w:szCs w:val="18"/>
        </w:rPr>
        <w:t xml:space="preserve"> de</w:t>
      </w:r>
      <w:r w:rsidRPr="005437F6">
        <w:rPr>
          <w:szCs w:val="18"/>
        </w:rPr>
        <w:t xml:space="preserve"> </w:t>
      </w:r>
      <w:r>
        <w:rPr>
          <w:szCs w:val="18"/>
        </w:rPr>
        <w:t>Bijlage H</w:t>
      </w:r>
      <w:r w:rsidRPr="005437F6">
        <w:rPr>
          <w:szCs w:val="18"/>
        </w:rPr>
        <w:t xml:space="preserve"> </w:t>
      </w:r>
      <w:r>
        <w:rPr>
          <w:szCs w:val="18"/>
        </w:rPr>
        <w:t xml:space="preserve">– Invulformulier Initiële uitvraag </w:t>
      </w:r>
      <w:r w:rsidRPr="005437F6">
        <w:rPr>
          <w:szCs w:val="18"/>
        </w:rPr>
        <w:t>is beschreven in paragraaf 7.1</w:t>
      </w:r>
      <w:r w:rsidR="00301941">
        <w:rPr>
          <w:szCs w:val="18"/>
        </w:rPr>
        <w:t xml:space="preserve"> Beschrijvend document</w:t>
      </w:r>
      <w:r w:rsidRPr="005437F6">
        <w:rPr>
          <w:szCs w:val="18"/>
        </w:rPr>
        <w:t>.</w:t>
      </w:r>
    </w:p>
    <w:p w14:paraId="2AF56F5B" w14:textId="24BDB48D" w:rsidR="009536E5" w:rsidRPr="00E67A97" w:rsidRDefault="009536E5" w:rsidP="00995F7A">
      <w:pPr>
        <w:rPr>
          <w:szCs w:val="18"/>
        </w:rPr>
      </w:pPr>
    </w:p>
    <w:p w14:paraId="1CC44B6F" w14:textId="424A45E0" w:rsidR="009536E5" w:rsidRDefault="009536E5" w:rsidP="00995F7A">
      <w:pPr>
        <w:rPr>
          <w:rFonts w:cstheme="minorHAnsi"/>
          <w:b/>
          <w:bCs/>
          <w:szCs w:val="18"/>
          <w:u w:val="single"/>
        </w:rPr>
      </w:pPr>
      <w:r w:rsidRPr="00E67A97">
        <w:rPr>
          <w:rFonts w:cstheme="minorHAnsi"/>
          <w:b/>
          <w:bCs/>
          <w:szCs w:val="18"/>
          <w:u w:val="single"/>
        </w:rPr>
        <w:t>In de kolom Onderbouwing in Bijlage H dient Inschrijver een Technische specificatie op te geven op basis waarvan de beoordelaar kan vaststellen of wel of niet invulling wordt gegeven aan het gevraagde. Bijlage G dient door de beoordelaar zelfstandig te kunnen worden gelezen, zonder verwijzing naar bijlagen of webpagina's. Aanbestedende dienst vraagt niet om aparte specificatiebladen bij de Inschrijving.</w:t>
      </w:r>
    </w:p>
    <w:p w14:paraId="3667709A" w14:textId="39578FB3" w:rsidR="00CE0388" w:rsidRPr="00C97BE4" w:rsidRDefault="00CE0388" w:rsidP="00995F7A">
      <w:pPr>
        <w:rPr>
          <w:rFonts w:cstheme="minorHAnsi"/>
          <w:b/>
          <w:bCs/>
          <w:szCs w:val="18"/>
          <w:u w:val="single"/>
        </w:rPr>
      </w:pPr>
    </w:p>
    <w:p w14:paraId="48DCB54B" w14:textId="77777777" w:rsidR="00CE0388" w:rsidRPr="00C97BE4" w:rsidRDefault="00CE0388" w:rsidP="00CE0388">
      <w:pPr>
        <w:rPr>
          <w:rFonts w:cstheme="minorHAnsi"/>
          <w:b/>
          <w:bCs/>
          <w:szCs w:val="18"/>
          <w:u w:val="single"/>
        </w:rPr>
      </w:pPr>
      <w:r w:rsidRPr="00C97BE4">
        <w:rPr>
          <w:rFonts w:cstheme="minorHAnsi"/>
          <w:b/>
          <w:bCs/>
          <w:szCs w:val="18"/>
          <w:u w:val="single"/>
        </w:rPr>
        <w:t>Waar in de kolom Onderbouwing gevraagd wordt om ‘Aangeboden Product’ dient Inschrijver een samenvatting te geven welk product wordt aangeboden: Naam fabrikant/vendor, productnaam in combinatie met een uniek nummer/kenmerk van dit product.</w:t>
      </w:r>
    </w:p>
    <w:p w14:paraId="6F309201" w14:textId="77777777" w:rsidR="00CE0388" w:rsidRPr="00C97BE4" w:rsidRDefault="00CE0388" w:rsidP="00995F7A">
      <w:pPr>
        <w:rPr>
          <w:rFonts w:cstheme="minorHAnsi"/>
          <w:b/>
          <w:bCs/>
          <w:szCs w:val="18"/>
          <w:u w:val="single"/>
        </w:rPr>
      </w:pPr>
    </w:p>
    <w:p w14:paraId="5440B7C9" w14:textId="35E18574" w:rsidR="00301941" w:rsidRPr="00E67A97" w:rsidRDefault="00301941">
      <w:pPr>
        <w:spacing w:line="240" w:lineRule="auto"/>
        <w:rPr>
          <w:szCs w:val="18"/>
        </w:rPr>
      </w:pPr>
      <w:r w:rsidRPr="00E67A97">
        <w:rPr>
          <w:szCs w:val="18"/>
        </w:rPr>
        <w:br w:type="page"/>
      </w:r>
    </w:p>
    <w:tbl>
      <w:tblPr>
        <w:tblStyle w:val="Tabelraster"/>
        <w:tblW w:w="14737" w:type="dxa"/>
        <w:tblLook w:val="04A0" w:firstRow="1" w:lastRow="0" w:firstColumn="1" w:lastColumn="0" w:noHBand="0" w:noVBand="1"/>
      </w:tblPr>
      <w:tblGrid>
        <w:gridCol w:w="1520"/>
        <w:gridCol w:w="1865"/>
        <w:gridCol w:w="5466"/>
        <w:gridCol w:w="1067"/>
        <w:gridCol w:w="4819"/>
      </w:tblGrid>
      <w:tr w:rsidR="009917F1" w:rsidRPr="00776D41" w14:paraId="75C42299" w14:textId="02F502B2" w:rsidTr="00547DA3">
        <w:trPr>
          <w:trHeight w:val="819"/>
        </w:trPr>
        <w:tc>
          <w:tcPr>
            <w:tcW w:w="885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39DCA69" w14:textId="77777777" w:rsidR="009917F1" w:rsidRPr="00D20460" w:rsidRDefault="009917F1" w:rsidP="00547DA3">
            <w:pPr>
              <w:keepNext/>
              <w:keepLines/>
              <w:rPr>
                <w:rFonts w:cstheme="minorHAnsi"/>
                <w:b/>
                <w:bCs/>
                <w:color w:val="000000"/>
                <w:szCs w:val="18"/>
                <w:lang w:eastAsia="en-US"/>
              </w:rPr>
            </w:pPr>
            <w:r w:rsidRPr="00D20460">
              <w:rPr>
                <w:rFonts w:cstheme="minorHAnsi"/>
                <w:b/>
                <w:bCs/>
                <w:color w:val="000000"/>
                <w:szCs w:val="18"/>
                <w:lang w:eastAsia="en-US"/>
              </w:rPr>
              <w:lastRenderedPageBreak/>
              <w:t>Functionele Specificaties Laptops</w:t>
            </w:r>
          </w:p>
          <w:p w14:paraId="45F17858" w14:textId="4BBBA720" w:rsidR="009917F1" w:rsidRPr="00DF5FCB" w:rsidRDefault="009917F1" w:rsidP="00547DA3">
            <w:pPr>
              <w:keepNext/>
              <w:keepLines/>
              <w:rPr>
                <w:rFonts w:cstheme="minorHAnsi"/>
                <w:b/>
                <w:bCs/>
                <w:color w:val="000000"/>
                <w:szCs w:val="18"/>
                <w:lang w:eastAsia="en-US"/>
              </w:rPr>
            </w:pPr>
            <w:r w:rsidRPr="001D07C7">
              <w:rPr>
                <w:rFonts w:cstheme="minorHAnsi"/>
                <w:b/>
                <w:bCs/>
                <w:color w:val="000000"/>
                <w:szCs w:val="18"/>
                <w:lang w:eastAsia="en-US"/>
              </w:rPr>
              <w:t>Deelnemer: DICTU</w:t>
            </w:r>
          </w:p>
          <w:p w14:paraId="3344E9A5" w14:textId="35F2FD70" w:rsidR="009917F1" w:rsidRPr="00776D41" w:rsidRDefault="009917F1" w:rsidP="00547DA3">
            <w:pPr>
              <w:keepNext/>
              <w:keepLines/>
              <w:rPr>
                <w:rFonts w:cstheme="minorHAnsi"/>
                <w:color w:val="000000"/>
                <w:szCs w:val="18"/>
                <w:lang w:eastAsia="en-US"/>
              </w:rPr>
            </w:pPr>
            <w:r w:rsidRPr="00776D41">
              <w:rPr>
                <w:rFonts w:cstheme="minorHAnsi"/>
                <w:color w:val="000000"/>
                <w:szCs w:val="18"/>
                <w:lang w:eastAsia="en-US"/>
              </w:rPr>
              <w:t>2021 - 2025</w:t>
            </w:r>
          </w:p>
        </w:tc>
        <w:tc>
          <w:tcPr>
            <w:tcW w:w="5886"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C751ABE" w14:textId="71ACC1DA" w:rsidR="009917F1" w:rsidRPr="00D20460" w:rsidRDefault="009917F1" w:rsidP="00547DA3">
            <w:pPr>
              <w:keepNext/>
              <w:keepLines/>
              <w:rPr>
                <w:rFonts w:cstheme="minorHAnsi"/>
                <w:b/>
                <w:bCs/>
                <w:color w:val="000000"/>
                <w:szCs w:val="18"/>
                <w:lang w:eastAsia="en-US"/>
              </w:rPr>
            </w:pPr>
            <w:r>
              <w:rPr>
                <w:rFonts w:cstheme="minorHAnsi"/>
                <w:b/>
                <w:bCs/>
                <w:color w:val="000000"/>
                <w:szCs w:val="18"/>
                <w:lang w:eastAsia="en-US"/>
              </w:rPr>
              <w:t>Invullen door Inschrijver:</w:t>
            </w:r>
          </w:p>
        </w:tc>
      </w:tr>
      <w:tr w:rsidR="009917F1" w:rsidRPr="00776D41" w14:paraId="6E9E5A6B" w14:textId="038FA7B9" w:rsidTr="00547DA3">
        <w:trPr>
          <w:trHeight w:val="424"/>
        </w:trPr>
        <w:tc>
          <w:tcPr>
            <w:tcW w:w="885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070489D" w14:textId="77777777" w:rsidR="009917F1" w:rsidRPr="00776D41" w:rsidRDefault="009917F1" w:rsidP="00547DA3">
            <w:pPr>
              <w:keepNext/>
              <w:keepLines/>
              <w:ind w:left="169"/>
              <w:rPr>
                <w:rFonts w:cstheme="minorHAnsi"/>
                <w:i/>
                <w:iCs/>
                <w:szCs w:val="18"/>
              </w:rPr>
            </w:pPr>
            <w:r w:rsidRPr="00776D41">
              <w:rPr>
                <w:rFonts w:cstheme="minorHAnsi"/>
                <w:bCs/>
                <w:i/>
                <w:iCs/>
                <w:szCs w:val="18"/>
              </w:rPr>
              <w:t>Naam: Mobiele Client – generieke functionele specificaties</w:t>
            </w:r>
          </w:p>
        </w:tc>
        <w:tc>
          <w:tcPr>
            <w:tcW w:w="10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5A91D8B" w14:textId="2EEEF74A" w:rsidR="009917F1" w:rsidRPr="009917F1" w:rsidRDefault="009917F1" w:rsidP="00547DA3">
            <w:pPr>
              <w:keepNext/>
              <w:keepLines/>
              <w:rPr>
                <w:rFonts w:cstheme="minorHAnsi"/>
                <w:bCs/>
                <w:szCs w:val="18"/>
              </w:rPr>
            </w:pPr>
            <w:r w:rsidRPr="009917F1">
              <w:rPr>
                <w:rFonts w:cstheme="minorHAnsi"/>
                <w:bCs/>
                <w:szCs w:val="18"/>
              </w:rPr>
              <w:t>C/NC</w:t>
            </w:r>
          </w:p>
        </w:tc>
        <w:tc>
          <w:tcPr>
            <w:tcW w:w="481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9220D42" w14:textId="35EDFDD2" w:rsidR="009917F1" w:rsidRPr="009917F1" w:rsidRDefault="009917F1" w:rsidP="00547DA3">
            <w:pPr>
              <w:keepNext/>
              <w:keepLines/>
              <w:rPr>
                <w:rFonts w:cstheme="minorHAnsi"/>
                <w:bCs/>
                <w:szCs w:val="18"/>
              </w:rPr>
            </w:pPr>
            <w:r>
              <w:rPr>
                <w:rFonts w:cstheme="minorHAnsi"/>
                <w:bCs/>
                <w:szCs w:val="18"/>
              </w:rPr>
              <w:t>Onderbouwing hoe invulling wordt gegeven aan het gevraagde</w:t>
            </w:r>
          </w:p>
        </w:tc>
      </w:tr>
      <w:tr w:rsidR="009917F1" w:rsidRPr="00776D41" w14:paraId="0DA647F6" w14:textId="6A637C3C" w:rsidTr="00687B57">
        <w:trPr>
          <w:trHeight w:val="826"/>
        </w:trPr>
        <w:tc>
          <w:tcPr>
            <w:tcW w:w="8851" w:type="dxa"/>
            <w:gridSpan w:val="3"/>
            <w:tcBorders>
              <w:top w:val="nil"/>
              <w:left w:val="single" w:sz="4" w:space="0" w:color="auto"/>
              <w:bottom w:val="single" w:sz="4" w:space="0" w:color="auto"/>
              <w:right w:val="single" w:sz="4" w:space="0" w:color="auto"/>
            </w:tcBorders>
            <w:vAlign w:val="center"/>
          </w:tcPr>
          <w:p w14:paraId="4BFF9B3B" w14:textId="77777777" w:rsidR="009917F1" w:rsidRPr="00776D41" w:rsidRDefault="009917F1" w:rsidP="00547DA3">
            <w:pPr>
              <w:keepNext/>
              <w:keepLines/>
              <w:rPr>
                <w:rFonts w:cstheme="minorHAnsi"/>
                <w:bCs/>
                <w:szCs w:val="18"/>
              </w:rPr>
            </w:pPr>
            <w:r w:rsidRPr="00776D41">
              <w:rPr>
                <w:rFonts w:cstheme="minorHAnsi"/>
                <w:bCs/>
                <w:szCs w:val="18"/>
              </w:rPr>
              <w:t>Dit is een laptop met, afhankelijk van het model, de hieronder volgende g</w:t>
            </w:r>
            <w:r w:rsidRPr="00776D41">
              <w:rPr>
                <w:rFonts w:cstheme="minorHAnsi"/>
                <w:szCs w:val="18"/>
              </w:rPr>
              <w:t>enerieke functionele specificaties en</w:t>
            </w:r>
            <w:r w:rsidRPr="00776D41">
              <w:rPr>
                <w:rFonts w:cstheme="minorHAnsi"/>
                <w:bCs/>
                <w:szCs w:val="18"/>
              </w:rPr>
              <w:t xml:space="preserve"> tevens tablet functionaliteit.</w:t>
            </w:r>
          </w:p>
          <w:p w14:paraId="2FBD5658" w14:textId="06E01C17" w:rsidR="009917F1" w:rsidRPr="00776D41" w:rsidRDefault="009917F1" w:rsidP="00547DA3">
            <w:pPr>
              <w:keepNext/>
              <w:keepLines/>
              <w:rPr>
                <w:rFonts w:cstheme="minorHAnsi"/>
                <w:color w:val="000000"/>
                <w:szCs w:val="18"/>
                <w:lang w:eastAsia="en-US"/>
              </w:rPr>
            </w:pPr>
            <w:r w:rsidRPr="00776D41">
              <w:rPr>
                <w:rFonts w:cstheme="minorHAnsi"/>
                <w:color w:val="000000"/>
                <w:szCs w:val="18"/>
                <w:lang w:eastAsia="en-US"/>
              </w:rPr>
              <w:t xml:space="preserve">Onderstaande specificaties zijn van toepassing zijn op de laptop productcodes PL-01 t/m </w:t>
            </w:r>
            <w:r w:rsidRPr="00C2368F">
              <w:rPr>
                <w:rFonts w:cstheme="minorHAnsi"/>
                <w:color w:val="00B050"/>
                <w:szCs w:val="18"/>
                <w:lang w:eastAsia="en-US"/>
              </w:rPr>
              <w:t>PL-0</w:t>
            </w:r>
            <w:r w:rsidR="00C2368F" w:rsidRPr="00C2368F">
              <w:rPr>
                <w:rFonts w:cstheme="minorHAnsi"/>
                <w:color w:val="00B050"/>
                <w:szCs w:val="18"/>
                <w:lang w:eastAsia="en-US"/>
              </w:rPr>
              <w:t>4</w:t>
            </w:r>
            <w:r w:rsidRPr="00776D41">
              <w:rPr>
                <w:rFonts w:cstheme="minorHAnsi"/>
                <w:color w:val="000000"/>
                <w:szCs w:val="18"/>
                <w:lang w:eastAsia="en-US"/>
              </w:rPr>
              <w:t>.</w:t>
            </w:r>
          </w:p>
        </w:tc>
        <w:tc>
          <w:tcPr>
            <w:tcW w:w="1067" w:type="dxa"/>
            <w:tcBorders>
              <w:top w:val="nil"/>
              <w:left w:val="single" w:sz="4" w:space="0" w:color="auto"/>
              <w:bottom w:val="single" w:sz="4" w:space="0" w:color="auto"/>
              <w:right w:val="single" w:sz="4" w:space="0" w:color="auto"/>
            </w:tcBorders>
            <w:vAlign w:val="center"/>
          </w:tcPr>
          <w:p w14:paraId="11EDF75D" w14:textId="77777777" w:rsidR="009917F1" w:rsidRPr="00776D41" w:rsidRDefault="009917F1" w:rsidP="00547DA3">
            <w:pPr>
              <w:keepNext/>
              <w:keepLines/>
              <w:rPr>
                <w:rFonts w:cstheme="minorHAnsi"/>
                <w:bCs/>
                <w:szCs w:val="18"/>
              </w:rPr>
            </w:pPr>
          </w:p>
        </w:tc>
        <w:tc>
          <w:tcPr>
            <w:tcW w:w="4819" w:type="dxa"/>
            <w:tcBorders>
              <w:top w:val="nil"/>
              <w:left w:val="single" w:sz="4" w:space="0" w:color="auto"/>
              <w:bottom w:val="single" w:sz="4" w:space="0" w:color="auto"/>
              <w:right w:val="single" w:sz="4" w:space="0" w:color="auto"/>
            </w:tcBorders>
            <w:shd w:val="clear" w:color="auto" w:fill="auto"/>
            <w:vAlign w:val="center"/>
          </w:tcPr>
          <w:p w14:paraId="05A20C40" w14:textId="467345B7" w:rsidR="009917F1" w:rsidRPr="00687B57" w:rsidRDefault="009917F1" w:rsidP="00547DA3">
            <w:pPr>
              <w:keepNext/>
              <w:keepLines/>
              <w:rPr>
                <w:rFonts w:cstheme="minorHAnsi"/>
                <w:bCs/>
                <w:szCs w:val="18"/>
              </w:rPr>
            </w:pPr>
          </w:p>
        </w:tc>
      </w:tr>
      <w:tr w:rsidR="009917F1" w:rsidRPr="00776D41" w14:paraId="6CBBFB0C" w14:textId="34BCAFCB" w:rsidTr="00EC1172">
        <w:trPr>
          <w:trHeight w:val="1374"/>
        </w:trPr>
        <w:tc>
          <w:tcPr>
            <w:tcW w:w="3385" w:type="dxa"/>
            <w:gridSpan w:val="2"/>
            <w:tcBorders>
              <w:top w:val="single" w:sz="4" w:space="0" w:color="auto"/>
            </w:tcBorders>
            <w:vAlign w:val="center"/>
          </w:tcPr>
          <w:p w14:paraId="3F23619D" w14:textId="77777777" w:rsidR="009917F1" w:rsidRPr="00776D41" w:rsidRDefault="009917F1" w:rsidP="00547DA3">
            <w:pPr>
              <w:keepNext/>
              <w:keepLines/>
              <w:rPr>
                <w:rFonts w:cstheme="minorHAnsi"/>
                <w:b/>
                <w:bCs/>
                <w:szCs w:val="18"/>
              </w:rPr>
            </w:pPr>
            <w:r w:rsidRPr="00776D41">
              <w:rPr>
                <w:rFonts w:cstheme="minorHAnsi"/>
                <w:b/>
                <w:bCs/>
                <w:szCs w:val="18"/>
              </w:rPr>
              <w:t>Processor</w:t>
            </w:r>
          </w:p>
        </w:tc>
        <w:tc>
          <w:tcPr>
            <w:tcW w:w="5466" w:type="dxa"/>
            <w:tcBorders>
              <w:top w:val="single" w:sz="4" w:space="0" w:color="auto"/>
            </w:tcBorders>
            <w:vAlign w:val="center"/>
          </w:tcPr>
          <w:p w14:paraId="4B64952F" w14:textId="4D2A97DC" w:rsidR="009917F1" w:rsidRPr="00776D41" w:rsidRDefault="008A535F" w:rsidP="00547DA3">
            <w:pPr>
              <w:keepNext/>
              <w:keepLines/>
              <w:rPr>
                <w:rFonts w:cstheme="minorHAnsi"/>
                <w:szCs w:val="18"/>
              </w:rPr>
            </w:pPr>
            <w:r w:rsidRPr="00776D41">
              <w:rPr>
                <w:rFonts w:cstheme="minorHAnsi"/>
                <w:color w:val="000000"/>
                <w:szCs w:val="18"/>
              </w:rPr>
              <w:t xml:space="preserve">Met een passmark CPU Mark van </w:t>
            </w:r>
            <w:r w:rsidRPr="00E67A97">
              <w:rPr>
                <w:rFonts w:cstheme="minorHAnsi"/>
                <w:szCs w:val="18"/>
              </w:rPr>
              <w:t xml:space="preserve">minimaal </w:t>
            </w:r>
            <w:r w:rsidRPr="00776D41">
              <w:rPr>
                <w:rFonts w:cstheme="minorHAnsi"/>
                <w:color w:val="000000"/>
                <w:szCs w:val="18"/>
              </w:rPr>
              <w:t xml:space="preserve">9.000 op de beschikbare lijst (zie: </w:t>
            </w:r>
            <w:hyperlink r:id="rId8" w:history="1">
              <w:r w:rsidRPr="00776D41">
                <w:rPr>
                  <w:rStyle w:val="Hyperlink"/>
                  <w:rFonts w:cstheme="minorHAnsi"/>
                  <w:szCs w:val="18"/>
                </w:rPr>
                <w:t>https://www.cpubenchmark.net/cpu_list.php</w:t>
              </w:r>
            </w:hyperlink>
            <w:r w:rsidRPr="001D07C7">
              <w:rPr>
                <w:rStyle w:val="Hyperlink"/>
                <w:rFonts w:cstheme="minorHAnsi"/>
                <w:color w:val="auto"/>
                <w:szCs w:val="18"/>
                <w:u w:val="none"/>
              </w:rPr>
              <w:t>)</w:t>
            </w:r>
            <w:r>
              <w:rPr>
                <w:rStyle w:val="Hyperlink"/>
                <w:rFonts w:cstheme="minorHAnsi"/>
                <w:color w:val="auto"/>
                <w:szCs w:val="18"/>
                <w:u w:val="none"/>
              </w:rPr>
              <w:t>.</w:t>
            </w:r>
          </w:p>
        </w:tc>
        <w:tc>
          <w:tcPr>
            <w:tcW w:w="1067" w:type="dxa"/>
            <w:tcBorders>
              <w:top w:val="single" w:sz="4" w:space="0" w:color="auto"/>
            </w:tcBorders>
            <w:vAlign w:val="center"/>
          </w:tcPr>
          <w:p w14:paraId="72BAF26F" w14:textId="77777777" w:rsidR="009917F1" w:rsidRPr="00776D41" w:rsidRDefault="009917F1" w:rsidP="00547DA3">
            <w:pPr>
              <w:keepNext/>
              <w:keepLines/>
              <w:rPr>
                <w:rFonts w:cstheme="minorHAnsi"/>
                <w:color w:val="000000"/>
                <w:szCs w:val="18"/>
              </w:rPr>
            </w:pPr>
          </w:p>
        </w:tc>
        <w:tc>
          <w:tcPr>
            <w:tcW w:w="4819" w:type="dxa"/>
            <w:tcBorders>
              <w:top w:val="single" w:sz="4" w:space="0" w:color="auto"/>
            </w:tcBorders>
            <w:vAlign w:val="center"/>
          </w:tcPr>
          <w:p w14:paraId="56CF9D58" w14:textId="77777777" w:rsidR="009917F1" w:rsidRDefault="007E3939" w:rsidP="00547DA3">
            <w:pPr>
              <w:keepNext/>
              <w:keepLines/>
              <w:rPr>
                <w:rFonts w:cstheme="minorHAnsi"/>
                <w:color w:val="000000"/>
                <w:szCs w:val="18"/>
              </w:rPr>
            </w:pPr>
            <w:r>
              <w:rPr>
                <w:rFonts w:cstheme="minorHAnsi"/>
                <w:color w:val="000000"/>
                <w:szCs w:val="18"/>
              </w:rPr>
              <w:t>Onderbouwing PL-01:</w:t>
            </w:r>
          </w:p>
          <w:p w14:paraId="1C4DBA75" w14:textId="5FF538FA" w:rsidR="007E3939" w:rsidRDefault="007E3939" w:rsidP="00547DA3">
            <w:pPr>
              <w:keepNext/>
              <w:keepLines/>
              <w:rPr>
                <w:rFonts w:cstheme="minorHAnsi"/>
                <w:color w:val="000000"/>
                <w:szCs w:val="18"/>
              </w:rPr>
            </w:pPr>
            <w:r>
              <w:rPr>
                <w:rFonts w:cstheme="minorHAnsi"/>
                <w:color w:val="000000"/>
                <w:szCs w:val="18"/>
              </w:rPr>
              <w:t>Onderbouwing PL-02:</w:t>
            </w:r>
          </w:p>
          <w:p w14:paraId="1F843DAE" w14:textId="1E368C1F" w:rsidR="007E3939" w:rsidRDefault="007E3939" w:rsidP="00547DA3">
            <w:pPr>
              <w:keepNext/>
              <w:keepLines/>
              <w:rPr>
                <w:rFonts w:cstheme="minorHAnsi"/>
                <w:color w:val="000000"/>
                <w:szCs w:val="18"/>
              </w:rPr>
            </w:pPr>
            <w:r>
              <w:rPr>
                <w:rFonts w:cstheme="minorHAnsi"/>
                <w:color w:val="000000"/>
                <w:szCs w:val="18"/>
              </w:rPr>
              <w:t>Onderbouwing PL-03:</w:t>
            </w:r>
          </w:p>
          <w:p w14:paraId="45B0CF98" w14:textId="477C2F3B" w:rsidR="007E3939" w:rsidRPr="00776D41" w:rsidRDefault="007E3939" w:rsidP="00547DA3">
            <w:pPr>
              <w:keepNext/>
              <w:keepLines/>
              <w:rPr>
                <w:rFonts w:cstheme="minorHAnsi"/>
                <w:color w:val="000000"/>
                <w:szCs w:val="18"/>
              </w:rPr>
            </w:pPr>
            <w:r>
              <w:rPr>
                <w:rFonts w:cstheme="minorHAnsi"/>
                <w:color w:val="000000"/>
                <w:szCs w:val="18"/>
              </w:rPr>
              <w:t>Onderbouwing PL-04:</w:t>
            </w:r>
          </w:p>
        </w:tc>
      </w:tr>
      <w:tr w:rsidR="009917F1" w:rsidRPr="00776D41" w14:paraId="541F9BA4" w14:textId="2B18D3AF" w:rsidTr="00EC1172">
        <w:trPr>
          <w:trHeight w:val="1266"/>
        </w:trPr>
        <w:tc>
          <w:tcPr>
            <w:tcW w:w="3385" w:type="dxa"/>
            <w:gridSpan w:val="2"/>
            <w:vAlign w:val="center"/>
          </w:tcPr>
          <w:p w14:paraId="029AE670" w14:textId="77777777" w:rsidR="009917F1" w:rsidRPr="00776D41" w:rsidRDefault="009917F1" w:rsidP="00547DA3">
            <w:pPr>
              <w:keepNext/>
              <w:keepLines/>
              <w:rPr>
                <w:rFonts w:cstheme="minorHAnsi"/>
                <w:b/>
                <w:bCs/>
                <w:szCs w:val="18"/>
              </w:rPr>
            </w:pPr>
            <w:r w:rsidRPr="00776D41">
              <w:rPr>
                <w:rFonts w:cstheme="minorHAnsi"/>
                <w:b/>
                <w:bCs/>
                <w:color w:val="000000"/>
                <w:szCs w:val="18"/>
              </w:rPr>
              <w:t>Intern geheugen RAM</w:t>
            </w:r>
          </w:p>
        </w:tc>
        <w:tc>
          <w:tcPr>
            <w:tcW w:w="5466" w:type="dxa"/>
            <w:vAlign w:val="center"/>
          </w:tcPr>
          <w:p w14:paraId="0B86F988" w14:textId="32D9E579" w:rsidR="009917F1" w:rsidRPr="00776D41" w:rsidRDefault="009917F1" w:rsidP="00547DA3">
            <w:pPr>
              <w:keepNext/>
              <w:keepLines/>
              <w:rPr>
                <w:rFonts w:cstheme="minorHAnsi"/>
                <w:szCs w:val="18"/>
              </w:rPr>
            </w:pPr>
            <w:r w:rsidRPr="00776D41">
              <w:rPr>
                <w:rFonts w:cstheme="minorHAnsi"/>
                <w:color w:val="000000"/>
                <w:szCs w:val="18"/>
              </w:rPr>
              <w:t>minimaal 16 GB</w:t>
            </w:r>
            <w:r w:rsidR="007A4AB7" w:rsidRPr="00F404A3">
              <w:rPr>
                <w:rFonts w:cstheme="minorHAnsi"/>
                <w:szCs w:val="18"/>
              </w:rPr>
              <w:t xml:space="preserve">, </w:t>
            </w:r>
            <w:r w:rsidRPr="00F404A3">
              <w:rPr>
                <w:rFonts w:cstheme="minorHAnsi"/>
                <w:szCs w:val="18"/>
              </w:rPr>
              <w:t>passend bij het type processor.</w:t>
            </w:r>
          </w:p>
        </w:tc>
        <w:tc>
          <w:tcPr>
            <w:tcW w:w="1067" w:type="dxa"/>
            <w:vAlign w:val="center"/>
          </w:tcPr>
          <w:p w14:paraId="0046811B" w14:textId="77777777" w:rsidR="009917F1" w:rsidRPr="00776D41" w:rsidRDefault="009917F1" w:rsidP="00547DA3">
            <w:pPr>
              <w:keepNext/>
              <w:keepLines/>
              <w:rPr>
                <w:rFonts w:cstheme="minorHAnsi"/>
                <w:color w:val="000000"/>
                <w:szCs w:val="18"/>
              </w:rPr>
            </w:pPr>
          </w:p>
        </w:tc>
        <w:tc>
          <w:tcPr>
            <w:tcW w:w="4819" w:type="dxa"/>
            <w:vAlign w:val="center"/>
          </w:tcPr>
          <w:p w14:paraId="35ED4C8D" w14:textId="77777777" w:rsidR="007E3939" w:rsidRDefault="007E3939" w:rsidP="00547DA3">
            <w:pPr>
              <w:keepNext/>
              <w:keepLines/>
              <w:rPr>
                <w:rFonts w:cstheme="minorHAnsi"/>
                <w:color w:val="000000"/>
                <w:szCs w:val="18"/>
              </w:rPr>
            </w:pPr>
            <w:r>
              <w:rPr>
                <w:rFonts w:cstheme="minorHAnsi"/>
                <w:color w:val="000000"/>
                <w:szCs w:val="18"/>
              </w:rPr>
              <w:t>Onderbouwing PL-01:</w:t>
            </w:r>
          </w:p>
          <w:p w14:paraId="6B9E9B55" w14:textId="77777777" w:rsidR="007E3939" w:rsidRDefault="007E3939" w:rsidP="00547DA3">
            <w:pPr>
              <w:keepNext/>
              <w:keepLines/>
              <w:rPr>
                <w:rFonts w:cstheme="minorHAnsi"/>
                <w:color w:val="000000"/>
                <w:szCs w:val="18"/>
              </w:rPr>
            </w:pPr>
            <w:r>
              <w:rPr>
                <w:rFonts w:cstheme="minorHAnsi"/>
                <w:color w:val="000000"/>
                <w:szCs w:val="18"/>
              </w:rPr>
              <w:t>Onderbouwing PL-02:</w:t>
            </w:r>
          </w:p>
          <w:p w14:paraId="3EB9EB1D" w14:textId="29C13730" w:rsidR="007E3939" w:rsidRDefault="007E3939" w:rsidP="00547DA3">
            <w:pPr>
              <w:keepNext/>
              <w:keepLines/>
              <w:rPr>
                <w:rFonts w:cstheme="minorHAnsi"/>
                <w:color w:val="000000"/>
                <w:szCs w:val="18"/>
              </w:rPr>
            </w:pPr>
            <w:r>
              <w:rPr>
                <w:rFonts w:cstheme="minorHAnsi"/>
                <w:color w:val="000000"/>
                <w:szCs w:val="18"/>
              </w:rPr>
              <w:t>Onderbouwing PL-03:</w:t>
            </w:r>
          </w:p>
          <w:p w14:paraId="727DB5C4" w14:textId="09B7AB83" w:rsidR="009917F1" w:rsidRPr="00776D41" w:rsidRDefault="007E3939" w:rsidP="00547DA3">
            <w:pPr>
              <w:keepNext/>
              <w:keepLines/>
              <w:rPr>
                <w:rFonts w:cstheme="minorHAnsi"/>
                <w:color w:val="000000"/>
                <w:szCs w:val="18"/>
              </w:rPr>
            </w:pPr>
            <w:r>
              <w:rPr>
                <w:rFonts w:cstheme="minorHAnsi"/>
                <w:color w:val="000000"/>
                <w:szCs w:val="18"/>
              </w:rPr>
              <w:t>Onderbouwing PL-04:</w:t>
            </w:r>
          </w:p>
        </w:tc>
      </w:tr>
      <w:tr w:rsidR="009917F1" w:rsidRPr="00776D41" w14:paraId="1A16D851" w14:textId="5BB30E32" w:rsidTr="00547DA3">
        <w:trPr>
          <w:trHeight w:val="299"/>
        </w:trPr>
        <w:tc>
          <w:tcPr>
            <w:tcW w:w="3385" w:type="dxa"/>
            <w:gridSpan w:val="2"/>
            <w:vAlign w:val="center"/>
          </w:tcPr>
          <w:p w14:paraId="5BA2CD1E" w14:textId="77777777" w:rsidR="009917F1" w:rsidRPr="00776D41" w:rsidRDefault="009917F1" w:rsidP="00547DA3">
            <w:pPr>
              <w:keepNext/>
              <w:keepLines/>
              <w:rPr>
                <w:rFonts w:cstheme="minorHAnsi"/>
                <w:b/>
                <w:bCs/>
                <w:szCs w:val="18"/>
              </w:rPr>
            </w:pPr>
            <w:r w:rsidRPr="00776D41">
              <w:rPr>
                <w:rFonts w:cstheme="minorHAnsi"/>
                <w:b/>
                <w:bCs/>
                <w:szCs w:val="18"/>
              </w:rPr>
              <w:t>Opslagcapaciteit</w:t>
            </w:r>
          </w:p>
        </w:tc>
        <w:tc>
          <w:tcPr>
            <w:tcW w:w="5466" w:type="dxa"/>
            <w:vAlign w:val="center"/>
          </w:tcPr>
          <w:p w14:paraId="0FA3CDB2" w14:textId="4AA088C9" w:rsidR="009917F1" w:rsidRPr="00776D41" w:rsidRDefault="009917F1" w:rsidP="00547DA3">
            <w:pPr>
              <w:keepNext/>
              <w:keepLines/>
              <w:rPr>
                <w:rFonts w:cstheme="minorHAnsi"/>
                <w:szCs w:val="18"/>
              </w:rPr>
            </w:pPr>
            <w:r w:rsidRPr="00776D41">
              <w:rPr>
                <w:rFonts w:cstheme="minorHAnsi"/>
                <w:szCs w:val="18"/>
              </w:rPr>
              <w:t>SSD, minimaal 512 GB</w:t>
            </w:r>
            <w:r>
              <w:rPr>
                <w:rFonts w:cstheme="minorHAnsi"/>
                <w:szCs w:val="18"/>
              </w:rPr>
              <w:t>.</w:t>
            </w:r>
          </w:p>
        </w:tc>
        <w:tc>
          <w:tcPr>
            <w:tcW w:w="1067" w:type="dxa"/>
            <w:vAlign w:val="center"/>
          </w:tcPr>
          <w:p w14:paraId="7238F602" w14:textId="77777777" w:rsidR="009917F1" w:rsidRPr="00776D41" w:rsidRDefault="009917F1" w:rsidP="00547DA3">
            <w:pPr>
              <w:keepNext/>
              <w:keepLines/>
              <w:rPr>
                <w:rFonts w:cstheme="minorHAnsi"/>
                <w:szCs w:val="18"/>
              </w:rPr>
            </w:pPr>
          </w:p>
        </w:tc>
        <w:tc>
          <w:tcPr>
            <w:tcW w:w="4819" w:type="dxa"/>
            <w:vAlign w:val="center"/>
          </w:tcPr>
          <w:p w14:paraId="3E383264" w14:textId="77777777" w:rsidR="007E3939" w:rsidRDefault="007E3939" w:rsidP="00547DA3">
            <w:pPr>
              <w:keepNext/>
              <w:keepLines/>
              <w:rPr>
                <w:rFonts w:cstheme="minorHAnsi"/>
                <w:color w:val="000000"/>
                <w:szCs w:val="18"/>
              </w:rPr>
            </w:pPr>
            <w:r>
              <w:rPr>
                <w:rFonts w:cstheme="minorHAnsi"/>
                <w:color w:val="000000"/>
                <w:szCs w:val="18"/>
              </w:rPr>
              <w:t>Onderbouwing PL-01:</w:t>
            </w:r>
          </w:p>
          <w:p w14:paraId="0CF1F59B" w14:textId="77777777" w:rsidR="007E3939" w:rsidRDefault="007E3939" w:rsidP="00547DA3">
            <w:pPr>
              <w:keepNext/>
              <w:keepLines/>
              <w:rPr>
                <w:rFonts w:cstheme="minorHAnsi"/>
                <w:color w:val="000000"/>
                <w:szCs w:val="18"/>
              </w:rPr>
            </w:pPr>
            <w:r>
              <w:rPr>
                <w:rFonts w:cstheme="minorHAnsi"/>
                <w:color w:val="000000"/>
                <w:szCs w:val="18"/>
              </w:rPr>
              <w:t>Onderbouwing PL-02:</w:t>
            </w:r>
          </w:p>
          <w:p w14:paraId="3967F587" w14:textId="77777777" w:rsidR="007E3939" w:rsidRDefault="007E3939" w:rsidP="00547DA3">
            <w:pPr>
              <w:keepNext/>
              <w:keepLines/>
              <w:rPr>
                <w:rFonts w:cstheme="minorHAnsi"/>
                <w:color w:val="000000"/>
                <w:szCs w:val="18"/>
              </w:rPr>
            </w:pPr>
            <w:r>
              <w:rPr>
                <w:rFonts w:cstheme="minorHAnsi"/>
                <w:color w:val="000000"/>
                <w:szCs w:val="18"/>
              </w:rPr>
              <w:t>Onderbouwing PL-03:</w:t>
            </w:r>
          </w:p>
          <w:p w14:paraId="7F3486E0" w14:textId="11B57AC9" w:rsidR="009917F1" w:rsidRPr="00C97BE4" w:rsidRDefault="007E3939" w:rsidP="00547DA3">
            <w:pPr>
              <w:keepNext/>
              <w:keepLines/>
              <w:rPr>
                <w:rFonts w:cstheme="minorHAnsi"/>
                <w:color w:val="000000"/>
                <w:szCs w:val="18"/>
              </w:rPr>
            </w:pPr>
            <w:r>
              <w:rPr>
                <w:rFonts w:cstheme="minorHAnsi"/>
                <w:color w:val="000000"/>
                <w:szCs w:val="18"/>
              </w:rPr>
              <w:t>Onderbouwing PL-04:</w:t>
            </w:r>
          </w:p>
        </w:tc>
      </w:tr>
      <w:tr w:rsidR="009917F1" w:rsidRPr="00776D41" w14:paraId="6BF58FC5" w14:textId="1D27431A" w:rsidTr="00547DA3">
        <w:trPr>
          <w:trHeight w:val="331"/>
        </w:trPr>
        <w:tc>
          <w:tcPr>
            <w:tcW w:w="1520" w:type="dxa"/>
            <w:vMerge w:val="restart"/>
            <w:vAlign w:val="center"/>
          </w:tcPr>
          <w:p w14:paraId="79756D2B" w14:textId="77777777" w:rsidR="009917F1" w:rsidRPr="00776D41" w:rsidRDefault="009917F1" w:rsidP="00547DA3">
            <w:pPr>
              <w:keepNext/>
              <w:keepLines/>
              <w:spacing w:before="720" w:after="720"/>
              <w:rPr>
                <w:rFonts w:cstheme="minorHAnsi"/>
                <w:b/>
                <w:bCs/>
                <w:szCs w:val="18"/>
              </w:rPr>
            </w:pPr>
            <w:r w:rsidRPr="00776D41">
              <w:rPr>
                <w:rFonts w:cstheme="minorHAnsi"/>
                <w:b/>
                <w:bCs/>
                <w:szCs w:val="18"/>
              </w:rPr>
              <w:lastRenderedPageBreak/>
              <w:t>Beeldscherm</w:t>
            </w:r>
          </w:p>
        </w:tc>
        <w:tc>
          <w:tcPr>
            <w:tcW w:w="1865" w:type="dxa"/>
            <w:vAlign w:val="center"/>
          </w:tcPr>
          <w:p w14:paraId="28EA1158" w14:textId="77777777" w:rsidR="009917F1" w:rsidRPr="00776D41" w:rsidRDefault="009917F1" w:rsidP="00547DA3">
            <w:pPr>
              <w:keepNext/>
              <w:keepLines/>
              <w:rPr>
                <w:rFonts w:cstheme="minorHAnsi"/>
                <w:b/>
                <w:bCs/>
                <w:szCs w:val="18"/>
              </w:rPr>
            </w:pPr>
            <w:r w:rsidRPr="00776D41">
              <w:rPr>
                <w:rFonts w:cstheme="minorHAnsi"/>
                <w:b/>
                <w:bCs/>
                <w:szCs w:val="18"/>
              </w:rPr>
              <w:t>Resolutie</w:t>
            </w:r>
          </w:p>
        </w:tc>
        <w:tc>
          <w:tcPr>
            <w:tcW w:w="5466" w:type="dxa"/>
            <w:vAlign w:val="center"/>
          </w:tcPr>
          <w:p w14:paraId="36A82739" w14:textId="22C3BFC4" w:rsidR="009917F1" w:rsidRPr="00776D41" w:rsidRDefault="009917F1" w:rsidP="00547DA3">
            <w:pPr>
              <w:keepNext/>
              <w:keepLines/>
              <w:rPr>
                <w:rFonts w:cstheme="minorHAnsi"/>
                <w:szCs w:val="18"/>
              </w:rPr>
            </w:pPr>
            <w:r w:rsidRPr="00776D41">
              <w:rPr>
                <w:rFonts w:cstheme="minorHAnsi"/>
                <w:szCs w:val="18"/>
              </w:rPr>
              <w:t>Minimaal 1.920 x 1.080 pixels</w:t>
            </w:r>
            <w:r>
              <w:rPr>
                <w:rFonts w:cstheme="minorHAnsi"/>
                <w:szCs w:val="18"/>
              </w:rPr>
              <w:t>.</w:t>
            </w:r>
          </w:p>
        </w:tc>
        <w:tc>
          <w:tcPr>
            <w:tcW w:w="1067" w:type="dxa"/>
            <w:vAlign w:val="center"/>
          </w:tcPr>
          <w:p w14:paraId="2A79CE1D" w14:textId="77777777" w:rsidR="009917F1" w:rsidRPr="00776D41" w:rsidRDefault="009917F1" w:rsidP="00547DA3">
            <w:pPr>
              <w:keepNext/>
              <w:keepLines/>
              <w:rPr>
                <w:rFonts w:cstheme="minorHAnsi"/>
                <w:szCs w:val="18"/>
              </w:rPr>
            </w:pPr>
          </w:p>
        </w:tc>
        <w:tc>
          <w:tcPr>
            <w:tcW w:w="4819" w:type="dxa"/>
            <w:vAlign w:val="center"/>
          </w:tcPr>
          <w:p w14:paraId="41874C6F" w14:textId="77777777" w:rsidR="007E3939" w:rsidRDefault="007E3939" w:rsidP="00547DA3">
            <w:pPr>
              <w:keepNext/>
              <w:keepLines/>
              <w:rPr>
                <w:rFonts w:cstheme="minorHAnsi"/>
                <w:color w:val="000000"/>
                <w:szCs w:val="18"/>
              </w:rPr>
            </w:pPr>
            <w:r>
              <w:rPr>
                <w:rFonts w:cstheme="minorHAnsi"/>
                <w:color w:val="000000"/>
                <w:szCs w:val="18"/>
              </w:rPr>
              <w:t>Onderbouwing PL-01:</w:t>
            </w:r>
          </w:p>
          <w:p w14:paraId="7E8C1922" w14:textId="77777777" w:rsidR="007E3939" w:rsidRDefault="007E3939" w:rsidP="00547DA3">
            <w:pPr>
              <w:keepNext/>
              <w:keepLines/>
              <w:rPr>
                <w:rFonts w:cstheme="minorHAnsi"/>
                <w:color w:val="000000"/>
                <w:szCs w:val="18"/>
              </w:rPr>
            </w:pPr>
            <w:r>
              <w:rPr>
                <w:rFonts w:cstheme="minorHAnsi"/>
                <w:color w:val="000000"/>
                <w:szCs w:val="18"/>
              </w:rPr>
              <w:t>Onderbouwing PL-02:</w:t>
            </w:r>
          </w:p>
          <w:p w14:paraId="5FAD333F" w14:textId="77777777" w:rsidR="007E3939" w:rsidRDefault="007E3939" w:rsidP="00547DA3">
            <w:pPr>
              <w:keepNext/>
              <w:keepLines/>
              <w:rPr>
                <w:rFonts w:cstheme="minorHAnsi"/>
                <w:color w:val="000000"/>
                <w:szCs w:val="18"/>
              </w:rPr>
            </w:pPr>
            <w:r>
              <w:rPr>
                <w:rFonts w:cstheme="minorHAnsi"/>
                <w:color w:val="000000"/>
                <w:szCs w:val="18"/>
              </w:rPr>
              <w:t>Onderbouwing PL-03:</w:t>
            </w:r>
          </w:p>
          <w:p w14:paraId="0645FC83" w14:textId="40904E43" w:rsidR="009917F1" w:rsidRPr="00844304" w:rsidRDefault="007E3939" w:rsidP="00547DA3">
            <w:pPr>
              <w:keepNext/>
              <w:keepLines/>
              <w:rPr>
                <w:rFonts w:cstheme="minorHAnsi"/>
                <w:color w:val="000000"/>
                <w:szCs w:val="18"/>
              </w:rPr>
            </w:pPr>
            <w:r>
              <w:rPr>
                <w:rFonts w:cstheme="minorHAnsi"/>
                <w:color w:val="000000"/>
                <w:szCs w:val="18"/>
              </w:rPr>
              <w:t>Onderbouwing PL-04:</w:t>
            </w:r>
          </w:p>
        </w:tc>
      </w:tr>
      <w:tr w:rsidR="009917F1" w:rsidRPr="00776D41" w14:paraId="6A38C3FD" w14:textId="45F4ECAE" w:rsidTr="00EC1172">
        <w:trPr>
          <w:trHeight w:val="647"/>
        </w:trPr>
        <w:tc>
          <w:tcPr>
            <w:tcW w:w="1520" w:type="dxa"/>
            <w:vMerge/>
            <w:vAlign w:val="center"/>
          </w:tcPr>
          <w:p w14:paraId="46995F25" w14:textId="77777777" w:rsidR="009917F1" w:rsidRPr="00776D41" w:rsidRDefault="009917F1" w:rsidP="00547DA3">
            <w:pPr>
              <w:keepNext/>
              <w:keepLines/>
              <w:rPr>
                <w:rFonts w:cstheme="minorHAnsi"/>
                <w:b/>
                <w:bCs/>
                <w:szCs w:val="18"/>
              </w:rPr>
            </w:pPr>
          </w:p>
        </w:tc>
        <w:tc>
          <w:tcPr>
            <w:tcW w:w="1865" w:type="dxa"/>
            <w:vAlign w:val="center"/>
          </w:tcPr>
          <w:p w14:paraId="04E3DB8C" w14:textId="77777777" w:rsidR="009917F1" w:rsidRPr="00776D41" w:rsidRDefault="009917F1" w:rsidP="00547DA3">
            <w:pPr>
              <w:keepNext/>
              <w:keepLines/>
              <w:rPr>
                <w:rFonts w:cstheme="minorHAnsi"/>
                <w:b/>
                <w:bCs/>
                <w:szCs w:val="18"/>
              </w:rPr>
            </w:pPr>
            <w:r w:rsidRPr="00776D41">
              <w:rPr>
                <w:rFonts w:cstheme="minorHAnsi"/>
                <w:b/>
                <w:bCs/>
                <w:szCs w:val="18"/>
              </w:rPr>
              <w:t>Output</w:t>
            </w:r>
          </w:p>
        </w:tc>
        <w:tc>
          <w:tcPr>
            <w:tcW w:w="5466" w:type="dxa"/>
            <w:vAlign w:val="center"/>
          </w:tcPr>
          <w:p w14:paraId="346A39D1" w14:textId="5E955AA8" w:rsidR="009917F1" w:rsidRPr="00776D41" w:rsidRDefault="009917F1" w:rsidP="00547DA3">
            <w:pPr>
              <w:keepNext/>
              <w:keepLines/>
              <w:rPr>
                <w:rFonts w:cstheme="minorHAnsi"/>
                <w:szCs w:val="18"/>
              </w:rPr>
            </w:pPr>
            <w:r w:rsidRPr="00776D41">
              <w:rPr>
                <w:rFonts w:cstheme="minorHAnsi"/>
                <w:szCs w:val="18"/>
                <w:lang w:eastAsia="en-US"/>
              </w:rPr>
              <w:t>Minimaal 3.840 x 2.160 pixels (voor aansluiting extern beeldscherm)</w:t>
            </w:r>
            <w:r>
              <w:rPr>
                <w:rFonts w:cstheme="minorHAnsi"/>
                <w:szCs w:val="18"/>
                <w:lang w:eastAsia="en-US"/>
              </w:rPr>
              <w:t>.</w:t>
            </w:r>
          </w:p>
        </w:tc>
        <w:tc>
          <w:tcPr>
            <w:tcW w:w="1067" w:type="dxa"/>
            <w:vAlign w:val="center"/>
          </w:tcPr>
          <w:p w14:paraId="75964705" w14:textId="77777777" w:rsidR="009917F1" w:rsidRPr="00776D41" w:rsidRDefault="009917F1" w:rsidP="00547DA3">
            <w:pPr>
              <w:keepNext/>
              <w:keepLines/>
              <w:rPr>
                <w:rFonts w:cstheme="minorHAnsi"/>
                <w:szCs w:val="18"/>
                <w:lang w:eastAsia="en-US"/>
              </w:rPr>
            </w:pPr>
          </w:p>
        </w:tc>
        <w:tc>
          <w:tcPr>
            <w:tcW w:w="4819" w:type="dxa"/>
            <w:shd w:val="clear" w:color="auto" w:fill="auto"/>
            <w:vAlign w:val="center"/>
          </w:tcPr>
          <w:p w14:paraId="1D1E48AD" w14:textId="77777777" w:rsidR="007E3939" w:rsidRDefault="007E3939" w:rsidP="00547DA3">
            <w:pPr>
              <w:keepNext/>
              <w:keepLines/>
              <w:rPr>
                <w:rFonts w:cstheme="minorHAnsi"/>
                <w:color w:val="000000"/>
                <w:szCs w:val="18"/>
              </w:rPr>
            </w:pPr>
            <w:r>
              <w:rPr>
                <w:rFonts w:cstheme="minorHAnsi"/>
                <w:color w:val="000000"/>
                <w:szCs w:val="18"/>
              </w:rPr>
              <w:t>Onderbouwing PL-01:</w:t>
            </w:r>
          </w:p>
          <w:p w14:paraId="2DD6E1E0" w14:textId="77777777" w:rsidR="007E3939" w:rsidRDefault="007E3939" w:rsidP="00547DA3">
            <w:pPr>
              <w:keepNext/>
              <w:keepLines/>
              <w:rPr>
                <w:rFonts w:cstheme="minorHAnsi"/>
                <w:color w:val="000000"/>
                <w:szCs w:val="18"/>
              </w:rPr>
            </w:pPr>
            <w:r>
              <w:rPr>
                <w:rFonts w:cstheme="minorHAnsi"/>
                <w:color w:val="000000"/>
                <w:szCs w:val="18"/>
              </w:rPr>
              <w:t>Onderbouwing PL-02:</w:t>
            </w:r>
          </w:p>
          <w:p w14:paraId="27A41DBA" w14:textId="77777777" w:rsidR="007E3939" w:rsidRDefault="007E3939" w:rsidP="00547DA3">
            <w:pPr>
              <w:keepNext/>
              <w:keepLines/>
              <w:rPr>
                <w:rFonts w:cstheme="minorHAnsi"/>
                <w:color w:val="000000"/>
                <w:szCs w:val="18"/>
              </w:rPr>
            </w:pPr>
            <w:r>
              <w:rPr>
                <w:rFonts w:cstheme="minorHAnsi"/>
                <w:color w:val="000000"/>
                <w:szCs w:val="18"/>
              </w:rPr>
              <w:t>Onderbouwing PL-03:</w:t>
            </w:r>
          </w:p>
          <w:p w14:paraId="6028A6CD" w14:textId="46E03435" w:rsidR="009917F1" w:rsidRPr="00844304" w:rsidRDefault="007E3939" w:rsidP="00547DA3">
            <w:pPr>
              <w:keepNext/>
              <w:keepLines/>
              <w:rPr>
                <w:rFonts w:cstheme="minorHAnsi"/>
                <w:color w:val="000000"/>
                <w:szCs w:val="18"/>
              </w:rPr>
            </w:pPr>
            <w:r>
              <w:rPr>
                <w:rFonts w:cstheme="minorHAnsi"/>
                <w:color w:val="000000"/>
                <w:szCs w:val="18"/>
              </w:rPr>
              <w:t>Onderbouwing PL-04:</w:t>
            </w:r>
          </w:p>
        </w:tc>
      </w:tr>
      <w:tr w:rsidR="009917F1" w:rsidRPr="00776D41" w14:paraId="68E79E62" w14:textId="1293ED47" w:rsidTr="00EC1172">
        <w:trPr>
          <w:trHeight w:val="487"/>
        </w:trPr>
        <w:tc>
          <w:tcPr>
            <w:tcW w:w="1520" w:type="dxa"/>
            <w:vMerge/>
            <w:vAlign w:val="center"/>
          </w:tcPr>
          <w:p w14:paraId="1EC3C28A" w14:textId="77777777" w:rsidR="009917F1" w:rsidRPr="00776D41" w:rsidRDefault="009917F1" w:rsidP="00547DA3">
            <w:pPr>
              <w:keepNext/>
              <w:keepLines/>
              <w:rPr>
                <w:rFonts w:cstheme="minorHAnsi"/>
                <w:b/>
                <w:bCs/>
                <w:szCs w:val="18"/>
              </w:rPr>
            </w:pPr>
          </w:p>
        </w:tc>
        <w:tc>
          <w:tcPr>
            <w:tcW w:w="1865" w:type="dxa"/>
            <w:vAlign w:val="center"/>
          </w:tcPr>
          <w:p w14:paraId="570AE4C0" w14:textId="77777777" w:rsidR="009917F1" w:rsidRPr="00776D41" w:rsidRDefault="009917F1" w:rsidP="00547DA3">
            <w:pPr>
              <w:keepNext/>
              <w:keepLines/>
              <w:rPr>
                <w:rFonts w:cstheme="minorHAnsi"/>
                <w:b/>
                <w:bCs/>
                <w:szCs w:val="18"/>
              </w:rPr>
            </w:pPr>
            <w:r w:rsidRPr="00776D41">
              <w:rPr>
                <w:rFonts w:cstheme="minorHAnsi"/>
                <w:b/>
                <w:bCs/>
                <w:szCs w:val="18"/>
              </w:rPr>
              <w:t>Type</w:t>
            </w:r>
          </w:p>
        </w:tc>
        <w:tc>
          <w:tcPr>
            <w:tcW w:w="5466" w:type="dxa"/>
            <w:vAlign w:val="center"/>
          </w:tcPr>
          <w:p w14:paraId="57F67191" w14:textId="58692236" w:rsidR="009917F1" w:rsidRPr="00844304" w:rsidRDefault="009917F1" w:rsidP="00547DA3">
            <w:pPr>
              <w:pStyle w:val="Lijstalinea"/>
              <w:keepNext/>
              <w:keepLines/>
              <w:numPr>
                <w:ilvl w:val="0"/>
                <w:numId w:val="9"/>
              </w:numPr>
              <w:spacing w:line="240" w:lineRule="auto"/>
              <w:contextualSpacing w:val="0"/>
              <w:rPr>
                <w:rFonts w:cstheme="minorHAnsi"/>
                <w:szCs w:val="18"/>
              </w:rPr>
            </w:pPr>
            <w:r w:rsidRPr="00844304">
              <w:rPr>
                <w:rFonts w:cstheme="minorHAnsi"/>
                <w:szCs w:val="18"/>
              </w:rPr>
              <w:t>IPS</w:t>
            </w:r>
            <w:r w:rsidR="00E67A97" w:rsidRPr="00844304">
              <w:rPr>
                <w:rFonts w:cstheme="minorHAnsi"/>
                <w:szCs w:val="18"/>
              </w:rPr>
              <w:t xml:space="preserve"> of OLED</w:t>
            </w:r>
            <w:r w:rsidRPr="00844304">
              <w:rPr>
                <w:rFonts w:cstheme="minorHAnsi"/>
                <w:szCs w:val="18"/>
              </w:rPr>
              <w:t>;</w:t>
            </w:r>
          </w:p>
          <w:p w14:paraId="246F9D05" w14:textId="4733209C" w:rsidR="009917F1" w:rsidRPr="00776D41" w:rsidRDefault="009917F1" w:rsidP="00547DA3">
            <w:pPr>
              <w:pStyle w:val="Lijstalinea"/>
              <w:keepNext/>
              <w:keepLines/>
              <w:numPr>
                <w:ilvl w:val="0"/>
                <w:numId w:val="9"/>
              </w:numPr>
              <w:spacing w:line="240" w:lineRule="auto"/>
              <w:contextualSpacing w:val="0"/>
              <w:rPr>
                <w:rFonts w:cstheme="minorHAnsi"/>
                <w:szCs w:val="18"/>
              </w:rPr>
            </w:pPr>
            <w:r w:rsidRPr="00776D41">
              <w:rPr>
                <w:rFonts w:cstheme="minorHAnsi"/>
                <w:szCs w:val="18"/>
              </w:rPr>
              <w:t>Touchscreen</w:t>
            </w:r>
            <w:r>
              <w:rPr>
                <w:rFonts w:cstheme="minorHAnsi"/>
                <w:szCs w:val="18"/>
              </w:rPr>
              <w:t>.</w:t>
            </w:r>
          </w:p>
        </w:tc>
        <w:tc>
          <w:tcPr>
            <w:tcW w:w="1067" w:type="dxa"/>
            <w:vAlign w:val="center"/>
          </w:tcPr>
          <w:p w14:paraId="362C050D" w14:textId="77777777" w:rsidR="009917F1" w:rsidRPr="009917F1" w:rsidRDefault="009917F1" w:rsidP="00547DA3">
            <w:pPr>
              <w:keepNext/>
              <w:keepLines/>
              <w:spacing w:line="240" w:lineRule="auto"/>
              <w:rPr>
                <w:rFonts w:cstheme="minorHAnsi"/>
                <w:szCs w:val="18"/>
              </w:rPr>
            </w:pPr>
          </w:p>
        </w:tc>
        <w:tc>
          <w:tcPr>
            <w:tcW w:w="4819" w:type="dxa"/>
            <w:shd w:val="clear" w:color="auto" w:fill="auto"/>
            <w:vAlign w:val="center"/>
          </w:tcPr>
          <w:p w14:paraId="47662049" w14:textId="77777777" w:rsidR="007E3939" w:rsidRDefault="007E3939" w:rsidP="00547DA3">
            <w:pPr>
              <w:keepNext/>
              <w:keepLines/>
              <w:rPr>
                <w:rFonts w:cstheme="minorHAnsi"/>
                <w:color w:val="000000"/>
                <w:szCs w:val="18"/>
              </w:rPr>
            </w:pPr>
            <w:r>
              <w:rPr>
                <w:rFonts w:cstheme="minorHAnsi"/>
                <w:color w:val="000000"/>
                <w:szCs w:val="18"/>
              </w:rPr>
              <w:t>Onderbouwing PL-01:</w:t>
            </w:r>
          </w:p>
          <w:p w14:paraId="33F17CF1" w14:textId="77777777" w:rsidR="007E3939" w:rsidRDefault="007E3939" w:rsidP="00547DA3">
            <w:pPr>
              <w:keepNext/>
              <w:keepLines/>
              <w:rPr>
                <w:rFonts w:cstheme="minorHAnsi"/>
                <w:color w:val="000000"/>
                <w:szCs w:val="18"/>
              </w:rPr>
            </w:pPr>
            <w:r>
              <w:rPr>
                <w:rFonts w:cstheme="minorHAnsi"/>
                <w:color w:val="000000"/>
                <w:szCs w:val="18"/>
              </w:rPr>
              <w:t>Onderbouwing PL-02:</w:t>
            </w:r>
          </w:p>
          <w:p w14:paraId="5252FD05" w14:textId="77777777" w:rsidR="007E3939" w:rsidRDefault="007E3939" w:rsidP="00547DA3">
            <w:pPr>
              <w:keepNext/>
              <w:keepLines/>
              <w:rPr>
                <w:rFonts w:cstheme="minorHAnsi"/>
                <w:color w:val="000000"/>
                <w:szCs w:val="18"/>
              </w:rPr>
            </w:pPr>
            <w:r>
              <w:rPr>
                <w:rFonts w:cstheme="minorHAnsi"/>
                <w:color w:val="000000"/>
                <w:szCs w:val="18"/>
              </w:rPr>
              <w:t>Onderbouwing PL-03:</w:t>
            </w:r>
          </w:p>
          <w:p w14:paraId="5002785C" w14:textId="0185EDE0" w:rsidR="009917F1" w:rsidRPr="00844304" w:rsidRDefault="007E3939" w:rsidP="00844304">
            <w:pPr>
              <w:keepNext/>
              <w:keepLines/>
              <w:rPr>
                <w:rFonts w:cstheme="minorHAnsi"/>
                <w:color w:val="000000"/>
                <w:szCs w:val="18"/>
              </w:rPr>
            </w:pPr>
            <w:r>
              <w:rPr>
                <w:rFonts w:cstheme="minorHAnsi"/>
                <w:color w:val="000000"/>
                <w:szCs w:val="18"/>
              </w:rPr>
              <w:t>Onderbouwing PL-04:</w:t>
            </w:r>
          </w:p>
        </w:tc>
      </w:tr>
      <w:tr w:rsidR="009917F1" w:rsidRPr="00776D41" w14:paraId="75A4DC91" w14:textId="77002AD8" w:rsidTr="00547DA3">
        <w:trPr>
          <w:trHeight w:val="872"/>
        </w:trPr>
        <w:tc>
          <w:tcPr>
            <w:tcW w:w="3385" w:type="dxa"/>
            <w:gridSpan w:val="2"/>
            <w:vAlign w:val="center"/>
          </w:tcPr>
          <w:p w14:paraId="2EAC04DF" w14:textId="77777777" w:rsidR="009917F1" w:rsidRPr="00776D41" w:rsidRDefault="009917F1" w:rsidP="00547DA3">
            <w:pPr>
              <w:keepNext/>
              <w:keepLines/>
              <w:rPr>
                <w:rFonts w:cstheme="minorHAnsi"/>
                <w:b/>
                <w:bCs/>
                <w:szCs w:val="18"/>
              </w:rPr>
            </w:pPr>
            <w:r w:rsidRPr="00776D41">
              <w:rPr>
                <w:rFonts w:cstheme="minorHAnsi"/>
                <w:b/>
                <w:bCs/>
                <w:szCs w:val="18"/>
              </w:rPr>
              <w:t>Videokaart</w:t>
            </w:r>
          </w:p>
        </w:tc>
        <w:tc>
          <w:tcPr>
            <w:tcW w:w="5466" w:type="dxa"/>
            <w:vAlign w:val="center"/>
          </w:tcPr>
          <w:p w14:paraId="1843A1DA" w14:textId="66C38CDB" w:rsidR="009917F1" w:rsidRPr="00776D41" w:rsidRDefault="009917F1" w:rsidP="00547DA3">
            <w:pPr>
              <w:keepNext/>
              <w:keepLines/>
              <w:rPr>
                <w:rFonts w:cstheme="minorHAnsi"/>
                <w:szCs w:val="18"/>
              </w:rPr>
            </w:pPr>
            <w:r w:rsidRPr="00776D41">
              <w:rPr>
                <w:rFonts w:cstheme="minorHAnsi"/>
                <w:szCs w:val="18"/>
              </w:rPr>
              <w:t xml:space="preserve">Heeft een passmark G3D van minimaal 1.500 op de beschikbare lijst (zie: </w:t>
            </w:r>
            <w:hyperlink r:id="rId9" w:history="1">
              <w:r w:rsidRPr="00776D41">
                <w:rPr>
                  <w:rStyle w:val="Hyperlink"/>
                  <w:rFonts w:cstheme="minorHAnsi"/>
                  <w:szCs w:val="18"/>
                </w:rPr>
                <w:t>https://www.videocardbenchmark.net/gpu_list.php</w:t>
              </w:r>
            </w:hyperlink>
            <w:r w:rsidRPr="00BF3564">
              <w:rPr>
                <w:rStyle w:val="Hyperlink"/>
                <w:rFonts w:cstheme="minorHAnsi"/>
                <w:color w:val="auto"/>
                <w:szCs w:val="18"/>
                <w:u w:val="none"/>
              </w:rPr>
              <w:t>)</w:t>
            </w:r>
            <w:r>
              <w:rPr>
                <w:rStyle w:val="Hyperlink"/>
                <w:rFonts w:cstheme="minorHAnsi"/>
                <w:color w:val="auto"/>
                <w:szCs w:val="18"/>
                <w:u w:val="none"/>
              </w:rPr>
              <w:t>.</w:t>
            </w:r>
          </w:p>
        </w:tc>
        <w:tc>
          <w:tcPr>
            <w:tcW w:w="1067" w:type="dxa"/>
            <w:vAlign w:val="center"/>
          </w:tcPr>
          <w:p w14:paraId="4B59C682" w14:textId="77777777" w:rsidR="009917F1" w:rsidRPr="00776D41" w:rsidRDefault="009917F1" w:rsidP="00547DA3">
            <w:pPr>
              <w:keepNext/>
              <w:keepLines/>
              <w:rPr>
                <w:rFonts w:cstheme="minorHAnsi"/>
                <w:szCs w:val="18"/>
              </w:rPr>
            </w:pPr>
          </w:p>
        </w:tc>
        <w:tc>
          <w:tcPr>
            <w:tcW w:w="4819" w:type="dxa"/>
            <w:vAlign w:val="center"/>
          </w:tcPr>
          <w:p w14:paraId="7207F97F" w14:textId="77777777" w:rsidR="007E3939" w:rsidRDefault="007E3939" w:rsidP="00547DA3">
            <w:pPr>
              <w:keepNext/>
              <w:keepLines/>
              <w:rPr>
                <w:rFonts w:cstheme="minorHAnsi"/>
                <w:color w:val="000000"/>
                <w:szCs w:val="18"/>
              </w:rPr>
            </w:pPr>
            <w:r>
              <w:rPr>
                <w:rFonts w:cstheme="minorHAnsi"/>
                <w:color w:val="000000"/>
                <w:szCs w:val="18"/>
              </w:rPr>
              <w:t>Onderbouwing PL-01:</w:t>
            </w:r>
          </w:p>
          <w:p w14:paraId="36FB7819" w14:textId="77777777" w:rsidR="007E3939" w:rsidRDefault="007E3939" w:rsidP="00547DA3">
            <w:pPr>
              <w:keepNext/>
              <w:keepLines/>
              <w:rPr>
                <w:rFonts w:cstheme="minorHAnsi"/>
                <w:color w:val="000000"/>
                <w:szCs w:val="18"/>
              </w:rPr>
            </w:pPr>
            <w:r>
              <w:rPr>
                <w:rFonts w:cstheme="minorHAnsi"/>
                <w:color w:val="000000"/>
                <w:szCs w:val="18"/>
              </w:rPr>
              <w:t>Onderbouwing PL-02:</w:t>
            </w:r>
          </w:p>
          <w:p w14:paraId="683B2455" w14:textId="77777777" w:rsidR="007E3939" w:rsidRDefault="007E3939" w:rsidP="00547DA3">
            <w:pPr>
              <w:keepNext/>
              <w:keepLines/>
              <w:rPr>
                <w:rFonts w:cstheme="minorHAnsi"/>
                <w:color w:val="000000"/>
                <w:szCs w:val="18"/>
              </w:rPr>
            </w:pPr>
            <w:r>
              <w:rPr>
                <w:rFonts w:cstheme="minorHAnsi"/>
                <w:color w:val="000000"/>
                <w:szCs w:val="18"/>
              </w:rPr>
              <w:t>Onderbouwing PL-03:</w:t>
            </w:r>
          </w:p>
          <w:p w14:paraId="5C7895E1" w14:textId="3EC3FF67" w:rsidR="009917F1" w:rsidRPr="00844304" w:rsidRDefault="007E3939" w:rsidP="00547DA3">
            <w:pPr>
              <w:keepNext/>
              <w:keepLines/>
              <w:rPr>
                <w:rFonts w:cstheme="minorHAnsi"/>
                <w:color w:val="000000"/>
                <w:szCs w:val="18"/>
              </w:rPr>
            </w:pPr>
            <w:r>
              <w:rPr>
                <w:rFonts w:cstheme="minorHAnsi"/>
                <w:color w:val="000000"/>
                <w:szCs w:val="18"/>
              </w:rPr>
              <w:t>Onderbouwing PL-04:</w:t>
            </w:r>
          </w:p>
        </w:tc>
      </w:tr>
      <w:tr w:rsidR="009917F1" w:rsidRPr="00776D41" w14:paraId="1DFEECA3" w14:textId="191ACADB" w:rsidTr="00547DA3">
        <w:trPr>
          <w:trHeight w:val="1398"/>
        </w:trPr>
        <w:tc>
          <w:tcPr>
            <w:tcW w:w="3385" w:type="dxa"/>
            <w:gridSpan w:val="2"/>
            <w:vAlign w:val="center"/>
          </w:tcPr>
          <w:p w14:paraId="50AEA59B" w14:textId="77777777" w:rsidR="009917F1" w:rsidRPr="00776D41" w:rsidRDefault="009917F1" w:rsidP="00547DA3">
            <w:pPr>
              <w:keepNext/>
              <w:keepLines/>
              <w:rPr>
                <w:rFonts w:cstheme="minorHAnsi"/>
                <w:b/>
                <w:bCs/>
                <w:szCs w:val="18"/>
              </w:rPr>
            </w:pPr>
            <w:r w:rsidRPr="00776D41">
              <w:rPr>
                <w:rFonts w:cstheme="minorHAnsi"/>
                <w:b/>
                <w:bCs/>
                <w:szCs w:val="18"/>
              </w:rPr>
              <w:t>AV functionaliteit</w:t>
            </w:r>
          </w:p>
        </w:tc>
        <w:tc>
          <w:tcPr>
            <w:tcW w:w="5466" w:type="dxa"/>
            <w:vAlign w:val="center"/>
          </w:tcPr>
          <w:p w14:paraId="016BE83B" w14:textId="77777777" w:rsidR="00A90695" w:rsidRPr="00DA4027" w:rsidRDefault="00A90695" w:rsidP="00547DA3">
            <w:pPr>
              <w:pStyle w:val="Lijstalinea"/>
              <w:keepNext/>
              <w:keepLines/>
              <w:numPr>
                <w:ilvl w:val="0"/>
                <w:numId w:val="10"/>
              </w:numPr>
              <w:spacing w:line="240" w:lineRule="auto"/>
              <w:contextualSpacing w:val="0"/>
              <w:rPr>
                <w:rFonts w:cstheme="minorHAnsi"/>
                <w:szCs w:val="18"/>
              </w:rPr>
            </w:pPr>
            <w:r w:rsidRPr="00DA4027">
              <w:rPr>
                <w:rFonts w:cstheme="minorHAnsi"/>
                <w:szCs w:val="18"/>
              </w:rPr>
              <w:t>Ingebouwde webcam (HD) met privacy schuifje of pop-up in chassis;</w:t>
            </w:r>
          </w:p>
          <w:p w14:paraId="23B8DA2E" w14:textId="77777777" w:rsidR="00A90695" w:rsidRPr="00DA4027" w:rsidRDefault="00A90695" w:rsidP="00547DA3">
            <w:pPr>
              <w:pStyle w:val="Lijstalinea"/>
              <w:keepNext/>
              <w:keepLines/>
              <w:numPr>
                <w:ilvl w:val="0"/>
                <w:numId w:val="10"/>
              </w:numPr>
              <w:spacing w:line="240" w:lineRule="auto"/>
              <w:contextualSpacing w:val="0"/>
              <w:rPr>
                <w:rFonts w:cstheme="minorHAnsi"/>
                <w:szCs w:val="18"/>
              </w:rPr>
            </w:pPr>
            <w:r w:rsidRPr="00DA4027">
              <w:rPr>
                <w:rFonts w:cstheme="minorHAnsi"/>
                <w:szCs w:val="18"/>
              </w:rPr>
              <w:t>Stereo luidsprekers;</w:t>
            </w:r>
          </w:p>
          <w:p w14:paraId="0596D9C7" w14:textId="77777777" w:rsidR="00A90695" w:rsidRPr="00DA4027" w:rsidRDefault="00A90695" w:rsidP="00547DA3">
            <w:pPr>
              <w:pStyle w:val="Lijstalinea"/>
              <w:keepNext/>
              <w:keepLines/>
              <w:numPr>
                <w:ilvl w:val="0"/>
                <w:numId w:val="10"/>
              </w:numPr>
              <w:spacing w:line="240" w:lineRule="auto"/>
              <w:contextualSpacing w:val="0"/>
              <w:rPr>
                <w:rFonts w:cstheme="minorHAnsi"/>
                <w:szCs w:val="18"/>
              </w:rPr>
            </w:pPr>
            <w:r w:rsidRPr="00DA4027">
              <w:rPr>
                <w:rFonts w:cstheme="minorHAnsi"/>
                <w:szCs w:val="18"/>
              </w:rPr>
              <w:t xml:space="preserve">Array microfoons met </w:t>
            </w:r>
            <w:proofErr w:type="spellStart"/>
            <w:r w:rsidRPr="00DA4027">
              <w:rPr>
                <w:rFonts w:cstheme="minorHAnsi"/>
                <w:szCs w:val="18"/>
              </w:rPr>
              <w:t>noise</w:t>
            </w:r>
            <w:proofErr w:type="spellEnd"/>
            <w:r w:rsidRPr="00DA4027">
              <w:rPr>
                <w:rFonts w:cstheme="minorHAnsi"/>
                <w:szCs w:val="18"/>
              </w:rPr>
              <w:t xml:space="preserve"> </w:t>
            </w:r>
            <w:proofErr w:type="spellStart"/>
            <w:r w:rsidRPr="00DA4027">
              <w:rPr>
                <w:rFonts w:cstheme="minorHAnsi"/>
                <w:szCs w:val="18"/>
              </w:rPr>
              <w:t>cancelling</w:t>
            </w:r>
            <w:proofErr w:type="spellEnd"/>
            <w:r w:rsidRPr="00DA4027">
              <w:rPr>
                <w:rFonts w:cstheme="minorHAnsi"/>
                <w:szCs w:val="18"/>
              </w:rPr>
              <w:t xml:space="preserve"> (of gelijkwaardig);</w:t>
            </w:r>
          </w:p>
          <w:p w14:paraId="3E996686" w14:textId="072D55B7" w:rsidR="009917F1" w:rsidRPr="00E77A58" w:rsidRDefault="00A90695" w:rsidP="00547DA3">
            <w:pPr>
              <w:pStyle w:val="Lijstalinea"/>
              <w:keepNext/>
              <w:keepLines/>
              <w:numPr>
                <w:ilvl w:val="0"/>
                <w:numId w:val="10"/>
              </w:numPr>
              <w:spacing w:line="240" w:lineRule="auto"/>
              <w:contextualSpacing w:val="0"/>
              <w:rPr>
                <w:rFonts w:cstheme="minorHAnsi"/>
                <w:szCs w:val="18"/>
              </w:rPr>
            </w:pPr>
            <w:r w:rsidRPr="00DA4027">
              <w:rPr>
                <w:rFonts w:cstheme="minorHAnsi"/>
                <w:szCs w:val="18"/>
              </w:rPr>
              <w:t>Geïntegreerde geluidskaart/-chip.</w:t>
            </w:r>
          </w:p>
        </w:tc>
        <w:tc>
          <w:tcPr>
            <w:tcW w:w="1067" w:type="dxa"/>
            <w:vAlign w:val="center"/>
          </w:tcPr>
          <w:p w14:paraId="6F80B90A" w14:textId="77777777" w:rsidR="009917F1" w:rsidRPr="009917F1" w:rsidRDefault="009917F1" w:rsidP="00547DA3">
            <w:pPr>
              <w:keepNext/>
              <w:keepLines/>
              <w:spacing w:line="240" w:lineRule="auto"/>
              <w:rPr>
                <w:rFonts w:cstheme="minorHAnsi"/>
                <w:szCs w:val="18"/>
              </w:rPr>
            </w:pPr>
          </w:p>
        </w:tc>
        <w:tc>
          <w:tcPr>
            <w:tcW w:w="4819" w:type="dxa"/>
            <w:vAlign w:val="center"/>
          </w:tcPr>
          <w:p w14:paraId="55FCEE25" w14:textId="77777777" w:rsidR="007E3939" w:rsidRDefault="007E3939" w:rsidP="00547DA3">
            <w:pPr>
              <w:keepNext/>
              <w:keepLines/>
              <w:rPr>
                <w:rFonts w:cstheme="minorHAnsi"/>
                <w:color w:val="000000"/>
                <w:szCs w:val="18"/>
              </w:rPr>
            </w:pPr>
            <w:r>
              <w:rPr>
                <w:rFonts w:cstheme="minorHAnsi"/>
                <w:color w:val="000000"/>
                <w:szCs w:val="18"/>
              </w:rPr>
              <w:t>Onderbouwing PL-01:</w:t>
            </w:r>
          </w:p>
          <w:p w14:paraId="6348DD60" w14:textId="77777777" w:rsidR="007E3939" w:rsidRDefault="007E3939" w:rsidP="00547DA3">
            <w:pPr>
              <w:keepNext/>
              <w:keepLines/>
              <w:rPr>
                <w:rFonts w:cstheme="minorHAnsi"/>
                <w:color w:val="000000"/>
                <w:szCs w:val="18"/>
              </w:rPr>
            </w:pPr>
            <w:r>
              <w:rPr>
                <w:rFonts w:cstheme="minorHAnsi"/>
                <w:color w:val="000000"/>
                <w:szCs w:val="18"/>
              </w:rPr>
              <w:t>Onderbouwing PL-02:</w:t>
            </w:r>
          </w:p>
          <w:p w14:paraId="7D61A734" w14:textId="77777777" w:rsidR="007E3939" w:rsidRDefault="007E3939" w:rsidP="00547DA3">
            <w:pPr>
              <w:keepNext/>
              <w:keepLines/>
              <w:rPr>
                <w:rFonts w:cstheme="minorHAnsi"/>
                <w:color w:val="000000"/>
                <w:szCs w:val="18"/>
              </w:rPr>
            </w:pPr>
            <w:r>
              <w:rPr>
                <w:rFonts w:cstheme="minorHAnsi"/>
                <w:color w:val="000000"/>
                <w:szCs w:val="18"/>
              </w:rPr>
              <w:t>Onderbouwing PL-03:</w:t>
            </w:r>
          </w:p>
          <w:p w14:paraId="33E4FF89" w14:textId="62DF472E" w:rsidR="009917F1" w:rsidRPr="00844304" w:rsidRDefault="007E3939" w:rsidP="00844304">
            <w:pPr>
              <w:keepNext/>
              <w:keepLines/>
              <w:rPr>
                <w:rFonts w:cstheme="minorHAnsi"/>
                <w:color w:val="000000"/>
                <w:szCs w:val="18"/>
              </w:rPr>
            </w:pPr>
            <w:r>
              <w:rPr>
                <w:rFonts w:cstheme="minorHAnsi"/>
                <w:color w:val="000000"/>
                <w:szCs w:val="18"/>
              </w:rPr>
              <w:t>Onderbouwing PL-04:</w:t>
            </w:r>
          </w:p>
        </w:tc>
      </w:tr>
      <w:tr w:rsidR="009917F1" w:rsidRPr="00BF3564" w14:paraId="5693FFF8" w14:textId="732C0BA6" w:rsidTr="00547DA3">
        <w:trPr>
          <w:trHeight w:val="1355"/>
        </w:trPr>
        <w:tc>
          <w:tcPr>
            <w:tcW w:w="3385" w:type="dxa"/>
            <w:gridSpan w:val="2"/>
            <w:vAlign w:val="center"/>
          </w:tcPr>
          <w:p w14:paraId="57C8E767" w14:textId="77777777" w:rsidR="009917F1" w:rsidRPr="00BF3564" w:rsidRDefault="009917F1" w:rsidP="00547DA3">
            <w:pPr>
              <w:keepNext/>
              <w:keepLines/>
              <w:rPr>
                <w:rFonts w:cstheme="minorHAnsi"/>
                <w:b/>
                <w:bCs/>
                <w:szCs w:val="18"/>
              </w:rPr>
            </w:pPr>
            <w:r w:rsidRPr="00BF3564">
              <w:rPr>
                <w:rFonts w:cstheme="minorHAnsi"/>
                <w:b/>
                <w:bCs/>
                <w:color w:val="000000"/>
                <w:szCs w:val="18"/>
              </w:rPr>
              <w:t>Biometrieondersteuning</w:t>
            </w:r>
          </w:p>
        </w:tc>
        <w:tc>
          <w:tcPr>
            <w:tcW w:w="5466" w:type="dxa"/>
            <w:vAlign w:val="center"/>
          </w:tcPr>
          <w:p w14:paraId="599C52F9" w14:textId="77777777" w:rsidR="00A90695" w:rsidRPr="00DA4027" w:rsidRDefault="00A90695" w:rsidP="00547DA3">
            <w:pPr>
              <w:pStyle w:val="Lijstalinea"/>
              <w:keepNext/>
              <w:keepLines/>
              <w:numPr>
                <w:ilvl w:val="0"/>
                <w:numId w:val="15"/>
              </w:numPr>
              <w:spacing w:line="240" w:lineRule="auto"/>
              <w:contextualSpacing w:val="0"/>
              <w:rPr>
                <w:rFonts w:cstheme="minorHAnsi"/>
                <w:szCs w:val="18"/>
              </w:rPr>
            </w:pPr>
            <w:r w:rsidRPr="00DA4027">
              <w:rPr>
                <w:rFonts w:cstheme="minorHAnsi"/>
                <w:szCs w:val="18"/>
              </w:rPr>
              <w:t>IR-webcamera (HD) en vingerafdrukscanner, in de behuizing geïntegreerd. Het is niet toegestaan deze functies te realiseren door externe oplossingen (w.o. een los koppelbaar toetsenbord);</w:t>
            </w:r>
          </w:p>
          <w:p w14:paraId="0307A00F" w14:textId="488A9FE8" w:rsidR="009917F1" w:rsidRPr="00DA4027" w:rsidRDefault="00A90695" w:rsidP="00547DA3">
            <w:pPr>
              <w:pStyle w:val="Lijstalinea"/>
              <w:keepNext/>
              <w:keepLines/>
              <w:numPr>
                <w:ilvl w:val="0"/>
                <w:numId w:val="15"/>
              </w:numPr>
              <w:spacing w:line="240" w:lineRule="auto"/>
              <w:contextualSpacing w:val="0"/>
              <w:rPr>
                <w:rFonts w:cstheme="minorHAnsi"/>
                <w:szCs w:val="18"/>
              </w:rPr>
            </w:pPr>
            <w:r w:rsidRPr="00DA4027">
              <w:rPr>
                <w:rFonts w:cstheme="minorHAnsi"/>
                <w:szCs w:val="18"/>
              </w:rPr>
              <w:t xml:space="preserve">Geschikt voor Windows 10 </w:t>
            </w:r>
            <w:proofErr w:type="spellStart"/>
            <w:r w:rsidRPr="00DA4027">
              <w:rPr>
                <w:rFonts w:cstheme="minorHAnsi"/>
                <w:szCs w:val="18"/>
              </w:rPr>
              <w:t>Hello</w:t>
            </w:r>
            <w:proofErr w:type="spellEnd"/>
            <w:r w:rsidRPr="00DA4027">
              <w:rPr>
                <w:rFonts w:cstheme="minorHAnsi"/>
                <w:szCs w:val="18"/>
              </w:rPr>
              <w:t xml:space="preserve"> (of opvolger) (voor gezichtsherkenning en vingerafdruk authenticatie).</w:t>
            </w:r>
          </w:p>
        </w:tc>
        <w:tc>
          <w:tcPr>
            <w:tcW w:w="1067" w:type="dxa"/>
            <w:vAlign w:val="center"/>
          </w:tcPr>
          <w:p w14:paraId="31532E87" w14:textId="77777777" w:rsidR="009917F1" w:rsidRPr="009917F1" w:rsidRDefault="009917F1" w:rsidP="00547DA3">
            <w:pPr>
              <w:keepNext/>
              <w:keepLines/>
              <w:spacing w:line="240" w:lineRule="auto"/>
              <w:rPr>
                <w:rFonts w:cstheme="minorHAnsi"/>
                <w:szCs w:val="18"/>
              </w:rPr>
            </w:pPr>
          </w:p>
        </w:tc>
        <w:tc>
          <w:tcPr>
            <w:tcW w:w="4819" w:type="dxa"/>
            <w:vAlign w:val="center"/>
          </w:tcPr>
          <w:p w14:paraId="05A3BAAF" w14:textId="77777777" w:rsidR="007E3939" w:rsidRDefault="007E3939" w:rsidP="00547DA3">
            <w:pPr>
              <w:keepNext/>
              <w:keepLines/>
              <w:rPr>
                <w:rFonts w:cstheme="minorHAnsi"/>
                <w:color w:val="000000"/>
                <w:szCs w:val="18"/>
              </w:rPr>
            </w:pPr>
            <w:r>
              <w:rPr>
                <w:rFonts w:cstheme="minorHAnsi"/>
                <w:color w:val="000000"/>
                <w:szCs w:val="18"/>
              </w:rPr>
              <w:t>Onderbouwing PL-01:</w:t>
            </w:r>
          </w:p>
          <w:p w14:paraId="753D91EE" w14:textId="77777777" w:rsidR="007E3939" w:rsidRDefault="007E3939" w:rsidP="00547DA3">
            <w:pPr>
              <w:keepNext/>
              <w:keepLines/>
              <w:rPr>
                <w:rFonts w:cstheme="minorHAnsi"/>
                <w:color w:val="000000"/>
                <w:szCs w:val="18"/>
              </w:rPr>
            </w:pPr>
            <w:r>
              <w:rPr>
                <w:rFonts w:cstheme="minorHAnsi"/>
                <w:color w:val="000000"/>
                <w:szCs w:val="18"/>
              </w:rPr>
              <w:t>Onderbouwing PL-02:</w:t>
            </w:r>
          </w:p>
          <w:p w14:paraId="561446CE" w14:textId="77777777" w:rsidR="007E3939" w:rsidRDefault="007E3939" w:rsidP="00547DA3">
            <w:pPr>
              <w:keepNext/>
              <w:keepLines/>
              <w:rPr>
                <w:rFonts w:cstheme="minorHAnsi"/>
                <w:color w:val="000000"/>
                <w:szCs w:val="18"/>
              </w:rPr>
            </w:pPr>
            <w:r>
              <w:rPr>
                <w:rFonts w:cstheme="minorHAnsi"/>
                <w:color w:val="000000"/>
                <w:szCs w:val="18"/>
              </w:rPr>
              <w:t>Onderbouwing PL-03:</w:t>
            </w:r>
          </w:p>
          <w:p w14:paraId="7BC7DA2F" w14:textId="54F05B9A" w:rsidR="009917F1" w:rsidRPr="00844304" w:rsidRDefault="007E3939" w:rsidP="00844304">
            <w:pPr>
              <w:keepNext/>
              <w:keepLines/>
              <w:rPr>
                <w:rFonts w:cstheme="minorHAnsi"/>
                <w:color w:val="000000"/>
                <w:szCs w:val="18"/>
              </w:rPr>
            </w:pPr>
            <w:r>
              <w:rPr>
                <w:rFonts w:cstheme="minorHAnsi"/>
                <w:color w:val="000000"/>
                <w:szCs w:val="18"/>
              </w:rPr>
              <w:t>Onderbouwing PL-04:</w:t>
            </w:r>
          </w:p>
        </w:tc>
      </w:tr>
      <w:tr w:rsidR="009917F1" w:rsidRPr="00776D41" w14:paraId="33E19556" w14:textId="3D0A3915" w:rsidTr="00547DA3">
        <w:trPr>
          <w:trHeight w:val="1173"/>
        </w:trPr>
        <w:tc>
          <w:tcPr>
            <w:tcW w:w="3385" w:type="dxa"/>
            <w:gridSpan w:val="2"/>
            <w:vAlign w:val="center"/>
          </w:tcPr>
          <w:p w14:paraId="06CFA07F" w14:textId="77777777" w:rsidR="009917F1" w:rsidRPr="00776D41" w:rsidRDefault="009917F1" w:rsidP="00547DA3">
            <w:pPr>
              <w:keepNext/>
              <w:keepLines/>
              <w:rPr>
                <w:rFonts w:cstheme="minorHAnsi"/>
                <w:b/>
                <w:bCs/>
                <w:szCs w:val="18"/>
              </w:rPr>
            </w:pPr>
            <w:r w:rsidRPr="00776D41">
              <w:rPr>
                <w:rFonts w:cstheme="minorHAnsi"/>
                <w:b/>
                <w:bCs/>
                <w:szCs w:val="18"/>
              </w:rPr>
              <w:lastRenderedPageBreak/>
              <w:t>Software</w:t>
            </w:r>
          </w:p>
        </w:tc>
        <w:tc>
          <w:tcPr>
            <w:tcW w:w="5466" w:type="dxa"/>
            <w:vAlign w:val="center"/>
          </w:tcPr>
          <w:p w14:paraId="46BCA49E" w14:textId="77777777" w:rsidR="00A90695" w:rsidRPr="00776D41" w:rsidRDefault="00A90695" w:rsidP="00547DA3">
            <w:pPr>
              <w:pStyle w:val="Lijstalinea"/>
              <w:keepNext/>
              <w:keepLines/>
              <w:numPr>
                <w:ilvl w:val="0"/>
                <w:numId w:val="11"/>
              </w:numPr>
              <w:spacing w:line="240" w:lineRule="auto"/>
              <w:contextualSpacing w:val="0"/>
              <w:rPr>
                <w:rFonts w:cstheme="minorHAnsi"/>
                <w:szCs w:val="18"/>
              </w:rPr>
            </w:pPr>
            <w:r w:rsidRPr="00776D41">
              <w:rPr>
                <w:rFonts w:cstheme="minorHAnsi"/>
                <w:szCs w:val="18"/>
              </w:rPr>
              <w:t xml:space="preserve">MS Windows 10 Pro </w:t>
            </w:r>
            <w:r>
              <w:rPr>
                <w:rFonts w:cstheme="minorHAnsi"/>
                <w:szCs w:val="18"/>
              </w:rPr>
              <w:t>(</w:t>
            </w:r>
            <w:r w:rsidRPr="00776D41">
              <w:rPr>
                <w:rFonts w:cstheme="minorHAnsi"/>
                <w:szCs w:val="18"/>
              </w:rPr>
              <w:t>of opvolger</w:t>
            </w:r>
            <w:r>
              <w:rPr>
                <w:rFonts w:cstheme="minorHAnsi"/>
                <w:szCs w:val="18"/>
              </w:rPr>
              <w:t>) (</w:t>
            </w:r>
            <w:r w:rsidRPr="00776D41">
              <w:rPr>
                <w:rFonts w:cstheme="minorHAnsi"/>
                <w:szCs w:val="18"/>
              </w:rPr>
              <w:t>zakelijke versie</w:t>
            </w:r>
            <w:r>
              <w:rPr>
                <w:rFonts w:cstheme="minorHAnsi"/>
                <w:szCs w:val="18"/>
              </w:rPr>
              <w:t>;</w:t>
            </w:r>
            <w:r w:rsidRPr="00776D41">
              <w:rPr>
                <w:rFonts w:cstheme="minorHAnsi"/>
                <w:szCs w:val="18"/>
              </w:rPr>
              <w:t xml:space="preserve"> OEM licentie, meest recente major release)</w:t>
            </w:r>
            <w:r>
              <w:rPr>
                <w:rFonts w:cstheme="minorHAnsi"/>
                <w:szCs w:val="18"/>
              </w:rPr>
              <w:t>;</w:t>
            </w:r>
          </w:p>
          <w:p w14:paraId="4E040B21" w14:textId="4B198B40" w:rsidR="00A90695" w:rsidRPr="00776D41" w:rsidRDefault="00A90695" w:rsidP="00547DA3">
            <w:pPr>
              <w:pStyle w:val="Lijstalinea"/>
              <w:keepNext/>
              <w:keepLines/>
              <w:numPr>
                <w:ilvl w:val="0"/>
                <w:numId w:val="11"/>
              </w:numPr>
              <w:spacing w:line="240" w:lineRule="auto"/>
              <w:contextualSpacing w:val="0"/>
              <w:rPr>
                <w:rFonts w:cstheme="minorHAnsi"/>
                <w:szCs w:val="18"/>
              </w:rPr>
            </w:pPr>
            <w:r w:rsidRPr="00776D41">
              <w:rPr>
                <w:rFonts w:cstheme="minorHAnsi"/>
                <w:szCs w:val="18"/>
              </w:rPr>
              <w:t>Af</w:t>
            </w:r>
            <w:r w:rsidR="00547DA3">
              <w:rPr>
                <w:rFonts w:cstheme="minorHAnsi"/>
                <w:szCs w:val="18"/>
              </w:rPr>
              <w:t>-</w:t>
            </w:r>
            <w:r w:rsidRPr="00776D41">
              <w:rPr>
                <w:rFonts w:cstheme="minorHAnsi"/>
                <w:szCs w:val="18"/>
              </w:rPr>
              <w:t>fabriek geleverd</w:t>
            </w:r>
            <w:r>
              <w:rPr>
                <w:rFonts w:cstheme="minorHAnsi"/>
                <w:szCs w:val="18"/>
              </w:rPr>
              <w:t>;</w:t>
            </w:r>
          </w:p>
          <w:p w14:paraId="20714144" w14:textId="0C2BC0A4" w:rsidR="009917F1" w:rsidRPr="00776D41" w:rsidRDefault="00A90695" w:rsidP="00547DA3">
            <w:pPr>
              <w:pStyle w:val="Lijstalinea"/>
              <w:keepNext/>
              <w:keepLines/>
              <w:numPr>
                <w:ilvl w:val="0"/>
                <w:numId w:val="11"/>
              </w:numPr>
              <w:spacing w:line="240" w:lineRule="auto"/>
              <w:contextualSpacing w:val="0"/>
              <w:rPr>
                <w:rFonts w:cstheme="minorHAnsi"/>
                <w:szCs w:val="18"/>
              </w:rPr>
            </w:pPr>
            <w:r w:rsidRPr="00776D41">
              <w:rPr>
                <w:rFonts w:cstheme="minorHAnsi"/>
                <w:szCs w:val="18"/>
              </w:rPr>
              <w:t xml:space="preserve">Ondersteuning voor Microsoft Windows 10 Autopilot </w:t>
            </w:r>
            <w:r>
              <w:rPr>
                <w:rFonts w:cstheme="minorHAnsi"/>
                <w:szCs w:val="18"/>
              </w:rPr>
              <w:t>(</w:t>
            </w:r>
            <w:r w:rsidRPr="00776D41">
              <w:rPr>
                <w:rFonts w:cstheme="minorHAnsi"/>
                <w:szCs w:val="18"/>
              </w:rPr>
              <w:t>of opvolger</w:t>
            </w:r>
            <w:r>
              <w:rPr>
                <w:rFonts w:cstheme="minorHAnsi"/>
                <w:szCs w:val="18"/>
              </w:rPr>
              <w:t>).</w:t>
            </w:r>
          </w:p>
        </w:tc>
        <w:tc>
          <w:tcPr>
            <w:tcW w:w="1067" w:type="dxa"/>
            <w:vAlign w:val="center"/>
          </w:tcPr>
          <w:p w14:paraId="53D7B8A0" w14:textId="77777777" w:rsidR="009917F1" w:rsidRPr="009917F1" w:rsidRDefault="009917F1" w:rsidP="00547DA3">
            <w:pPr>
              <w:keepNext/>
              <w:keepLines/>
              <w:spacing w:line="240" w:lineRule="auto"/>
              <w:rPr>
                <w:rFonts w:cstheme="minorHAnsi"/>
                <w:szCs w:val="18"/>
              </w:rPr>
            </w:pPr>
          </w:p>
        </w:tc>
        <w:tc>
          <w:tcPr>
            <w:tcW w:w="4819" w:type="dxa"/>
            <w:vAlign w:val="center"/>
          </w:tcPr>
          <w:p w14:paraId="18A81815" w14:textId="77777777" w:rsidR="007E3939" w:rsidRDefault="007E3939" w:rsidP="00547DA3">
            <w:pPr>
              <w:keepNext/>
              <w:keepLines/>
              <w:rPr>
                <w:rFonts w:cstheme="minorHAnsi"/>
                <w:color w:val="000000"/>
                <w:szCs w:val="18"/>
              </w:rPr>
            </w:pPr>
            <w:r>
              <w:rPr>
                <w:rFonts w:cstheme="minorHAnsi"/>
                <w:color w:val="000000"/>
                <w:szCs w:val="18"/>
              </w:rPr>
              <w:t>Onderbouwing PL-01:</w:t>
            </w:r>
          </w:p>
          <w:p w14:paraId="03B09CDF" w14:textId="77777777" w:rsidR="007E3939" w:rsidRDefault="007E3939" w:rsidP="00547DA3">
            <w:pPr>
              <w:keepNext/>
              <w:keepLines/>
              <w:rPr>
                <w:rFonts w:cstheme="minorHAnsi"/>
                <w:color w:val="000000"/>
                <w:szCs w:val="18"/>
              </w:rPr>
            </w:pPr>
            <w:r>
              <w:rPr>
                <w:rFonts w:cstheme="minorHAnsi"/>
                <w:color w:val="000000"/>
                <w:szCs w:val="18"/>
              </w:rPr>
              <w:t>Onderbouwing PL-02:</w:t>
            </w:r>
          </w:p>
          <w:p w14:paraId="297ED62E" w14:textId="77777777" w:rsidR="007E3939" w:rsidRDefault="007E3939" w:rsidP="00547DA3">
            <w:pPr>
              <w:keepNext/>
              <w:keepLines/>
              <w:rPr>
                <w:rFonts w:cstheme="minorHAnsi"/>
                <w:color w:val="000000"/>
                <w:szCs w:val="18"/>
              </w:rPr>
            </w:pPr>
            <w:r>
              <w:rPr>
                <w:rFonts w:cstheme="minorHAnsi"/>
                <w:color w:val="000000"/>
                <w:szCs w:val="18"/>
              </w:rPr>
              <w:t>Onderbouwing PL-03:</w:t>
            </w:r>
          </w:p>
          <w:p w14:paraId="4C3CA5C8" w14:textId="57ADE146" w:rsidR="009917F1" w:rsidRPr="00844304" w:rsidRDefault="007E3939" w:rsidP="00844304">
            <w:pPr>
              <w:keepNext/>
              <w:keepLines/>
              <w:rPr>
                <w:rFonts w:cstheme="minorHAnsi"/>
                <w:color w:val="000000"/>
                <w:szCs w:val="18"/>
              </w:rPr>
            </w:pPr>
            <w:r>
              <w:rPr>
                <w:rFonts w:cstheme="minorHAnsi"/>
                <w:color w:val="000000"/>
                <w:szCs w:val="18"/>
              </w:rPr>
              <w:t>Onderbouwing PL-04:</w:t>
            </w:r>
          </w:p>
        </w:tc>
      </w:tr>
      <w:tr w:rsidR="009917F1" w:rsidRPr="00776D41" w14:paraId="161A8FB2" w14:textId="4DB0CA9D" w:rsidTr="00547DA3">
        <w:trPr>
          <w:trHeight w:val="920"/>
        </w:trPr>
        <w:tc>
          <w:tcPr>
            <w:tcW w:w="3385" w:type="dxa"/>
            <w:gridSpan w:val="2"/>
            <w:vAlign w:val="center"/>
          </w:tcPr>
          <w:p w14:paraId="702AD097" w14:textId="77777777" w:rsidR="009917F1" w:rsidRPr="00776D41" w:rsidRDefault="009917F1" w:rsidP="00547DA3">
            <w:pPr>
              <w:keepNext/>
              <w:keepLines/>
              <w:rPr>
                <w:rFonts w:cstheme="minorHAnsi"/>
                <w:b/>
                <w:bCs/>
                <w:szCs w:val="18"/>
              </w:rPr>
            </w:pPr>
            <w:r w:rsidRPr="00776D41">
              <w:rPr>
                <w:rFonts w:cstheme="minorHAnsi"/>
                <w:b/>
                <w:bCs/>
                <w:szCs w:val="18"/>
              </w:rPr>
              <w:t>Toetsenbord</w:t>
            </w:r>
          </w:p>
        </w:tc>
        <w:tc>
          <w:tcPr>
            <w:tcW w:w="5466" w:type="dxa"/>
            <w:vAlign w:val="center"/>
          </w:tcPr>
          <w:p w14:paraId="7235EB48" w14:textId="4379D4D9" w:rsidR="00A90695" w:rsidRPr="00DA4027" w:rsidRDefault="00A90695" w:rsidP="00547DA3">
            <w:pPr>
              <w:pStyle w:val="Lijstalinea"/>
              <w:keepNext/>
              <w:keepLines/>
              <w:numPr>
                <w:ilvl w:val="0"/>
                <w:numId w:val="13"/>
              </w:numPr>
              <w:spacing w:line="240" w:lineRule="auto"/>
              <w:contextualSpacing w:val="0"/>
              <w:rPr>
                <w:rFonts w:cstheme="minorHAnsi"/>
                <w:szCs w:val="18"/>
              </w:rPr>
            </w:pPr>
            <w:r w:rsidRPr="00DA4027">
              <w:rPr>
                <w:rFonts w:cstheme="minorHAnsi"/>
                <w:szCs w:val="18"/>
              </w:rPr>
              <w:t>QWERTY</w:t>
            </w:r>
            <w:r w:rsidR="00DA4027" w:rsidRPr="00DA4027">
              <w:rPr>
                <w:rFonts w:cstheme="minorHAnsi"/>
                <w:szCs w:val="18"/>
              </w:rPr>
              <w:t>-indeling</w:t>
            </w:r>
            <w:r w:rsidRPr="00DA4027">
              <w:rPr>
                <w:rFonts w:cstheme="minorHAnsi"/>
                <w:szCs w:val="18"/>
              </w:rPr>
              <w:t xml:space="preserve"> met </w:t>
            </w:r>
            <w:r w:rsidR="00DA4027" w:rsidRPr="00DA4027">
              <w:rPr>
                <w:rFonts w:cstheme="minorHAnsi"/>
                <w:szCs w:val="18"/>
              </w:rPr>
              <w:t xml:space="preserve">ingebouwde </w:t>
            </w:r>
            <w:r w:rsidRPr="00DA4027">
              <w:rPr>
                <w:rFonts w:cstheme="minorHAnsi"/>
                <w:szCs w:val="18"/>
              </w:rPr>
              <w:t>backlight;</w:t>
            </w:r>
          </w:p>
          <w:p w14:paraId="199030DB" w14:textId="77777777" w:rsidR="00A90695" w:rsidRPr="00DA4027" w:rsidRDefault="00A90695" w:rsidP="00547DA3">
            <w:pPr>
              <w:pStyle w:val="Lijstalinea"/>
              <w:keepNext/>
              <w:keepLines/>
              <w:numPr>
                <w:ilvl w:val="0"/>
                <w:numId w:val="13"/>
              </w:numPr>
              <w:spacing w:line="240" w:lineRule="auto"/>
              <w:contextualSpacing w:val="0"/>
              <w:rPr>
                <w:rFonts w:cstheme="minorHAnsi"/>
                <w:szCs w:val="18"/>
              </w:rPr>
            </w:pPr>
            <w:r w:rsidRPr="00DA4027">
              <w:rPr>
                <w:rFonts w:cstheme="minorHAnsi"/>
                <w:szCs w:val="18"/>
              </w:rPr>
              <w:t>Vloeistof morsbestendig;</w:t>
            </w:r>
          </w:p>
          <w:p w14:paraId="4BAEF33C" w14:textId="77777777" w:rsidR="00A90695" w:rsidRPr="00DA4027" w:rsidRDefault="00A90695" w:rsidP="00547DA3">
            <w:pPr>
              <w:pStyle w:val="Lijstalinea"/>
              <w:keepNext/>
              <w:keepLines/>
              <w:numPr>
                <w:ilvl w:val="0"/>
                <w:numId w:val="13"/>
              </w:numPr>
              <w:spacing w:line="240" w:lineRule="auto"/>
              <w:contextualSpacing w:val="0"/>
              <w:rPr>
                <w:rFonts w:cstheme="minorHAnsi"/>
                <w:szCs w:val="18"/>
              </w:rPr>
            </w:pPr>
            <w:r w:rsidRPr="00DA4027">
              <w:rPr>
                <w:rFonts w:cstheme="minorHAnsi"/>
                <w:szCs w:val="18"/>
              </w:rPr>
              <w:t>US International lay-out;</w:t>
            </w:r>
          </w:p>
          <w:p w14:paraId="11B62F0C" w14:textId="77777777" w:rsidR="00A90695" w:rsidRPr="00DA4027" w:rsidRDefault="00A90695" w:rsidP="00547DA3">
            <w:pPr>
              <w:pStyle w:val="Lijstalinea"/>
              <w:keepNext/>
              <w:keepLines/>
              <w:numPr>
                <w:ilvl w:val="0"/>
                <w:numId w:val="13"/>
              </w:numPr>
              <w:spacing w:line="240" w:lineRule="auto"/>
              <w:contextualSpacing w:val="0"/>
              <w:rPr>
                <w:rFonts w:cstheme="minorHAnsi"/>
                <w:szCs w:val="18"/>
              </w:rPr>
            </w:pPr>
            <w:r w:rsidRPr="00DA4027">
              <w:rPr>
                <w:rFonts w:cstheme="minorHAnsi"/>
                <w:szCs w:val="18"/>
              </w:rPr>
              <w:t>Euroteken op 5-toets;</w:t>
            </w:r>
          </w:p>
          <w:p w14:paraId="6B437634" w14:textId="1537A891" w:rsidR="009917F1" w:rsidRPr="00776D41" w:rsidRDefault="00A90695" w:rsidP="00547DA3">
            <w:pPr>
              <w:pStyle w:val="Lijstalinea"/>
              <w:keepNext/>
              <w:keepLines/>
              <w:numPr>
                <w:ilvl w:val="0"/>
                <w:numId w:val="13"/>
              </w:numPr>
              <w:spacing w:line="240" w:lineRule="auto"/>
              <w:contextualSpacing w:val="0"/>
              <w:rPr>
                <w:rFonts w:cstheme="minorHAnsi"/>
                <w:szCs w:val="18"/>
              </w:rPr>
            </w:pPr>
            <w:r w:rsidRPr="00DA4027">
              <w:rPr>
                <w:rFonts w:cstheme="minorHAnsi"/>
                <w:szCs w:val="18"/>
              </w:rPr>
              <w:t>Kleur: zwart of grijs.</w:t>
            </w:r>
          </w:p>
        </w:tc>
        <w:tc>
          <w:tcPr>
            <w:tcW w:w="1067" w:type="dxa"/>
            <w:vAlign w:val="center"/>
          </w:tcPr>
          <w:p w14:paraId="52072744" w14:textId="77777777" w:rsidR="009917F1" w:rsidRPr="009917F1" w:rsidRDefault="009917F1" w:rsidP="00547DA3">
            <w:pPr>
              <w:keepNext/>
              <w:keepLines/>
              <w:spacing w:line="240" w:lineRule="auto"/>
              <w:rPr>
                <w:rFonts w:cstheme="minorHAnsi"/>
                <w:szCs w:val="18"/>
              </w:rPr>
            </w:pPr>
          </w:p>
        </w:tc>
        <w:tc>
          <w:tcPr>
            <w:tcW w:w="4819" w:type="dxa"/>
            <w:vAlign w:val="center"/>
          </w:tcPr>
          <w:p w14:paraId="7760B7AC" w14:textId="77777777" w:rsidR="007E3939" w:rsidRDefault="007E3939" w:rsidP="00547DA3">
            <w:pPr>
              <w:keepNext/>
              <w:keepLines/>
              <w:rPr>
                <w:rFonts w:cstheme="minorHAnsi"/>
                <w:color w:val="000000"/>
                <w:szCs w:val="18"/>
              </w:rPr>
            </w:pPr>
            <w:r>
              <w:rPr>
                <w:rFonts w:cstheme="minorHAnsi"/>
                <w:color w:val="000000"/>
                <w:szCs w:val="18"/>
              </w:rPr>
              <w:t>Onderbouwing PL-01:</w:t>
            </w:r>
          </w:p>
          <w:p w14:paraId="54733E50" w14:textId="77777777" w:rsidR="007E3939" w:rsidRDefault="007E3939" w:rsidP="00547DA3">
            <w:pPr>
              <w:keepNext/>
              <w:keepLines/>
              <w:rPr>
                <w:rFonts w:cstheme="minorHAnsi"/>
                <w:color w:val="000000"/>
                <w:szCs w:val="18"/>
              </w:rPr>
            </w:pPr>
            <w:r>
              <w:rPr>
                <w:rFonts w:cstheme="minorHAnsi"/>
                <w:color w:val="000000"/>
                <w:szCs w:val="18"/>
              </w:rPr>
              <w:t>Onderbouwing PL-02:</w:t>
            </w:r>
          </w:p>
          <w:p w14:paraId="642A7494" w14:textId="77777777" w:rsidR="007E3939" w:rsidRDefault="007E3939" w:rsidP="00547DA3">
            <w:pPr>
              <w:keepNext/>
              <w:keepLines/>
              <w:rPr>
                <w:rFonts w:cstheme="minorHAnsi"/>
                <w:color w:val="000000"/>
                <w:szCs w:val="18"/>
              </w:rPr>
            </w:pPr>
            <w:r>
              <w:rPr>
                <w:rFonts w:cstheme="minorHAnsi"/>
                <w:color w:val="000000"/>
                <w:szCs w:val="18"/>
              </w:rPr>
              <w:t>Onderbouwing PL-03:</w:t>
            </w:r>
          </w:p>
          <w:p w14:paraId="1259C487" w14:textId="005A9E84" w:rsidR="009917F1" w:rsidRPr="00844304" w:rsidRDefault="007E3939" w:rsidP="00844304">
            <w:pPr>
              <w:keepNext/>
              <w:keepLines/>
              <w:rPr>
                <w:rFonts w:cstheme="minorHAnsi"/>
                <w:color w:val="000000"/>
                <w:szCs w:val="18"/>
              </w:rPr>
            </w:pPr>
            <w:r>
              <w:rPr>
                <w:rFonts w:cstheme="minorHAnsi"/>
                <w:color w:val="000000"/>
                <w:szCs w:val="18"/>
              </w:rPr>
              <w:t>Onderbouwing PL-04:</w:t>
            </w:r>
          </w:p>
        </w:tc>
      </w:tr>
      <w:tr w:rsidR="009917F1" w:rsidRPr="000C4936" w14:paraId="0E23D148" w14:textId="18D51A34" w:rsidTr="00547DA3">
        <w:trPr>
          <w:trHeight w:val="536"/>
        </w:trPr>
        <w:tc>
          <w:tcPr>
            <w:tcW w:w="3385" w:type="dxa"/>
            <w:gridSpan w:val="2"/>
            <w:vAlign w:val="center"/>
          </w:tcPr>
          <w:p w14:paraId="14075B3C" w14:textId="77777777" w:rsidR="009917F1" w:rsidRPr="000C4936" w:rsidRDefault="009917F1" w:rsidP="00547DA3">
            <w:pPr>
              <w:keepNext/>
              <w:keepLines/>
              <w:rPr>
                <w:rFonts w:cstheme="minorHAnsi"/>
                <w:b/>
                <w:bCs/>
                <w:szCs w:val="18"/>
              </w:rPr>
            </w:pPr>
            <w:proofErr w:type="spellStart"/>
            <w:r w:rsidRPr="000C4936">
              <w:rPr>
                <w:rFonts w:cstheme="minorHAnsi"/>
                <w:b/>
                <w:bCs/>
                <w:szCs w:val="18"/>
              </w:rPr>
              <w:t>Trackpad</w:t>
            </w:r>
            <w:proofErr w:type="spellEnd"/>
          </w:p>
        </w:tc>
        <w:tc>
          <w:tcPr>
            <w:tcW w:w="5466" w:type="dxa"/>
            <w:vAlign w:val="center"/>
          </w:tcPr>
          <w:p w14:paraId="7943CFC8" w14:textId="05B24112" w:rsidR="009917F1" w:rsidRPr="000C4936" w:rsidRDefault="009917F1" w:rsidP="00547DA3">
            <w:pPr>
              <w:pStyle w:val="Lijstalinea"/>
              <w:keepNext/>
              <w:keepLines/>
              <w:numPr>
                <w:ilvl w:val="0"/>
                <w:numId w:val="12"/>
              </w:numPr>
              <w:spacing w:line="240" w:lineRule="auto"/>
              <w:contextualSpacing w:val="0"/>
              <w:rPr>
                <w:rFonts w:cstheme="minorHAnsi"/>
                <w:szCs w:val="18"/>
              </w:rPr>
            </w:pPr>
            <w:r w:rsidRPr="000C4936">
              <w:rPr>
                <w:rFonts w:cstheme="minorHAnsi"/>
                <w:szCs w:val="18"/>
              </w:rPr>
              <w:t>Ingebouwd</w:t>
            </w:r>
            <w:r>
              <w:rPr>
                <w:rFonts w:cstheme="minorHAnsi"/>
                <w:szCs w:val="18"/>
              </w:rPr>
              <w:t>;</w:t>
            </w:r>
          </w:p>
          <w:p w14:paraId="39871455" w14:textId="22770A0F" w:rsidR="009917F1" w:rsidRPr="000C4936" w:rsidRDefault="009917F1" w:rsidP="00547DA3">
            <w:pPr>
              <w:pStyle w:val="Lijstalinea"/>
              <w:keepNext/>
              <w:keepLines/>
              <w:numPr>
                <w:ilvl w:val="0"/>
                <w:numId w:val="12"/>
              </w:numPr>
              <w:spacing w:line="240" w:lineRule="auto"/>
              <w:contextualSpacing w:val="0"/>
              <w:rPr>
                <w:rFonts w:cstheme="minorHAnsi"/>
                <w:szCs w:val="18"/>
              </w:rPr>
            </w:pPr>
            <w:r w:rsidRPr="000C4936">
              <w:rPr>
                <w:rFonts w:cstheme="minorHAnsi"/>
                <w:szCs w:val="18"/>
              </w:rPr>
              <w:t xml:space="preserve">Multi </w:t>
            </w:r>
            <w:proofErr w:type="spellStart"/>
            <w:r w:rsidRPr="000C4936">
              <w:rPr>
                <w:rFonts w:cstheme="minorHAnsi"/>
                <w:szCs w:val="18"/>
              </w:rPr>
              <w:t>touch</w:t>
            </w:r>
            <w:proofErr w:type="spellEnd"/>
            <w:r w:rsidRPr="000C4936">
              <w:rPr>
                <w:rFonts w:cstheme="minorHAnsi"/>
                <w:szCs w:val="18"/>
              </w:rPr>
              <w:t xml:space="preserve"> ondersteuning</w:t>
            </w:r>
            <w:r>
              <w:rPr>
                <w:rFonts w:cstheme="minorHAnsi"/>
                <w:szCs w:val="18"/>
              </w:rPr>
              <w:t>.</w:t>
            </w:r>
          </w:p>
        </w:tc>
        <w:tc>
          <w:tcPr>
            <w:tcW w:w="1067" w:type="dxa"/>
            <w:vAlign w:val="center"/>
          </w:tcPr>
          <w:p w14:paraId="2941E631" w14:textId="77777777" w:rsidR="009917F1" w:rsidRPr="009917F1" w:rsidRDefault="009917F1" w:rsidP="00547DA3">
            <w:pPr>
              <w:keepNext/>
              <w:keepLines/>
              <w:spacing w:line="240" w:lineRule="auto"/>
              <w:rPr>
                <w:rFonts w:cstheme="minorHAnsi"/>
                <w:szCs w:val="18"/>
              </w:rPr>
            </w:pPr>
          </w:p>
        </w:tc>
        <w:tc>
          <w:tcPr>
            <w:tcW w:w="4819" w:type="dxa"/>
            <w:vAlign w:val="center"/>
          </w:tcPr>
          <w:p w14:paraId="5C2D842F" w14:textId="77777777" w:rsidR="007E3939" w:rsidRDefault="007E3939" w:rsidP="00547DA3">
            <w:pPr>
              <w:keepNext/>
              <w:keepLines/>
              <w:rPr>
                <w:rFonts w:cstheme="minorHAnsi"/>
                <w:color w:val="000000"/>
                <w:szCs w:val="18"/>
              </w:rPr>
            </w:pPr>
            <w:r>
              <w:rPr>
                <w:rFonts w:cstheme="minorHAnsi"/>
                <w:color w:val="000000"/>
                <w:szCs w:val="18"/>
              </w:rPr>
              <w:t>Onderbouwing PL-01:</w:t>
            </w:r>
          </w:p>
          <w:p w14:paraId="5934F0E4" w14:textId="77777777" w:rsidR="007E3939" w:rsidRDefault="007E3939" w:rsidP="00547DA3">
            <w:pPr>
              <w:keepNext/>
              <w:keepLines/>
              <w:rPr>
                <w:rFonts w:cstheme="minorHAnsi"/>
                <w:color w:val="000000"/>
                <w:szCs w:val="18"/>
              </w:rPr>
            </w:pPr>
            <w:r>
              <w:rPr>
                <w:rFonts w:cstheme="minorHAnsi"/>
                <w:color w:val="000000"/>
                <w:szCs w:val="18"/>
              </w:rPr>
              <w:t>Onderbouwing PL-02:</w:t>
            </w:r>
          </w:p>
          <w:p w14:paraId="5F0A314B" w14:textId="77777777" w:rsidR="007E3939" w:rsidRDefault="007E3939" w:rsidP="00547DA3">
            <w:pPr>
              <w:keepNext/>
              <w:keepLines/>
              <w:rPr>
                <w:rFonts w:cstheme="minorHAnsi"/>
                <w:color w:val="000000"/>
                <w:szCs w:val="18"/>
              </w:rPr>
            </w:pPr>
            <w:r>
              <w:rPr>
                <w:rFonts w:cstheme="minorHAnsi"/>
                <w:color w:val="000000"/>
                <w:szCs w:val="18"/>
              </w:rPr>
              <w:t>Onderbouwing PL-03:</w:t>
            </w:r>
          </w:p>
          <w:p w14:paraId="425B0858" w14:textId="58F4FF41" w:rsidR="009917F1" w:rsidRPr="00844304" w:rsidRDefault="007E3939" w:rsidP="00844304">
            <w:pPr>
              <w:keepNext/>
              <w:keepLines/>
              <w:rPr>
                <w:rFonts w:cstheme="minorHAnsi"/>
                <w:color w:val="000000"/>
                <w:szCs w:val="18"/>
              </w:rPr>
            </w:pPr>
            <w:r>
              <w:rPr>
                <w:rFonts w:cstheme="minorHAnsi"/>
                <w:color w:val="000000"/>
                <w:szCs w:val="18"/>
              </w:rPr>
              <w:t>Onderbouwing PL-04:</w:t>
            </w:r>
          </w:p>
        </w:tc>
      </w:tr>
      <w:tr w:rsidR="009917F1" w:rsidRPr="000C4936" w14:paraId="5C6A50C0" w14:textId="395BEE70" w:rsidTr="00547DA3">
        <w:trPr>
          <w:trHeight w:val="2674"/>
        </w:trPr>
        <w:tc>
          <w:tcPr>
            <w:tcW w:w="3385" w:type="dxa"/>
            <w:gridSpan w:val="2"/>
            <w:vAlign w:val="center"/>
          </w:tcPr>
          <w:p w14:paraId="0F2066D0" w14:textId="77777777" w:rsidR="009917F1" w:rsidRPr="000C4936" w:rsidRDefault="009917F1" w:rsidP="00547DA3">
            <w:pPr>
              <w:keepNext/>
              <w:keepLines/>
              <w:rPr>
                <w:rFonts w:cstheme="minorHAnsi"/>
                <w:b/>
                <w:bCs/>
                <w:szCs w:val="18"/>
              </w:rPr>
            </w:pPr>
            <w:r w:rsidRPr="000C4936">
              <w:rPr>
                <w:rFonts w:cstheme="minorHAnsi"/>
                <w:b/>
                <w:bCs/>
                <w:szCs w:val="18"/>
              </w:rPr>
              <w:t>Wifi Wireless</w:t>
            </w:r>
          </w:p>
        </w:tc>
        <w:tc>
          <w:tcPr>
            <w:tcW w:w="5466" w:type="dxa"/>
            <w:vAlign w:val="center"/>
          </w:tcPr>
          <w:p w14:paraId="41DF80F4" w14:textId="77777777" w:rsidR="00E3015F" w:rsidRPr="00E77A58" w:rsidRDefault="00E3015F" w:rsidP="00547DA3">
            <w:pPr>
              <w:pStyle w:val="Lijstalinea"/>
              <w:keepNext/>
              <w:keepLines/>
              <w:numPr>
                <w:ilvl w:val="0"/>
                <w:numId w:val="14"/>
              </w:numPr>
              <w:spacing w:line="240" w:lineRule="auto"/>
              <w:contextualSpacing w:val="0"/>
              <w:rPr>
                <w:rFonts w:cstheme="minorHAnsi"/>
                <w:szCs w:val="18"/>
                <w:lang w:val="en-US"/>
              </w:rPr>
            </w:pPr>
            <w:r w:rsidRPr="00E77A58">
              <w:rPr>
                <w:rFonts w:cstheme="minorHAnsi"/>
                <w:szCs w:val="18"/>
                <w:lang w:val="en-US"/>
              </w:rPr>
              <w:t xml:space="preserve">Dual </w:t>
            </w:r>
            <w:proofErr w:type="spellStart"/>
            <w:r w:rsidRPr="00E77A58">
              <w:rPr>
                <w:rFonts w:cstheme="minorHAnsi"/>
                <w:szCs w:val="18"/>
                <w:lang w:val="en-US"/>
              </w:rPr>
              <w:t>antenne</w:t>
            </w:r>
            <w:proofErr w:type="spellEnd"/>
            <w:r w:rsidRPr="00E77A58">
              <w:rPr>
                <w:rFonts w:cstheme="minorHAnsi"/>
                <w:szCs w:val="18"/>
                <w:lang w:val="en-US"/>
              </w:rPr>
              <w:t xml:space="preserve">, </w:t>
            </w:r>
            <w:proofErr w:type="spellStart"/>
            <w:r w:rsidRPr="00E77A58">
              <w:rPr>
                <w:rFonts w:cstheme="minorHAnsi"/>
                <w:szCs w:val="18"/>
                <w:lang w:val="en-US"/>
              </w:rPr>
              <w:t>minimaal</w:t>
            </w:r>
            <w:proofErr w:type="spellEnd"/>
            <w:r w:rsidRPr="00E77A58">
              <w:rPr>
                <w:rFonts w:cstheme="minorHAnsi"/>
                <w:szCs w:val="18"/>
                <w:lang w:val="en-US"/>
              </w:rPr>
              <w:t xml:space="preserve"> 2 </w:t>
            </w:r>
            <w:proofErr w:type="spellStart"/>
            <w:r w:rsidRPr="00E77A58">
              <w:rPr>
                <w:rFonts w:cstheme="minorHAnsi"/>
                <w:szCs w:val="18"/>
                <w:lang w:val="en-US"/>
              </w:rPr>
              <w:t>spacial</w:t>
            </w:r>
            <w:proofErr w:type="spellEnd"/>
            <w:r w:rsidRPr="00E77A58">
              <w:rPr>
                <w:rFonts w:cstheme="minorHAnsi"/>
                <w:szCs w:val="18"/>
                <w:lang w:val="en-US"/>
              </w:rPr>
              <w:t xml:space="preserve"> streams;</w:t>
            </w:r>
          </w:p>
          <w:p w14:paraId="3662E130" w14:textId="77777777" w:rsidR="00E3015F" w:rsidRPr="00E77A58" w:rsidRDefault="00E3015F" w:rsidP="00547DA3">
            <w:pPr>
              <w:pStyle w:val="Lijstalinea"/>
              <w:keepNext/>
              <w:keepLines/>
              <w:numPr>
                <w:ilvl w:val="0"/>
                <w:numId w:val="14"/>
              </w:numPr>
              <w:spacing w:line="240" w:lineRule="auto"/>
              <w:contextualSpacing w:val="0"/>
              <w:rPr>
                <w:rFonts w:cstheme="minorHAnsi"/>
                <w:szCs w:val="18"/>
              </w:rPr>
            </w:pPr>
            <w:r w:rsidRPr="00E77A58">
              <w:rPr>
                <w:rFonts w:cstheme="minorHAnsi"/>
                <w:szCs w:val="18"/>
              </w:rPr>
              <w:t>Minimaal IEEE 802.11 AC/N/AX (</w:t>
            </w:r>
            <w:proofErr w:type="spellStart"/>
            <w:r w:rsidRPr="00E77A58">
              <w:rPr>
                <w:rFonts w:cstheme="minorHAnsi"/>
                <w:szCs w:val="18"/>
              </w:rPr>
              <w:t>WiFi</w:t>
            </w:r>
            <w:proofErr w:type="spellEnd"/>
            <w:r w:rsidRPr="00E77A58">
              <w:rPr>
                <w:rFonts w:cstheme="minorHAnsi"/>
                <w:szCs w:val="18"/>
              </w:rPr>
              <w:t xml:space="preserve"> 6) met ondersteuning voor WPA-3 Enterprise met ondersteuning van minimaal EAP-TLS inclusief Suite B 384-bit, AES-GCM-256, AES-CCM-128. Dit alles als onderdeel van de </w:t>
            </w:r>
            <w:proofErr w:type="spellStart"/>
            <w:r w:rsidRPr="00E77A58">
              <w:rPr>
                <w:rFonts w:cstheme="minorHAnsi"/>
                <w:szCs w:val="18"/>
              </w:rPr>
              <w:t>WiFi</w:t>
            </w:r>
            <w:proofErr w:type="spellEnd"/>
            <w:r w:rsidRPr="00E77A58">
              <w:rPr>
                <w:rFonts w:cstheme="minorHAnsi"/>
                <w:szCs w:val="18"/>
              </w:rPr>
              <w:t xml:space="preserve"> standaard 802.11-2016 / de meest recente versleutelingsalgoritmen. Voor de Logische opvolgers geldt de eis van ondersteuning van </w:t>
            </w:r>
            <w:proofErr w:type="spellStart"/>
            <w:r w:rsidRPr="00E77A58">
              <w:rPr>
                <w:rFonts w:cstheme="minorHAnsi"/>
                <w:szCs w:val="18"/>
              </w:rPr>
              <w:t>WiFi</w:t>
            </w:r>
            <w:proofErr w:type="spellEnd"/>
            <w:r w:rsidRPr="00E77A58">
              <w:rPr>
                <w:rFonts w:cstheme="minorHAnsi"/>
                <w:szCs w:val="18"/>
              </w:rPr>
              <w:t xml:space="preserve"> 6E;</w:t>
            </w:r>
          </w:p>
          <w:p w14:paraId="0A65D265" w14:textId="77777777" w:rsidR="00E3015F" w:rsidRPr="000C4936" w:rsidRDefault="00E3015F" w:rsidP="00547DA3">
            <w:pPr>
              <w:pStyle w:val="Lijstalinea"/>
              <w:keepNext/>
              <w:keepLines/>
              <w:numPr>
                <w:ilvl w:val="0"/>
                <w:numId w:val="14"/>
              </w:numPr>
              <w:spacing w:line="240" w:lineRule="auto"/>
              <w:contextualSpacing w:val="0"/>
              <w:rPr>
                <w:rFonts w:cstheme="minorHAnsi"/>
                <w:szCs w:val="18"/>
              </w:rPr>
            </w:pPr>
            <w:r w:rsidRPr="000C4936">
              <w:rPr>
                <w:rFonts w:cstheme="minorHAnsi"/>
                <w:szCs w:val="18"/>
              </w:rPr>
              <w:t>Conform ETSI standaard laatste versie</w:t>
            </w:r>
            <w:r>
              <w:rPr>
                <w:rFonts w:cstheme="minorHAnsi"/>
                <w:szCs w:val="18"/>
              </w:rPr>
              <w:t>;</w:t>
            </w:r>
          </w:p>
          <w:p w14:paraId="07E7A324" w14:textId="7F452C01" w:rsidR="009917F1" w:rsidRPr="000C4936" w:rsidRDefault="00E3015F" w:rsidP="00547DA3">
            <w:pPr>
              <w:pStyle w:val="Lijstalinea"/>
              <w:keepNext/>
              <w:keepLines/>
              <w:numPr>
                <w:ilvl w:val="0"/>
                <w:numId w:val="14"/>
              </w:numPr>
              <w:spacing w:line="240" w:lineRule="auto"/>
              <w:contextualSpacing w:val="0"/>
              <w:rPr>
                <w:rFonts w:cstheme="minorHAnsi"/>
                <w:szCs w:val="18"/>
              </w:rPr>
            </w:pPr>
            <w:r w:rsidRPr="000C4936">
              <w:rPr>
                <w:rFonts w:cstheme="minorHAnsi"/>
                <w:szCs w:val="18"/>
              </w:rPr>
              <w:t xml:space="preserve">Geschikt en bedoeld voor alle toegestane </w:t>
            </w:r>
            <w:proofErr w:type="spellStart"/>
            <w:r w:rsidRPr="000C4936">
              <w:rPr>
                <w:rFonts w:cstheme="minorHAnsi"/>
                <w:szCs w:val="18"/>
              </w:rPr>
              <w:t>WiFi</w:t>
            </w:r>
            <w:proofErr w:type="spellEnd"/>
            <w:r w:rsidRPr="000C4936">
              <w:rPr>
                <w:rFonts w:cstheme="minorHAnsi"/>
                <w:szCs w:val="18"/>
              </w:rPr>
              <w:t>-kanalen voor de Nederlandse markt</w:t>
            </w:r>
            <w:r>
              <w:rPr>
                <w:rFonts w:cstheme="minorHAnsi"/>
                <w:szCs w:val="18"/>
              </w:rPr>
              <w:t>.</w:t>
            </w:r>
          </w:p>
        </w:tc>
        <w:tc>
          <w:tcPr>
            <w:tcW w:w="1067" w:type="dxa"/>
            <w:vAlign w:val="center"/>
          </w:tcPr>
          <w:p w14:paraId="13FCA2E5" w14:textId="77777777" w:rsidR="009917F1" w:rsidRPr="009917F1" w:rsidRDefault="009917F1" w:rsidP="00547DA3">
            <w:pPr>
              <w:keepNext/>
              <w:keepLines/>
              <w:spacing w:line="240" w:lineRule="auto"/>
              <w:rPr>
                <w:rFonts w:cstheme="minorHAnsi"/>
                <w:szCs w:val="18"/>
              </w:rPr>
            </w:pPr>
          </w:p>
        </w:tc>
        <w:tc>
          <w:tcPr>
            <w:tcW w:w="4819" w:type="dxa"/>
            <w:vAlign w:val="center"/>
          </w:tcPr>
          <w:p w14:paraId="030CC1D2" w14:textId="77777777" w:rsidR="007E3939" w:rsidRDefault="007E3939" w:rsidP="00547DA3">
            <w:pPr>
              <w:keepNext/>
              <w:keepLines/>
              <w:rPr>
                <w:rFonts w:cstheme="minorHAnsi"/>
                <w:color w:val="000000"/>
                <w:szCs w:val="18"/>
              </w:rPr>
            </w:pPr>
            <w:r>
              <w:rPr>
                <w:rFonts w:cstheme="minorHAnsi"/>
                <w:color w:val="000000"/>
                <w:szCs w:val="18"/>
              </w:rPr>
              <w:t>Onderbouwing PL-01:</w:t>
            </w:r>
          </w:p>
          <w:p w14:paraId="1B743FB3" w14:textId="77777777" w:rsidR="007E3939" w:rsidRDefault="007E3939" w:rsidP="00547DA3">
            <w:pPr>
              <w:keepNext/>
              <w:keepLines/>
              <w:rPr>
                <w:rFonts w:cstheme="minorHAnsi"/>
                <w:color w:val="000000"/>
                <w:szCs w:val="18"/>
              </w:rPr>
            </w:pPr>
            <w:r>
              <w:rPr>
                <w:rFonts w:cstheme="minorHAnsi"/>
                <w:color w:val="000000"/>
                <w:szCs w:val="18"/>
              </w:rPr>
              <w:t>Onderbouwing PL-02:</w:t>
            </w:r>
          </w:p>
          <w:p w14:paraId="55BC8886" w14:textId="77777777" w:rsidR="007E3939" w:rsidRDefault="007E3939" w:rsidP="00547DA3">
            <w:pPr>
              <w:keepNext/>
              <w:keepLines/>
              <w:rPr>
                <w:rFonts w:cstheme="minorHAnsi"/>
                <w:color w:val="000000"/>
                <w:szCs w:val="18"/>
              </w:rPr>
            </w:pPr>
            <w:r>
              <w:rPr>
                <w:rFonts w:cstheme="minorHAnsi"/>
                <w:color w:val="000000"/>
                <w:szCs w:val="18"/>
              </w:rPr>
              <w:t>Onderbouwing PL-03:</w:t>
            </w:r>
          </w:p>
          <w:p w14:paraId="16D709B2" w14:textId="45D80BC3" w:rsidR="009917F1" w:rsidRPr="00844304" w:rsidRDefault="007E3939" w:rsidP="00844304">
            <w:pPr>
              <w:keepNext/>
              <w:keepLines/>
              <w:rPr>
                <w:rFonts w:cstheme="minorHAnsi"/>
                <w:color w:val="000000"/>
                <w:szCs w:val="18"/>
              </w:rPr>
            </w:pPr>
            <w:r>
              <w:rPr>
                <w:rFonts w:cstheme="minorHAnsi"/>
                <w:color w:val="000000"/>
                <w:szCs w:val="18"/>
              </w:rPr>
              <w:t>Onderbouwing PL-04:</w:t>
            </w:r>
          </w:p>
        </w:tc>
      </w:tr>
      <w:tr w:rsidR="009917F1" w:rsidRPr="000C4936" w14:paraId="44367FC9" w14:textId="529B9E52" w:rsidTr="00547DA3">
        <w:trPr>
          <w:trHeight w:val="1399"/>
        </w:trPr>
        <w:tc>
          <w:tcPr>
            <w:tcW w:w="3385" w:type="dxa"/>
            <w:gridSpan w:val="2"/>
            <w:vAlign w:val="center"/>
          </w:tcPr>
          <w:p w14:paraId="75A8CA30" w14:textId="77777777" w:rsidR="009917F1" w:rsidRPr="000C4936" w:rsidRDefault="009917F1" w:rsidP="00547DA3">
            <w:pPr>
              <w:keepNext/>
              <w:keepLines/>
              <w:rPr>
                <w:rFonts w:cstheme="minorHAnsi"/>
                <w:b/>
                <w:bCs/>
                <w:szCs w:val="18"/>
              </w:rPr>
            </w:pPr>
            <w:r w:rsidRPr="000C4936">
              <w:rPr>
                <w:rFonts w:cstheme="minorHAnsi"/>
                <w:b/>
                <w:bCs/>
                <w:szCs w:val="18"/>
              </w:rPr>
              <w:lastRenderedPageBreak/>
              <w:t>Netwerkaansluitingen</w:t>
            </w:r>
          </w:p>
        </w:tc>
        <w:tc>
          <w:tcPr>
            <w:tcW w:w="5466" w:type="dxa"/>
            <w:vAlign w:val="center"/>
          </w:tcPr>
          <w:p w14:paraId="3809B91B" w14:textId="77777777" w:rsidR="00E3015F" w:rsidRPr="000C4936" w:rsidRDefault="00E3015F" w:rsidP="00547DA3">
            <w:pPr>
              <w:pStyle w:val="Lijstalinea"/>
              <w:keepNext/>
              <w:keepLines/>
              <w:numPr>
                <w:ilvl w:val="0"/>
                <w:numId w:val="16"/>
              </w:numPr>
              <w:spacing w:line="240" w:lineRule="auto"/>
              <w:contextualSpacing w:val="0"/>
              <w:rPr>
                <w:rFonts w:cstheme="minorHAnsi"/>
                <w:szCs w:val="18"/>
                <w:lang w:eastAsia="en-US"/>
              </w:rPr>
            </w:pPr>
            <w:r w:rsidRPr="000C4936">
              <w:rPr>
                <w:rFonts w:cstheme="minorHAnsi"/>
                <w:color w:val="000000"/>
                <w:szCs w:val="18"/>
              </w:rPr>
              <w:t>Minimaal GB Ethernet (of meegeleverde USB-C naar Ethernet-adapter)</w:t>
            </w:r>
            <w:r>
              <w:rPr>
                <w:rFonts w:cstheme="minorHAnsi"/>
                <w:color w:val="000000"/>
                <w:szCs w:val="18"/>
              </w:rPr>
              <w:t>;</w:t>
            </w:r>
          </w:p>
          <w:p w14:paraId="680EFF85" w14:textId="77777777" w:rsidR="00E3015F" w:rsidRPr="000C4936" w:rsidRDefault="00E3015F" w:rsidP="00547DA3">
            <w:pPr>
              <w:pStyle w:val="Lijstalinea"/>
              <w:keepNext/>
              <w:keepLines/>
              <w:numPr>
                <w:ilvl w:val="0"/>
                <w:numId w:val="16"/>
              </w:numPr>
              <w:spacing w:line="240" w:lineRule="auto"/>
              <w:contextualSpacing w:val="0"/>
              <w:rPr>
                <w:rFonts w:cstheme="minorHAnsi"/>
                <w:szCs w:val="18"/>
                <w:lang w:eastAsia="en-US"/>
              </w:rPr>
            </w:pPr>
            <w:r w:rsidRPr="000C4936">
              <w:rPr>
                <w:rFonts w:cstheme="minorHAnsi"/>
                <w:szCs w:val="18"/>
                <w:lang w:eastAsia="en-US"/>
              </w:rPr>
              <w:t>Interne WWAN LTE</w:t>
            </w:r>
            <w:r>
              <w:rPr>
                <w:rFonts w:cstheme="minorHAnsi"/>
                <w:szCs w:val="18"/>
                <w:lang w:eastAsia="en-US"/>
              </w:rPr>
              <w:t>;</w:t>
            </w:r>
          </w:p>
          <w:p w14:paraId="226D92CB" w14:textId="77777777" w:rsidR="00E3015F" w:rsidRPr="00E77A58" w:rsidRDefault="00E3015F" w:rsidP="00547DA3">
            <w:pPr>
              <w:pStyle w:val="Lijstalinea"/>
              <w:keepNext/>
              <w:keepLines/>
              <w:numPr>
                <w:ilvl w:val="0"/>
                <w:numId w:val="16"/>
              </w:numPr>
              <w:spacing w:line="240" w:lineRule="auto"/>
              <w:contextualSpacing w:val="0"/>
              <w:rPr>
                <w:rFonts w:cstheme="minorHAnsi"/>
                <w:szCs w:val="18"/>
              </w:rPr>
            </w:pPr>
            <w:r w:rsidRPr="00E77A58">
              <w:rPr>
                <w:rFonts w:cstheme="minorHAnsi"/>
                <w:szCs w:val="18"/>
                <w:lang w:eastAsia="en-US"/>
              </w:rPr>
              <w:t>Minimaal geschikt voor 4G. Voor de Logische opvolgers geldt de eis van geschikt voor 5G;</w:t>
            </w:r>
          </w:p>
          <w:p w14:paraId="13627BDD" w14:textId="60A54ACA" w:rsidR="009917F1" w:rsidRPr="000C4936" w:rsidRDefault="00E3015F" w:rsidP="00547DA3">
            <w:pPr>
              <w:pStyle w:val="Lijstalinea"/>
              <w:keepNext/>
              <w:keepLines/>
              <w:numPr>
                <w:ilvl w:val="0"/>
                <w:numId w:val="16"/>
              </w:numPr>
              <w:spacing w:line="240" w:lineRule="auto"/>
              <w:contextualSpacing w:val="0"/>
              <w:rPr>
                <w:rFonts w:cstheme="minorHAnsi"/>
                <w:szCs w:val="18"/>
              </w:rPr>
            </w:pPr>
            <w:r w:rsidRPr="00E77A58">
              <w:rPr>
                <w:rFonts w:cstheme="minorHAnsi"/>
                <w:szCs w:val="18"/>
              </w:rPr>
              <w:t>Minimaal Bluetooth 5.0.</w:t>
            </w:r>
          </w:p>
        </w:tc>
        <w:tc>
          <w:tcPr>
            <w:tcW w:w="1067" w:type="dxa"/>
            <w:vAlign w:val="center"/>
          </w:tcPr>
          <w:p w14:paraId="09749009" w14:textId="77777777" w:rsidR="009917F1" w:rsidRPr="009917F1" w:rsidRDefault="009917F1" w:rsidP="00547DA3">
            <w:pPr>
              <w:keepNext/>
              <w:keepLines/>
              <w:spacing w:line="240" w:lineRule="auto"/>
              <w:rPr>
                <w:rFonts w:cstheme="minorHAnsi"/>
                <w:color w:val="000000"/>
                <w:szCs w:val="18"/>
              </w:rPr>
            </w:pPr>
          </w:p>
        </w:tc>
        <w:tc>
          <w:tcPr>
            <w:tcW w:w="4819" w:type="dxa"/>
            <w:vAlign w:val="center"/>
          </w:tcPr>
          <w:p w14:paraId="4A75C380" w14:textId="77777777" w:rsidR="007E3939" w:rsidRDefault="007E3939" w:rsidP="00547DA3">
            <w:pPr>
              <w:keepNext/>
              <w:keepLines/>
              <w:rPr>
                <w:rFonts w:cstheme="minorHAnsi"/>
                <w:color w:val="000000"/>
                <w:szCs w:val="18"/>
              </w:rPr>
            </w:pPr>
            <w:r>
              <w:rPr>
                <w:rFonts w:cstheme="minorHAnsi"/>
                <w:color w:val="000000"/>
                <w:szCs w:val="18"/>
              </w:rPr>
              <w:t>Onderbouwing PL-01:</w:t>
            </w:r>
          </w:p>
          <w:p w14:paraId="22D9D108" w14:textId="77777777" w:rsidR="007E3939" w:rsidRDefault="007E3939" w:rsidP="00547DA3">
            <w:pPr>
              <w:keepNext/>
              <w:keepLines/>
              <w:rPr>
                <w:rFonts w:cstheme="minorHAnsi"/>
                <w:color w:val="000000"/>
                <w:szCs w:val="18"/>
              </w:rPr>
            </w:pPr>
            <w:r>
              <w:rPr>
                <w:rFonts w:cstheme="minorHAnsi"/>
                <w:color w:val="000000"/>
                <w:szCs w:val="18"/>
              </w:rPr>
              <w:t>Onderbouwing PL-02:</w:t>
            </w:r>
          </w:p>
          <w:p w14:paraId="1934D6FB" w14:textId="77777777" w:rsidR="007E3939" w:rsidRDefault="007E3939" w:rsidP="00547DA3">
            <w:pPr>
              <w:keepNext/>
              <w:keepLines/>
              <w:rPr>
                <w:rFonts w:cstheme="minorHAnsi"/>
                <w:color w:val="000000"/>
                <w:szCs w:val="18"/>
              </w:rPr>
            </w:pPr>
            <w:r>
              <w:rPr>
                <w:rFonts w:cstheme="minorHAnsi"/>
                <w:color w:val="000000"/>
                <w:szCs w:val="18"/>
              </w:rPr>
              <w:t>Onderbouwing PL-03:</w:t>
            </w:r>
          </w:p>
          <w:p w14:paraId="37159385" w14:textId="4373968A" w:rsidR="009917F1" w:rsidRPr="009917F1" w:rsidRDefault="007E3939" w:rsidP="00844304">
            <w:pPr>
              <w:keepNext/>
              <w:keepLines/>
              <w:rPr>
                <w:rFonts w:cstheme="minorHAnsi"/>
                <w:color w:val="000000"/>
                <w:szCs w:val="18"/>
              </w:rPr>
            </w:pPr>
            <w:r>
              <w:rPr>
                <w:rFonts w:cstheme="minorHAnsi"/>
                <w:color w:val="000000"/>
                <w:szCs w:val="18"/>
              </w:rPr>
              <w:t>Onderbouwing PL-04:</w:t>
            </w:r>
          </w:p>
        </w:tc>
      </w:tr>
      <w:tr w:rsidR="009917F1" w:rsidRPr="000C4936" w14:paraId="2A56F31A" w14:textId="51C92617" w:rsidTr="00044BD8">
        <w:trPr>
          <w:trHeight w:val="1121"/>
        </w:trPr>
        <w:tc>
          <w:tcPr>
            <w:tcW w:w="3385" w:type="dxa"/>
            <w:gridSpan w:val="2"/>
            <w:vMerge w:val="restart"/>
            <w:vAlign w:val="center"/>
          </w:tcPr>
          <w:p w14:paraId="79D12C31" w14:textId="77777777" w:rsidR="009917F1" w:rsidRPr="000C4936" w:rsidRDefault="009917F1" w:rsidP="00C01503">
            <w:pPr>
              <w:keepNext/>
              <w:keepLines/>
              <w:rPr>
                <w:rFonts w:cstheme="minorHAnsi"/>
                <w:b/>
                <w:bCs/>
                <w:szCs w:val="18"/>
              </w:rPr>
            </w:pPr>
            <w:r w:rsidRPr="000C4936">
              <w:rPr>
                <w:rFonts w:cstheme="minorHAnsi"/>
                <w:b/>
                <w:bCs/>
                <w:szCs w:val="18"/>
              </w:rPr>
              <w:t>Ondersteund</w:t>
            </w:r>
          </w:p>
        </w:tc>
        <w:tc>
          <w:tcPr>
            <w:tcW w:w="5466" w:type="dxa"/>
            <w:vAlign w:val="center"/>
          </w:tcPr>
          <w:p w14:paraId="68993C66" w14:textId="223F360F" w:rsidR="009917F1" w:rsidRPr="000C4936" w:rsidRDefault="009917F1" w:rsidP="00C01503">
            <w:pPr>
              <w:pStyle w:val="Lijstalinea"/>
              <w:keepNext/>
              <w:keepLines/>
              <w:numPr>
                <w:ilvl w:val="0"/>
                <w:numId w:val="17"/>
              </w:numPr>
              <w:spacing w:line="240" w:lineRule="auto"/>
              <w:contextualSpacing w:val="0"/>
              <w:rPr>
                <w:rFonts w:cstheme="minorHAnsi"/>
                <w:szCs w:val="18"/>
              </w:rPr>
            </w:pPr>
            <w:r w:rsidRPr="000C4936">
              <w:rPr>
                <w:rFonts w:cstheme="minorHAnsi"/>
                <w:color w:val="000000"/>
                <w:szCs w:val="18"/>
              </w:rPr>
              <w:t>PXE-boot</w:t>
            </w:r>
            <w:r>
              <w:rPr>
                <w:rFonts w:cstheme="minorHAnsi"/>
                <w:color w:val="000000"/>
                <w:szCs w:val="18"/>
              </w:rPr>
              <w:t>;</w:t>
            </w:r>
          </w:p>
          <w:p w14:paraId="59AF04C6" w14:textId="6E09B064" w:rsidR="009917F1" w:rsidRPr="000C4936" w:rsidRDefault="009917F1" w:rsidP="00C01503">
            <w:pPr>
              <w:pStyle w:val="Lijstalinea"/>
              <w:keepNext/>
              <w:keepLines/>
              <w:numPr>
                <w:ilvl w:val="0"/>
                <w:numId w:val="17"/>
              </w:numPr>
              <w:spacing w:line="240" w:lineRule="auto"/>
              <w:contextualSpacing w:val="0"/>
              <w:rPr>
                <w:rFonts w:cstheme="minorHAnsi"/>
                <w:szCs w:val="18"/>
              </w:rPr>
            </w:pPr>
            <w:r w:rsidRPr="000C4936">
              <w:rPr>
                <w:rFonts w:cstheme="minorHAnsi"/>
                <w:color w:val="000000"/>
                <w:szCs w:val="18"/>
              </w:rPr>
              <w:t>Remote beheer voor firmware updates</w:t>
            </w:r>
            <w:r>
              <w:rPr>
                <w:rFonts w:cstheme="minorHAnsi"/>
                <w:color w:val="000000"/>
                <w:szCs w:val="18"/>
              </w:rPr>
              <w:t>.</w:t>
            </w:r>
          </w:p>
        </w:tc>
        <w:tc>
          <w:tcPr>
            <w:tcW w:w="1067" w:type="dxa"/>
            <w:vAlign w:val="center"/>
          </w:tcPr>
          <w:p w14:paraId="72FFF91A" w14:textId="77777777" w:rsidR="009917F1" w:rsidRPr="009917F1" w:rsidRDefault="009917F1" w:rsidP="00C01503">
            <w:pPr>
              <w:keepNext/>
              <w:keepLines/>
              <w:spacing w:line="240" w:lineRule="auto"/>
              <w:rPr>
                <w:rFonts w:cstheme="minorHAnsi"/>
                <w:color w:val="000000"/>
                <w:szCs w:val="18"/>
              </w:rPr>
            </w:pPr>
          </w:p>
        </w:tc>
        <w:tc>
          <w:tcPr>
            <w:tcW w:w="4819" w:type="dxa"/>
            <w:vAlign w:val="center"/>
          </w:tcPr>
          <w:p w14:paraId="096EF640" w14:textId="77777777" w:rsidR="007E3939" w:rsidRDefault="007E3939" w:rsidP="00C01503">
            <w:pPr>
              <w:keepNext/>
              <w:keepLines/>
              <w:rPr>
                <w:rFonts w:cstheme="minorHAnsi"/>
                <w:color w:val="000000"/>
                <w:szCs w:val="18"/>
              </w:rPr>
            </w:pPr>
            <w:r>
              <w:rPr>
                <w:rFonts w:cstheme="minorHAnsi"/>
                <w:color w:val="000000"/>
                <w:szCs w:val="18"/>
              </w:rPr>
              <w:t>Onderbouwing PL-01:</w:t>
            </w:r>
          </w:p>
          <w:p w14:paraId="00E9B16C" w14:textId="77777777" w:rsidR="007E3939" w:rsidRDefault="007E3939" w:rsidP="00C01503">
            <w:pPr>
              <w:keepNext/>
              <w:keepLines/>
              <w:rPr>
                <w:rFonts w:cstheme="minorHAnsi"/>
                <w:color w:val="000000"/>
                <w:szCs w:val="18"/>
              </w:rPr>
            </w:pPr>
            <w:r>
              <w:rPr>
                <w:rFonts w:cstheme="minorHAnsi"/>
                <w:color w:val="000000"/>
                <w:szCs w:val="18"/>
              </w:rPr>
              <w:t>Onderbouwing PL-02:</w:t>
            </w:r>
          </w:p>
          <w:p w14:paraId="20482A3E" w14:textId="77777777" w:rsidR="007E3939" w:rsidRDefault="007E3939" w:rsidP="00C01503">
            <w:pPr>
              <w:keepNext/>
              <w:keepLines/>
              <w:rPr>
                <w:rFonts w:cstheme="minorHAnsi"/>
                <w:color w:val="000000"/>
                <w:szCs w:val="18"/>
              </w:rPr>
            </w:pPr>
            <w:r>
              <w:rPr>
                <w:rFonts w:cstheme="minorHAnsi"/>
                <w:color w:val="000000"/>
                <w:szCs w:val="18"/>
              </w:rPr>
              <w:t>Onderbouwing PL-03:</w:t>
            </w:r>
          </w:p>
          <w:p w14:paraId="2CC712DA" w14:textId="25143CB3" w:rsidR="009917F1" w:rsidRPr="009917F1" w:rsidRDefault="007E3939" w:rsidP="00844304">
            <w:pPr>
              <w:keepNext/>
              <w:keepLines/>
              <w:rPr>
                <w:rFonts w:cstheme="minorHAnsi"/>
                <w:color w:val="000000"/>
                <w:szCs w:val="18"/>
              </w:rPr>
            </w:pPr>
            <w:r>
              <w:rPr>
                <w:rFonts w:cstheme="minorHAnsi"/>
                <w:color w:val="000000"/>
                <w:szCs w:val="18"/>
              </w:rPr>
              <w:t>Onderbouwing PL-04:</w:t>
            </w:r>
          </w:p>
        </w:tc>
      </w:tr>
      <w:tr w:rsidR="009917F1" w:rsidRPr="000C4936" w14:paraId="10D92268" w14:textId="6C2B0E82" w:rsidTr="00044BD8">
        <w:trPr>
          <w:trHeight w:val="1125"/>
        </w:trPr>
        <w:tc>
          <w:tcPr>
            <w:tcW w:w="3385" w:type="dxa"/>
            <w:gridSpan w:val="2"/>
            <w:vMerge/>
            <w:vAlign w:val="center"/>
          </w:tcPr>
          <w:p w14:paraId="64B8F7BF" w14:textId="77777777" w:rsidR="009917F1" w:rsidRPr="000C4936" w:rsidRDefault="009917F1" w:rsidP="00C01503">
            <w:pPr>
              <w:keepNext/>
              <w:keepLines/>
              <w:rPr>
                <w:rFonts w:cstheme="minorHAnsi"/>
                <w:szCs w:val="18"/>
              </w:rPr>
            </w:pPr>
          </w:p>
        </w:tc>
        <w:tc>
          <w:tcPr>
            <w:tcW w:w="5466" w:type="dxa"/>
            <w:vAlign w:val="center"/>
          </w:tcPr>
          <w:p w14:paraId="27054948" w14:textId="4A60486F" w:rsidR="009917F1" w:rsidRPr="00B73C80" w:rsidRDefault="009917F1" w:rsidP="00C01503">
            <w:pPr>
              <w:keepNext/>
              <w:keepLines/>
              <w:rPr>
                <w:rFonts w:cstheme="minorHAnsi"/>
                <w:szCs w:val="18"/>
              </w:rPr>
            </w:pPr>
            <w:r w:rsidRPr="00B73C80">
              <w:rPr>
                <w:rFonts w:cstheme="minorHAnsi"/>
                <w:szCs w:val="18"/>
              </w:rPr>
              <w:t xml:space="preserve">Minimaal </w:t>
            </w:r>
            <w:proofErr w:type="spellStart"/>
            <w:r w:rsidRPr="00B73C80">
              <w:rPr>
                <w:rFonts w:cstheme="minorHAnsi"/>
                <w:szCs w:val="18"/>
              </w:rPr>
              <w:t>Trusted</w:t>
            </w:r>
            <w:proofErr w:type="spellEnd"/>
            <w:r w:rsidRPr="00B73C80">
              <w:rPr>
                <w:rFonts w:cstheme="minorHAnsi"/>
                <w:szCs w:val="18"/>
              </w:rPr>
              <w:t xml:space="preserve"> Platform Module (TPM) 2.0 (of gelijkwaardig).</w:t>
            </w:r>
          </w:p>
        </w:tc>
        <w:tc>
          <w:tcPr>
            <w:tcW w:w="1067" w:type="dxa"/>
            <w:vAlign w:val="center"/>
          </w:tcPr>
          <w:p w14:paraId="7FCE5BC5" w14:textId="77777777" w:rsidR="009917F1" w:rsidRPr="00B73C80" w:rsidRDefault="009917F1" w:rsidP="00C01503">
            <w:pPr>
              <w:keepNext/>
              <w:keepLines/>
              <w:rPr>
                <w:rFonts w:cstheme="minorHAnsi"/>
                <w:szCs w:val="18"/>
              </w:rPr>
            </w:pPr>
          </w:p>
        </w:tc>
        <w:tc>
          <w:tcPr>
            <w:tcW w:w="4819" w:type="dxa"/>
            <w:vAlign w:val="center"/>
          </w:tcPr>
          <w:p w14:paraId="48D4B780" w14:textId="77777777" w:rsidR="007E3939" w:rsidRDefault="007E3939" w:rsidP="00C01503">
            <w:pPr>
              <w:keepNext/>
              <w:keepLines/>
              <w:rPr>
                <w:rFonts w:cstheme="minorHAnsi"/>
                <w:color w:val="000000"/>
                <w:szCs w:val="18"/>
              </w:rPr>
            </w:pPr>
            <w:r>
              <w:rPr>
                <w:rFonts w:cstheme="minorHAnsi"/>
                <w:color w:val="000000"/>
                <w:szCs w:val="18"/>
              </w:rPr>
              <w:t>Onderbouwing PL-01:</w:t>
            </w:r>
          </w:p>
          <w:p w14:paraId="23909091" w14:textId="77777777" w:rsidR="007E3939" w:rsidRDefault="007E3939" w:rsidP="00C01503">
            <w:pPr>
              <w:keepNext/>
              <w:keepLines/>
              <w:rPr>
                <w:rFonts w:cstheme="minorHAnsi"/>
                <w:color w:val="000000"/>
                <w:szCs w:val="18"/>
              </w:rPr>
            </w:pPr>
            <w:r>
              <w:rPr>
                <w:rFonts w:cstheme="minorHAnsi"/>
                <w:color w:val="000000"/>
                <w:szCs w:val="18"/>
              </w:rPr>
              <w:t>Onderbouwing PL-02:</w:t>
            </w:r>
          </w:p>
          <w:p w14:paraId="7C06CB69" w14:textId="77777777" w:rsidR="007E3939" w:rsidRDefault="007E3939" w:rsidP="00C01503">
            <w:pPr>
              <w:keepNext/>
              <w:keepLines/>
              <w:rPr>
                <w:rFonts w:cstheme="minorHAnsi"/>
                <w:color w:val="000000"/>
                <w:szCs w:val="18"/>
              </w:rPr>
            </w:pPr>
            <w:r>
              <w:rPr>
                <w:rFonts w:cstheme="minorHAnsi"/>
                <w:color w:val="000000"/>
                <w:szCs w:val="18"/>
              </w:rPr>
              <w:t>Onderbouwing PL-03:</w:t>
            </w:r>
          </w:p>
          <w:p w14:paraId="4AD87ED9" w14:textId="2CF2B276" w:rsidR="009917F1" w:rsidRPr="00844304" w:rsidRDefault="007E3939" w:rsidP="00C01503">
            <w:pPr>
              <w:keepNext/>
              <w:keepLines/>
              <w:rPr>
                <w:rFonts w:cstheme="minorHAnsi"/>
                <w:color w:val="000000"/>
                <w:szCs w:val="18"/>
              </w:rPr>
            </w:pPr>
            <w:r>
              <w:rPr>
                <w:rFonts w:cstheme="minorHAnsi"/>
                <w:color w:val="000000"/>
                <w:szCs w:val="18"/>
              </w:rPr>
              <w:t>Onderbouwing PL-04:</w:t>
            </w:r>
          </w:p>
        </w:tc>
      </w:tr>
      <w:tr w:rsidR="009917F1" w:rsidRPr="000C4936" w14:paraId="6E63AECF" w14:textId="6E871AC7" w:rsidTr="00F76DA9">
        <w:trPr>
          <w:trHeight w:val="1256"/>
        </w:trPr>
        <w:tc>
          <w:tcPr>
            <w:tcW w:w="3385" w:type="dxa"/>
            <w:gridSpan w:val="2"/>
            <w:vAlign w:val="center"/>
          </w:tcPr>
          <w:p w14:paraId="75099BB0" w14:textId="77777777" w:rsidR="009917F1" w:rsidRPr="000C4936" w:rsidRDefault="009917F1" w:rsidP="00B60A7D">
            <w:pPr>
              <w:keepNext/>
              <w:keepLines/>
              <w:rPr>
                <w:rFonts w:cstheme="minorHAnsi"/>
                <w:b/>
                <w:bCs/>
                <w:szCs w:val="18"/>
              </w:rPr>
            </w:pPr>
            <w:r w:rsidRPr="000C4936">
              <w:rPr>
                <w:rFonts w:cstheme="minorHAnsi"/>
                <w:b/>
                <w:bCs/>
                <w:szCs w:val="18"/>
              </w:rPr>
              <w:t>Externe aansluitingen</w:t>
            </w:r>
          </w:p>
        </w:tc>
        <w:tc>
          <w:tcPr>
            <w:tcW w:w="5466" w:type="dxa"/>
            <w:vAlign w:val="center"/>
          </w:tcPr>
          <w:p w14:paraId="0CA699B7" w14:textId="063A93A6" w:rsidR="009917F1" w:rsidRPr="00DA4027" w:rsidRDefault="00E3015F" w:rsidP="0065242E">
            <w:pPr>
              <w:keepNext/>
              <w:keepLines/>
              <w:rPr>
                <w:lang w:eastAsia="en-US"/>
              </w:rPr>
            </w:pPr>
            <w:r w:rsidRPr="0065242E">
              <w:rPr>
                <w:rFonts w:cstheme="minorHAnsi"/>
                <w:szCs w:val="18"/>
                <w:lang w:eastAsia="en-US"/>
              </w:rPr>
              <w:t>Minimaal 2x USB-C-aansluiting</w:t>
            </w:r>
            <w:r w:rsidR="00DA4027" w:rsidRPr="0065242E">
              <w:rPr>
                <w:rFonts w:cstheme="minorHAnsi"/>
                <w:szCs w:val="18"/>
                <w:lang w:eastAsia="en-US"/>
              </w:rPr>
              <w:t>,</w:t>
            </w:r>
            <w:r w:rsidRPr="0065242E">
              <w:rPr>
                <w:rFonts w:cstheme="minorHAnsi"/>
                <w:szCs w:val="18"/>
                <w:lang w:eastAsia="en-US"/>
              </w:rPr>
              <w:t xml:space="preserve"> geïntegreerd in behuizing laptop, waarvan minimaal 1</w:t>
            </w:r>
            <w:r w:rsidR="00DA4027" w:rsidRPr="0065242E">
              <w:rPr>
                <w:rFonts w:cstheme="minorHAnsi"/>
                <w:szCs w:val="18"/>
                <w:lang w:eastAsia="en-US"/>
              </w:rPr>
              <w:t>x</w:t>
            </w:r>
            <w:r w:rsidRPr="0065242E">
              <w:rPr>
                <w:rFonts w:cstheme="minorHAnsi"/>
                <w:szCs w:val="18"/>
                <w:lang w:eastAsia="en-US"/>
              </w:rPr>
              <w:t xml:space="preserve"> USB-C aansluiting met ondersteuning voor </w:t>
            </w:r>
            <w:r w:rsidRPr="0065242E">
              <w:rPr>
                <w:rFonts w:cstheme="minorHAnsi"/>
                <w:szCs w:val="18"/>
              </w:rPr>
              <w:t>audio, videoresolutie minimaal 3.840 x 2.160 pixels, USB-hub, Ethernet en oplaadfunctie ingebouwde accu van laptop.</w:t>
            </w:r>
          </w:p>
        </w:tc>
        <w:tc>
          <w:tcPr>
            <w:tcW w:w="1067" w:type="dxa"/>
            <w:vAlign w:val="center"/>
          </w:tcPr>
          <w:p w14:paraId="624127DC" w14:textId="77777777" w:rsidR="009917F1" w:rsidRPr="009917F1" w:rsidRDefault="009917F1" w:rsidP="00B60A7D">
            <w:pPr>
              <w:keepNext/>
              <w:keepLines/>
              <w:rPr>
                <w:rFonts w:cstheme="minorHAnsi"/>
                <w:szCs w:val="18"/>
                <w:lang w:eastAsia="en-US"/>
              </w:rPr>
            </w:pPr>
          </w:p>
        </w:tc>
        <w:tc>
          <w:tcPr>
            <w:tcW w:w="4819" w:type="dxa"/>
            <w:vAlign w:val="center"/>
          </w:tcPr>
          <w:p w14:paraId="5CC8BE1F" w14:textId="77777777" w:rsidR="007E3939" w:rsidRDefault="007E3939" w:rsidP="00B60A7D">
            <w:pPr>
              <w:keepNext/>
              <w:keepLines/>
              <w:rPr>
                <w:rFonts w:cstheme="minorHAnsi"/>
                <w:color w:val="000000"/>
                <w:szCs w:val="18"/>
              </w:rPr>
            </w:pPr>
            <w:r>
              <w:rPr>
                <w:rFonts w:cstheme="minorHAnsi"/>
                <w:color w:val="000000"/>
                <w:szCs w:val="18"/>
              </w:rPr>
              <w:t>Onderbouwing PL-01:</w:t>
            </w:r>
          </w:p>
          <w:p w14:paraId="1C328FBE" w14:textId="77777777" w:rsidR="007E3939" w:rsidRDefault="007E3939" w:rsidP="00B60A7D">
            <w:pPr>
              <w:keepNext/>
              <w:keepLines/>
              <w:rPr>
                <w:rFonts w:cstheme="minorHAnsi"/>
                <w:color w:val="000000"/>
                <w:szCs w:val="18"/>
              </w:rPr>
            </w:pPr>
            <w:r>
              <w:rPr>
                <w:rFonts w:cstheme="minorHAnsi"/>
                <w:color w:val="000000"/>
                <w:szCs w:val="18"/>
              </w:rPr>
              <w:t>Onderbouwing PL-02:</w:t>
            </w:r>
          </w:p>
          <w:p w14:paraId="5AC135C0" w14:textId="77777777" w:rsidR="007E3939" w:rsidRDefault="007E3939" w:rsidP="00B60A7D">
            <w:pPr>
              <w:keepNext/>
              <w:keepLines/>
              <w:rPr>
                <w:rFonts w:cstheme="minorHAnsi"/>
                <w:color w:val="000000"/>
                <w:szCs w:val="18"/>
              </w:rPr>
            </w:pPr>
            <w:r>
              <w:rPr>
                <w:rFonts w:cstheme="minorHAnsi"/>
                <w:color w:val="000000"/>
                <w:szCs w:val="18"/>
              </w:rPr>
              <w:t>Onderbouwing PL-03:</w:t>
            </w:r>
          </w:p>
          <w:p w14:paraId="501B3D3A" w14:textId="401A0173" w:rsidR="009917F1" w:rsidRPr="00844304" w:rsidRDefault="007E3939" w:rsidP="00B60A7D">
            <w:pPr>
              <w:keepNext/>
              <w:keepLines/>
              <w:rPr>
                <w:rFonts w:cstheme="minorHAnsi"/>
                <w:color w:val="000000"/>
                <w:szCs w:val="18"/>
              </w:rPr>
            </w:pPr>
            <w:r>
              <w:rPr>
                <w:rFonts w:cstheme="minorHAnsi"/>
                <w:color w:val="000000"/>
                <w:szCs w:val="18"/>
              </w:rPr>
              <w:t>Onderbouwing PL-04:</w:t>
            </w:r>
          </w:p>
        </w:tc>
      </w:tr>
      <w:tr w:rsidR="009917F1" w:rsidRPr="000C4936" w14:paraId="4D0C35C1" w14:textId="4008BA81" w:rsidTr="00B60A7D">
        <w:trPr>
          <w:trHeight w:val="1713"/>
        </w:trPr>
        <w:tc>
          <w:tcPr>
            <w:tcW w:w="3385" w:type="dxa"/>
            <w:gridSpan w:val="2"/>
            <w:vAlign w:val="center"/>
          </w:tcPr>
          <w:p w14:paraId="01363749" w14:textId="77777777" w:rsidR="009917F1" w:rsidRPr="000C4936" w:rsidRDefault="009917F1" w:rsidP="00B60A7D">
            <w:pPr>
              <w:keepNext/>
              <w:keepLines/>
              <w:rPr>
                <w:rFonts w:cstheme="minorHAnsi"/>
                <w:b/>
                <w:bCs/>
                <w:szCs w:val="18"/>
              </w:rPr>
            </w:pPr>
            <w:r w:rsidRPr="000C4936">
              <w:rPr>
                <w:rFonts w:cstheme="minorHAnsi"/>
                <w:b/>
                <w:bCs/>
                <w:szCs w:val="18"/>
              </w:rPr>
              <w:lastRenderedPageBreak/>
              <w:t>Accu</w:t>
            </w:r>
          </w:p>
        </w:tc>
        <w:tc>
          <w:tcPr>
            <w:tcW w:w="5466" w:type="dxa"/>
            <w:vAlign w:val="center"/>
          </w:tcPr>
          <w:p w14:paraId="17F39735" w14:textId="5DF2EC74" w:rsidR="009917F1" w:rsidRPr="00B73C80" w:rsidRDefault="009917F1" w:rsidP="00B60A7D">
            <w:pPr>
              <w:pStyle w:val="Lijstalinea"/>
              <w:keepNext/>
              <w:keepLines/>
              <w:numPr>
                <w:ilvl w:val="0"/>
                <w:numId w:val="18"/>
              </w:numPr>
              <w:spacing w:line="240" w:lineRule="auto"/>
              <w:contextualSpacing w:val="0"/>
              <w:rPr>
                <w:rFonts w:cstheme="minorHAnsi"/>
                <w:szCs w:val="18"/>
              </w:rPr>
            </w:pPr>
            <w:r w:rsidRPr="00B73C80">
              <w:rPr>
                <w:rFonts w:cstheme="minorHAnsi"/>
                <w:szCs w:val="18"/>
              </w:rPr>
              <w:t>Accu met snel laad functie (minimaal 50% oplaadcapaciteit bereikt binnen 30 minuten);</w:t>
            </w:r>
          </w:p>
          <w:p w14:paraId="76FC7BC2" w14:textId="77777777" w:rsidR="009917F1" w:rsidRPr="00B73C80" w:rsidRDefault="009917F1" w:rsidP="00B60A7D">
            <w:pPr>
              <w:pStyle w:val="Lijstalinea"/>
              <w:keepNext/>
              <w:keepLines/>
              <w:numPr>
                <w:ilvl w:val="0"/>
                <w:numId w:val="18"/>
              </w:numPr>
              <w:spacing w:line="240" w:lineRule="auto"/>
              <w:contextualSpacing w:val="0"/>
              <w:rPr>
                <w:rFonts w:cstheme="minorHAnsi"/>
                <w:szCs w:val="18"/>
              </w:rPr>
            </w:pPr>
            <w:r w:rsidRPr="00B73C80">
              <w:rPr>
                <w:rFonts w:cstheme="minorHAnsi"/>
                <w:szCs w:val="18"/>
              </w:rPr>
              <w:t>Ingebouwde accuduur: minimaal 10 uur</w:t>
            </w:r>
          </w:p>
          <w:p w14:paraId="73BDE45B" w14:textId="77777777" w:rsidR="009917F1" w:rsidRPr="00B73C80" w:rsidRDefault="009917F1" w:rsidP="00B60A7D">
            <w:pPr>
              <w:keepNext/>
              <w:keepLines/>
              <w:ind w:left="360"/>
              <w:rPr>
                <w:rFonts w:cstheme="minorHAnsi"/>
                <w:szCs w:val="18"/>
              </w:rPr>
            </w:pPr>
            <w:r w:rsidRPr="00B73C80">
              <w:rPr>
                <w:rFonts w:cstheme="minorHAnsi"/>
                <w:szCs w:val="18"/>
              </w:rPr>
              <w:t xml:space="preserve">Conform gebruikstandaarden </w:t>
            </w:r>
            <w:proofErr w:type="spellStart"/>
            <w:r w:rsidRPr="00B73C80">
              <w:rPr>
                <w:rFonts w:cstheme="minorHAnsi"/>
                <w:szCs w:val="18"/>
              </w:rPr>
              <w:t>BAPco</w:t>
            </w:r>
            <w:proofErr w:type="spellEnd"/>
            <w:r w:rsidRPr="00B73C80">
              <w:rPr>
                <w:rFonts w:cstheme="minorHAnsi"/>
                <w:szCs w:val="18"/>
              </w:rPr>
              <w:t xml:space="preserve"> Mobilemark (meest recente, laatste versie; Office Productivity) en aantoonbaar gemaakt door meeleveren van documentatie uitgevoerde </w:t>
            </w:r>
            <w:proofErr w:type="spellStart"/>
            <w:r w:rsidRPr="00B73C80">
              <w:rPr>
                <w:rFonts w:cstheme="minorHAnsi"/>
                <w:szCs w:val="18"/>
              </w:rPr>
              <w:t>BAPco</w:t>
            </w:r>
            <w:proofErr w:type="spellEnd"/>
            <w:r w:rsidRPr="00B73C80">
              <w:rPr>
                <w:rFonts w:cstheme="minorHAnsi"/>
                <w:szCs w:val="18"/>
              </w:rPr>
              <w:t xml:space="preserve"> test, afzonderlijk per aangeboden model laptop;</w:t>
            </w:r>
          </w:p>
          <w:p w14:paraId="4F24ACF6" w14:textId="0A9AAE84" w:rsidR="009917F1" w:rsidRPr="00B73C80" w:rsidRDefault="009917F1" w:rsidP="00B60A7D">
            <w:pPr>
              <w:pStyle w:val="Lijstalinea"/>
              <w:keepNext/>
              <w:keepLines/>
              <w:numPr>
                <w:ilvl w:val="0"/>
                <w:numId w:val="18"/>
              </w:numPr>
              <w:rPr>
                <w:rFonts w:cstheme="minorHAnsi"/>
                <w:szCs w:val="18"/>
              </w:rPr>
            </w:pPr>
            <w:r w:rsidRPr="00B73C80">
              <w:rPr>
                <w:rFonts w:cstheme="minorHAnsi"/>
                <w:szCs w:val="18"/>
              </w:rPr>
              <w:t>Eenvoudig verwisselbaar door fabrikant.</w:t>
            </w:r>
          </w:p>
        </w:tc>
        <w:tc>
          <w:tcPr>
            <w:tcW w:w="1067" w:type="dxa"/>
            <w:vAlign w:val="center"/>
          </w:tcPr>
          <w:p w14:paraId="20882DD9" w14:textId="77777777" w:rsidR="009917F1" w:rsidRPr="009917F1" w:rsidRDefault="009917F1" w:rsidP="00B60A7D">
            <w:pPr>
              <w:keepNext/>
              <w:keepLines/>
              <w:spacing w:line="240" w:lineRule="auto"/>
              <w:rPr>
                <w:rFonts w:cstheme="minorHAnsi"/>
                <w:szCs w:val="18"/>
              </w:rPr>
            </w:pPr>
          </w:p>
        </w:tc>
        <w:tc>
          <w:tcPr>
            <w:tcW w:w="4819" w:type="dxa"/>
            <w:vAlign w:val="center"/>
          </w:tcPr>
          <w:p w14:paraId="4697E552" w14:textId="77777777" w:rsidR="007E3939" w:rsidRDefault="007E3939" w:rsidP="00B60A7D">
            <w:pPr>
              <w:keepNext/>
              <w:keepLines/>
              <w:rPr>
                <w:rFonts w:cstheme="minorHAnsi"/>
                <w:color w:val="000000"/>
                <w:szCs w:val="18"/>
              </w:rPr>
            </w:pPr>
            <w:r>
              <w:rPr>
                <w:rFonts w:cstheme="minorHAnsi"/>
                <w:color w:val="000000"/>
                <w:szCs w:val="18"/>
              </w:rPr>
              <w:t>Onderbouwing PL-01:</w:t>
            </w:r>
          </w:p>
          <w:p w14:paraId="4C4562CA" w14:textId="77777777" w:rsidR="007E3939" w:rsidRDefault="007E3939" w:rsidP="00B60A7D">
            <w:pPr>
              <w:keepNext/>
              <w:keepLines/>
              <w:rPr>
                <w:rFonts w:cstheme="minorHAnsi"/>
                <w:color w:val="000000"/>
                <w:szCs w:val="18"/>
              </w:rPr>
            </w:pPr>
            <w:r>
              <w:rPr>
                <w:rFonts w:cstheme="minorHAnsi"/>
                <w:color w:val="000000"/>
                <w:szCs w:val="18"/>
              </w:rPr>
              <w:t>Onderbouwing PL-02:</w:t>
            </w:r>
          </w:p>
          <w:p w14:paraId="1CEBBDB8" w14:textId="77777777" w:rsidR="007E3939" w:rsidRDefault="007E3939" w:rsidP="00B60A7D">
            <w:pPr>
              <w:keepNext/>
              <w:keepLines/>
              <w:rPr>
                <w:rFonts w:cstheme="minorHAnsi"/>
                <w:color w:val="000000"/>
                <w:szCs w:val="18"/>
              </w:rPr>
            </w:pPr>
            <w:r>
              <w:rPr>
                <w:rFonts w:cstheme="minorHAnsi"/>
                <w:color w:val="000000"/>
                <w:szCs w:val="18"/>
              </w:rPr>
              <w:t>Onderbouwing PL-03:</w:t>
            </w:r>
          </w:p>
          <w:p w14:paraId="29E7B7F0" w14:textId="2FDF8586" w:rsidR="009917F1" w:rsidRPr="00844304" w:rsidRDefault="007E3939" w:rsidP="00844304">
            <w:pPr>
              <w:keepNext/>
              <w:keepLines/>
              <w:rPr>
                <w:rFonts w:cstheme="minorHAnsi"/>
                <w:color w:val="000000"/>
                <w:szCs w:val="18"/>
              </w:rPr>
            </w:pPr>
            <w:r>
              <w:rPr>
                <w:rFonts w:cstheme="minorHAnsi"/>
                <w:color w:val="000000"/>
                <w:szCs w:val="18"/>
              </w:rPr>
              <w:t>Onderbouwing PL-04:</w:t>
            </w:r>
          </w:p>
        </w:tc>
      </w:tr>
      <w:tr w:rsidR="009917F1" w:rsidRPr="00F80BAD" w14:paraId="6ABDB413" w14:textId="39883A32" w:rsidTr="00F52504">
        <w:trPr>
          <w:trHeight w:val="4942"/>
        </w:trPr>
        <w:tc>
          <w:tcPr>
            <w:tcW w:w="3385" w:type="dxa"/>
            <w:gridSpan w:val="2"/>
            <w:vAlign w:val="center"/>
          </w:tcPr>
          <w:p w14:paraId="68770587" w14:textId="77777777" w:rsidR="009917F1" w:rsidRPr="00F80BAD" w:rsidRDefault="009917F1" w:rsidP="00B60A7D">
            <w:pPr>
              <w:keepNext/>
              <w:keepLines/>
              <w:rPr>
                <w:rFonts w:cstheme="minorHAnsi"/>
                <w:b/>
                <w:bCs/>
                <w:szCs w:val="18"/>
              </w:rPr>
            </w:pPr>
            <w:r w:rsidRPr="00F80BAD">
              <w:rPr>
                <w:rFonts w:cstheme="minorHAnsi"/>
                <w:b/>
                <w:bCs/>
                <w:szCs w:val="18"/>
              </w:rPr>
              <w:lastRenderedPageBreak/>
              <w:t>Inclusief</w:t>
            </w:r>
          </w:p>
        </w:tc>
        <w:tc>
          <w:tcPr>
            <w:tcW w:w="5466" w:type="dxa"/>
            <w:vAlign w:val="center"/>
          </w:tcPr>
          <w:p w14:paraId="34E06818" w14:textId="77777777" w:rsidR="008218BD" w:rsidRPr="00A25491" w:rsidRDefault="008218BD" w:rsidP="008218BD">
            <w:pPr>
              <w:pStyle w:val="Lijstalinea"/>
              <w:keepNext/>
              <w:keepLines/>
              <w:numPr>
                <w:ilvl w:val="0"/>
                <w:numId w:val="19"/>
              </w:numPr>
              <w:spacing w:line="240" w:lineRule="auto"/>
              <w:contextualSpacing w:val="0"/>
              <w:rPr>
                <w:rFonts w:cstheme="minorHAnsi"/>
                <w:szCs w:val="18"/>
              </w:rPr>
            </w:pPr>
            <w:r w:rsidRPr="00A25491">
              <w:rPr>
                <w:rFonts w:cstheme="minorHAnsi"/>
                <w:szCs w:val="18"/>
              </w:rPr>
              <w:t>Oplaadadapter met aansluitsnoer, origineel af-fabriek, geschikt en bedoeld voor de Nederlandse markt</w:t>
            </w:r>
          </w:p>
          <w:p w14:paraId="200638C3" w14:textId="77777777" w:rsidR="008218BD" w:rsidRPr="00A25491" w:rsidRDefault="008218BD" w:rsidP="008218BD">
            <w:pPr>
              <w:pStyle w:val="Lijstalinea"/>
              <w:keepNext/>
              <w:keepLines/>
              <w:numPr>
                <w:ilvl w:val="0"/>
                <w:numId w:val="19"/>
              </w:numPr>
              <w:spacing w:line="240" w:lineRule="auto"/>
              <w:contextualSpacing w:val="0"/>
              <w:rPr>
                <w:rFonts w:cstheme="minorHAnsi"/>
                <w:szCs w:val="18"/>
              </w:rPr>
            </w:pPr>
            <w:r w:rsidRPr="00A25491">
              <w:rPr>
                <w:rFonts w:cstheme="minorHAnsi"/>
                <w:szCs w:val="18"/>
              </w:rPr>
              <w:t>Optische muis:</w:t>
            </w:r>
          </w:p>
          <w:p w14:paraId="29BC54BA" w14:textId="77777777" w:rsidR="008218BD" w:rsidRPr="00A25491" w:rsidRDefault="008218BD" w:rsidP="008218BD">
            <w:pPr>
              <w:pStyle w:val="Lijstalinea"/>
              <w:keepNext/>
              <w:keepLines/>
              <w:numPr>
                <w:ilvl w:val="1"/>
                <w:numId w:val="19"/>
              </w:numPr>
              <w:spacing w:line="240" w:lineRule="auto"/>
              <w:ind w:left="740"/>
              <w:contextualSpacing w:val="0"/>
              <w:rPr>
                <w:rFonts w:cstheme="minorHAnsi"/>
                <w:szCs w:val="18"/>
              </w:rPr>
            </w:pPr>
            <w:r w:rsidRPr="00A25491">
              <w:rPr>
                <w:rFonts w:cstheme="minorHAnsi"/>
                <w:szCs w:val="18"/>
              </w:rPr>
              <w:t>Bedraad, voorzien van USB-A of USB-C aansluiting;</w:t>
            </w:r>
          </w:p>
          <w:p w14:paraId="390B2CC7" w14:textId="77777777" w:rsidR="008218BD" w:rsidRPr="00A25491" w:rsidRDefault="008218BD" w:rsidP="008218BD">
            <w:pPr>
              <w:pStyle w:val="Lijstalinea"/>
              <w:keepNext/>
              <w:keepLines/>
              <w:numPr>
                <w:ilvl w:val="1"/>
                <w:numId w:val="19"/>
              </w:numPr>
              <w:spacing w:line="240" w:lineRule="auto"/>
              <w:ind w:left="740"/>
              <w:contextualSpacing w:val="0"/>
              <w:rPr>
                <w:rFonts w:cstheme="minorHAnsi"/>
                <w:szCs w:val="18"/>
              </w:rPr>
            </w:pPr>
            <w:r w:rsidRPr="00A25491">
              <w:rPr>
                <w:rFonts w:cstheme="minorHAnsi"/>
                <w:szCs w:val="18"/>
              </w:rPr>
              <w:t>2 Knoppen;</w:t>
            </w:r>
          </w:p>
          <w:p w14:paraId="7CC19386" w14:textId="77777777" w:rsidR="008218BD" w:rsidRPr="00A25491" w:rsidRDefault="008218BD" w:rsidP="008218BD">
            <w:pPr>
              <w:pStyle w:val="Lijstalinea"/>
              <w:keepNext/>
              <w:keepLines/>
              <w:numPr>
                <w:ilvl w:val="1"/>
                <w:numId w:val="19"/>
              </w:numPr>
              <w:spacing w:line="240" w:lineRule="auto"/>
              <w:ind w:left="740"/>
              <w:contextualSpacing w:val="0"/>
              <w:rPr>
                <w:rFonts w:cstheme="minorHAnsi"/>
                <w:szCs w:val="18"/>
              </w:rPr>
            </w:pPr>
            <w:proofErr w:type="spellStart"/>
            <w:r w:rsidRPr="00A25491">
              <w:rPr>
                <w:rFonts w:cstheme="minorHAnsi"/>
                <w:szCs w:val="18"/>
              </w:rPr>
              <w:t>Scroll</w:t>
            </w:r>
            <w:proofErr w:type="spellEnd"/>
            <w:r w:rsidRPr="00A25491">
              <w:rPr>
                <w:rFonts w:cstheme="minorHAnsi"/>
                <w:szCs w:val="18"/>
              </w:rPr>
              <w:t xml:space="preserve"> wiel;</w:t>
            </w:r>
          </w:p>
          <w:p w14:paraId="29457597" w14:textId="77777777" w:rsidR="008218BD" w:rsidRPr="00A25491" w:rsidRDefault="008218BD" w:rsidP="008218BD">
            <w:pPr>
              <w:pStyle w:val="Lijstalinea"/>
              <w:keepNext/>
              <w:keepLines/>
              <w:numPr>
                <w:ilvl w:val="1"/>
                <w:numId w:val="19"/>
              </w:numPr>
              <w:spacing w:line="240" w:lineRule="auto"/>
              <w:ind w:left="740"/>
              <w:contextualSpacing w:val="0"/>
              <w:rPr>
                <w:rFonts w:cstheme="minorHAnsi"/>
                <w:szCs w:val="18"/>
              </w:rPr>
            </w:pPr>
            <w:r w:rsidRPr="00A25491">
              <w:rPr>
                <w:rFonts w:cstheme="minorHAnsi"/>
                <w:szCs w:val="18"/>
              </w:rPr>
              <w:t>Kleur: zwart of grijs.</w:t>
            </w:r>
          </w:p>
          <w:p w14:paraId="68BCE9B6" w14:textId="77777777" w:rsidR="008218BD" w:rsidRPr="00A25491" w:rsidRDefault="008218BD" w:rsidP="008218BD">
            <w:pPr>
              <w:pStyle w:val="Lijstalinea"/>
              <w:keepNext/>
              <w:keepLines/>
              <w:numPr>
                <w:ilvl w:val="0"/>
                <w:numId w:val="19"/>
              </w:numPr>
              <w:spacing w:line="240" w:lineRule="auto"/>
              <w:contextualSpacing w:val="0"/>
              <w:rPr>
                <w:rFonts w:cstheme="minorHAnsi"/>
                <w:szCs w:val="18"/>
              </w:rPr>
            </w:pPr>
            <w:r w:rsidRPr="00A25491">
              <w:rPr>
                <w:rFonts w:cstheme="minorHAnsi"/>
                <w:szCs w:val="18"/>
              </w:rPr>
              <w:t xml:space="preserve">1x Security </w:t>
            </w:r>
            <w:proofErr w:type="spellStart"/>
            <w:r w:rsidRPr="00A25491">
              <w:rPr>
                <w:rFonts w:cstheme="minorHAnsi"/>
                <w:szCs w:val="18"/>
              </w:rPr>
              <w:t>lock</w:t>
            </w:r>
            <w:proofErr w:type="spellEnd"/>
            <w:r w:rsidRPr="00A25491">
              <w:rPr>
                <w:rFonts w:cstheme="minorHAnsi"/>
                <w:szCs w:val="18"/>
              </w:rPr>
              <w:t xml:space="preserve"> slot, aansluitpunt geïntegreerd in chassis, geïntegreerd in chassis af-fabriek (zoals Kensington beveiligingskabel of gelijkwaardig). Een adapter/plak set is niet toegestaan (zie: PLA-01));</w:t>
            </w:r>
          </w:p>
          <w:p w14:paraId="325ECC60" w14:textId="77777777" w:rsidR="008218BD" w:rsidRPr="00A25491" w:rsidRDefault="008218BD" w:rsidP="008218BD">
            <w:pPr>
              <w:pStyle w:val="Lijstalinea"/>
              <w:keepNext/>
              <w:keepLines/>
              <w:numPr>
                <w:ilvl w:val="0"/>
                <w:numId w:val="19"/>
              </w:numPr>
              <w:spacing w:line="240" w:lineRule="auto"/>
              <w:contextualSpacing w:val="0"/>
              <w:rPr>
                <w:rFonts w:cstheme="minorHAnsi"/>
                <w:szCs w:val="18"/>
              </w:rPr>
            </w:pPr>
            <w:r w:rsidRPr="00A25491">
              <w:rPr>
                <w:rFonts w:cstheme="minorHAnsi"/>
                <w:szCs w:val="18"/>
              </w:rPr>
              <w:t>Opbergtas met 2 draaghengsels (zie: PLA-02):</w:t>
            </w:r>
          </w:p>
          <w:p w14:paraId="79D34FDF" w14:textId="77777777" w:rsidR="008218BD" w:rsidRPr="00A25491" w:rsidRDefault="008218BD" w:rsidP="008218BD">
            <w:pPr>
              <w:pStyle w:val="Lijstalinea"/>
              <w:keepNext/>
              <w:keepLines/>
              <w:numPr>
                <w:ilvl w:val="1"/>
                <w:numId w:val="19"/>
              </w:numPr>
              <w:spacing w:line="240" w:lineRule="auto"/>
              <w:ind w:left="609" w:hanging="284"/>
              <w:contextualSpacing w:val="0"/>
              <w:rPr>
                <w:rFonts w:cstheme="minorHAnsi"/>
                <w:szCs w:val="18"/>
              </w:rPr>
            </w:pPr>
            <w:r w:rsidRPr="00A25491">
              <w:rPr>
                <w:rFonts w:cstheme="minorHAnsi"/>
                <w:szCs w:val="18"/>
              </w:rPr>
              <w:t>Van een formaat, passend bij het inch-formaat van de aangeboden laptops (dus: niet groter of kleiner);</w:t>
            </w:r>
          </w:p>
          <w:p w14:paraId="3AAC056A" w14:textId="77777777" w:rsidR="008218BD" w:rsidRPr="00A25491" w:rsidRDefault="008218BD" w:rsidP="008218BD">
            <w:pPr>
              <w:pStyle w:val="Lijstalinea"/>
              <w:keepNext/>
              <w:keepLines/>
              <w:numPr>
                <w:ilvl w:val="1"/>
                <w:numId w:val="47"/>
              </w:numPr>
              <w:spacing w:line="240" w:lineRule="auto"/>
              <w:ind w:left="609" w:hanging="284"/>
              <w:contextualSpacing w:val="0"/>
              <w:rPr>
                <w:rFonts w:cstheme="minorHAnsi"/>
                <w:szCs w:val="18"/>
              </w:rPr>
            </w:pPr>
            <w:r w:rsidRPr="00A25491">
              <w:rPr>
                <w:rFonts w:cstheme="minorHAnsi"/>
                <w:szCs w:val="18"/>
              </w:rPr>
              <w:t>Met geïntegreerd, afsluitbaar opberg vak voor lader en muis;</w:t>
            </w:r>
          </w:p>
          <w:p w14:paraId="74588075" w14:textId="77777777" w:rsidR="008218BD" w:rsidRPr="00A25491" w:rsidRDefault="008218BD" w:rsidP="008218BD">
            <w:pPr>
              <w:pStyle w:val="Lijstalinea"/>
              <w:keepNext/>
              <w:keepLines/>
              <w:numPr>
                <w:ilvl w:val="1"/>
                <w:numId w:val="47"/>
              </w:numPr>
              <w:spacing w:line="240" w:lineRule="auto"/>
              <w:ind w:left="609" w:hanging="284"/>
              <w:contextualSpacing w:val="0"/>
              <w:rPr>
                <w:rFonts w:cstheme="minorHAnsi"/>
                <w:szCs w:val="18"/>
              </w:rPr>
            </w:pPr>
            <w:r w:rsidRPr="00A25491">
              <w:rPr>
                <w:rFonts w:cstheme="minorHAnsi"/>
                <w:szCs w:val="18"/>
              </w:rPr>
              <w:t>Kleur: zwart of grijs;</w:t>
            </w:r>
          </w:p>
          <w:p w14:paraId="20940CD9" w14:textId="0244F741" w:rsidR="009917F1" w:rsidRPr="00A25491" w:rsidRDefault="008218BD" w:rsidP="008218BD">
            <w:pPr>
              <w:pStyle w:val="Lijstalinea"/>
              <w:keepNext/>
              <w:keepLines/>
              <w:numPr>
                <w:ilvl w:val="1"/>
                <w:numId w:val="47"/>
              </w:numPr>
              <w:spacing w:line="240" w:lineRule="auto"/>
              <w:ind w:left="609" w:hanging="284"/>
              <w:contextualSpacing w:val="0"/>
              <w:rPr>
                <w:rFonts w:cstheme="minorHAnsi"/>
                <w:szCs w:val="18"/>
              </w:rPr>
            </w:pPr>
            <w:r w:rsidRPr="00A25491">
              <w:rPr>
                <w:rFonts w:cstheme="minorHAnsi"/>
                <w:szCs w:val="18"/>
              </w:rPr>
              <w:t>Geen zichtbaarheid aan buitenzijde van merk en/of type fabrikant laptop.</w:t>
            </w:r>
          </w:p>
        </w:tc>
        <w:tc>
          <w:tcPr>
            <w:tcW w:w="1067" w:type="dxa"/>
            <w:vAlign w:val="center"/>
          </w:tcPr>
          <w:p w14:paraId="5C8960DD" w14:textId="77777777" w:rsidR="009917F1" w:rsidRPr="009917F1" w:rsidRDefault="009917F1" w:rsidP="00B60A7D">
            <w:pPr>
              <w:keepNext/>
              <w:keepLines/>
              <w:spacing w:line="240" w:lineRule="auto"/>
              <w:rPr>
                <w:rFonts w:cstheme="minorHAnsi"/>
                <w:color w:val="000000"/>
                <w:szCs w:val="18"/>
              </w:rPr>
            </w:pPr>
          </w:p>
        </w:tc>
        <w:tc>
          <w:tcPr>
            <w:tcW w:w="4819" w:type="dxa"/>
          </w:tcPr>
          <w:p w14:paraId="3A2D58FF" w14:textId="36B23F8A" w:rsidR="009917F1" w:rsidRPr="009917F1" w:rsidRDefault="007E3939" w:rsidP="00B60A7D">
            <w:pPr>
              <w:keepNext/>
              <w:keepLines/>
              <w:spacing w:line="240" w:lineRule="auto"/>
              <w:jc w:val="center"/>
              <w:rPr>
                <w:rFonts w:cstheme="minorHAnsi"/>
                <w:color w:val="000000"/>
                <w:szCs w:val="18"/>
              </w:rPr>
            </w:pPr>
            <w:r>
              <w:rPr>
                <w:rFonts w:cstheme="minorHAnsi"/>
                <w:color w:val="000000"/>
                <w:szCs w:val="18"/>
              </w:rPr>
              <w:t>Onderbouwing per accessoire:</w:t>
            </w:r>
          </w:p>
        </w:tc>
      </w:tr>
      <w:tr w:rsidR="009917F1" w:rsidRPr="00776D41" w14:paraId="1F8AE0A6" w14:textId="78BBF764" w:rsidTr="00F52504">
        <w:trPr>
          <w:trHeight w:val="1256"/>
        </w:trPr>
        <w:tc>
          <w:tcPr>
            <w:tcW w:w="3385" w:type="dxa"/>
            <w:gridSpan w:val="2"/>
            <w:vAlign w:val="center"/>
          </w:tcPr>
          <w:p w14:paraId="0AB2358A" w14:textId="77777777" w:rsidR="009917F1" w:rsidRPr="00776D41" w:rsidRDefault="009917F1" w:rsidP="00B60A7D">
            <w:pPr>
              <w:keepNext/>
              <w:keepLines/>
              <w:rPr>
                <w:rFonts w:cstheme="minorHAnsi"/>
                <w:b/>
                <w:bCs/>
                <w:szCs w:val="18"/>
              </w:rPr>
            </w:pPr>
            <w:r w:rsidRPr="00776D41">
              <w:rPr>
                <w:rFonts w:cstheme="minorHAnsi"/>
                <w:b/>
                <w:bCs/>
                <w:szCs w:val="18"/>
              </w:rPr>
              <w:t>Garantie &amp; Support</w:t>
            </w:r>
          </w:p>
        </w:tc>
        <w:tc>
          <w:tcPr>
            <w:tcW w:w="5466" w:type="dxa"/>
            <w:vAlign w:val="center"/>
          </w:tcPr>
          <w:p w14:paraId="71BCB38A" w14:textId="4D018963" w:rsidR="009917F1" w:rsidRPr="00776D41" w:rsidRDefault="009917F1" w:rsidP="00B60A7D">
            <w:pPr>
              <w:pStyle w:val="Lijstalinea"/>
              <w:keepNext/>
              <w:keepLines/>
              <w:numPr>
                <w:ilvl w:val="0"/>
                <w:numId w:val="19"/>
              </w:numPr>
              <w:spacing w:line="240" w:lineRule="auto"/>
              <w:contextualSpacing w:val="0"/>
              <w:rPr>
                <w:rFonts w:cstheme="minorHAnsi"/>
                <w:szCs w:val="18"/>
              </w:rPr>
            </w:pPr>
            <w:r w:rsidRPr="00776D41">
              <w:rPr>
                <w:rFonts w:cstheme="minorHAnsi"/>
                <w:color w:val="000000"/>
                <w:szCs w:val="18"/>
              </w:rPr>
              <w:t>3 Jaar garantie (Carry-in)</w:t>
            </w:r>
            <w:r>
              <w:rPr>
                <w:rFonts w:cstheme="minorHAnsi"/>
                <w:color w:val="000000"/>
                <w:szCs w:val="18"/>
              </w:rPr>
              <w:t>;</w:t>
            </w:r>
          </w:p>
          <w:p w14:paraId="6F40AF1D" w14:textId="4F008896" w:rsidR="009917F1" w:rsidRPr="00776D41" w:rsidRDefault="009917F1" w:rsidP="00B60A7D">
            <w:pPr>
              <w:pStyle w:val="Lijstalinea"/>
              <w:keepNext/>
              <w:keepLines/>
              <w:numPr>
                <w:ilvl w:val="0"/>
                <w:numId w:val="19"/>
              </w:numPr>
              <w:spacing w:line="240" w:lineRule="auto"/>
              <w:contextualSpacing w:val="0"/>
              <w:rPr>
                <w:rFonts w:cstheme="minorHAnsi"/>
                <w:szCs w:val="18"/>
              </w:rPr>
            </w:pPr>
            <w:r w:rsidRPr="00776D41">
              <w:rPr>
                <w:rFonts w:cstheme="minorHAnsi"/>
                <w:color w:val="000000"/>
                <w:szCs w:val="18"/>
              </w:rPr>
              <w:t>Minimaal 5 jaar mogelijkheid voor reparatie en beschikbaarheid van originele onderdelen, Af fabriek</w:t>
            </w:r>
            <w:r>
              <w:rPr>
                <w:rFonts w:cstheme="minorHAnsi"/>
                <w:color w:val="000000"/>
                <w:szCs w:val="18"/>
              </w:rPr>
              <w:t>.</w:t>
            </w:r>
          </w:p>
        </w:tc>
        <w:tc>
          <w:tcPr>
            <w:tcW w:w="1067" w:type="dxa"/>
            <w:vAlign w:val="center"/>
          </w:tcPr>
          <w:p w14:paraId="0378FC78" w14:textId="77777777" w:rsidR="009917F1" w:rsidRPr="009917F1" w:rsidRDefault="009917F1" w:rsidP="00B60A7D">
            <w:pPr>
              <w:keepNext/>
              <w:keepLines/>
              <w:spacing w:line="240" w:lineRule="auto"/>
              <w:rPr>
                <w:rFonts w:cstheme="minorHAnsi"/>
                <w:color w:val="000000"/>
                <w:szCs w:val="18"/>
              </w:rPr>
            </w:pPr>
          </w:p>
        </w:tc>
        <w:tc>
          <w:tcPr>
            <w:tcW w:w="4819" w:type="dxa"/>
            <w:vAlign w:val="center"/>
          </w:tcPr>
          <w:p w14:paraId="6F3C553D" w14:textId="77777777" w:rsidR="007E3939" w:rsidRDefault="007E3939" w:rsidP="00B60A7D">
            <w:pPr>
              <w:keepNext/>
              <w:keepLines/>
              <w:rPr>
                <w:rFonts w:cstheme="minorHAnsi"/>
                <w:color w:val="000000"/>
                <w:szCs w:val="18"/>
              </w:rPr>
            </w:pPr>
            <w:r>
              <w:rPr>
                <w:rFonts w:cstheme="minorHAnsi"/>
                <w:color w:val="000000"/>
                <w:szCs w:val="18"/>
              </w:rPr>
              <w:t>Onderbouwing PL-01:</w:t>
            </w:r>
          </w:p>
          <w:p w14:paraId="789F09A1" w14:textId="77777777" w:rsidR="007E3939" w:rsidRDefault="007E3939" w:rsidP="00B60A7D">
            <w:pPr>
              <w:keepNext/>
              <w:keepLines/>
              <w:rPr>
                <w:rFonts w:cstheme="minorHAnsi"/>
                <w:color w:val="000000"/>
                <w:szCs w:val="18"/>
              </w:rPr>
            </w:pPr>
            <w:r>
              <w:rPr>
                <w:rFonts w:cstheme="minorHAnsi"/>
                <w:color w:val="000000"/>
                <w:szCs w:val="18"/>
              </w:rPr>
              <w:t>Onderbouwing PL-02:</w:t>
            </w:r>
          </w:p>
          <w:p w14:paraId="08416B17" w14:textId="77777777" w:rsidR="007E3939" w:rsidRDefault="007E3939" w:rsidP="00B60A7D">
            <w:pPr>
              <w:keepNext/>
              <w:keepLines/>
              <w:rPr>
                <w:rFonts w:cstheme="minorHAnsi"/>
                <w:color w:val="000000"/>
                <w:szCs w:val="18"/>
              </w:rPr>
            </w:pPr>
            <w:r>
              <w:rPr>
                <w:rFonts w:cstheme="minorHAnsi"/>
                <w:color w:val="000000"/>
                <w:szCs w:val="18"/>
              </w:rPr>
              <w:t>Onderbouwing PL-03:</w:t>
            </w:r>
          </w:p>
          <w:p w14:paraId="5E0E9F7A" w14:textId="2DEDFC14" w:rsidR="009917F1" w:rsidRPr="009917F1" w:rsidRDefault="007E3939" w:rsidP="00844304">
            <w:pPr>
              <w:keepNext/>
              <w:keepLines/>
              <w:rPr>
                <w:rFonts w:cstheme="minorHAnsi"/>
                <w:color w:val="000000"/>
                <w:szCs w:val="18"/>
              </w:rPr>
            </w:pPr>
            <w:r>
              <w:rPr>
                <w:rFonts w:cstheme="minorHAnsi"/>
                <w:color w:val="000000"/>
                <w:szCs w:val="18"/>
              </w:rPr>
              <w:t>Onderbouwing PL-04:</w:t>
            </w:r>
          </w:p>
        </w:tc>
      </w:tr>
    </w:tbl>
    <w:p w14:paraId="3DED16DE" w14:textId="3F10512F" w:rsidR="00D20460" w:rsidRDefault="00D20460">
      <w:pPr>
        <w:spacing w:line="240" w:lineRule="auto"/>
        <w:rPr>
          <w:rFonts w:cstheme="minorHAnsi"/>
          <w:color w:val="000000"/>
          <w:szCs w:val="18"/>
          <w:lang w:eastAsia="en-US"/>
        </w:rPr>
      </w:pPr>
    </w:p>
    <w:tbl>
      <w:tblPr>
        <w:tblStyle w:val="Tabelraster"/>
        <w:tblW w:w="14029" w:type="dxa"/>
        <w:tblLook w:val="04A0" w:firstRow="1" w:lastRow="0" w:firstColumn="1" w:lastColumn="0" w:noHBand="0" w:noVBand="1"/>
      </w:tblPr>
      <w:tblGrid>
        <w:gridCol w:w="2800"/>
        <w:gridCol w:w="1882"/>
        <w:gridCol w:w="4244"/>
        <w:gridCol w:w="992"/>
        <w:gridCol w:w="4111"/>
      </w:tblGrid>
      <w:tr w:rsidR="009917F1" w:rsidRPr="00776D41" w14:paraId="0320BF2E" w14:textId="24985BC7" w:rsidTr="006244AE">
        <w:trPr>
          <w:trHeight w:val="689"/>
        </w:trPr>
        <w:tc>
          <w:tcPr>
            <w:tcW w:w="280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6F00EFB" w14:textId="77777777" w:rsidR="009917F1" w:rsidRPr="00776D41" w:rsidRDefault="009917F1" w:rsidP="00B60A7D">
            <w:pPr>
              <w:keepNext/>
              <w:keepLines/>
              <w:ind w:left="169"/>
              <w:rPr>
                <w:rFonts w:cstheme="minorHAnsi"/>
                <w:i/>
                <w:iCs/>
                <w:szCs w:val="18"/>
              </w:rPr>
            </w:pPr>
            <w:r w:rsidRPr="00776D41">
              <w:rPr>
                <w:rFonts w:cstheme="minorHAnsi"/>
                <w:bCs/>
                <w:i/>
                <w:iCs/>
                <w:szCs w:val="18"/>
              </w:rPr>
              <w:lastRenderedPageBreak/>
              <w:t>Laptops</w:t>
            </w:r>
          </w:p>
        </w:tc>
        <w:tc>
          <w:tcPr>
            <w:tcW w:w="188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27B68FB" w14:textId="77777777" w:rsidR="009917F1" w:rsidRPr="00776D41" w:rsidRDefault="009917F1" w:rsidP="00B60A7D">
            <w:pPr>
              <w:keepNext/>
              <w:keepLines/>
              <w:rPr>
                <w:rFonts w:cstheme="minorHAnsi"/>
                <w:i/>
                <w:iCs/>
                <w:szCs w:val="18"/>
              </w:rPr>
            </w:pPr>
            <w:r w:rsidRPr="00776D41">
              <w:rPr>
                <w:rFonts w:cstheme="minorHAnsi"/>
                <w:i/>
                <w:iCs/>
                <w:szCs w:val="18"/>
              </w:rPr>
              <w:t>MC Klein</w:t>
            </w:r>
          </w:p>
        </w:tc>
        <w:tc>
          <w:tcPr>
            <w:tcW w:w="424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3774F0F" w14:textId="77777777" w:rsidR="009917F1" w:rsidRPr="00776D41" w:rsidRDefault="009917F1" w:rsidP="00B60A7D">
            <w:pPr>
              <w:keepNext/>
              <w:keepLines/>
              <w:ind w:left="169"/>
              <w:rPr>
                <w:rFonts w:cstheme="minorHAnsi"/>
                <w:i/>
                <w:iCs/>
                <w:szCs w:val="18"/>
              </w:rPr>
            </w:pPr>
            <w:r w:rsidRPr="00776D41">
              <w:rPr>
                <w:rFonts w:cstheme="minorHAnsi"/>
                <w:i/>
                <w:iCs/>
                <w:szCs w:val="18"/>
              </w:rPr>
              <w:t>Code: PL-01</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405B96A" w14:textId="7EC2B788" w:rsidR="009917F1" w:rsidRPr="00776D41" w:rsidRDefault="009917F1" w:rsidP="00B60A7D">
            <w:pPr>
              <w:keepNext/>
              <w:keepLines/>
              <w:ind w:left="169"/>
              <w:rPr>
                <w:rFonts w:cstheme="minorHAnsi"/>
                <w:i/>
                <w:iCs/>
                <w:szCs w:val="18"/>
              </w:rPr>
            </w:pPr>
            <w:r w:rsidRPr="009917F1">
              <w:rPr>
                <w:rFonts w:cstheme="minorHAnsi"/>
                <w:bCs/>
                <w:szCs w:val="18"/>
              </w:rPr>
              <w:t>C/NC</w:t>
            </w:r>
          </w:p>
        </w:tc>
        <w:tc>
          <w:tcPr>
            <w:tcW w:w="411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AA6BBFF" w14:textId="0F07CF6D" w:rsidR="009917F1" w:rsidRPr="00776D41" w:rsidRDefault="009917F1" w:rsidP="00B60A7D">
            <w:pPr>
              <w:keepNext/>
              <w:keepLines/>
              <w:ind w:left="169"/>
              <w:rPr>
                <w:rFonts w:cstheme="minorHAnsi"/>
                <w:i/>
                <w:iCs/>
                <w:szCs w:val="18"/>
              </w:rPr>
            </w:pPr>
            <w:r>
              <w:rPr>
                <w:rFonts w:cstheme="minorHAnsi"/>
                <w:bCs/>
                <w:szCs w:val="18"/>
              </w:rPr>
              <w:t>Onderbouwing hoe invulling wordt gegeven aan het gevraagde</w:t>
            </w:r>
          </w:p>
        </w:tc>
      </w:tr>
      <w:tr w:rsidR="009917F1" w:rsidRPr="00776D41" w14:paraId="7A0C1BD5" w14:textId="6DA73E99" w:rsidTr="00583E22">
        <w:trPr>
          <w:trHeight w:val="1547"/>
        </w:trPr>
        <w:tc>
          <w:tcPr>
            <w:tcW w:w="2800" w:type="dxa"/>
            <w:tcBorders>
              <w:top w:val="nil"/>
              <w:left w:val="single" w:sz="4" w:space="0" w:color="auto"/>
              <w:bottom w:val="single" w:sz="4" w:space="0" w:color="auto"/>
              <w:right w:val="single" w:sz="4" w:space="0" w:color="auto"/>
            </w:tcBorders>
          </w:tcPr>
          <w:p w14:paraId="1A52FB30" w14:textId="77777777" w:rsidR="009917F1" w:rsidRPr="00776D41" w:rsidRDefault="009917F1" w:rsidP="00B60A7D">
            <w:pPr>
              <w:keepNext/>
              <w:keepLines/>
              <w:jc w:val="right"/>
              <w:rPr>
                <w:rFonts w:cstheme="minorHAnsi"/>
                <w:bCs/>
                <w:szCs w:val="18"/>
              </w:rPr>
            </w:pPr>
            <w:r w:rsidRPr="00776D41">
              <w:rPr>
                <w:rFonts w:cstheme="minorHAnsi"/>
                <w:bCs/>
                <w:szCs w:val="18"/>
              </w:rPr>
              <w:t xml:space="preserve">Aantal </w:t>
            </w:r>
          </w:p>
        </w:tc>
        <w:tc>
          <w:tcPr>
            <w:tcW w:w="6126" w:type="dxa"/>
            <w:gridSpan w:val="2"/>
            <w:tcBorders>
              <w:top w:val="nil"/>
              <w:left w:val="single" w:sz="4" w:space="0" w:color="auto"/>
              <w:bottom w:val="single" w:sz="4" w:space="0" w:color="auto"/>
              <w:right w:val="single" w:sz="4" w:space="0" w:color="auto"/>
            </w:tcBorders>
            <w:vAlign w:val="center"/>
          </w:tcPr>
          <w:p w14:paraId="75D49CEC" w14:textId="27614DE5" w:rsidR="009917F1" w:rsidRPr="00B73C80" w:rsidRDefault="009917F1" w:rsidP="00B60A7D">
            <w:pPr>
              <w:pStyle w:val="Lijstalinea"/>
              <w:keepNext/>
              <w:keepLines/>
              <w:numPr>
                <w:ilvl w:val="0"/>
                <w:numId w:val="51"/>
              </w:numPr>
              <w:rPr>
                <w:rFonts w:cstheme="minorHAnsi"/>
                <w:bCs/>
                <w:i/>
                <w:iCs/>
                <w:szCs w:val="18"/>
              </w:rPr>
            </w:pPr>
            <w:r w:rsidRPr="00B73C80">
              <w:rPr>
                <w:rFonts w:cstheme="minorHAnsi"/>
                <w:bCs/>
                <w:i/>
                <w:iCs/>
                <w:szCs w:val="18"/>
              </w:rPr>
              <w:t>Door DICTU verwachte af te nemen aantallen van dit Product gedurende de looptijd van de NOK: 930</w:t>
            </w:r>
          </w:p>
          <w:p w14:paraId="2CCDAF93" w14:textId="2AFE791D" w:rsidR="009917F1" w:rsidRPr="00DA4027" w:rsidRDefault="009917F1" w:rsidP="00B60A7D">
            <w:pPr>
              <w:pStyle w:val="Lijstalinea"/>
              <w:keepNext/>
              <w:keepLines/>
              <w:numPr>
                <w:ilvl w:val="0"/>
                <w:numId w:val="51"/>
              </w:numPr>
              <w:rPr>
                <w:rFonts w:cstheme="minorHAnsi"/>
                <w:bCs/>
                <w:i/>
                <w:iCs/>
                <w:szCs w:val="18"/>
              </w:rPr>
            </w:pPr>
            <w:r w:rsidRPr="00B73C80">
              <w:rPr>
                <w:rFonts w:cstheme="minorHAnsi"/>
                <w:bCs/>
                <w:i/>
                <w:iCs/>
                <w:szCs w:val="18"/>
              </w:rPr>
              <w:t>Eenzijdige optie van DICTU om gedurende de looptijd van de NOK tegen het geoffreerde Tarief extra Producten af te nemen in batches van minimaal 1 stuk per keer: 310</w:t>
            </w:r>
          </w:p>
          <w:p w14:paraId="1D3E4C91" w14:textId="4A9D35C4" w:rsidR="009917F1" w:rsidRPr="00B73C80" w:rsidRDefault="009917F1" w:rsidP="00B60A7D">
            <w:pPr>
              <w:keepNext/>
              <w:keepLines/>
              <w:rPr>
                <w:rFonts w:cstheme="minorHAnsi"/>
                <w:bCs/>
                <w:i/>
                <w:iCs/>
                <w:szCs w:val="18"/>
              </w:rPr>
            </w:pPr>
            <w:r w:rsidRPr="00B73C80">
              <w:rPr>
                <w:rFonts w:cstheme="minorHAnsi"/>
                <w:bCs/>
                <w:i/>
                <w:iCs/>
                <w:szCs w:val="18"/>
              </w:rPr>
              <w:t>Totaal: 1.240</w:t>
            </w:r>
          </w:p>
        </w:tc>
        <w:tc>
          <w:tcPr>
            <w:tcW w:w="992" w:type="dxa"/>
            <w:tcBorders>
              <w:top w:val="nil"/>
              <w:left w:val="single" w:sz="4" w:space="0" w:color="auto"/>
              <w:bottom w:val="single" w:sz="4" w:space="0" w:color="auto"/>
              <w:right w:val="single" w:sz="4" w:space="0" w:color="auto"/>
            </w:tcBorders>
            <w:vAlign w:val="center"/>
          </w:tcPr>
          <w:p w14:paraId="441969F8" w14:textId="77777777" w:rsidR="009917F1" w:rsidRPr="009917F1" w:rsidRDefault="009917F1" w:rsidP="00B60A7D">
            <w:pPr>
              <w:keepNext/>
              <w:keepLines/>
              <w:rPr>
                <w:rFonts w:cstheme="minorHAnsi"/>
                <w:bCs/>
                <w:i/>
                <w:iCs/>
                <w:szCs w:val="18"/>
              </w:rPr>
            </w:pPr>
          </w:p>
        </w:tc>
        <w:tc>
          <w:tcPr>
            <w:tcW w:w="4111" w:type="dxa"/>
            <w:tcBorders>
              <w:top w:val="nil"/>
              <w:left w:val="single" w:sz="4" w:space="0" w:color="auto"/>
              <w:bottom w:val="single" w:sz="4" w:space="0" w:color="auto"/>
              <w:right w:val="single" w:sz="4" w:space="0" w:color="auto"/>
            </w:tcBorders>
          </w:tcPr>
          <w:p w14:paraId="1E0328A3" w14:textId="33CC915A" w:rsidR="009917F1" w:rsidRPr="009917F1" w:rsidRDefault="003A5380" w:rsidP="00B60A7D">
            <w:pPr>
              <w:keepNext/>
              <w:keepLines/>
              <w:jc w:val="center"/>
              <w:rPr>
                <w:rFonts w:cstheme="minorHAnsi"/>
                <w:bCs/>
                <w:i/>
                <w:iCs/>
                <w:szCs w:val="18"/>
              </w:rPr>
            </w:pPr>
            <w:r>
              <w:rPr>
                <w:rFonts w:cstheme="minorHAnsi"/>
                <w:bCs/>
                <w:i/>
                <w:iCs/>
                <w:szCs w:val="18"/>
              </w:rPr>
              <w:t>Aangeboden Product:</w:t>
            </w:r>
          </w:p>
        </w:tc>
      </w:tr>
      <w:tr w:rsidR="009917F1" w:rsidRPr="00776D41" w14:paraId="0BC9EED8" w14:textId="37BF7BF7" w:rsidTr="00583E22">
        <w:trPr>
          <w:trHeight w:val="719"/>
        </w:trPr>
        <w:tc>
          <w:tcPr>
            <w:tcW w:w="8926" w:type="dxa"/>
            <w:gridSpan w:val="3"/>
            <w:tcBorders>
              <w:top w:val="nil"/>
              <w:left w:val="single" w:sz="4" w:space="0" w:color="auto"/>
              <w:bottom w:val="single" w:sz="4" w:space="0" w:color="auto"/>
              <w:right w:val="single" w:sz="4" w:space="0" w:color="auto"/>
            </w:tcBorders>
            <w:vAlign w:val="center"/>
          </w:tcPr>
          <w:p w14:paraId="3D94AD52" w14:textId="77777777" w:rsidR="009917F1" w:rsidRPr="00B73C80" w:rsidRDefault="009917F1" w:rsidP="00B60A7D">
            <w:pPr>
              <w:keepNext/>
              <w:keepLines/>
              <w:rPr>
                <w:rFonts w:cstheme="minorHAnsi"/>
                <w:szCs w:val="18"/>
              </w:rPr>
            </w:pPr>
            <w:r w:rsidRPr="00B73C80">
              <w:rPr>
                <w:rFonts w:cstheme="minorHAnsi"/>
                <w:szCs w:val="18"/>
              </w:rPr>
              <w:t xml:space="preserve">Op deze variant gelden de volgende functionele aanpassingen ten opzichte van </w:t>
            </w:r>
            <w:r w:rsidRPr="00B73C80">
              <w:rPr>
                <w:rFonts w:cstheme="minorHAnsi"/>
                <w:bCs/>
                <w:i/>
                <w:iCs/>
                <w:szCs w:val="18"/>
              </w:rPr>
              <w:t>Mobiele Client – generieke functionele specificaties</w:t>
            </w:r>
            <w:r w:rsidRPr="00B73C80">
              <w:rPr>
                <w:rFonts w:cstheme="minorHAnsi"/>
                <w:szCs w:val="18"/>
              </w:rPr>
              <w:t>:</w:t>
            </w:r>
          </w:p>
        </w:tc>
        <w:tc>
          <w:tcPr>
            <w:tcW w:w="992" w:type="dxa"/>
            <w:tcBorders>
              <w:top w:val="nil"/>
              <w:left w:val="single" w:sz="4" w:space="0" w:color="auto"/>
              <w:bottom w:val="single" w:sz="4" w:space="0" w:color="auto"/>
              <w:right w:val="single" w:sz="4" w:space="0" w:color="auto"/>
            </w:tcBorders>
            <w:vAlign w:val="center"/>
          </w:tcPr>
          <w:p w14:paraId="48037F88" w14:textId="77777777" w:rsidR="009917F1" w:rsidRPr="00B73C80" w:rsidRDefault="009917F1" w:rsidP="00B60A7D">
            <w:pPr>
              <w:keepNext/>
              <w:keepLines/>
              <w:rPr>
                <w:rFonts w:cstheme="minorHAnsi"/>
                <w:szCs w:val="18"/>
              </w:rPr>
            </w:pPr>
          </w:p>
        </w:tc>
        <w:tc>
          <w:tcPr>
            <w:tcW w:w="4111" w:type="dxa"/>
            <w:tcBorders>
              <w:top w:val="nil"/>
              <w:left w:val="single" w:sz="4" w:space="0" w:color="auto"/>
              <w:bottom w:val="single" w:sz="4" w:space="0" w:color="auto"/>
              <w:right w:val="single" w:sz="4" w:space="0" w:color="auto"/>
            </w:tcBorders>
            <w:vAlign w:val="center"/>
          </w:tcPr>
          <w:p w14:paraId="49406537" w14:textId="77777777" w:rsidR="009917F1" w:rsidRPr="00B73C80" w:rsidRDefault="009917F1" w:rsidP="00B60A7D">
            <w:pPr>
              <w:keepNext/>
              <w:keepLines/>
              <w:rPr>
                <w:rFonts w:cstheme="minorHAnsi"/>
                <w:szCs w:val="18"/>
              </w:rPr>
            </w:pPr>
          </w:p>
        </w:tc>
      </w:tr>
      <w:tr w:rsidR="009917F1" w:rsidRPr="00776D41" w14:paraId="44564D70" w14:textId="7A88872B" w:rsidTr="00B60A7D">
        <w:trPr>
          <w:trHeight w:val="416"/>
        </w:trPr>
        <w:tc>
          <w:tcPr>
            <w:tcW w:w="2800" w:type="dxa"/>
            <w:tcBorders>
              <w:top w:val="single" w:sz="4" w:space="0" w:color="auto"/>
            </w:tcBorders>
            <w:vAlign w:val="center"/>
          </w:tcPr>
          <w:p w14:paraId="5CDC95F4" w14:textId="77777777" w:rsidR="009917F1" w:rsidRPr="00776D41" w:rsidRDefault="009917F1" w:rsidP="00B60A7D">
            <w:pPr>
              <w:keepNext/>
              <w:keepLines/>
              <w:rPr>
                <w:rFonts w:cstheme="minorHAnsi"/>
                <w:b/>
                <w:bCs/>
                <w:szCs w:val="18"/>
              </w:rPr>
            </w:pPr>
            <w:r w:rsidRPr="00776D41">
              <w:rPr>
                <w:rFonts w:cstheme="minorHAnsi"/>
                <w:b/>
                <w:bCs/>
                <w:szCs w:val="18"/>
              </w:rPr>
              <w:t>Beeldscherm formaat</w:t>
            </w:r>
          </w:p>
        </w:tc>
        <w:tc>
          <w:tcPr>
            <w:tcW w:w="6126" w:type="dxa"/>
            <w:gridSpan w:val="2"/>
            <w:tcBorders>
              <w:top w:val="single" w:sz="4" w:space="0" w:color="auto"/>
            </w:tcBorders>
            <w:vAlign w:val="center"/>
          </w:tcPr>
          <w:p w14:paraId="1571A868" w14:textId="5619B8BC" w:rsidR="009917F1" w:rsidRPr="00B73C80" w:rsidRDefault="009917F1" w:rsidP="00B60A7D">
            <w:pPr>
              <w:keepNext/>
              <w:keepLines/>
              <w:rPr>
                <w:rFonts w:cstheme="minorHAnsi"/>
                <w:szCs w:val="18"/>
              </w:rPr>
            </w:pPr>
            <w:r w:rsidRPr="00B73C80">
              <w:rPr>
                <w:rFonts w:cstheme="minorHAnsi"/>
                <w:szCs w:val="18"/>
              </w:rPr>
              <w:t>10,5” – 13,0”</w:t>
            </w:r>
          </w:p>
        </w:tc>
        <w:tc>
          <w:tcPr>
            <w:tcW w:w="992" w:type="dxa"/>
            <w:tcBorders>
              <w:top w:val="single" w:sz="4" w:space="0" w:color="auto"/>
            </w:tcBorders>
            <w:vAlign w:val="center"/>
          </w:tcPr>
          <w:p w14:paraId="62B66DB0" w14:textId="77777777" w:rsidR="009917F1" w:rsidRPr="00B73C80" w:rsidRDefault="009917F1" w:rsidP="00B60A7D">
            <w:pPr>
              <w:keepNext/>
              <w:keepLines/>
              <w:rPr>
                <w:rFonts w:cstheme="minorHAnsi"/>
                <w:szCs w:val="18"/>
              </w:rPr>
            </w:pPr>
          </w:p>
        </w:tc>
        <w:tc>
          <w:tcPr>
            <w:tcW w:w="4111" w:type="dxa"/>
            <w:tcBorders>
              <w:top w:val="single" w:sz="4" w:space="0" w:color="auto"/>
            </w:tcBorders>
            <w:vAlign w:val="center"/>
          </w:tcPr>
          <w:p w14:paraId="0B9AD687" w14:textId="77777777" w:rsidR="009917F1" w:rsidRPr="00B73C80" w:rsidRDefault="009917F1" w:rsidP="00B60A7D">
            <w:pPr>
              <w:keepNext/>
              <w:keepLines/>
              <w:rPr>
                <w:rFonts w:cstheme="minorHAnsi"/>
                <w:szCs w:val="18"/>
              </w:rPr>
            </w:pPr>
          </w:p>
        </w:tc>
      </w:tr>
      <w:tr w:rsidR="0030708D" w:rsidRPr="00AF4187" w14:paraId="4CB34BC3" w14:textId="6F3AA4A7" w:rsidTr="00B60A7D">
        <w:trPr>
          <w:trHeight w:val="972"/>
        </w:trPr>
        <w:tc>
          <w:tcPr>
            <w:tcW w:w="2800" w:type="dxa"/>
            <w:vAlign w:val="center"/>
          </w:tcPr>
          <w:p w14:paraId="3DE5893F" w14:textId="0C2480CA" w:rsidR="0030708D" w:rsidRPr="00AF4187" w:rsidRDefault="0030708D" w:rsidP="0030708D">
            <w:pPr>
              <w:keepNext/>
              <w:keepLines/>
              <w:rPr>
                <w:rFonts w:cstheme="minorHAnsi"/>
                <w:b/>
                <w:bCs/>
                <w:szCs w:val="18"/>
              </w:rPr>
            </w:pPr>
            <w:bookmarkStart w:id="44" w:name="_Hlk64534399"/>
            <w:r>
              <w:rPr>
                <w:rFonts w:cstheme="minorHAnsi"/>
                <w:b/>
                <w:bCs/>
                <w:szCs w:val="18"/>
              </w:rPr>
              <w:t>Inclusief</w:t>
            </w:r>
          </w:p>
        </w:tc>
        <w:tc>
          <w:tcPr>
            <w:tcW w:w="6126" w:type="dxa"/>
            <w:gridSpan w:val="2"/>
            <w:vAlign w:val="center"/>
          </w:tcPr>
          <w:p w14:paraId="6D7D701F" w14:textId="036EFDCA" w:rsidR="0030708D" w:rsidRPr="00B73C80" w:rsidRDefault="0030708D" w:rsidP="0030708D">
            <w:pPr>
              <w:pStyle w:val="Lijstalinea"/>
              <w:keepNext/>
              <w:keepLines/>
              <w:numPr>
                <w:ilvl w:val="0"/>
                <w:numId w:val="21"/>
              </w:numPr>
              <w:spacing w:line="240" w:lineRule="auto"/>
              <w:contextualSpacing w:val="0"/>
              <w:rPr>
                <w:rFonts w:cstheme="minorHAnsi"/>
                <w:szCs w:val="18"/>
              </w:rPr>
            </w:pPr>
            <w:r w:rsidRPr="00B73C80">
              <w:rPr>
                <w:rFonts w:cstheme="minorHAnsi"/>
                <w:szCs w:val="18"/>
              </w:rPr>
              <w:t>Volledig los te koppelen Af-fabriek en bijbehorend toetsenbord (hybride tablet functie);</w:t>
            </w:r>
          </w:p>
          <w:p w14:paraId="048A678D" w14:textId="04AB2BD9" w:rsidR="0030708D" w:rsidRPr="00B73C80" w:rsidRDefault="0030708D" w:rsidP="0030708D">
            <w:pPr>
              <w:pStyle w:val="Lijstalinea"/>
              <w:keepNext/>
              <w:keepLines/>
              <w:numPr>
                <w:ilvl w:val="0"/>
                <w:numId w:val="21"/>
              </w:numPr>
              <w:spacing w:line="240" w:lineRule="auto"/>
              <w:contextualSpacing w:val="0"/>
              <w:rPr>
                <w:rFonts w:cstheme="minorHAnsi"/>
                <w:szCs w:val="18"/>
              </w:rPr>
            </w:pPr>
            <w:r w:rsidRPr="00B73C80">
              <w:rPr>
                <w:rFonts w:cstheme="minorHAnsi"/>
                <w:szCs w:val="18"/>
                <w:lang w:eastAsia="en-US"/>
              </w:rPr>
              <w:t>Af-fabriek bijbehorende digitale pen (</w:t>
            </w:r>
            <w:r w:rsidR="00EA7A43">
              <w:rPr>
                <w:rFonts w:cstheme="minorHAnsi"/>
                <w:color w:val="00B050"/>
                <w:szCs w:val="18"/>
                <w:lang w:eastAsia="en-US"/>
              </w:rPr>
              <w:t>optioneel:</w:t>
            </w:r>
            <w:r w:rsidR="0018188B">
              <w:rPr>
                <w:rFonts w:cstheme="minorHAnsi"/>
                <w:szCs w:val="18"/>
                <w:lang w:eastAsia="en-US"/>
              </w:rPr>
              <w:t xml:space="preserve"> </w:t>
            </w:r>
            <w:r w:rsidRPr="00B73C80">
              <w:rPr>
                <w:rFonts w:cstheme="minorHAnsi"/>
                <w:szCs w:val="18"/>
                <w:lang w:eastAsia="en-US"/>
              </w:rPr>
              <w:t>op te bergen in chassis).</w:t>
            </w:r>
          </w:p>
        </w:tc>
        <w:tc>
          <w:tcPr>
            <w:tcW w:w="992" w:type="dxa"/>
            <w:vAlign w:val="center"/>
          </w:tcPr>
          <w:p w14:paraId="37CB7BA0" w14:textId="77777777" w:rsidR="0030708D" w:rsidRPr="009917F1" w:rsidRDefault="0030708D" w:rsidP="0030708D">
            <w:pPr>
              <w:keepNext/>
              <w:keepLines/>
              <w:spacing w:line="240" w:lineRule="auto"/>
              <w:rPr>
                <w:rFonts w:cstheme="minorHAnsi"/>
                <w:szCs w:val="18"/>
              </w:rPr>
            </w:pPr>
          </w:p>
        </w:tc>
        <w:tc>
          <w:tcPr>
            <w:tcW w:w="4111" w:type="dxa"/>
            <w:vAlign w:val="center"/>
          </w:tcPr>
          <w:p w14:paraId="145284C4" w14:textId="77777777" w:rsidR="0030708D" w:rsidRPr="009917F1" w:rsidRDefault="0030708D" w:rsidP="0030708D">
            <w:pPr>
              <w:keepNext/>
              <w:keepLines/>
              <w:spacing w:line="240" w:lineRule="auto"/>
              <w:rPr>
                <w:rFonts w:cstheme="minorHAnsi"/>
                <w:szCs w:val="18"/>
              </w:rPr>
            </w:pPr>
          </w:p>
        </w:tc>
      </w:tr>
      <w:bookmarkEnd w:id="44"/>
      <w:tr w:rsidR="0030708D" w:rsidRPr="00776D41" w14:paraId="56F8C2BE" w14:textId="1530A930" w:rsidTr="00CD7D70">
        <w:trPr>
          <w:trHeight w:val="563"/>
        </w:trPr>
        <w:tc>
          <w:tcPr>
            <w:tcW w:w="2800" w:type="dxa"/>
            <w:vAlign w:val="center"/>
          </w:tcPr>
          <w:p w14:paraId="156E52E1" w14:textId="77777777" w:rsidR="0030708D" w:rsidRPr="00776D41" w:rsidRDefault="0030708D" w:rsidP="0030708D">
            <w:pPr>
              <w:keepNext/>
              <w:keepLines/>
              <w:rPr>
                <w:rFonts w:cstheme="minorHAnsi"/>
                <w:b/>
                <w:bCs/>
                <w:szCs w:val="18"/>
              </w:rPr>
            </w:pPr>
            <w:r w:rsidRPr="00776D41">
              <w:rPr>
                <w:rFonts w:cstheme="minorHAnsi"/>
                <w:b/>
                <w:bCs/>
                <w:szCs w:val="18"/>
              </w:rPr>
              <w:t>Gewicht</w:t>
            </w:r>
          </w:p>
        </w:tc>
        <w:tc>
          <w:tcPr>
            <w:tcW w:w="6126" w:type="dxa"/>
            <w:gridSpan w:val="2"/>
            <w:vAlign w:val="center"/>
          </w:tcPr>
          <w:p w14:paraId="446E4FD0" w14:textId="77777777" w:rsidR="0030708D" w:rsidRPr="00B73C80" w:rsidRDefault="0030708D" w:rsidP="0030708D">
            <w:pPr>
              <w:keepNext/>
              <w:keepLines/>
              <w:rPr>
                <w:rFonts w:cstheme="minorHAnsi"/>
                <w:szCs w:val="18"/>
              </w:rPr>
            </w:pPr>
            <w:r w:rsidRPr="00B73C80">
              <w:rPr>
                <w:rFonts w:cstheme="minorHAnsi"/>
                <w:szCs w:val="18"/>
              </w:rPr>
              <w:t>Maximaal 1.400 gram (incl. toetsenbord en accu)</w:t>
            </w:r>
          </w:p>
        </w:tc>
        <w:tc>
          <w:tcPr>
            <w:tcW w:w="992" w:type="dxa"/>
            <w:vAlign w:val="center"/>
          </w:tcPr>
          <w:p w14:paraId="06D7474B" w14:textId="77777777" w:rsidR="0030708D" w:rsidRPr="00B73C80" w:rsidRDefault="0030708D" w:rsidP="0030708D">
            <w:pPr>
              <w:keepNext/>
              <w:keepLines/>
              <w:rPr>
                <w:rFonts w:cstheme="minorHAnsi"/>
                <w:szCs w:val="18"/>
              </w:rPr>
            </w:pPr>
          </w:p>
        </w:tc>
        <w:tc>
          <w:tcPr>
            <w:tcW w:w="4111" w:type="dxa"/>
            <w:vAlign w:val="center"/>
          </w:tcPr>
          <w:p w14:paraId="0BD6CC36" w14:textId="77777777" w:rsidR="0030708D" w:rsidRPr="00B73C80" w:rsidRDefault="0030708D" w:rsidP="0030708D">
            <w:pPr>
              <w:keepNext/>
              <w:keepLines/>
              <w:rPr>
                <w:rFonts w:cstheme="minorHAnsi"/>
                <w:szCs w:val="18"/>
              </w:rPr>
            </w:pPr>
          </w:p>
        </w:tc>
      </w:tr>
    </w:tbl>
    <w:p w14:paraId="35C6CE17" w14:textId="77777777" w:rsidR="000B7183" w:rsidRDefault="000B7183">
      <w:r>
        <w:br w:type="page"/>
      </w:r>
    </w:p>
    <w:tbl>
      <w:tblPr>
        <w:tblStyle w:val="Tabelraster"/>
        <w:tblW w:w="14029" w:type="dxa"/>
        <w:tblLook w:val="04A0" w:firstRow="1" w:lastRow="0" w:firstColumn="1" w:lastColumn="0" w:noHBand="0" w:noVBand="1"/>
      </w:tblPr>
      <w:tblGrid>
        <w:gridCol w:w="2800"/>
        <w:gridCol w:w="1882"/>
        <w:gridCol w:w="4244"/>
        <w:gridCol w:w="992"/>
        <w:gridCol w:w="4111"/>
      </w:tblGrid>
      <w:tr w:rsidR="0030708D" w:rsidRPr="00776D41" w14:paraId="2EA864B6" w14:textId="1A8F8614" w:rsidTr="006244AE">
        <w:trPr>
          <w:trHeight w:val="689"/>
        </w:trPr>
        <w:tc>
          <w:tcPr>
            <w:tcW w:w="280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053C73F" w14:textId="77777777" w:rsidR="0030708D" w:rsidRPr="00776D41" w:rsidRDefault="0030708D" w:rsidP="0030708D">
            <w:pPr>
              <w:keepNext/>
              <w:keepLines/>
              <w:ind w:left="169"/>
              <w:rPr>
                <w:rFonts w:cstheme="minorHAnsi"/>
                <w:i/>
                <w:iCs/>
                <w:szCs w:val="18"/>
              </w:rPr>
            </w:pPr>
            <w:r w:rsidRPr="00776D41">
              <w:rPr>
                <w:rFonts w:cstheme="minorHAnsi"/>
                <w:bCs/>
                <w:i/>
                <w:iCs/>
                <w:szCs w:val="18"/>
              </w:rPr>
              <w:lastRenderedPageBreak/>
              <w:t>Laptops</w:t>
            </w:r>
          </w:p>
        </w:tc>
        <w:tc>
          <w:tcPr>
            <w:tcW w:w="188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90F75A8" w14:textId="77777777" w:rsidR="0030708D" w:rsidRPr="00B73C80" w:rsidRDefault="0030708D" w:rsidP="0030708D">
            <w:pPr>
              <w:keepNext/>
              <w:keepLines/>
              <w:rPr>
                <w:rFonts w:cstheme="minorHAnsi"/>
                <w:i/>
                <w:iCs/>
                <w:szCs w:val="18"/>
              </w:rPr>
            </w:pPr>
            <w:r w:rsidRPr="00B73C80">
              <w:rPr>
                <w:rFonts w:cstheme="minorHAnsi"/>
                <w:i/>
                <w:iCs/>
                <w:szCs w:val="18"/>
              </w:rPr>
              <w:t>MC Groot</w:t>
            </w:r>
          </w:p>
        </w:tc>
        <w:tc>
          <w:tcPr>
            <w:tcW w:w="424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1218997" w14:textId="77777777" w:rsidR="0030708D" w:rsidRPr="00B73C80" w:rsidRDefault="0030708D" w:rsidP="0030708D">
            <w:pPr>
              <w:keepNext/>
              <w:keepLines/>
              <w:ind w:left="169"/>
              <w:rPr>
                <w:rFonts w:cstheme="minorHAnsi"/>
                <w:i/>
                <w:iCs/>
                <w:szCs w:val="18"/>
              </w:rPr>
            </w:pPr>
            <w:r w:rsidRPr="00B73C80">
              <w:rPr>
                <w:rFonts w:cstheme="minorHAnsi"/>
                <w:i/>
                <w:iCs/>
                <w:szCs w:val="18"/>
              </w:rPr>
              <w:t>Code: PL-02</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F175AD3" w14:textId="5C009943" w:rsidR="0030708D" w:rsidRPr="00B73C80" w:rsidRDefault="0030708D" w:rsidP="0030708D">
            <w:pPr>
              <w:keepNext/>
              <w:keepLines/>
              <w:ind w:left="169"/>
              <w:rPr>
                <w:rFonts w:cstheme="minorHAnsi"/>
                <w:i/>
                <w:iCs/>
                <w:szCs w:val="18"/>
              </w:rPr>
            </w:pPr>
            <w:r w:rsidRPr="009917F1">
              <w:rPr>
                <w:rFonts w:cstheme="minorHAnsi"/>
                <w:bCs/>
                <w:szCs w:val="18"/>
              </w:rPr>
              <w:t>C/NC</w:t>
            </w:r>
          </w:p>
        </w:tc>
        <w:tc>
          <w:tcPr>
            <w:tcW w:w="411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E0414EA" w14:textId="1E047B34" w:rsidR="0030708D" w:rsidRPr="00B73C80" w:rsidRDefault="0030708D" w:rsidP="0030708D">
            <w:pPr>
              <w:keepNext/>
              <w:keepLines/>
              <w:ind w:left="169"/>
              <w:rPr>
                <w:rFonts w:cstheme="minorHAnsi"/>
                <w:i/>
                <w:iCs/>
                <w:szCs w:val="18"/>
              </w:rPr>
            </w:pPr>
            <w:r>
              <w:rPr>
                <w:rFonts w:cstheme="minorHAnsi"/>
                <w:bCs/>
                <w:szCs w:val="18"/>
              </w:rPr>
              <w:t>Onderbouwing hoe invulling wordt gegeven aan het gevraagde</w:t>
            </w:r>
          </w:p>
        </w:tc>
      </w:tr>
      <w:tr w:rsidR="0030708D" w:rsidRPr="00776D41" w14:paraId="363CD595" w14:textId="0543CF4C" w:rsidTr="00B60A7D">
        <w:trPr>
          <w:trHeight w:val="1539"/>
        </w:trPr>
        <w:tc>
          <w:tcPr>
            <w:tcW w:w="2800" w:type="dxa"/>
            <w:tcBorders>
              <w:top w:val="single" w:sz="4" w:space="0" w:color="auto"/>
              <w:left w:val="single" w:sz="4" w:space="0" w:color="auto"/>
              <w:bottom w:val="single" w:sz="4" w:space="0" w:color="auto"/>
              <w:right w:val="single" w:sz="4" w:space="0" w:color="auto"/>
            </w:tcBorders>
          </w:tcPr>
          <w:p w14:paraId="0D2C6187" w14:textId="77777777" w:rsidR="0030708D" w:rsidRPr="00776D41" w:rsidRDefault="0030708D" w:rsidP="0030708D">
            <w:pPr>
              <w:keepNext/>
              <w:keepLines/>
              <w:jc w:val="right"/>
              <w:rPr>
                <w:rFonts w:cstheme="minorHAnsi"/>
                <w:bCs/>
                <w:szCs w:val="18"/>
              </w:rPr>
            </w:pPr>
            <w:r w:rsidRPr="00776D41">
              <w:rPr>
                <w:rFonts w:cstheme="minorHAnsi"/>
                <w:bCs/>
                <w:szCs w:val="18"/>
              </w:rPr>
              <w:t xml:space="preserve">Aantal </w:t>
            </w:r>
          </w:p>
        </w:tc>
        <w:tc>
          <w:tcPr>
            <w:tcW w:w="6126" w:type="dxa"/>
            <w:gridSpan w:val="2"/>
            <w:tcBorders>
              <w:top w:val="single" w:sz="4" w:space="0" w:color="auto"/>
              <w:left w:val="single" w:sz="4" w:space="0" w:color="auto"/>
              <w:bottom w:val="single" w:sz="4" w:space="0" w:color="auto"/>
              <w:right w:val="single" w:sz="4" w:space="0" w:color="auto"/>
            </w:tcBorders>
            <w:vAlign w:val="center"/>
          </w:tcPr>
          <w:p w14:paraId="570192CF" w14:textId="77777777" w:rsidR="0084093D" w:rsidRPr="00B73C80" w:rsidRDefault="0084093D" w:rsidP="0084093D">
            <w:pPr>
              <w:pStyle w:val="Lijstalinea"/>
              <w:keepNext/>
              <w:keepLines/>
              <w:numPr>
                <w:ilvl w:val="0"/>
                <w:numId w:val="51"/>
              </w:numPr>
              <w:rPr>
                <w:rFonts w:cstheme="minorHAnsi"/>
                <w:bCs/>
                <w:i/>
                <w:iCs/>
                <w:szCs w:val="18"/>
              </w:rPr>
            </w:pPr>
            <w:r w:rsidRPr="00B73C80">
              <w:rPr>
                <w:rFonts w:cstheme="minorHAnsi"/>
                <w:bCs/>
                <w:i/>
                <w:iCs/>
                <w:szCs w:val="18"/>
              </w:rPr>
              <w:t xml:space="preserve">Door DICTU verwachte af te nemen aantallen van dit Product gedurende de looptijd van de NOK: </w:t>
            </w:r>
            <w:r>
              <w:rPr>
                <w:rFonts w:cstheme="minorHAnsi"/>
                <w:bCs/>
                <w:i/>
                <w:iCs/>
                <w:szCs w:val="18"/>
              </w:rPr>
              <w:t>5.188</w:t>
            </w:r>
          </w:p>
          <w:p w14:paraId="7269FC38" w14:textId="77777777" w:rsidR="0084093D" w:rsidRPr="00025B94" w:rsidRDefault="0084093D" w:rsidP="0084093D">
            <w:pPr>
              <w:pStyle w:val="Lijstalinea"/>
              <w:keepNext/>
              <w:keepLines/>
              <w:numPr>
                <w:ilvl w:val="0"/>
                <w:numId w:val="51"/>
              </w:numPr>
              <w:rPr>
                <w:rFonts w:cstheme="minorHAnsi"/>
                <w:bCs/>
                <w:i/>
                <w:iCs/>
                <w:szCs w:val="18"/>
              </w:rPr>
            </w:pPr>
            <w:r w:rsidRPr="00B73C80">
              <w:rPr>
                <w:rFonts w:cstheme="minorHAnsi"/>
                <w:bCs/>
                <w:i/>
                <w:iCs/>
                <w:szCs w:val="18"/>
              </w:rPr>
              <w:t xml:space="preserve">Eenzijdige optie van DICTU om gedurende de looptijd van de NOK tegen het geoffreerde Tarief extra Producten af te nemen in batches van minimaal 1 stuk per keer: </w:t>
            </w:r>
            <w:r>
              <w:rPr>
                <w:rFonts w:cstheme="minorHAnsi"/>
                <w:bCs/>
                <w:i/>
                <w:iCs/>
                <w:szCs w:val="18"/>
              </w:rPr>
              <w:t>1.729</w:t>
            </w:r>
          </w:p>
          <w:p w14:paraId="5478B822" w14:textId="66FDD532" w:rsidR="0030708D" w:rsidRPr="00B73C80" w:rsidRDefault="0084093D" w:rsidP="0084093D">
            <w:pPr>
              <w:keepNext/>
              <w:keepLines/>
              <w:rPr>
                <w:rFonts w:cstheme="minorHAnsi"/>
                <w:bCs/>
                <w:i/>
                <w:iCs/>
                <w:szCs w:val="18"/>
              </w:rPr>
            </w:pPr>
            <w:r w:rsidRPr="00B73C80">
              <w:rPr>
                <w:rFonts w:cstheme="minorHAnsi"/>
                <w:bCs/>
                <w:i/>
                <w:iCs/>
                <w:szCs w:val="18"/>
              </w:rPr>
              <w:t xml:space="preserve">Totaal: </w:t>
            </w:r>
            <w:r>
              <w:rPr>
                <w:rFonts w:cstheme="minorHAnsi"/>
                <w:bCs/>
                <w:i/>
                <w:iCs/>
                <w:szCs w:val="18"/>
              </w:rPr>
              <w:t>6.917</w:t>
            </w:r>
          </w:p>
        </w:tc>
        <w:tc>
          <w:tcPr>
            <w:tcW w:w="992" w:type="dxa"/>
            <w:tcBorders>
              <w:top w:val="single" w:sz="4" w:space="0" w:color="auto"/>
              <w:left w:val="single" w:sz="4" w:space="0" w:color="auto"/>
              <w:bottom w:val="single" w:sz="4" w:space="0" w:color="auto"/>
              <w:right w:val="single" w:sz="4" w:space="0" w:color="auto"/>
            </w:tcBorders>
            <w:vAlign w:val="center"/>
          </w:tcPr>
          <w:p w14:paraId="157445AB" w14:textId="77777777" w:rsidR="0030708D" w:rsidRPr="009917F1" w:rsidRDefault="0030708D" w:rsidP="0030708D">
            <w:pPr>
              <w:keepNext/>
              <w:keepLines/>
              <w:rPr>
                <w:rFonts w:cstheme="minorHAnsi"/>
                <w:bCs/>
                <w:i/>
                <w:iCs/>
                <w:szCs w:val="18"/>
              </w:rPr>
            </w:pPr>
          </w:p>
        </w:tc>
        <w:tc>
          <w:tcPr>
            <w:tcW w:w="4111" w:type="dxa"/>
            <w:tcBorders>
              <w:top w:val="single" w:sz="4" w:space="0" w:color="auto"/>
              <w:left w:val="single" w:sz="4" w:space="0" w:color="auto"/>
              <w:bottom w:val="single" w:sz="4" w:space="0" w:color="auto"/>
              <w:right w:val="single" w:sz="4" w:space="0" w:color="auto"/>
            </w:tcBorders>
          </w:tcPr>
          <w:p w14:paraId="28A1674C" w14:textId="3CF95DC3" w:rsidR="0030708D" w:rsidRPr="009917F1" w:rsidRDefault="0030708D" w:rsidP="0030708D">
            <w:pPr>
              <w:keepNext/>
              <w:keepLines/>
              <w:jc w:val="center"/>
              <w:rPr>
                <w:rFonts w:cstheme="minorHAnsi"/>
                <w:bCs/>
                <w:i/>
                <w:iCs/>
                <w:szCs w:val="18"/>
              </w:rPr>
            </w:pPr>
            <w:r>
              <w:rPr>
                <w:rFonts w:cstheme="minorHAnsi"/>
                <w:bCs/>
                <w:i/>
                <w:iCs/>
                <w:szCs w:val="18"/>
              </w:rPr>
              <w:t>Aangeboden Product:</w:t>
            </w:r>
          </w:p>
        </w:tc>
      </w:tr>
      <w:tr w:rsidR="0030708D" w:rsidRPr="00776D41" w14:paraId="163359BB" w14:textId="70DF6210" w:rsidTr="00B60A7D">
        <w:trPr>
          <w:trHeight w:val="431"/>
        </w:trPr>
        <w:tc>
          <w:tcPr>
            <w:tcW w:w="8926" w:type="dxa"/>
            <w:gridSpan w:val="3"/>
            <w:tcBorders>
              <w:top w:val="single" w:sz="4" w:space="0" w:color="auto"/>
              <w:left w:val="single" w:sz="4" w:space="0" w:color="auto"/>
              <w:bottom w:val="single" w:sz="4" w:space="0" w:color="auto"/>
              <w:right w:val="single" w:sz="4" w:space="0" w:color="auto"/>
            </w:tcBorders>
            <w:vAlign w:val="center"/>
          </w:tcPr>
          <w:p w14:paraId="56DA77D0" w14:textId="77777777" w:rsidR="0030708D" w:rsidRPr="00B73C80" w:rsidRDefault="0030708D" w:rsidP="0030708D">
            <w:pPr>
              <w:keepNext/>
              <w:keepLines/>
              <w:rPr>
                <w:rFonts w:cstheme="minorHAnsi"/>
                <w:szCs w:val="18"/>
              </w:rPr>
            </w:pPr>
            <w:r w:rsidRPr="00B73C80">
              <w:rPr>
                <w:rFonts w:cstheme="minorHAnsi"/>
                <w:szCs w:val="18"/>
              </w:rPr>
              <w:t>Op deze variant gelden de volgende functionele aanpassingen:</w:t>
            </w:r>
          </w:p>
        </w:tc>
        <w:tc>
          <w:tcPr>
            <w:tcW w:w="992" w:type="dxa"/>
            <w:tcBorders>
              <w:top w:val="single" w:sz="4" w:space="0" w:color="auto"/>
              <w:left w:val="single" w:sz="4" w:space="0" w:color="auto"/>
              <w:bottom w:val="single" w:sz="4" w:space="0" w:color="auto"/>
              <w:right w:val="single" w:sz="4" w:space="0" w:color="auto"/>
            </w:tcBorders>
            <w:vAlign w:val="center"/>
          </w:tcPr>
          <w:p w14:paraId="44C201E3" w14:textId="77777777" w:rsidR="0030708D" w:rsidRPr="00B73C80" w:rsidRDefault="0030708D" w:rsidP="0030708D">
            <w:pPr>
              <w:keepNext/>
              <w:keepLines/>
              <w:rPr>
                <w:rFonts w:cstheme="minorHAnsi"/>
                <w:szCs w:val="18"/>
              </w:rPr>
            </w:pPr>
          </w:p>
        </w:tc>
        <w:tc>
          <w:tcPr>
            <w:tcW w:w="4111" w:type="dxa"/>
            <w:tcBorders>
              <w:top w:val="single" w:sz="4" w:space="0" w:color="auto"/>
              <w:left w:val="single" w:sz="4" w:space="0" w:color="auto"/>
              <w:bottom w:val="single" w:sz="4" w:space="0" w:color="auto"/>
              <w:right w:val="single" w:sz="4" w:space="0" w:color="auto"/>
            </w:tcBorders>
            <w:vAlign w:val="center"/>
          </w:tcPr>
          <w:p w14:paraId="61CF47E4" w14:textId="77777777" w:rsidR="0030708D" w:rsidRPr="00B73C80" w:rsidRDefault="0030708D" w:rsidP="0030708D">
            <w:pPr>
              <w:keepNext/>
              <w:keepLines/>
              <w:rPr>
                <w:rFonts w:cstheme="minorHAnsi"/>
                <w:szCs w:val="18"/>
              </w:rPr>
            </w:pPr>
          </w:p>
        </w:tc>
      </w:tr>
      <w:tr w:rsidR="0030708D" w:rsidRPr="00776D41" w14:paraId="1324DA26" w14:textId="43BA30BF" w:rsidTr="00B60A7D">
        <w:trPr>
          <w:trHeight w:val="391"/>
        </w:trPr>
        <w:tc>
          <w:tcPr>
            <w:tcW w:w="2800" w:type="dxa"/>
            <w:tcBorders>
              <w:top w:val="single" w:sz="4" w:space="0" w:color="auto"/>
            </w:tcBorders>
            <w:vAlign w:val="center"/>
          </w:tcPr>
          <w:p w14:paraId="4B061561" w14:textId="77777777" w:rsidR="0030708D" w:rsidRPr="00776D41" w:rsidRDefault="0030708D" w:rsidP="0030708D">
            <w:pPr>
              <w:keepNext/>
              <w:keepLines/>
              <w:rPr>
                <w:rFonts w:cstheme="minorHAnsi"/>
                <w:b/>
                <w:bCs/>
                <w:szCs w:val="18"/>
              </w:rPr>
            </w:pPr>
            <w:r w:rsidRPr="00776D41">
              <w:rPr>
                <w:rFonts w:cstheme="minorHAnsi"/>
                <w:b/>
                <w:bCs/>
                <w:szCs w:val="18"/>
              </w:rPr>
              <w:t>Beeldscherm formaat</w:t>
            </w:r>
          </w:p>
        </w:tc>
        <w:tc>
          <w:tcPr>
            <w:tcW w:w="6126" w:type="dxa"/>
            <w:gridSpan w:val="2"/>
            <w:tcBorders>
              <w:top w:val="single" w:sz="4" w:space="0" w:color="auto"/>
            </w:tcBorders>
            <w:vAlign w:val="center"/>
          </w:tcPr>
          <w:p w14:paraId="436EF7CA" w14:textId="3A699FB9" w:rsidR="0030708D" w:rsidRPr="00B73C80" w:rsidRDefault="0030708D" w:rsidP="0030708D">
            <w:pPr>
              <w:keepNext/>
              <w:keepLines/>
              <w:rPr>
                <w:rFonts w:cstheme="minorHAnsi"/>
                <w:szCs w:val="18"/>
              </w:rPr>
            </w:pPr>
            <w:r w:rsidRPr="00B73C80">
              <w:rPr>
                <w:rFonts w:cstheme="minorHAnsi"/>
                <w:szCs w:val="18"/>
              </w:rPr>
              <w:t>14,0” – 15,9”</w:t>
            </w:r>
          </w:p>
        </w:tc>
        <w:tc>
          <w:tcPr>
            <w:tcW w:w="992" w:type="dxa"/>
            <w:tcBorders>
              <w:top w:val="single" w:sz="4" w:space="0" w:color="auto"/>
            </w:tcBorders>
            <w:vAlign w:val="center"/>
          </w:tcPr>
          <w:p w14:paraId="58ECF630" w14:textId="77777777" w:rsidR="0030708D" w:rsidRPr="00B73C80" w:rsidRDefault="0030708D" w:rsidP="0030708D">
            <w:pPr>
              <w:keepNext/>
              <w:keepLines/>
              <w:rPr>
                <w:rFonts w:cstheme="minorHAnsi"/>
                <w:szCs w:val="18"/>
              </w:rPr>
            </w:pPr>
          </w:p>
        </w:tc>
        <w:tc>
          <w:tcPr>
            <w:tcW w:w="4111" w:type="dxa"/>
            <w:tcBorders>
              <w:top w:val="single" w:sz="4" w:space="0" w:color="auto"/>
            </w:tcBorders>
            <w:vAlign w:val="center"/>
          </w:tcPr>
          <w:p w14:paraId="15AD715F" w14:textId="77777777" w:rsidR="0030708D" w:rsidRPr="00B73C80" w:rsidRDefault="0030708D" w:rsidP="0030708D">
            <w:pPr>
              <w:keepNext/>
              <w:keepLines/>
              <w:rPr>
                <w:rFonts w:cstheme="minorHAnsi"/>
                <w:szCs w:val="18"/>
              </w:rPr>
            </w:pPr>
          </w:p>
        </w:tc>
      </w:tr>
      <w:tr w:rsidR="00A25491" w:rsidRPr="00A25491" w14:paraId="6B820585" w14:textId="77777777" w:rsidTr="00B60A7D">
        <w:trPr>
          <w:trHeight w:val="714"/>
        </w:trPr>
        <w:tc>
          <w:tcPr>
            <w:tcW w:w="2800" w:type="dxa"/>
            <w:vAlign w:val="center"/>
          </w:tcPr>
          <w:p w14:paraId="2C8135F8" w14:textId="0F547C5A" w:rsidR="0030708D" w:rsidRPr="00CE0388" w:rsidRDefault="0030708D" w:rsidP="0030708D">
            <w:pPr>
              <w:keepNext/>
              <w:keepLines/>
              <w:rPr>
                <w:rFonts w:cstheme="minorHAnsi"/>
                <w:b/>
                <w:bCs/>
                <w:szCs w:val="18"/>
              </w:rPr>
            </w:pPr>
            <w:r w:rsidRPr="00CE0388">
              <w:rPr>
                <w:rFonts w:cstheme="minorHAnsi"/>
                <w:b/>
                <w:bCs/>
                <w:szCs w:val="18"/>
              </w:rPr>
              <w:t>Beeldscherm elektr. privacy screen</w:t>
            </w:r>
          </w:p>
        </w:tc>
        <w:tc>
          <w:tcPr>
            <w:tcW w:w="6126" w:type="dxa"/>
            <w:gridSpan w:val="2"/>
            <w:vAlign w:val="center"/>
          </w:tcPr>
          <w:p w14:paraId="74004288" w14:textId="6DDAD637" w:rsidR="0030708D" w:rsidRPr="00CE0388" w:rsidRDefault="0030708D" w:rsidP="0030708D">
            <w:pPr>
              <w:keepNext/>
              <w:keepLines/>
              <w:rPr>
                <w:rFonts w:cstheme="minorHAnsi"/>
                <w:szCs w:val="18"/>
                <w:lang w:eastAsia="en-US"/>
              </w:rPr>
            </w:pPr>
            <w:r w:rsidRPr="00CE0388">
              <w:rPr>
                <w:rFonts w:cstheme="minorHAnsi"/>
                <w:szCs w:val="18"/>
              </w:rPr>
              <w:t>Ingebouwd (door gebruiker met fysieke schakelaar in/uit te schakelen).</w:t>
            </w:r>
          </w:p>
        </w:tc>
        <w:tc>
          <w:tcPr>
            <w:tcW w:w="992" w:type="dxa"/>
            <w:vAlign w:val="center"/>
          </w:tcPr>
          <w:p w14:paraId="49055AA2" w14:textId="77777777" w:rsidR="0030708D" w:rsidRPr="00A25491" w:rsidRDefault="0030708D" w:rsidP="0030708D">
            <w:pPr>
              <w:keepNext/>
              <w:keepLines/>
              <w:rPr>
                <w:rFonts w:cstheme="minorHAnsi"/>
                <w:color w:val="FF0000"/>
                <w:szCs w:val="18"/>
                <w:lang w:eastAsia="en-US"/>
              </w:rPr>
            </w:pPr>
          </w:p>
        </w:tc>
        <w:tc>
          <w:tcPr>
            <w:tcW w:w="4111" w:type="dxa"/>
            <w:vAlign w:val="center"/>
          </w:tcPr>
          <w:p w14:paraId="6D72E32C" w14:textId="77777777" w:rsidR="0030708D" w:rsidRPr="00A25491" w:rsidRDefault="0030708D" w:rsidP="0030708D">
            <w:pPr>
              <w:keepNext/>
              <w:keepLines/>
              <w:rPr>
                <w:rFonts w:cstheme="minorHAnsi"/>
                <w:color w:val="FF0000"/>
                <w:szCs w:val="18"/>
                <w:lang w:eastAsia="en-US"/>
              </w:rPr>
            </w:pPr>
          </w:p>
        </w:tc>
      </w:tr>
      <w:tr w:rsidR="0030708D" w:rsidRPr="00776D41" w14:paraId="18643917" w14:textId="56634CCF" w:rsidTr="00CD7D70">
        <w:trPr>
          <w:trHeight w:val="829"/>
        </w:trPr>
        <w:tc>
          <w:tcPr>
            <w:tcW w:w="2800" w:type="dxa"/>
            <w:vAlign w:val="center"/>
          </w:tcPr>
          <w:p w14:paraId="4EFB17A5" w14:textId="279E0FB6" w:rsidR="0030708D" w:rsidRPr="00776D41" w:rsidDel="00DE7547" w:rsidRDefault="0030708D" w:rsidP="0030708D">
            <w:pPr>
              <w:keepNext/>
              <w:keepLines/>
              <w:rPr>
                <w:rFonts w:cstheme="minorHAnsi"/>
                <w:b/>
                <w:bCs/>
                <w:szCs w:val="18"/>
              </w:rPr>
            </w:pPr>
            <w:r w:rsidRPr="000C4936">
              <w:rPr>
                <w:rFonts w:cstheme="minorHAnsi"/>
                <w:b/>
                <w:bCs/>
                <w:szCs w:val="18"/>
              </w:rPr>
              <w:t>Externe aansluitingen</w:t>
            </w:r>
          </w:p>
        </w:tc>
        <w:tc>
          <w:tcPr>
            <w:tcW w:w="6126" w:type="dxa"/>
            <w:gridSpan w:val="2"/>
            <w:vAlign w:val="center"/>
          </w:tcPr>
          <w:p w14:paraId="65A64B0F" w14:textId="1C6747C5" w:rsidR="0030708D" w:rsidRPr="00796903" w:rsidRDefault="0030708D" w:rsidP="0030708D">
            <w:pPr>
              <w:keepNext/>
              <w:keepLines/>
              <w:rPr>
                <w:rFonts w:cstheme="minorHAnsi"/>
                <w:szCs w:val="18"/>
                <w:lang w:eastAsia="en-US"/>
              </w:rPr>
            </w:pPr>
            <w:r w:rsidRPr="00796903">
              <w:rPr>
                <w:rFonts w:cstheme="minorHAnsi"/>
                <w:szCs w:val="18"/>
                <w:lang w:eastAsia="en-US"/>
              </w:rPr>
              <w:t>Aanvullend:</w:t>
            </w:r>
          </w:p>
          <w:p w14:paraId="57EED9C8" w14:textId="75CD7249" w:rsidR="0030708D" w:rsidRPr="00796903" w:rsidRDefault="0030708D" w:rsidP="0030708D">
            <w:pPr>
              <w:pStyle w:val="Lijstalinea"/>
              <w:keepNext/>
              <w:keepLines/>
              <w:numPr>
                <w:ilvl w:val="0"/>
                <w:numId w:val="21"/>
              </w:numPr>
              <w:rPr>
                <w:rFonts w:cstheme="minorHAnsi"/>
                <w:szCs w:val="18"/>
                <w:lang w:eastAsia="en-US"/>
              </w:rPr>
            </w:pPr>
            <w:r w:rsidRPr="00796903">
              <w:rPr>
                <w:rFonts w:cstheme="minorHAnsi"/>
                <w:szCs w:val="18"/>
                <w:lang w:eastAsia="en-US"/>
              </w:rPr>
              <w:t>Minimaal 2x USB-A 3.1;</w:t>
            </w:r>
          </w:p>
          <w:p w14:paraId="11C6F2FB" w14:textId="4C0E8C56" w:rsidR="0030708D" w:rsidRPr="00796903" w:rsidRDefault="0030708D" w:rsidP="0030708D">
            <w:pPr>
              <w:pStyle w:val="Lijstalinea"/>
              <w:keepNext/>
              <w:keepLines/>
              <w:numPr>
                <w:ilvl w:val="0"/>
                <w:numId w:val="21"/>
              </w:numPr>
              <w:spacing w:line="240" w:lineRule="auto"/>
              <w:contextualSpacing w:val="0"/>
              <w:rPr>
                <w:rFonts w:cstheme="minorHAnsi"/>
                <w:szCs w:val="18"/>
              </w:rPr>
            </w:pPr>
            <w:r w:rsidRPr="00796903">
              <w:rPr>
                <w:rFonts w:cstheme="minorHAnsi"/>
                <w:szCs w:val="18"/>
                <w:lang w:eastAsia="en-US"/>
              </w:rPr>
              <w:t>Minimaal 1x HDMI 1.4.</w:t>
            </w:r>
          </w:p>
        </w:tc>
        <w:tc>
          <w:tcPr>
            <w:tcW w:w="992" w:type="dxa"/>
            <w:vAlign w:val="center"/>
          </w:tcPr>
          <w:p w14:paraId="3A8697E3" w14:textId="77777777" w:rsidR="0030708D" w:rsidRPr="00B73C80" w:rsidRDefault="0030708D" w:rsidP="0030708D">
            <w:pPr>
              <w:keepNext/>
              <w:keepLines/>
              <w:rPr>
                <w:rFonts w:cstheme="minorHAnsi"/>
                <w:szCs w:val="18"/>
                <w:lang w:eastAsia="en-US"/>
              </w:rPr>
            </w:pPr>
          </w:p>
        </w:tc>
        <w:tc>
          <w:tcPr>
            <w:tcW w:w="4111" w:type="dxa"/>
            <w:vAlign w:val="center"/>
          </w:tcPr>
          <w:p w14:paraId="587DAE83" w14:textId="77777777" w:rsidR="0030708D" w:rsidRPr="00B73C80" w:rsidRDefault="0030708D" w:rsidP="0030708D">
            <w:pPr>
              <w:keepNext/>
              <w:keepLines/>
              <w:rPr>
                <w:rFonts w:cstheme="minorHAnsi"/>
                <w:szCs w:val="18"/>
                <w:lang w:eastAsia="en-US"/>
              </w:rPr>
            </w:pPr>
          </w:p>
        </w:tc>
      </w:tr>
      <w:tr w:rsidR="0030708D" w:rsidRPr="00776D41" w14:paraId="4A368EDD" w14:textId="61F010DC" w:rsidTr="00CD7D70">
        <w:trPr>
          <w:trHeight w:val="855"/>
        </w:trPr>
        <w:tc>
          <w:tcPr>
            <w:tcW w:w="2800" w:type="dxa"/>
            <w:tcBorders>
              <w:bottom w:val="single" w:sz="4" w:space="0" w:color="auto"/>
            </w:tcBorders>
            <w:vAlign w:val="center"/>
          </w:tcPr>
          <w:p w14:paraId="07D1AE83" w14:textId="227181AB" w:rsidR="0030708D" w:rsidRPr="00776D41" w:rsidRDefault="0030708D" w:rsidP="0030708D">
            <w:pPr>
              <w:keepNext/>
              <w:keepLines/>
              <w:rPr>
                <w:rFonts w:cstheme="minorHAnsi"/>
                <w:b/>
                <w:bCs/>
                <w:szCs w:val="18"/>
              </w:rPr>
            </w:pPr>
            <w:r>
              <w:rPr>
                <w:rFonts w:cstheme="minorHAnsi"/>
                <w:b/>
                <w:bCs/>
                <w:szCs w:val="18"/>
              </w:rPr>
              <w:t>Inclusief</w:t>
            </w:r>
          </w:p>
        </w:tc>
        <w:tc>
          <w:tcPr>
            <w:tcW w:w="6126" w:type="dxa"/>
            <w:gridSpan w:val="2"/>
            <w:tcBorders>
              <w:bottom w:val="single" w:sz="4" w:space="0" w:color="auto"/>
            </w:tcBorders>
            <w:vAlign w:val="center"/>
          </w:tcPr>
          <w:p w14:paraId="77AB353A" w14:textId="77777777" w:rsidR="0030708D" w:rsidRPr="00796903" w:rsidRDefault="0030708D" w:rsidP="0030708D">
            <w:pPr>
              <w:pStyle w:val="Lijstalinea"/>
              <w:keepNext/>
              <w:keepLines/>
              <w:numPr>
                <w:ilvl w:val="0"/>
                <w:numId w:val="21"/>
              </w:numPr>
              <w:spacing w:line="240" w:lineRule="auto"/>
              <w:contextualSpacing w:val="0"/>
              <w:rPr>
                <w:rFonts w:cstheme="minorHAnsi"/>
                <w:szCs w:val="18"/>
              </w:rPr>
            </w:pPr>
            <w:r w:rsidRPr="00796903">
              <w:rPr>
                <w:rFonts w:cstheme="minorHAnsi"/>
                <w:szCs w:val="18"/>
              </w:rPr>
              <w:t>Volledig wegdraaibaar toetsenbord (hybride tablet functie)</w:t>
            </w:r>
          </w:p>
          <w:p w14:paraId="0610B684" w14:textId="5078FD81" w:rsidR="0030708D" w:rsidRPr="00796903" w:rsidRDefault="0030708D" w:rsidP="0030708D">
            <w:pPr>
              <w:pStyle w:val="Lijstalinea"/>
              <w:keepNext/>
              <w:keepLines/>
              <w:numPr>
                <w:ilvl w:val="0"/>
                <w:numId w:val="21"/>
              </w:numPr>
              <w:spacing w:line="240" w:lineRule="auto"/>
              <w:contextualSpacing w:val="0"/>
              <w:rPr>
                <w:rFonts w:cstheme="minorHAnsi"/>
                <w:szCs w:val="18"/>
              </w:rPr>
            </w:pPr>
            <w:r w:rsidRPr="00796903">
              <w:rPr>
                <w:rFonts w:cstheme="minorHAnsi"/>
                <w:szCs w:val="18"/>
                <w:lang w:eastAsia="en-US"/>
              </w:rPr>
              <w:t>Af-fabriek bijbehorende digitale pen (</w:t>
            </w:r>
            <w:r w:rsidR="00EA7A43">
              <w:rPr>
                <w:rFonts w:cstheme="minorHAnsi"/>
                <w:color w:val="00B050"/>
                <w:szCs w:val="18"/>
                <w:lang w:eastAsia="en-US"/>
              </w:rPr>
              <w:t>optioneel:</w:t>
            </w:r>
            <w:r w:rsidRPr="00044BD8">
              <w:rPr>
                <w:rFonts w:cstheme="minorHAnsi"/>
                <w:color w:val="00B050"/>
                <w:szCs w:val="18"/>
                <w:lang w:eastAsia="en-US"/>
              </w:rPr>
              <w:t xml:space="preserve"> </w:t>
            </w:r>
            <w:r w:rsidRPr="00796903">
              <w:rPr>
                <w:rFonts w:cstheme="minorHAnsi"/>
                <w:szCs w:val="18"/>
                <w:lang w:eastAsia="en-US"/>
              </w:rPr>
              <w:t>op te bergen in chassis).</w:t>
            </w:r>
          </w:p>
        </w:tc>
        <w:tc>
          <w:tcPr>
            <w:tcW w:w="992" w:type="dxa"/>
            <w:tcBorders>
              <w:bottom w:val="single" w:sz="4" w:space="0" w:color="auto"/>
            </w:tcBorders>
            <w:vAlign w:val="center"/>
          </w:tcPr>
          <w:p w14:paraId="51C3ACED" w14:textId="77777777" w:rsidR="0030708D" w:rsidRPr="009917F1" w:rsidRDefault="0030708D" w:rsidP="0030708D">
            <w:pPr>
              <w:keepNext/>
              <w:keepLines/>
              <w:spacing w:line="240" w:lineRule="auto"/>
              <w:rPr>
                <w:rFonts w:cstheme="minorHAnsi"/>
                <w:szCs w:val="18"/>
              </w:rPr>
            </w:pPr>
          </w:p>
        </w:tc>
        <w:tc>
          <w:tcPr>
            <w:tcW w:w="4111" w:type="dxa"/>
            <w:tcBorders>
              <w:bottom w:val="single" w:sz="4" w:space="0" w:color="auto"/>
            </w:tcBorders>
            <w:vAlign w:val="center"/>
          </w:tcPr>
          <w:p w14:paraId="5ACDD43E" w14:textId="77777777" w:rsidR="0030708D" w:rsidRPr="009917F1" w:rsidRDefault="0030708D" w:rsidP="0030708D">
            <w:pPr>
              <w:keepNext/>
              <w:keepLines/>
              <w:spacing w:line="240" w:lineRule="auto"/>
              <w:rPr>
                <w:rFonts w:cstheme="minorHAnsi"/>
                <w:szCs w:val="18"/>
              </w:rPr>
            </w:pPr>
          </w:p>
        </w:tc>
      </w:tr>
      <w:tr w:rsidR="0030708D" w:rsidRPr="007A0482" w14:paraId="3DBDFE29" w14:textId="28836A9F" w:rsidTr="00CD7D70">
        <w:trPr>
          <w:trHeight w:val="570"/>
        </w:trPr>
        <w:tc>
          <w:tcPr>
            <w:tcW w:w="2800" w:type="dxa"/>
            <w:tcBorders>
              <w:bottom w:val="single" w:sz="4" w:space="0" w:color="auto"/>
            </w:tcBorders>
            <w:vAlign w:val="center"/>
          </w:tcPr>
          <w:p w14:paraId="2A1394DF" w14:textId="77777777" w:rsidR="0030708D" w:rsidRPr="00776D41" w:rsidRDefault="0030708D" w:rsidP="0030708D">
            <w:pPr>
              <w:keepNext/>
              <w:keepLines/>
              <w:rPr>
                <w:rFonts w:cstheme="minorHAnsi"/>
                <w:b/>
                <w:bCs/>
                <w:szCs w:val="18"/>
              </w:rPr>
            </w:pPr>
            <w:r w:rsidRPr="00776D41">
              <w:rPr>
                <w:rFonts w:cstheme="minorHAnsi"/>
                <w:b/>
                <w:bCs/>
                <w:szCs w:val="18"/>
              </w:rPr>
              <w:t>Gewicht</w:t>
            </w:r>
          </w:p>
        </w:tc>
        <w:tc>
          <w:tcPr>
            <w:tcW w:w="6126" w:type="dxa"/>
            <w:gridSpan w:val="2"/>
            <w:tcBorders>
              <w:bottom w:val="single" w:sz="4" w:space="0" w:color="auto"/>
            </w:tcBorders>
            <w:vAlign w:val="center"/>
          </w:tcPr>
          <w:p w14:paraId="4C42E7A8" w14:textId="0E5B720D" w:rsidR="0030708D" w:rsidRPr="00B73C80" w:rsidRDefault="0030708D" w:rsidP="0030708D">
            <w:pPr>
              <w:keepNext/>
              <w:keepLines/>
              <w:rPr>
                <w:rFonts w:cstheme="minorHAnsi"/>
                <w:szCs w:val="18"/>
              </w:rPr>
            </w:pPr>
            <w:r w:rsidRPr="00B73C80">
              <w:rPr>
                <w:rFonts w:cstheme="minorHAnsi"/>
                <w:szCs w:val="18"/>
              </w:rPr>
              <w:t>Maximaal 1.500 gram (incl. accu)</w:t>
            </w:r>
          </w:p>
        </w:tc>
        <w:tc>
          <w:tcPr>
            <w:tcW w:w="992" w:type="dxa"/>
            <w:tcBorders>
              <w:bottom w:val="single" w:sz="4" w:space="0" w:color="auto"/>
            </w:tcBorders>
            <w:vAlign w:val="center"/>
          </w:tcPr>
          <w:p w14:paraId="549E2DE0" w14:textId="77777777" w:rsidR="0030708D" w:rsidRPr="00B73C80" w:rsidRDefault="0030708D" w:rsidP="0030708D">
            <w:pPr>
              <w:keepNext/>
              <w:keepLines/>
              <w:rPr>
                <w:rFonts w:cstheme="minorHAnsi"/>
                <w:szCs w:val="18"/>
              </w:rPr>
            </w:pPr>
          </w:p>
        </w:tc>
        <w:tc>
          <w:tcPr>
            <w:tcW w:w="4111" w:type="dxa"/>
            <w:tcBorders>
              <w:bottom w:val="single" w:sz="4" w:space="0" w:color="auto"/>
            </w:tcBorders>
            <w:vAlign w:val="center"/>
          </w:tcPr>
          <w:p w14:paraId="5352DB97" w14:textId="77777777" w:rsidR="0030708D" w:rsidRPr="00B73C80" w:rsidRDefault="0030708D" w:rsidP="0030708D">
            <w:pPr>
              <w:keepNext/>
              <w:keepLines/>
              <w:rPr>
                <w:rFonts w:cstheme="minorHAnsi"/>
                <w:szCs w:val="18"/>
              </w:rPr>
            </w:pPr>
          </w:p>
        </w:tc>
      </w:tr>
    </w:tbl>
    <w:p w14:paraId="240331E5" w14:textId="77777777" w:rsidR="00171C31" w:rsidRDefault="00171C31">
      <w:r>
        <w:br w:type="page"/>
      </w:r>
    </w:p>
    <w:tbl>
      <w:tblPr>
        <w:tblStyle w:val="Tabelraster"/>
        <w:tblW w:w="14029" w:type="dxa"/>
        <w:tblLook w:val="04A0" w:firstRow="1" w:lastRow="0" w:firstColumn="1" w:lastColumn="0" w:noHBand="0" w:noVBand="1"/>
      </w:tblPr>
      <w:tblGrid>
        <w:gridCol w:w="2709"/>
        <w:gridCol w:w="2622"/>
        <w:gridCol w:w="2832"/>
        <w:gridCol w:w="1730"/>
        <w:gridCol w:w="4136"/>
      </w:tblGrid>
      <w:tr w:rsidR="00444C89" w:rsidRPr="00776D41" w14:paraId="20120D74" w14:textId="7A78B737" w:rsidTr="002F48BD">
        <w:trPr>
          <w:trHeight w:val="547"/>
        </w:trPr>
        <w:tc>
          <w:tcPr>
            <w:tcW w:w="270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EE11B31" w14:textId="77777777" w:rsidR="00444C89" w:rsidRPr="00776D41" w:rsidRDefault="00444C89" w:rsidP="00FC736D">
            <w:pPr>
              <w:keepNext/>
              <w:keepLines/>
              <w:ind w:left="169"/>
              <w:rPr>
                <w:rFonts w:cstheme="minorHAnsi"/>
                <w:i/>
                <w:iCs/>
                <w:szCs w:val="18"/>
              </w:rPr>
            </w:pPr>
            <w:r w:rsidRPr="00776D41">
              <w:rPr>
                <w:rFonts w:cstheme="minorHAnsi"/>
                <w:bCs/>
                <w:i/>
                <w:iCs/>
                <w:szCs w:val="18"/>
              </w:rPr>
              <w:lastRenderedPageBreak/>
              <w:t>Laptops</w:t>
            </w:r>
          </w:p>
        </w:tc>
        <w:tc>
          <w:tcPr>
            <w:tcW w:w="262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CDCCE5D" w14:textId="77777777" w:rsidR="00444C89" w:rsidRPr="00776D41" w:rsidRDefault="00444C89" w:rsidP="00FC736D">
            <w:pPr>
              <w:keepNext/>
              <w:keepLines/>
              <w:rPr>
                <w:rFonts w:cstheme="minorHAnsi"/>
                <w:i/>
                <w:iCs/>
                <w:szCs w:val="18"/>
              </w:rPr>
            </w:pPr>
            <w:r w:rsidRPr="00776D41">
              <w:rPr>
                <w:rFonts w:cstheme="minorHAnsi"/>
                <w:i/>
                <w:iCs/>
                <w:szCs w:val="18"/>
              </w:rPr>
              <w:t>MC Krachtig</w:t>
            </w:r>
          </w:p>
        </w:tc>
        <w:tc>
          <w:tcPr>
            <w:tcW w:w="283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DE5B307" w14:textId="77777777" w:rsidR="00444C89" w:rsidRPr="00776D41" w:rsidRDefault="00444C89" w:rsidP="00FC736D">
            <w:pPr>
              <w:keepNext/>
              <w:keepLines/>
              <w:ind w:left="169"/>
              <w:rPr>
                <w:rFonts w:cstheme="minorHAnsi"/>
                <w:i/>
                <w:iCs/>
                <w:szCs w:val="18"/>
              </w:rPr>
            </w:pPr>
            <w:r w:rsidRPr="00776D41">
              <w:rPr>
                <w:rFonts w:cstheme="minorHAnsi"/>
                <w:i/>
                <w:iCs/>
                <w:szCs w:val="18"/>
              </w:rPr>
              <w:t>Code: PL-03</w:t>
            </w:r>
          </w:p>
        </w:tc>
        <w:tc>
          <w:tcPr>
            <w:tcW w:w="173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419AF72" w14:textId="1CEEE0D3" w:rsidR="00444C89" w:rsidRPr="00776D41" w:rsidRDefault="00444C89" w:rsidP="00FC736D">
            <w:pPr>
              <w:keepNext/>
              <w:keepLines/>
              <w:ind w:left="169"/>
              <w:rPr>
                <w:rFonts w:cstheme="minorHAnsi"/>
                <w:i/>
                <w:iCs/>
                <w:szCs w:val="18"/>
              </w:rPr>
            </w:pPr>
            <w:r w:rsidRPr="009917F1">
              <w:rPr>
                <w:rFonts w:cstheme="minorHAnsi"/>
                <w:bCs/>
                <w:szCs w:val="18"/>
              </w:rPr>
              <w:t>C/NC</w:t>
            </w:r>
          </w:p>
        </w:tc>
        <w:tc>
          <w:tcPr>
            <w:tcW w:w="413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86C62A2" w14:textId="1333D1E7" w:rsidR="00444C89" w:rsidRPr="00776D41" w:rsidRDefault="00444C89" w:rsidP="00FC736D">
            <w:pPr>
              <w:keepNext/>
              <w:keepLines/>
              <w:ind w:left="169"/>
              <w:rPr>
                <w:rFonts w:cstheme="minorHAnsi"/>
                <w:i/>
                <w:iCs/>
                <w:szCs w:val="18"/>
              </w:rPr>
            </w:pPr>
            <w:r>
              <w:rPr>
                <w:rFonts w:cstheme="minorHAnsi"/>
                <w:bCs/>
                <w:szCs w:val="18"/>
              </w:rPr>
              <w:t>Onderbouwing hoe invulling wordt gegeven aan het gevraagde</w:t>
            </w:r>
          </w:p>
        </w:tc>
      </w:tr>
      <w:tr w:rsidR="00444C89" w:rsidRPr="00776D41" w14:paraId="323A2F8A" w14:textId="1A9D410D" w:rsidTr="002F48BD">
        <w:trPr>
          <w:trHeight w:val="1759"/>
        </w:trPr>
        <w:tc>
          <w:tcPr>
            <w:tcW w:w="2709" w:type="dxa"/>
            <w:tcBorders>
              <w:top w:val="nil"/>
              <w:left w:val="single" w:sz="4" w:space="0" w:color="auto"/>
              <w:bottom w:val="single" w:sz="4" w:space="0" w:color="auto"/>
              <w:right w:val="single" w:sz="4" w:space="0" w:color="auto"/>
            </w:tcBorders>
          </w:tcPr>
          <w:p w14:paraId="69E98C92" w14:textId="77777777" w:rsidR="00444C89" w:rsidRPr="00776D41" w:rsidRDefault="00444C89" w:rsidP="002F48BD">
            <w:pPr>
              <w:keepNext/>
              <w:keepLines/>
              <w:jc w:val="right"/>
              <w:rPr>
                <w:rFonts w:cstheme="minorHAnsi"/>
                <w:bCs/>
                <w:szCs w:val="18"/>
              </w:rPr>
            </w:pPr>
            <w:r w:rsidRPr="00776D41">
              <w:rPr>
                <w:rFonts w:cstheme="minorHAnsi"/>
                <w:bCs/>
                <w:szCs w:val="18"/>
              </w:rPr>
              <w:t xml:space="preserve">Aantal </w:t>
            </w:r>
          </w:p>
        </w:tc>
        <w:tc>
          <w:tcPr>
            <w:tcW w:w="5454" w:type="dxa"/>
            <w:gridSpan w:val="2"/>
            <w:tcBorders>
              <w:top w:val="nil"/>
              <w:left w:val="single" w:sz="4" w:space="0" w:color="auto"/>
              <w:bottom w:val="single" w:sz="4" w:space="0" w:color="auto"/>
              <w:right w:val="single" w:sz="4" w:space="0" w:color="auto"/>
            </w:tcBorders>
            <w:vAlign w:val="center"/>
          </w:tcPr>
          <w:p w14:paraId="2D42C66F" w14:textId="4E1BB8BC" w:rsidR="00444C89" w:rsidRPr="00B73C80" w:rsidRDefault="00444C89" w:rsidP="002F48BD">
            <w:pPr>
              <w:pStyle w:val="Lijstalinea"/>
              <w:keepNext/>
              <w:keepLines/>
              <w:numPr>
                <w:ilvl w:val="0"/>
                <w:numId w:val="51"/>
              </w:numPr>
              <w:rPr>
                <w:rFonts w:cstheme="minorHAnsi"/>
                <w:bCs/>
                <w:i/>
                <w:iCs/>
                <w:szCs w:val="18"/>
              </w:rPr>
            </w:pPr>
            <w:r w:rsidRPr="00B73C80">
              <w:rPr>
                <w:rFonts w:cstheme="minorHAnsi"/>
                <w:bCs/>
                <w:i/>
                <w:iCs/>
                <w:szCs w:val="18"/>
              </w:rPr>
              <w:t>Door DICTU verwachte af te nemen aantallen van dit Product gedurende de looptijd van de NOK: 278</w:t>
            </w:r>
          </w:p>
          <w:p w14:paraId="28E03FD4" w14:textId="2D7C6663" w:rsidR="00444C89" w:rsidRPr="00796903" w:rsidRDefault="00444C89" w:rsidP="002F48BD">
            <w:pPr>
              <w:pStyle w:val="Lijstalinea"/>
              <w:keepNext/>
              <w:keepLines/>
              <w:numPr>
                <w:ilvl w:val="0"/>
                <w:numId w:val="51"/>
              </w:numPr>
              <w:rPr>
                <w:rFonts w:cstheme="minorHAnsi"/>
                <w:bCs/>
                <w:i/>
                <w:iCs/>
                <w:szCs w:val="18"/>
              </w:rPr>
            </w:pPr>
            <w:r w:rsidRPr="00B73C80">
              <w:rPr>
                <w:rFonts w:cstheme="minorHAnsi"/>
                <w:bCs/>
                <w:i/>
                <w:iCs/>
                <w:szCs w:val="18"/>
              </w:rPr>
              <w:t>Eenzijdige optie van DICTU om gedurende de looptijd van de NOK tegen het geoffreerde Tarief extra Producten af te nemen in batches van minimaal 1 stuk per keer: 92</w:t>
            </w:r>
          </w:p>
          <w:p w14:paraId="2CC8E65C" w14:textId="778837DD" w:rsidR="00444C89" w:rsidRPr="00B73C80" w:rsidRDefault="00444C89" w:rsidP="002F48BD">
            <w:pPr>
              <w:keepNext/>
              <w:keepLines/>
              <w:rPr>
                <w:rFonts w:cstheme="minorHAnsi"/>
                <w:bCs/>
                <w:i/>
                <w:iCs/>
                <w:szCs w:val="18"/>
              </w:rPr>
            </w:pPr>
            <w:r w:rsidRPr="00B73C80">
              <w:rPr>
                <w:rFonts w:cstheme="minorHAnsi"/>
                <w:bCs/>
                <w:i/>
                <w:iCs/>
                <w:szCs w:val="18"/>
              </w:rPr>
              <w:t>Totaal: 370</w:t>
            </w:r>
          </w:p>
        </w:tc>
        <w:tc>
          <w:tcPr>
            <w:tcW w:w="1730" w:type="dxa"/>
            <w:tcBorders>
              <w:top w:val="nil"/>
              <w:left w:val="single" w:sz="4" w:space="0" w:color="auto"/>
              <w:bottom w:val="single" w:sz="4" w:space="0" w:color="auto"/>
              <w:right w:val="single" w:sz="4" w:space="0" w:color="auto"/>
            </w:tcBorders>
            <w:vAlign w:val="center"/>
          </w:tcPr>
          <w:p w14:paraId="1DD5594E" w14:textId="77777777" w:rsidR="00444C89" w:rsidRPr="00444C89" w:rsidRDefault="00444C89" w:rsidP="002F48BD">
            <w:pPr>
              <w:keepNext/>
              <w:keepLines/>
              <w:rPr>
                <w:rFonts w:cstheme="minorHAnsi"/>
                <w:bCs/>
                <w:i/>
                <w:iCs/>
                <w:szCs w:val="18"/>
              </w:rPr>
            </w:pPr>
          </w:p>
        </w:tc>
        <w:tc>
          <w:tcPr>
            <w:tcW w:w="4136" w:type="dxa"/>
            <w:tcBorders>
              <w:top w:val="nil"/>
              <w:left w:val="single" w:sz="4" w:space="0" w:color="auto"/>
              <w:bottom w:val="single" w:sz="4" w:space="0" w:color="auto"/>
              <w:right w:val="single" w:sz="4" w:space="0" w:color="auto"/>
            </w:tcBorders>
          </w:tcPr>
          <w:p w14:paraId="1CCFC70D" w14:textId="458EDDB4" w:rsidR="00444C89" w:rsidRPr="00444C89" w:rsidRDefault="003A5380" w:rsidP="002F48BD">
            <w:pPr>
              <w:keepNext/>
              <w:keepLines/>
              <w:jc w:val="center"/>
              <w:rPr>
                <w:rFonts w:cstheme="minorHAnsi"/>
                <w:bCs/>
                <w:i/>
                <w:iCs/>
                <w:szCs w:val="18"/>
              </w:rPr>
            </w:pPr>
            <w:r>
              <w:rPr>
                <w:rFonts w:cstheme="minorHAnsi"/>
                <w:bCs/>
                <w:i/>
                <w:iCs/>
                <w:szCs w:val="18"/>
              </w:rPr>
              <w:t>Aangeboden Product:</w:t>
            </w:r>
          </w:p>
        </w:tc>
      </w:tr>
      <w:tr w:rsidR="00444C89" w:rsidRPr="00776D41" w14:paraId="638D2DFE" w14:textId="1BD0CF6A" w:rsidTr="00796903">
        <w:trPr>
          <w:trHeight w:val="409"/>
        </w:trPr>
        <w:tc>
          <w:tcPr>
            <w:tcW w:w="8163" w:type="dxa"/>
            <w:gridSpan w:val="3"/>
            <w:tcBorders>
              <w:top w:val="single" w:sz="4" w:space="0" w:color="auto"/>
              <w:left w:val="single" w:sz="4" w:space="0" w:color="auto"/>
              <w:bottom w:val="single" w:sz="4" w:space="0" w:color="auto"/>
              <w:right w:val="single" w:sz="4" w:space="0" w:color="auto"/>
            </w:tcBorders>
            <w:vAlign w:val="center"/>
          </w:tcPr>
          <w:p w14:paraId="7D3E8BFC" w14:textId="414377E3" w:rsidR="00444C89" w:rsidRPr="00B73C80" w:rsidRDefault="00444C89" w:rsidP="00796903">
            <w:pPr>
              <w:keepNext/>
              <w:keepLines/>
              <w:rPr>
                <w:rFonts w:cstheme="minorHAnsi"/>
                <w:szCs w:val="18"/>
              </w:rPr>
            </w:pPr>
            <w:r w:rsidRPr="00B73C80">
              <w:rPr>
                <w:rFonts w:cstheme="minorHAnsi"/>
                <w:szCs w:val="18"/>
              </w:rPr>
              <w:t>Op deze variant gelden de volgende functionele aanpassingen:</w:t>
            </w:r>
          </w:p>
        </w:tc>
        <w:tc>
          <w:tcPr>
            <w:tcW w:w="1730" w:type="dxa"/>
            <w:tcBorders>
              <w:top w:val="single" w:sz="4" w:space="0" w:color="auto"/>
              <w:left w:val="single" w:sz="4" w:space="0" w:color="auto"/>
              <w:bottom w:val="single" w:sz="4" w:space="0" w:color="auto"/>
              <w:right w:val="single" w:sz="4" w:space="0" w:color="auto"/>
            </w:tcBorders>
            <w:vAlign w:val="center"/>
          </w:tcPr>
          <w:p w14:paraId="34B1DE30" w14:textId="77777777" w:rsidR="00444C89" w:rsidRPr="00B73C80" w:rsidRDefault="00444C89" w:rsidP="00796903">
            <w:pPr>
              <w:keepNext/>
              <w:keepLines/>
              <w:rPr>
                <w:rFonts w:cstheme="minorHAnsi"/>
                <w:szCs w:val="18"/>
              </w:rPr>
            </w:pPr>
          </w:p>
        </w:tc>
        <w:tc>
          <w:tcPr>
            <w:tcW w:w="4136" w:type="dxa"/>
            <w:tcBorders>
              <w:top w:val="single" w:sz="4" w:space="0" w:color="auto"/>
              <w:left w:val="single" w:sz="4" w:space="0" w:color="auto"/>
              <w:bottom w:val="single" w:sz="4" w:space="0" w:color="auto"/>
              <w:right w:val="single" w:sz="4" w:space="0" w:color="auto"/>
            </w:tcBorders>
            <w:vAlign w:val="center"/>
          </w:tcPr>
          <w:p w14:paraId="26A5B89F" w14:textId="77777777" w:rsidR="00444C89" w:rsidRPr="00B73C80" w:rsidRDefault="00444C89" w:rsidP="00796903">
            <w:pPr>
              <w:keepNext/>
              <w:keepLines/>
              <w:rPr>
                <w:rFonts w:cstheme="minorHAnsi"/>
                <w:szCs w:val="18"/>
              </w:rPr>
            </w:pPr>
          </w:p>
        </w:tc>
      </w:tr>
      <w:tr w:rsidR="00444C89" w:rsidRPr="00776D41" w14:paraId="734F94F6" w14:textId="5FBBB1E7" w:rsidTr="00BB0FEA">
        <w:trPr>
          <w:trHeight w:val="346"/>
        </w:trPr>
        <w:tc>
          <w:tcPr>
            <w:tcW w:w="2709" w:type="dxa"/>
            <w:tcBorders>
              <w:top w:val="single" w:sz="4" w:space="0" w:color="auto"/>
            </w:tcBorders>
            <w:vAlign w:val="center"/>
          </w:tcPr>
          <w:p w14:paraId="3A2A5565" w14:textId="77777777" w:rsidR="00444C89" w:rsidRPr="00776D41" w:rsidRDefault="00444C89" w:rsidP="00BB0FEA">
            <w:pPr>
              <w:keepNext/>
              <w:keepLines/>
              <w:rPr>
                <w:rFonts w:cstheme="minorHAnsi"/>
                <w:b/>
                <w:bCs/>
                <w:szCs w:val="18"/>
              </w:rPr>
            </w:pPr>
            <w:r w:rsidRPr="00776D41">
              <w:rPr>
                <w:rFonts w:cstheme="minorHAnsi"/>
                <w:b/>
                <w:bCs/>
                <w:szCs w:val="18"/>
              </w:rPr>
              <w:t>Beeldscherm formaat</w:t>
            </w:r>
          </w:p>
        </w:tc>
        <w:tc>
          <w:tcPr>
            <w:tcW w:w="5454" w:type="dxa"/>
            <w:gridSpan w:val="2"/>
            <w:tcBorders>
              <w:top w:val="single" w:sz="4" w:space="0" w:color="auto"/>
            </w:tcBorders>
            <w:vAlign w:val="center"/>
          </w:tcPr>
          <w:p w14:paraId="051AE1A8" w14:textId="0A883D8E" w:rsidR="00444C89" w:rsidRPr="00B73C80" w:rsidRDefault="00444C89" w:rsidP="00BB0FEA">
            <w:pPr>
              <w:keepNext/>
              <w:keepLines/>
              <w:rPr>
                <w:rFonts w:cstheme="minorHAnsi"/>
                <w:szCs w:val="18"/>
              </w:rPr>
            </w:pPr>
            <w:r w:rsidRPr="00B73C80">
              <w:rPr>
                <w:rFonts w:cstheme="minorHAnsi"/>
                <w:szCs w:val="18"/>
              </w:rPr>
              <w:t>14,0” – 15,9”</w:t>
            </w:r>
          </w:p>
        </w:tc>
        <w:tc>
          <w:tcPr>
            <w:tcW w:w="1730" w:type="dxa"/>
            <w:tcBorders>
              <w:top w:val="single" w:sz="4" w:space="0" w:color="auto"/>
            </w:tcBorders>
            <w:vAlign w:val="center"/>
          </w:tcPr>
          <w:p w14:paraId="3EA4DDDC" w14:textId="77777777" w:rsidR="00444C89" w:rsidRPr="00B73C80" w:rsidRDefault="00444C89" w:rsidP="00BB0FEA">
            <w:pPr>
              <w:keepNext/>
              <w:keepLines/>
              <w:rPr>
                <w:rFonts w:cstheme="minorHAnsi"/>
                <w:szCs w:val="18"/>
              </w:rPr>
            </w:pPr>
          </w:p>
        </w:tc>
        <w:tc>
          <w:tcPr>
            <w:tcW w:w="4136" w:type="dxa"/>
            <w:tcBorders>
              <w:top w:val="single" w:sz="4" w:space="0" w:color="auto"/>
            </w:tcBorders>
            <w:vAlign w:val="center"/>
          </w:tcPr>
          <w:p w14:paraId="55E00CD3" w14:textId="77777777" w:rsidR="00444C89" w:rsidRPr="00B73C80" w:rsidRDefault="00444C89" w:rsidP="00BB0FEA">
            <w:pPr>
              <w:keepNext/>
              <w:keepLines/>
              <w:rPr>
                <w:rFonts w:cstheme="minorHAnsi"/>
                <w:szCs w:val="18"/>
              </w:rPr>
            </w:pPr>
          </w:p>
        </w:tc>
      </w:tr>
      <w:tr w:rsidR="00BB0FEA" w:rsidRPr="00BB0FEA" w14:paraId="05819D55" w14:textId="5DDF9751" w:rsidTr="00BB0FEA">
        <w:trPr>
          <w:trHeight w:val="789"/>
        </w:trPr>
        <w:tc>
          <w:tcPr>
            <w:tcW w:w="2709" w:type="dxa"/>
            <w:vAlign w:val="center"/>
          </w:tcPr>
          <w:p w14:paraId="10C10731" w14:textId="77777777" w:rsidR="00444C89" w:rsidRPr="00BB0FEA" w:rsidDel="00DE7547" w:rsidRDefault="00444C89" w:rsidP="00BB0FEA">
            <w:pPr>
              <w:keepNext/>
              <w:keepLines/>
              <w:rPr>
                <w:rFonts w:cstheme="minorHAnsi"/>
                <w:b/>
                <w:bCs/>
                <w:szCs w:val="18"/>
              </w:rPr>
            </w:pPr>
            <w:r w:rsidRPr="00BB0FEA">
              <w:rPr>
                <w:rFonts w:cstheme="minorHAnsi"/>
                <w:b/>
                <w:bCs/>
                <w:szCs w:val="18"/>
              </w:rPr>
              <w:t>Externe aansluitingen</w:t>
            </w:r>
          </w:p>
        </w:tc>
        <w:tc>
          <w:tcPr>
            <w:tcW w:w="5454" w:type="dxa"/>
            <w:gridSpan w:val="2"/>
            <w:vAlign w:val="center"/>
          </w:tcPr>
          <w:p w14:paraId="67017E1D" w14:textId="77777777" w:rsidR="009179EA" w:rsidRPr="00BB0FEA" w:rsidRDefault="009179EA" w:rsidP="00BB0FEA">
            <w:pPr>
              <w:keepNext/>
              <w:keepLines/>
              <w:rPr>
                <w:rFonts w:cstheme="minorHAnsi"/>
                <w:szCs w:val="18"/>
                <w:lang w:eastAsia="en-US"/>
              </w:rPr>
            </w:pPr>
            <w:r w:rsidRPr="00BB0FEA">
              <w:rPr>
                <w:rFonts w:cstheme="minorHAnsi"/>
                <w:szCs w:val="18"/>
                <w:lang w:eastAsia="en-US"/>
              </w:rPr>
              <w:t>Aanvullend, geïntegreerd in behuizing laptop:</w:t>
            </w:r>
          </w:p>
          <w:p w14:paraId="3F4FFEE5" w14:textId="77777777" w:rsidR="009179EA" w:rsidRPr="00BB0FEA" w:rsidRDefault="009179EA" w:rsidP="00BB0FEA">
            <w:pPr>
              <w:pStyle w:val="Lijstalinea"/>
              <w:keepNext/>
              <w:keepLines/>
              <w:numPr>
                <w:ilvl w:val="0"/>
                <w:numId w:val="21"/>
              </w:numPr>
              <w:rPr>
                <w:rFonts w:cstheme="minorHAnsi"/>
                <w:szCs w:val="18"/>
                <w:lang w:eastAsia="en-US"/>
              </w:rPr>
            </w:pPr>
            <w:r w:rsidRPr="00BB0FEA">
              <w:rPr>
                <w:rFonts w:cstheme="minorHAnsi"/>
                <w:szCs w:val="18"/>
                <w:lang w:eastAsia="en-US"/>
              </w:rPr>
              <w:t>Minimaal 2x USB-A 3.1;</w:t>
            </w:r>
          </w:p>
          <w:p w14:paraId="10220E0C" w14:textId="7AF2614B" w:rsidR="00444C89" w:rsidRPr="00BB0FEA" w:rsidRDefault="009179EA" w:rsidP="00BB0FEA">
            <w:pPr>
              <w:pStyle w:val="Lijstalinea"/>
              <w:keepNext/>
              <w:keepLines/>
              <w:numPr>
                <w:ilvl w:val="0"/>
                <w:numId w:val="21"/>
              </w:numPr>
              <w:spacing w:line="240" w:lineRule="auto"/>
              <w:contextualSpacing w:val="0"/>
              <w:rPr>
                <w:rFonts w:cstheme="minorHAnsi"/>
                <w:szCs w:val="18"/>
              </w:rPr>
            </w:pPr>
            <w:r w:rsidRPr="00BB0FEA">
              <w:rPr>
                <w:rFonts w:cstheme="minorHAnsi"/>
                <w:szCs w:val="18"/>
                <w:lang w:eastAsia="en-US"/>
              </w:rPr>
              <w:t>Minimaal 1x HDMI 1.4.</w:t>
            </w:r>
          </w:p>
        </w:tc>
        <w:tc>
          <w:tcPr>
            <w:tcW w:w="1730" w:type="dxa"/>
            <w:vAlign w:val="center"/>
          </w:tcPr>
          <w:p w14:paraId="65BCD3B1" w14:textId="77777777" w:rsidR="00444C89" w:rsidRPr="00BB0FEA" w:rsidRDefault="00444C89" w:rsidP="00BB0FEA">
            <w:pPr>
              <w:keepNext/>
              <w:keepLines/>
              <w:rPr>
                <w:rFonts w:cstheme="minorHAnsi"/>
                <w:szCs w:val="18"/>
                <w:lang w:eastAsia="en-US"/>
              </w:rPr>
            </w:pPr>
          </w:p>
        </w:tc>
        <w:tc>
          <w:tcPr>
            <w:tcW w:w="4136" w:type="dxa"/>
            <w:vAlign w:val="center"/>
          </w:tcPr>
          <w:p w14:paraId="18122244" w14:textId="77777777" w:rsidR="00444C89" w:rsidRPr="00BB0FEA" w:rsidRDefault="00444C89" w:rsidP="00BB0FEA">
            <w:pPr>
              <w:keepNext/>
              <w:keepLines/>
              <w:rPr>
                <w:rFonts w:cstheme="minorHAnsi"/>
                <w:szCs w:val="18"/>
                <w:lang w:eastAsia="en-US"/>
              </w:rPr>
            </w:pPr>
          </w:p>
        </w:tc>
      </w:tr>
      <w:tr w:rsidR="00444C89" w:rsidRPr="00776D41" w14:paraId="3BF32806" w14:textId="02AF7890" w:rsidTr="0030708D">
        <w:trPr>
          <w:trHeight w:val="1807"/>
        </w:trPr>
        <w:tc>
          <w:tcPr>
            <w:tcW w:w="2709" w:type="dxa"/>
            <w:vAlign w:val="center"/>
          </w:tcPr>
          <w:p w14:paraId="4F12A4A4" w14:textId="77777777" w:rsidR="00444C89" w:rsidRPr="00776D41" w:rsidRDefault="00444C89" w:rsidP="00BB0FEA">
            <w:pPr>
              <w:keepNext/>
              <w:keepLines/>
              <w:rPr>
                <w:rFonts w:cstheme="minorHAnsi"/>
                <w:b/>
                <w:bCs/>
                <w:szCs w:val="18"/>
              </w:rPr>
            </w:pPr>
            <w:r w:rsidRPr="00776D41">
              <w:rPr>
                <w:rFonts w:cstheme="minorHAnsi"/>
                <w:b/>
                <w:bCs/>
                <w:szCs w:val="18"/>
              </w:rPr>
              <w:t>Intern geheugen RAM</w:t>
            </w:r>
          </w:p>
        </w:tc>
        <w:tc>
          <w:tcPr>
            <w:tcW w:w="5454" w:type="dxa"/>
            <w:gridSpan w:val="2"/>
            <w:vAlign w:val="center"/>
          </w:tcPr>
          <w:p w14:paraId="0A0E5ADD" w14:textId="77777777" w:rsidR="0030708D" w:rsidRPr="007C4514" w:rsidRDefault="0030708D" w:rsidP="0030708D">
            <w:pPr>
              <w:keepNext/>
              <w:keepLines/>
              <w:rPr>
                <w:rFonts w:cstheme="minorHAnsi"/>
                <w:szCs w:val="18"/>
              </w:rPr>
            </w:pPr>
            <w:r w:rsidRPr="007C4514">
              <w:rPr>
                <w:rFonts w:cstheme="minorHAnsi"/>
                <w:szCs w:val="18"/>
              </w:rPr>
              <w:t xml:space="preserve">Minimaal 16GB, uit te breiden tot 64GB </w:t>
            </w:r>
            <w:r w:rsidRPr="007C4514">
              <w:t>met een maximale prestatie passend bij het type microprocessor en moederbord</w:t>
            </w:r>
            <w:r w:rsidRPr="007C4514">
              <w:rPr>
                <w:rFonts w:cstheme="minorHAnsi"/>
                <w:szCs w:val="18"/>
              </w:rPr>
              <w:t>.</w:t>
            </w:r>
          </w:p>
          <w:p w14:paraId="63C08376" w14:textId="77777777" w:rsidR="0030708D" w:rsidRPr="007C4514" w:rsidRDefault="0030708D" w:rsidP="0030708D">
            <w:pPr>
              <w:keepNext/>
              <w:keepLines/>
              <w:rPr>
                <w:rFonts w:cstheme="minorHAnsi"/>
                <w:szCs w:val="18"/>
              </w:rPr>
            </w:pPr>
            <w:r w:rsidRPr="007C4514">
              <w:rPr>
                <w:rFonts w:cstheme="minorHAnsi"/>
                <w:szCs w:val="18"/>
              </w:rPr>
              <w:t>N.B.:</w:t>
            </w:r>
          </w:p>
          <w:p w14:paraId="19430A69" w14:textId="6B802207" w:rsidR="00444C89" w:rsidRPr="007C4514" w:rsidRDefault="0030708D" w:rsidP="0030708D">
            <w:pPr>
              <w:keepNext/>
              <w:keepLines/>
              <w:rPr>
                <w:rFonts w:cstheme="minorHAnsi"/>
                <w:szCs w:val="18"/>
              </w:rPr>
            </w:pPr>
            <w:r w:rsidRPr="007C4514">
              <w:rPr>
                <w:rFonts w:cstheme="minorHAnsi"/>
                <w:szCs w:val="18"/>
              </w:rPr>
              <w:t xml:space="preserve">Indien uitbreiding niet mogelijk: </w:t>
            </w:r>
            <w:r w:rsidRPr="007C4514">
              <w:t>minimaal 64GB met een maximale prestatie passend bij het type microprocessor en moederbord.</w:t>
            </w:r>
          </w:p>
        </w:tc>
        <w:tc>
          <w:tcPr>
            <w:tcW w:w="1730" w:type="dxa"/>
            <w:vAlign w:val="center"/>
          </w:tcPr>
          <w:p w14:paraId="20B0E8B5" w14:textId="77777777" w:rsidR="00444C89" w:rsidRPr="00B73C80" w:rsidRDefault="00444C89" w:rsidP="00BB0FEA">
            <w:pPr>
              <w:keepNext/>
              <w:keepLines/>
              <w:rPr>
                <w:rFonts w:cstheme="minorHAnsi"/>
                <w:szCs w:val="18"/>
              </w:rPr>
            </w:pPr>
          </w:p>
        </w:tc>
        <w:tc>
          <w:tcPr>
            <w:tcW w:w="4136" w:type="dxa"/>
            <w:vAlign w:val="center"/>
          </w:tcPr>
          <w:p w14:paraId="3DDC2AAB" w14:textId="77777777" w:rsidR="00444C89" w:rsidRPr="00B73C80" w:rsidRDefault="00444C89" w:rsidP="00BB0FEA">
            <w:pPr>
              <w:keepNext/>
              <w:keepLines/>
              <w:rPr>
                <w:rFonts w:cstheme="minorHAnsi"/>
                <w:szCs w:val="18"/>
              </w:rPr>
            </w:pPr>
          </w:p>
        </w:tc>
      </w:tr>
      <w:tr w:rsidR="00444C89" w:rsidRPr="00776D41" w14:paraId="071835D7" w14:textId="1FE12AF9" w:rsidTr="00BB0FEA">
        <w:trPr>
          <w:trHeight w:val="536"/>
        </w:trPr>
        <w:tc>
          <w:tcPr>
            <w:tcW w:w="2709" w:type="dxa"/>
            <w:vAlign w:val="center"/>
          </w:tcPr>
          <w:p w14:paraId="7A534BC3" w14:textId="77777777" w:rsidR="00444C89" w:rsidRPr="00776D41" w:rsidRDefault="00444C89" w:rsidP="00BB0FEA">
            <w:pPr>
              <w:keepNext/>
              <w:keepLines/>
              <w:rPr>
                <w:rFonts w:cstheme="minorHAnsi"/>
                <w:b/>
                <w:bCs/>
                <w:szCs w:val="18"/>
              </w:rPr>
            </w:pPr>
            <w:r w:rsidRPr="00776D41">
              <w:rPr>
                <w:rFonts w:cstheme="minorHAnsi"/>
                <w:b/>
                <w:bCs/>
                <w:szCs w:val="18"/>
              </w:rPr>
              <w:t>Interne opslagcapaciteit</w:t>
            </w:r>
          </w:p>
        </w:tc>
        <w:tc>
          <w:tcPr>
            <w:tcW w:w="5454" w:type="dxa"/>
            <w:gridSpan w:val="2"/>
            <w:vAlign w:val="center"/>
          </w:tcPr>
          <w:p w14:paraId="688E7305" w14:textId="5DE85214" w:rsidR="00444C89" w:rsidRPr="00B73C80" w:rsidRDefault="00444C89" w:rsidP="00BB0FEA">
            <w:pPr>
              <w:pStyle w:val="Lijstalinea"/>
              <w:keepNext/>
              <w:keepLines/>
              <w:numPr>
                <w:ilvl w:val="0"/>
                <w:numId w:val="22"/>
              </w:numPr>
              <w:spacing w:line="240" w:lineRule="auto"/>
              <w:contextualSpacing w:val="0"/>
              <w:rPr>
                <w:rFonts w:cstheme="minorHAnsi"/>
                <w:szCs w:val="18"/>
              </w:rPr>
            </w:pPr>
            <w:r w:rsidRPr="00B73C80">
              <w:rPr>
                <w:rFonts w:cstheme="minorHAnsi"/>
                <w:bCs/>
                <w:szCs w:val="18"/>
              </w:rPr>
              <w:t>SSD (of gelijkwaardig)</w:t>
            </w:r>
            <w:r w:rsidR="007213E1">
              <w:rPr>
                <w:rFonts w:cstheme="minorHAnsi"/>
                <w:bCs/>
                <w:szCs w:val="18"/>
              </w:rPr>
              <w:t>;</w:t>
            </w:r>
          </w:p>
          <w:p w14:paraId="3BDF7855" w14:textId="34A1BDDB" w:rsidR="00444C89" w:rsidRPr="00B73C80" w:rsidRDefault="00444C89" w:rsidP="00BB0FEA">
            <w:pPr>
              <w:pStyle w:val="Lijstalinea"/>
              <w:keepNext/>
              <w:keepLines/>
              <w:numPr>
                <w:ilvl w:val="0"/>
                <w:numId w:val="22"/>
              </w:numPr>
              <w:spacing w:line="240" w:lineRule="auto"/>
              <w:contextualSpacing w:val="0"/>
              <w:rPr>
                <w:rFonts w:cstheme="minorHAnsi"/>
                <w:szCs w:val="18"/>
              </w:rPr>
            </w:pPr>
            <w:r w:rsidRPr="00B73C80">
              <w:rPr>
                <w:rFonts w:cstheme="minorHAnsi"/>
                <w:bCs/>
                <w:szCs w:val="18"/>
              </w:rPr>
              <w:t>Minimaal 1TB</w:t>
            </w:r>
            <w:r w:rsidR="007213E1">
              <w:rPr>
                <w:rFonts w:cstheme="minorHAnsi"/>
                <w:bCs/>
                <w:szCs w:val="18"/>
              </w:rPr>
              <w:t>.</w:t>
            </w:r>
          </w:p>
        </w:tc>
        <w:tc>
          <w:tcPr>
            <w:tcW w:w="1730" w:type="dxa"/>
            <w:vAlign w:val="center"/>
          </w:tcPr>
          <w:p w14:paraId="1C3A61F5" w14:textId="77777777" w:rsidR="00444C89" w:rsidRPr="00444C89" w:rsidRDefault="00444C89" w:rsidP="00BB0FEA">
            <w:pPr>
              <w:keepNext/>
              <w:keepLines/>
              <w:spacing w:line="240" w:lineRule="auto"/>
              <w:rPr>
                <w:rFonts w:cstheme="minorHAnsi"/>
                <w:bCs/>
                <w:szCs w:val="18"/>
              </w:rPr>
            </w:pPr>
          </w:p>
        </w:tc>
        <w:tc>
          <w:tcPr>
            <w:tcW w:w="4136" w:type="dxa"/>
            <w:vAlign w:val="center"/>
          </w:tcPr>
          <w:p w14:paraId="06CCC322" w14:textId="77777777" w:rsidR="00444C89" w:rsidRPr="00444C89" w:rsidRDefault="00444C89" w:rsidP="00BB0FEA">
            <w:pPr>
              <w:keepNext/>
              <w:keepLines/>
              <w:spacing w:line="240" w:lineRule="auto"/>
              <w:rPr>
                <w:rFonts w:cstheme="minorHAnsi"/>
                <w:bCs/>
                <w:szCs w:val="18"/>
              </w:rPr>
            </w:pPr>
          </w:p>
        </w:tc>
      </w:tr>
      <w:tr w:rsidR="00444C89" w:rsidRPr="00776D41" w14:paraId="391FA875" w14:textId="136D7D1B" w:rsidTr="00BB0FEA">
        <w:trPr>
          <w:trHeight w:val="841"/>
        </w:trPr>
        <w:tc>
          <w:tcPr>
            <w:tcW w:w="2709" w:type="dxa"/>
            <w:vAlign w:val="center"/>
          </w:tcPr>
          <w:p w14:paraId="46D62E3B" w14:textId="77777777" w:rsidR="00444C89" w:rsidRPr="00776D41" w:rsidRDefault="00444C89" w:rsidP="00BB0FEA">
            <w:pPr>
              <w:keepNext/>
              <w:keepLines/>
              <w:rPr>
                <w:rFonts w:cstheme="minorHAnsi"/>
                <w:b/>
                <w:bCs/>
                <w:szCs w:val="18"/>
              </w:rPr>
            </w:pPr>
            <w:r w:rsidRPr="00776D41">
              <w:rPr>
                <w:rFonts w:cstheme="minorHAnsi"/>
                <w:b/>
                <w:bCs/>
                <w:szCs w:val="18"/>
              </w:rPr>
              <w:lastRenderedPageBreak/>
              <w:t>Processor</w:t>
            </w:r>
          </w:p>
        </w:tc>
        <w:tc>
          <w:tcPr>
            <w:tcW w:w="5454" w:type="dxa"/>
            <w:gridSpan w:val="2"/>
            <w:vAlign w:val="center"/>
          </w:tcPr>
          <w:p w14:paraId="21B85EF5" w14:textId="7150DCC3" w:rsidR="00444C89" w:rsidRPr="00B73C80" w:rsidRDefault="00BB0FEA" w:rsidP="00BB0FEA">
            <w:pPr>
              <w:keepNext/>
              <w:keepLines/>
              <w:rPr>
                <w:rFonts w:cstheme="minorHAnsi"/>
                <w:szCs w:val="18"/>
              </w:rPr>
            </w:pPr>
            <w:r w:rsidRPr="00B73C80">
              <w:rPr>
                <w:rFonts w:cstheme="minorHAnsi"/>
                <w:bCs/>
                <w:szCs w:val="18"/>
              </w:rPr>
              <w:t>Met een passmark CPU Mark van minimaal 10.000 op de beschikbare lijst (zie:</w:t>
            </w:r>
            <w:r>
              <w:rPr>
                <w:rFonts w:cstheme="minorHAnsi"/>
                <w:bCs/>
                <w:szCs w:val="18"/>
              </w:rPr>
              <w:t xml:space="preserve"> </w:t>
            </w:r>
            <w:hyperlink r:id="rId10" w:history="1">
              <w:r w:rsidRPr="00741631">
                <w:rPr>
                  <w:rStyle w:val="Hyperlink"/>
                  <w:rFonts w:cstheme="minorHAnsi"/>
                  <w:bCs/>
                  <w:szCs w:val="18"/>
                </w:rPr>
                <w:t>https://www.cpubenchmark.net/cpu_list.php</w:t>
              </w:r>
            </w:hyperlink>
            <w:r w:rsidRPr="00B73C80">
              <w:rPr>
                <w:rStyle w:val="Hyperlink"/>
                <w:rFonts w:cstheme="minorHAnsi"/>
                <w:bCs/>
                <w:color w:val="auto"/>
                <w:szCs w:val="18"/>
                <w:u w:val="none"/>
              </w:rPr>
              <w:t>)</w:t>
            </w:r>
            <w:r>
              <w:rPr>
                <w:rStyle w:val="Hyperlink"/>
                <w:rFonts w:cstheme="minorHAnsi"/>
                <w:bCs/>
                <w:color w:val="auto"/>
                <w:szCs w:val="18"/>
                <w:u w:val="none"/>
              </w:rPr>
              <w:t>.</w:t>
            </w:r>
          </w:p>
        </w:tc>
        <w:tc>
          <w:tcPr>
            <w:tcW w:w="1730" w:type="dxa"/>
            <w:vAlign w:val="center"/>
          </w:tcPr>
          <w:p w14:paraId="6A6533F9" w14:textId="77777777" w:rsidR="00444C89" w:rsidRPr="00B73C80" w:rsidRDefault="00444C89" w:rsidP="00BB0FEA">
            <w:pPr>
              <w:keepNext/>
              <w:keepLines/>
              <w:rPr>
                <w:rFonts w:cstheme="minorHAnsi"/>
                <w:bCs/>
                <w:szCs w:val="18"/>
              </w:rPr>
            </w:pPr>
          </w:p>
        </w:tc>
        <w:tc>
          <w:tcPr>
            <w:tcW w:w="4136" w:type="dxa"/>
            <w:vAlign w:val="center"/>
          </w:tcPr>
          <w:p w14:paraId="4787B604" w14:textId="77777777" w:rsidR="00444C89" w:rsidRPr="00B73C80" w:rsidRDefault="00444C89" w:rsidP="00BB0FEA">
            <w:pPr>
              <w:keepNext/>
              <w:keepLines/>
              <w:rPr>
                <w:rFonts w:cstheme="minorHAnsi"/>
                <w:bCs/>
                <w:szCs w:val="18"/>
              </w:rPr>
            </w:pPr>
          </w:p>
        </w:tc>
      </w:tr>
      <w:tr w:rsidR="00444C89" w:rsidRPr="00776D41" w14:paraId="157066E4" w14:textId="144BECA9" w:rsidTr="007E494C">
        <w:trPr>
          <w:trHeight w:val="1963"/>
        </w:trPr>
        <w:tc>
          <w:tcPr>
            <w:tcW w:w="2709" w:type="dxa"/>
            <w:vAlign w:val="center"/>
          </w:tcPr>
          <w:p w14:paraId="0E8E66F9" w14:textId="77777777" w:rsidR="00444C89" w:rsidRPr="00776D41" w:rsidRDefault="00444C89" w:rsidP="00B60A7D">
            <w:pPr>
              <w:keepNext/>
              <w:keepLines/>
              <w:rPr>
                <w:rFonts w:cstheme="minorHAnsi"/>
                <w:b/>
                <w:bCs/>
                <w:szCs w:val="18"/>
              </w:rPr>
            </w:pPr>
            <w:r w:rsidRPr="00776D41">
              <w:rPr>
                <w:rFonts w:cstheme="minorHAnsi"/>
                <w:b/>
                <w:bCs/>
                <w:szCs w:val="18"/>
              </w:rPr>
              <w:t>Videokaart</w:t>
            </w:r>
          </w:p>
        </w:tc>
        <w:tc>
          <w:tcPr>
            <w:tcW w:w="5454" w:type="dxa"/>
            <w:gridSpan w:val="2"/>
            <w:vAlign w:val="center"/>
          </w:tcPr>
          <w:p w14:paraId="2D9A56AC" w14:textId="77777777" w:rsidR="0030708D" w:rsidRPr="007C4514" w:rsidRDefault="0030708D" w:rsidP="0030708D">
            <w:pPr>
              <w:pStyle w:val="Lijstalinea"/>
              <w:keepNext/>
              <w:keepLines/>
              <w:numPr>
                <w:ilvl w:val="0"/>
                <w:numId w:val="63"/>
              </w:numPr>
              <w:rPr>
                <w:rFonts w:cstheme="minorHAnsi"/>
                <w:bCs/>
                <w:szCs w:val="18"/>
              </w:rPr>
            </w:pPr>
            <w:r w:rsidRPr="007C4514">
              <w:rPr>
                <w:rFonts w:cstheme="minorHAnsi"/>
                <w:bCs/>
                <w:szCs w:val="18"/>
              </w:rPr>
              <w:t>ISV gecertificeerde videokaart;</w:t>
            </w:r>
          </w:p>
          <w:p w14:paraId="14FBDC87" w14:textId="124ED281" w:rsidR="0030708D" w:rsidRPr="007C4514" w:rsidRDefault="0030708D" w:rsidP="007C4514">
            <w:pPr>
              <w:pStyle w:val="Lijstalinea"/>
              <w:keepNext/>
              <w:keepLines/>
              <w:numPr>
                <w:ilvl w:val="0"/>
                <w:numId w:val="63"/>
              </w:numPr>
              <w:rPr>
                <w:rFonts w:cstheme="minorHAnsi"/>
                <w:bCs/>
                <w:szCs w:val="18"/>
              </w:rPr>
            </w:pPr>
            <w:r w:rsidRPr="007C4514">
              <w:rPr>
                <w:rFonts w:cstheme="minorHAnsi"/>
                <w:bCs/>
                <w:szCs w:val="18"/>
              </w:rPr>
              <w:t xml:space="preserve">Een passmark G3D van minimaal 4.000 op de beschikbare lijst (zie: </w:t>
            </w:r>
            <w:hyperlink r:id="rId11" w:history="1">
              <w:r w:rsidR="007C4514" w:rsidRPr="00D90623">
                <w:rPr>
                  <w:rStyle w:val="Hyperlink"/>
                  <w:rFonts w:cstheme="minorHAnsi"/>
                  <w:bCs/>
                  <w:szCs w:val="18"/>
                </w:rPr>
                <w:t>https://www.videocardbenchmark.net/gpu_list.php</w:t>
              </w:r>
            </w:hyperlink>
            <w:r w:rsidRPr="007C4514">
              <w:rPr>
                <w:rStyle w:val="Hyperlink"/>
                <w:rFonts w:cstheme="minorHAnsi"/>
                <w:bCs/>
                <w:color w:val="auto"/>
                <w:szCs w:val="18"/>
                <w:u w:val="none"/>
              </w:rPr>
              <w:t>)</w:t>
            </w:r>
            <w:r w:rsidRPr="007C4514">
              <w:rPr>
                <w:rFonts w:cstheme="minorHAnsi"/>
                <w:bCs/>
                <w:szCs w:val="18"/>
              </w:rPr>
              <w:t>;</w:t>
            </w:r>
          </w:p>
          <w:p w14:paraId="08112977" w14:textId="1D47EAEE" w:rsidR="00444C89" w:rsidRPr="007C4514" w:rsidRDefault="0030708D" w:rsidP="0030708D">
            <w:pPr>
              <w:pStyle w:val="Lijstalinea"/>
              <w:keepNext/>
              <w:keepLines/>
              <w:numPr>
                <w:ilvl w:val="0"/>
                <w:numId w:val="63"/>
              </w:numPr>
              <w:rPr>
                <w:rFonts w:cstheme="minorHAnsi"/>
                <w:bCs/>
                <w:szCs w:val="18"/>
              </w:rPr>
            </w:pPr>
            <w:r w:rsidRPr="007C4514">
              <w:rPr>
                <w:rFonts w:cstheme="minorHAnsi"/>
                <w:szCs w:val="18"/>
              </w:rPr>
              <w:t>M</w:t>
            </w:r>
            <w:r w:rsidRPr="007C4514">
              <w:t>inimaal 4GB video RAM geheugen (eigen videokaart geheugen; mag niet worden gerealiseerd door gebruik te maken van het RAM-geheugen van de laptop)</w:t>
            </w:r>
            <w:r w:rsidRPr="007C4514">
              <w:rPr>
                <w:rFonts w:cstheme="minorHAnsi"/>
                <w:bCs/>
                <w:szCs w:val="18"/>
              </w:rPr>
              <w:t>.</w:t>
            </w:r>
          </w:p>
        </w:tc>
        <w:tc>
          <w:tcPr>
            <w:tcW w:w="1730" w:type="dxa"/>
            <w:vAlign w:val="center"/>
          </w:tcPr>
          <w:p w14:paraId="3FC2CEDC" w14:textId="77777777" w:rsidR="00444C89" w:rsidRPr="00776D41" w:rsidRDefault="00444C89" w:rsidP="00B60A7D">
            <w:pPr>
              <w:keepNext/>
              <w:keepLines/>
              <w:rPr>
                <w:rFonts w:cstheme="minorHAnsi"/>
                <w:bCs/>
                <w:szCs w:val="18"/>
              </w:rPr>
            </w:pPr>
          </w:p>
        </w:tc>
        <w:tc>
          <w:tcPr>
            <w:tcW w:w="4136" w:type="dxa"/>
            <w:vAlign w:val="center"/>
          </w:tcPr>
          <w:p w14:paraId="2F86A1FE" w14:textId="77777777" w:rsidR="00444C89" w:rsidRPr="00776D41" w:rsidRDefault="00444C89" w:rsidP="00B60A7D">
            <w:pPr>
              <w:keepNext/>
              <w:keepLines/>
              <w:rPr>
                <w:rFonts w:cstheme="minorHAnsi"/>
                <w:bCs/>
                <w:szCs w:val="18"/>
              </w:rPr>
            </w:pPr>
          </w:p>
        </w:tc>
      </w:tr>
      <w:tr w:rsidR="008D287B" w:rsidRPr="008D287B" w14:paraId="167B7899" w14:textId="77777777" w:rsidTr="00B60A7D">
        <w:trPr>
          <w:trHeight w:val="1534"/>
        </w:trPr>
        <w:tc>
          <w:tcPr>
            <w:tcW w:w="2709" w:type="dxa"/>
            <w:vAlign w:val="center"/>
          </w:tcPr>
          <w:p w14:paraId="62EC3576" w14:textId="5D4E16F5" w:rsidR="007213E1" w:rsidRPr="008D287B" w:rsidRDefault="007213E1" w:rsidP="00B60A7D">
            <w:pPr>
              <w:keepNext/>
              <w:keepLines/>
              <w:rPr>
                <w:rFonts w:cstheme="minorHAnsi"/>
                <w:b/>
                <w:bCs/>
                <w:szCs w:val="18"/>
              </w:rPr>
            </w:pPr>
            <w:r w:rsidRPr="008D287B">
              <w:rPr>
                <w:rFonts w:cstheme="minorHAnsi"/>
                <w:b/>
                <w:bCs/>
                <w:szCs w:val="18"/>
              </w:rPr>
              <w:t>A</w:t>
            </w:r>
            <w:r w:rsidRPr="008D287B">
              <w:rPr>
                <w:b/>
              </w:rPr>
              <w:t>ccu</w:t>
            </w:r>
          </w:p>
        </w:tc>
        <w:tc>
          <w:tcPr>
            <w:tcW w:w="5454" w:type="dxa"/>
            <w:gridSpan w:val="2"/>
            <w:vAlign w:val="center"/>
          </w:tcPr>
          <w:p w14:paraId="576E9B3A" w14:textId="77777777" w:rsidR="007213E1" w:rsidRPr="008D287B" w:rsidRDefault="007213E1" w:rsidP="00B60A7D">
            <w:pPr>
              <w:keepNext/>
              <w:keepLines/>
              <w:spacing w:line="240" w:lineRule="auto"/>
              <w:rPr>
                <w:rFonts w:cstheme="minorHAnsi"/>
                <w:szCs w:val="18"/>
              </w:rPr>
            </w:pPr>
            <w:r w:rsidRPr="008D287B">
              <w:rPr>
                <w:rFonts w:cstheme="minorHAnsi"/>
                <w:szCs w:val="18"/>
              </w:rPr>
              <w:t>Ingebouwde accuduur: minimaal 6 uur;</w:t>
            </w:r>
          </w:p>
          <w:p w14:paraId="1ACBCB5B" w14:textId="4945D6FD" w:rsidR="007213E1" w:rsidRPr="008D287B" w:rsidRDefault="007213E1" w:rsidP="00B60A7D">
            <w:pPr>
              <w:keepNext/>
              <w:keepLines/>
              <w:rPr>
                <w:rFonts w:cstheme="minorHAnsi"/>
                <w:szCs w:val="18"/>
              </w:rPr>
            </w:pPr>
            <w:r w:rsidRPr="008D287B">
              <w:rPr>
                <w:rFonts w:cstheme="minorHAnsi"/>
                <w:szCs w:val="18"/>
              </w:rPr>
              <w:t xml:space="preserve">Conform gebruikstandaarden </w:t>
            </w:r>
            <w:proofErr w:type="spellStart"/>
            <w:r w:rsidRPr="008D287B">
              <w:rPr>
                <w:rFonts w:cstheme="minorHAnsi"/>
                <w:szCs w:val="18"/>
              </w:rPr>
              <w:t>BAPco</w:t>
            </w:r>
            <w:proofErr w:type="spellEnd"/>
            <w:r w:rsidRPr="008D287B">
              <w:rPr>
                <w:rFonts w:cstheme="minorHAnsi"/>
                <w:szCs w:val="18"/>
              </w:rPr>
              <w:t xml:space="preserve"> Mobilemark (meest recente, laatste versie; Office Productivity) en aantoonbaar gemaakt door meeleveren van documentatie uitgevoerde </w:t>
            </w:r>
            <w:proofErr w:type="spellStart"/>
            <w:r w:rsidRPr="008D287B">
              <w:rPr>
                <w:rFonts w:cstheme="minorHAnsi"/>
                <w:szCs w:val="18"/>
              </w:rPr>
              <w:t>BAPco</w:t>
            </w:r>
            <w:proofErr w:type="spellEnd"/>
            <w:r w:rsidRPr="008D287B">
              <w:rPr>
                <w:rFonts w:cstheme="minorHAnsi"/>
                <w:szCs w:val="18"/>
              </w:rPr>
              <w:t xml:space="preserve"> test, afzonderlijk per aangeboden model laptop.</w:t>
            </w:r>
          </w:p>
        </w:tc>
        <w:tc>
          <w:tcPr>
            <w:tcW w:w="1730" w:type="dxa"/>
            <w:vAlign w:val="center"/>
          </w:tcPr>
          <w:p w14:paraId="17453395" w14:textId="77777777" w:rsidR="007213E1" w:rsidRPr="008D287B" w:rsidRDefault="007213E1" w:rsidP="00B60A7D">
            <w:pPr>
              <w:keepNext/>
              <w:keepLines/>
              <w:rPr>
                <w:rFonts w:cstheme="minorHAnsi"/>
                <w:szCs w:val="18"/>
              </w:rPr>
            </w:pPr>
          </w:p>
        </w:tc>
        <w:tc>
          <w:tcPr>
            <w:tcW w:w="4136" w:type="dxa"/>
            <w:vAlign w:val="center"/>
          </w:tcPr>
          <w:p w14:paraId="54D8A695" w14:textId="77777777" w:rsidR="007213E1" w:rsidRPr="008D287B" w:rsidRDefault="007213E1" w:rsidP="00B60A7D">
            <w:pPr>
              <w:keepNext/>
              <w:keepLines/>
              <w:rPr>
                <w:rFonts w:cstheme="minorHAnsi"/>
                <w:szCs w:val="18"/>
              </w:rPr>
            </w:pPr>
          </w:p>
        </w:tc>
      </w:tr>
      <w:tr w:rsidR="00444C89" w:rsidRPr="00776D41" w14:paraId="179980DE" w14:textId="5EB86266" w:rsidTr="00FA4D47">
        <w:trPr>
          <w:trHeight w:val="568"/>
        </w:trPr>
        <w:tc>
          <w:tcPr>
            <w:tcW w:w="2709" w:type="dxa"/>
            <w:vAlign w:val="center"/>
          </w:tcPr>
          <w:p w14:paraId="0B3523E4" w14:textId="77777777" w:rsidR="00444C89" w:rsidRPr="00776D41" w:rsidRDefault="00444C89" w:rsidP="00B60A7D">
            <w:pPr>
              <w:keepNext/>
              <w:keepLines/>
              <w:rPr>
                <w:rFonts w:cstheme="minorHAnsi"/>
                <w:b/>
                <w:bCs/>
                <w:szCs w:val="18"/>
              </w:rPr>
            </w:pPr>
            <w:r w:rsidRPr="00776D41">
              <w:rPr>
                <w:rFonts w:cstheme="minorHAnsi"/>
                <w:b/>
                <w:bCs/>
                <w:szCs w:val="18"/>
              </w:rPr>
              <w:t>Gewicht</w:t>
            </w:r>
          </w:p>
        </w:tc>
        <w:tc>
          <w:tcPr>
            <w:tcW w:w="5454" w:type="dxa"/>
            <w:gridSpan w:val="2"/>
            <w:vAlign w:val="center"/>
          </w:tcPr>
          <w:p w14:paraId="10AEA917" w14:textId="60215579" w:rsidR="00444C89" w:rsidRPr="00776D41" w:rsidRDefault="00444C89" w:rsidP="00B60A7D">
            <w:pPr>
              <w:keepNext/>
              <w:keepLines/>
              <w:rPr>
                <w:rFonts w:cstheme="minorHAnsi"/>
                <w:szCs w:val="18"/>
              </w:rPr>
            </w:pPr>
            <w:r w:rsidRPr="00B73C80">
              <w:rPr>
                <w:rFonts w:cstheme="minorHAnsi"/>
                <w:szCs w:val="18"/>
              </w:rPr>
              <w:t>Maximaal 2.800 gram (incl. accu)</w:t>
            </w:r>
          </w:p>
        </w:tc>
        <w:tc>
          <w:tcPr>
            <w:tcW w:w="1730" w:type="dxa"/>
            <w:vAlign w:val="center"/>
          </w:tcPr>
          <w:p w14:paraId="62A3BACB" w14:textId="77777777" w:rsidR="00444C89" w:rsidRPr="00B73C80" w:rsidRDefault="00444C89" w:rsidP="00B60A7D">
            <w:pPr>
              <w:keepNext/>
              <w:keepLines/>
              <w:rPr>
                <w:rFonts w:cstheme="minorHAnsi"/>
                <w:szCs w:val="18"/>
              </w:rPr>
            </w:pPr>
          </w:p>
        </w:tc>
        <w:tc>
          <w:tcPr>
            <w:tcW w:w="4136" w:type="dxa"/>
            <w:vAlign w:val="center"/>
          </w:tcPr>
          <w:p w14:paraId="3E41F27C" w14:textId="77777777" w:rsidR="00444C89" w:rsidRPr="00B73C80" w:rsidRDefault="00444C89" w:rsidP="00B60A7D">
            <w:pPr>
              <w:keepNext/>
              <w:keepLines/>
              <w:rPr>
                <w:rFonts w:cstheme="minorHAnsi"/>
                <w:szCs w:val="18"/>
              </w:rPr>
            </w:pPr>
          </w:p>
        </w:tc>
      </w:tr>
    </w:tbl>
    <w:p w14:paraId="5E64C3D5" w14:textId="77777777" w:rsidR="00FA4D47" w:rsidRDefault="00FA4D47">
      <w:r>
        <w:br w:type="page"/>
      </w:r>
    </w:p>
    <w:tbl>
      <w:tblPr>
        <w:tblStyle w:val="Tabelraster"/>
        <w:tblW w:w="14029" w:type="dxa"/>
        <w:tblLook w:val="04A0" w:firstRow="1" w:lastRow="0" w:firstColumn="1" w:lastColumn="0" w:noHBand="0" w:noVBand="1"/>
      </w:tblPr>
      <w:tblGrid>
        <w:gridCol w:w="2709"/>
        <w:gridCol w:w="2622"/>
        <w:gridCol w:w="2832"/>
        <w:gridCol w:w="1730"/>
        <w:gridCol w:w="4136"/>
      </w:tblGrid>
      <w:tr w:rsidR="00444C89" w:rsidRPr="00776D41" w14:paraId="72F02FA2" w14:textId="3F590E65" w:rsidTr="00B60A7D">
        <w:trPr>
          <w:trHeight w:val="373"/>
        </w:trPr>
        <w:tc>
          <w:tcPr>
            <w:tcW w:w="270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D806D34" w14:textId="77777777" w:rsidR="00444C89" w:rsidRPr="00776D41" w:rsidRDefault="00444C89" w:rsidP="00B60A7D">
            <w:pPr>
              <w:keepNext/>
              <w:keepLines/>
              <w:ind w:left="169"/>
              <w:rPr>
                <w:rFonts w:cstheme="minorHAnsi"/>
                <w:i/>
                <w:iCs/>
                <w:szCs w:val="18"/>
              </w:rPr>
            </w:pPr>
            <w:r w:rsidRPr="00776D41">
              <w:rPr>
                <w:rFonts w:cstheme="minorHAnsi"/>
                <w:bCs/>
                <w:i/>
                <w:iCs/>
                <w:szCs w:val="18"/>
              </w:rPr>
              <w:lastRenderedPageBreak/>
              <w:t>Laptops</w:t>
            </w:r>
          </w:p>
        </w:tc>
        <w:tc>
          <w:tcPr>
            <w:tcW w:w="262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2EA3B09" w14:textId="77777777" w:rsidR="00444C89" w:rsidRPr="00776D41" w:rsidRDefault="00444C89" w:rsidP="00B60A7D">
            <w:pPr>
              <w:keepNext/>
              <w:keepLines/>
              <w:rPr>
                <w:rFonts w:cstheme="minorHAnsi"/>
                <w:i/>
                <w:iCs/>
                <w:szCs w:val="18"/>
              </w:rPr>
            </w:pPr>
            <w:r w:rsidRPr="00776D41">
              <w:rPr>
                <w:rFonts w:cstheme="minorHAnsi"/>
                <w:i/>
                <w:iCs/>
                <w:szCs w:val="18"/>
              </w:rPr>
              <w:t>MC Extra Krachtig</w:t>
            </w:r>
          </w:p>
        </w:tc>
        <w:tc>
          <w:tcPr>
            <w:tcW w:w="283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EE78542" w14:textId="77777777" w:rsidR="00444C89" w:rsidRPr="00776D41" w:rsidRDefault="00444C89" w:rsidP="00B60A7D">
            <w:pPr>
              <w:keepNext/>
              <w:keepLines/>
              <w:ind w:left="169"/>
              <w:rPr>
                <w:rFonts w:cstheme="minorHAnsi"/>
                <w:i/>
                <w:iCs/>
                <w:szCs w:val="18"/>
              </w:rPr>
            </w:pPr>
            <w:r w:rsidRPr="00776D41">
              <w:rPr>
                <w:rFonts w:cstheme="minorHAnsi"/>
                <w:i/>
                <w:iCs/>
                <w:szCs w:val="18"/>
              </w:rPr>
              <w:t>Code: PL-04</w:t>
            </w:r>
          </w:p>
        </w:tc>
        <w:tc>
          <w:tcPr>
            <w:tcW w:w="173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68A1A53" w14:textId="77D4E9F5" w:rsidR="00444C89" w:rsidRPr="00776D41" w:rsidRDefault="00444C89" w:rsidP="00B60A7D">
            <w:pPr>
              <w:keepNext/>
              <w:keepLines/>
              <w:ind w:left="169"/>
              <w:rPr>
                <w:rFonts w:cstheme="minorHAnsi"/>
                <w:i/>
                <w:iCs/>
                <w:szCs w:val="18"/>
              </w:rPr>
            </w:pPr>
            <w:r w:rsidRPr="009917F1">
              <w:rPr>
                <w:rFonts w:cstheme="minorHAnsi"/>
                <w:bCs/>
                <w:szCs w:val="18"/>
              </w:rPr>
              <w:t>C/NC</w:t>
            </w:r>
          </w:p>
        </w:tc>
        <w:tc>
          <w:tcPr>
            <w:tcW w:w="413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B20C6A2" w14:textId="3E205ED5" w:rsidR="00444C89" w:rsidRPr="00776D41" w:rsidRDefault="00444C89" w:rsidP="00B60A7D">
            <w:pPr>
              <w:keepNext/>
              <w:keepLines/>
              <w:ind w:left="169"/>
              <w:rPr>
                <w:rFonts w:cstheme="minorHAnsi"/>
                <w:i/>
                <w:iCs/>
                <w:szCs w:val="18"/>
              </w:rPr>
            </w:pPr>
            <w:r>
              <w:rPr>
                <w:rFonts w:cstheme="minorHAnsi"/>
                <w:bCs/>
                <w:szCs w:val="18"/>
              </w:rPr>
              <w:t>Onderbouwing hoe invulling wordt gegeven aan het gevraagde</w:t>
            </w:r>
          </w:p>
        </w:tc>
      </w:tr>
      <w:tr w:rsidR="00444C89" w:rsidRPr="00776D41" w14:paraId="3E16F9F3" w14:textId="20E369C8" w:rsidTr="00E96E2A">
        <w:trPr>
          <w:trHeight w:val="1887"/>
        </w:trPr>
        <w:tc>
          <w:tcPr>
            <w:tcW w:w="2709" w:type="dxa"/>
            <w:tcBorders>
              <w:top w:val="nil"/>
              <w:left w:val="single" w:sz="4" w:space="0" w:color="auto"/>
              <w:bottom w:val="single" w:sz="4" w:space="0" w:color="auto"/>
              <w:right w:val="single" w:sz="4" w:space="0" w:color="auto"/>
            </w:tcBorders>
            <w:shd w:val="clear" w:color="auto" w:fill="auto"/>
          </w:tcPr>
          <w:p w14:paraId="036040F5" w14:textId="77777777" w:rsidR="00444C89" w:rsidRPr="00776D41" w:rsidRDefault="00444C89" w:rsidP="00B60A7D">
            <w:pPr>
              <w:keepNext/>
              <w:keepLines/>
              <w:jc w:val="right"/>
              <w:rPr>
                <w:rFonts w:cstheme="minorHAnsi"/>
                <w:bCs/>
                <w:szCs w:val="18"/>
              </w:rPr>
            </w:pPr>
            <w:r w:rsidRPr="00776D41">
              <w:rPr>
                <w:rFonts w:cstheme="minorHAnsi"/>
                <w:bCs/>
                <w:szCs w:val="18"/>
              </w:rPr>
              <w:t xml:space="preserve">Aantal </w:t>
            </w:r>
          </w:p>
        </w:tc>
        <w:tc>
          <w:tcPr>
            <w:tcW w:w="5454" w:type="dxa"/>
            <w:gridSpan w:val="2"/>
            <w:tcBorders>
              <w:top w:val="nil"/>
              <w:left w:val="single" w:sz="4" w:space="0" w:color="auto"/>
              <w:bottom w:val="single" w:sz="4" w:space="0" w:color="auto"/>
              <w:right w:val="single" w:sz="4" w:space="0" w:color="auto"/>
            </w:tcBorders>
            <w:shd w:val="clear" w:color="auto" w:fill="auto"/>
            <w:vAlign w:val="center"/>
          </w:tcPr>
          <w:p w14:paraId="0CAB9111" w14:textId="0E8D07C1" w:rsidR="00444C89" w:rsidRPr="00B73C80" w:rsidRDefault="00444C89" w:rsidP="00B60A7D">
            <w:pPr>
              <w:pStyle w:val="Lijstalinea"/>
              <w:keepNext/>
              <w:keepLines/>
              <w:numPr>
                <w:ilvl w:val="0"/>
                <w:numId w:val="51"/>
              </w:numPr>
              <w:rPr>
                <w:rFonts w:cstheme="minorHAnsi"/>
                <w:bCs/>
                <w:i/>
                <w:iCs/>
                <w:szCs w:val="18"/>
              </w:rPr>
            </w:pPr>
            <w:r w:rsidRPr="00B73C80">
              <w:rPr>
                <w:rFonts w:cstheme="minorHAnsi"/>
                <w:bCs/>
                <w:i/>
                <w:iCs/>
                <w:szCs w:val="18"/>
              </w:rPr>
              <w:t>Door DICTU verwachte af te nemen aantallen van dit Product gedurende de looptijd van de NOK: 203</w:t>
            </w:r>
          </w:p>
          <w:p w14:paraId="01054220" w14:textId="560A7E62" w:rsidR="00444C89" w:rsidRPr="008D287B" w:rsidRDefault="00444C89" w:rsidP="00B60A7D">
            <w:pPr>
              <w:pStyle w:val="Lijstalinea"/>
              <w:keepNext/>
              <w:keepLines/>
              <w:numPr>
                <w:ilvl w:val="0"/>
                <w:numId w:val="51"/>
              </w:numPr>
              <w:rPr>
                <w:rFonts w:cstheme="minorHAnsi"/>
                <w:bCs/>
                <w:i/>
                <w:iCs/>
                <w:szCs w:val="18"/>
              </w:rPr>
            </w:pPr>
            <w:r w:rsidRPr="00B73C80">
              <w:rPr>
                <w:rFonts w:cstheme="minorHAnsi"/>
                <w:bCs/>
                <w:i/>
                <w:iCs/>
                <w:szCs w:val="18"/>
              </w:rPr>
              <w:t>Eenzijdige optie van DICTU om gedurende de looptijd van de NOK tegen het geoffreerde Tarief extra Producten af te nemen in batches van minimaal 1 stuk per keer: 67</w:t>
            </w:r>
          </w:p>
          <w:p w14:paraId="4745067E" w14:textId="4C86CAAF" w:rsidR="00444C89" w:rsidRPr="00B73C80" w:rsidRDefault="00444C89" w:rsidP="00B60A7D">
            <w:pPr>
              <w:keepNext/>
              <w:keepLines/>
              <w:rPr>
                <w:rFonts w:cstheme="minorHAnsi"/>
                <w:bCs/>
                <w:i/>
                <w:iCs/>
                <w:szCs w:val="18"/>
              </w:rPr>
            </w:pPr>
            <w:r w:rsidRPr="00B73C80">
              <w:rPr>
                <w:rFonts w:cstheme="minorHAnsi"/>
                <w:bCs/>
                <w:i/>
                <w:iCs/>
                <w:szCs w:val="18"/>
              </w:rPr>
              <w:t>Totaal: 270</w:t>
            </w:r>
          </w:p>
        </w:tc>
        <w:tc>
          <w:tcPr>
            <w:tcW w:w="1730" w:type="dxa"/>
            <w:tcBorders>
              <w:top w:val="nil"/>
              <w:left w:val="single" w:sz="4" w:space="0" w:color="auto"/>
              <w:bottom w:val="single" w:sz="4" w:space="0" w:color="auto"/>
              <w:right w:val="single" w:sz="4" w:space="0" w:color="auto"/>
            </w:tcBorders>
            <w:vAlign w:val="center"/>
          </w:tcPr>
          <w:p w14:paraId="4F5DD45A" w14:textId="77777777" w:rsidR="00444C89" w:rsidRPr="00444C89" w:rsidRDefault="00444C89" w:rsidP="00B60A7D">
            <w:pPr>
              <w:keepNext/>
              <w:keepLines/>
              <w:rPr>
                <w:rFonts w:cstheme="minorHAnsi"/>
                <w:bCs/>
                <w:i/>
                <w:iCs/>
                <w:szCs w:val="18"/>
              </w:rPr>
            </w:pPr>
          </w:p>
        </w:tc>
        <w:tc>
          <w:tcPr>
            <w:tcW w:w="4136" w:type="dxa"/>
            <w:tcBorders>
              <w:top w:val="nil"/>
              <w:left w:val="single" w:sz="4" w:space="0" w:color="auto"/>
              <w:bottom w:val="single" w:sz="4" w:space="0" w:color="auto"/>
              <w:right w:val="single" w:sz="4" w:space="0" w:color="auto"/>
            </w:tcBorders>
          </w:tcPr>
          <w:p w14:paraId="5DA87176" w14:textId="14DC1065" w:rsidR="00444C89" w:rsidRPr="00444C89" w:rsidRDefault="003A5380" w:rsidP="00B60A7D">
            <w:pPr>
              <w:keepNext/>
              <w:keepLines/>
              <w:jc w:val="center"/>
              <w:rPr>
                <w:rFonts w:cstheme="minorHAnsi"/>
                <w:bCs/>
                <w:i/>
                <w:iCs/>
                <w:szCs w:val="18"/>
              </w:rPr>
            </w:pPr>
            <w:r>
              <w:rPr>
                <w:rFonts w:cstheme="minorHAnsi"/>
                <w:bCs/>
                <w:i/>
                <w:iCs/>
                <w:szCs w:val="18"/>
              </w:rPr>
              <w:t>Aangeboden Product:</w:t>
            </w:r>
          </w:p>
        </w:tc>
      </w:tr>
      <w:tr w:rsidR="00444C89" w:rsidRPr="00776D41" w14:paraId="45640E4F" w14:textId="333C59FC" w:rsidTr="00E96E2A">
        <w:trPr>
          <w:trHeight w:val="567"/>
        </w:trPr>
        <w:tc>
          <w:tcPr>
            <w:tcW w:w="8163" w:type="dxa"/>
            <w:gridSpan w:val="3"/>
            <w:tcBorders>
              <w:top w:val="nil"/>
              <w:left w:val="single" w:sz="4" w:space="0" w:color="auto"/>
              <w:bottom w:val="single" w:sz="4" w:space="0" w:color="auto"/>
              <w:right w:val="single" w:sz="4" w:space="0" w:color="auto"/>
            </w:tcBorders>
            <w:vAlign w:val="center"/>
          </w:tcPr>
          <w:p w14:paraId="127FA184" w14:textId="77777777" w:rsidR="00444C89" w:rsidRPr="00B73C80" w:rsidRDefault="00444C89" w:rsidP="00B60A7D">
            <w:pPr>
              <w:keepNext/>
              <w:keepLines/>
              <w:rPr>
                <w:rFonts w:cstheme="minorHAnsi"/>
                <w:szCs w:val="18"/>
              </w:rPr>
            </w:pPr>
            <w:r w:rsidRPr="00B73C80">
              <w:rPr>
                <w:rFonts w:cstheme="minorHAnsi"/>
                <w:szCs w:val="18"/>
              </w:rPr>
              <w:t>Op deze variant gelden de volgende functionele aanpassingen:</w:t>
            </w:r>
          </w:p>
        </w:tc>
        <w:tc>
          <w:tcPr>
            <w:tcW w:w="1730" w:type="dxa"/>
            <w:tcBorders>
              <w:top w:val="nil"/>
              <w:left w:val="single" w:sz="4" w:space="0" w:color="auto"/>
              <w:bottom w:val="single" w:sz="4" w:space="0" w:color="auto"/>
              <w:right w:val="single" w:sz="4" w:space="0" w:color="auto"/>
            </w:tcBorders>
            <w:vAlign w:val="center"/>
          </w:tcPr>
          <w:p w14:paraId="2D54E653" w14:textId="77777777" w:rsidR="00444C89" w:rsidRPr="00B73C80" w:rsidRDefault="00444C89" w:rsidP="00B60A7D">
            <w:pPr>
              <w:keepNext/>
              <w:keepLines/>
              <w:rPr>
                <w:rFonts w:cstheme="minorHAnsi"/>
                <w:szCs w:val="18"/>
              </w:rPr>
            </w:pPr>
          </w:p>
        </w:tc>
        <w:tc>
          <w:tcPr>
            <w:tcW w:w="4136" w:type="dxa"/>
            <w:tcBorders>
              <w:top w:val="nil"/>
              <w:left w:val="single" w:sz="4" w:space="0" w:color="auto"/>
              <w:bottom w:val="single" w:sz="4" w:space="0" w:color="auto"/>
              <w:right w:val="single" w:sz="4" w:space="0" w:color="auto"/>
            </w:tcBorders>
            <w:vAlign w:val="center"/>
          </w:tcPr>
          <w:p w14:paraId="2D14C676" w14:textId="77777777" w:rsidR="00444C89" w:rsidRPr="00B73C80" w:rsidRDefault="00444C89" w:rsidP="00B60A7D">
            <w:pPr>
              <w:keepNext/>
              <w:keepLines/>
              <w:rPr>
                <w:rFonts w:cstheme="minorHAnsi"/>
                <w:szCs w:val="18"/>
              </w:rPr>
            </w:pPr>
          </w:p>
        </w:tc>
      </w:tr>
      <w:tr w:rsidR="00444C89" w:rsidRPr="00776D41" w14:paraId="78EC80F4" w14:textId="6ECDDEE3" w:rsidTr="00E96E2A">
        <w:trPr>
          <w:trHeight w:val="547"/>
        </w:trPr>
        <w:tc>
          <w:tcPr>
            <w:tcW w:w="2709" w:type="dxa"/>
            <w:tcBorders>
              <w:top w:val="single" w:sz="4" w:space="0" w:color="auto"/>
            </w:tcBorders>
            <w:vAlign w:val="center"/>
          </w:tcPr>
          <w:p w14:paraId="2A85BFDF" w14:textId="77777777" w:rsidR="00444C89" w:rsidRPr="00776D41" w:rsidRDefault="00444C89" w:rsidP="00B60A7D">
            <w:pPr>
              <w:keepNext/>
              <w:keepLines/>
              <w:rPr>
                <w:rFonts w:cstheme="minorHAnsi"/>
                <w:b/>
                <w:bCs/>
                <w:szCs w:val="18"/>
              </w:rPr>
            </w:pPr>
            <w:r w:rsidRPr="00776D41">
              <w:rPr>
                <w:rFonts w:cstheme="minorHAnsi"/>
                <w:b/>
                <w:bCs/>
                <w:szCs w:val="18"/>
              </w:rPr>
              <w:t>Beeldscherm formaat</w:t>
            </w:r>
          </w:p>
        </w:tc>
        <w:tc>
          <w:tcPr>
            <w:tcW w:w="5454" w:type="dxa"/>
            <w:gridSpan w:val="2"/>
            <w:tcBorders>
              <w:top w:val="single" w:sz="4" w:space="0" w:color="auto"/>
            </w:tcBorders>
            <w:vAlign w:val="center"/>
          </w:tcPr>
          <w:p w14:paraId="681E9950" w14:textId="37292B7D" w:rsidR="00444C89" w:rsidRPr="00B73C80" w:rsidRDefault="00444C89" w:rsidP="00B60A7D">
            <w:pPr>
              <w:keepNext/>
              <w:keepLines/>
              <w:rPr>
                <w:rFonts w:cstheme="minorHAnsi"/>
                <w:szCs w:val="18"/>
              </w:rPr>
            </w:pPr>
            <w:r w:rsidRPr="00B73C80">
              <w:rPr>
                <w:rFonts w:cstheme="minorHAnsi"/>
                <w:szCs w:val="18"/>
              </w:rPr>
              <w:t>14,</w:t>
            </w:r>
            <w:r w:rsidRPr="00B73C80">
              <w:t>0</w:t>
            </w:r>
            <w:r w:rsidRPr="00B73C80">
              <w:rPr>
                <w:rFonts w:cstheme="minorHAnsi"/>
                <w:szCs w:val="18"/>
              </w:rPr>
              <w:t>” – 15,</w:t>
            </w:r>
            <w:r w:rsidRPr="00B73C80">
              <w:t>9</w:t>
            </w:r>
            <w:r w:rsidRPr="00B73C80">
              <w:rPr>
                <w:rFonts w:cstheme="minorHAnsi"/>
                <w:szCs w:val="18"/>
              </w:rPr>
              <w:t>”</w:t>
            </w:r>
          </w:p>
        </w:tc>
        <w:tc>
          <w:tcPr>
            <w:tcW w:w="1730" w:type="dxa"/>
            <w:tcBorders>
              <w:top w:val="single" w:sz="4" w:space="0" w:color="auto"/>
            </w:tcBorders>
            <w:vAlign w:val="center"/>
          </w:tcPr>
          <w:p w14:paraId="6AEC941D" w14:textId="77777777" w:rsidR="00444C89" w:rsidRPr="00B73C80" w:rsidRDefault="00444C89" w:rsidP="00B60A7D">
            <w:pPr>
              <w:keepNext/>
              <w:keepLines/>
              <w:rPr>
                <w:rFonts w:cstheme="minorHAnsi"/>
                <w:szCs w:val="18"/>
              </w:rPr>
            </w:pPr>
          </w:p>
        </w:tc>
        <w:tc>
          <w:tcPr>
            <w:tcW w:w="4136" w:type="dxa"/>
            <w:tcBorders>
              <w:top w:val="single" w:sz="4" w:space="0" w:color="auto"/>
            </w:tcBorders>
            <w:vAlign w:val="center"/>
          </w:tcPr>
          <w:p w14:paraId="10FAFAE0" w14:textId="77777777" w:rsidR="00444C89" w:rsidRPr="00B73C80" w:rsidRDefault="00444C89" w:rsidP="00B60A7D">
            <w:pPr>
              <w:keepNext/>
              <w:keepLines/>
              <w:rPr>
                <w:rFonts w:cstheme="minorHAnsi"/>
                <w:szCs w:val="18"/>
              </w:rPr>
            </w:pPr>
          </w:p>
        </w:tc>
      </w:tr>
      <w:tr w:rsidR="00444C89" w:rsidRPr="00776D41" w14:paraId="4943B7F6" w14:textId="7CE88F8E" w:rsidTr="00E96E2A">
        <w:trPr>
          <w:trHeight w:val="567"/>
        </w:trPr>
        <w:tc>
          <w:tcPr>
            <w:tcW w:w="2709" w:type="dxa"/>
            <w:vAlign w:val="center"/>
          </w:tcPr>
          <w:p w14:paraId="241C0A40" w14:textId="77777777" w:rsidR="00444C89" w:rsidRPr="00776D41" w:rsidRDefault="00444C89" w:rsidP="00B60A7D">
            <w:pPr>
              <w:keepNext/>
              <w:keepLines/>
              <w:rPr>
                <w:rFonts w:cstheme="minorHAnsi"/>
                <w:b/>
                <w:bCs/>
                <w:szCs w:val="18"/>
              </w:rPr>
            </w:pPr>
            <w:r w:rsidRPr="00776D41">
              <w:rPr>
                <w:rFonts w:cstheme="minorHAnsi"/>
                <w:b/>
                <w:bCs/>
                <w:color w:val="000000" w:themeColor="text1"/>
                <w:szCs w:val="18"/>
              </w:rPr>
              <w:t>Beeldscherm resolutie</w:t>
            </w:r>
          </w:p>
        </w:tc>
        <w:tc>
          <w:tcPr>
            <w:tcW w:w="5454" w:type="dxa"/>
            <w:gridSpan w:val="2"/>
            <w:vAlign w:val="center"/>
          </w:tcPr>
          <w:p w14:paraId="62C20B98" w14:textId="1C61E9A8" w:rsidR="00444C89" w:rsidRPr="00B73C80" w:rsidRDefault="00444C89" w:rsidP="00B60A7D">
            <w:pPr>
              <w:keepNext/>
              <w:keepLines/>
              <w:rPr>
                <w:rFonts w:cstheme="minorHAnsi"/>
                <w:szCs w:val="18"/>
              </w:rPr>
            </w:pPr>
            <w:r w:rsidRPr="00B73C80">
              <w:rPr>
                <w:rFonts w:cstheme="minorHAnsi"/>
                <w:bCs/>
                <w:szCs w:val="18"/>
              </w:rPr>
              <w:t>Minimaal 3.840 x 2.160 pixels</w:t>
            </w:r>
            <w:r w:rsidR="007213E1">
              <w:rPr>
                <w:rFonts w:cstheme="minorHAnsi"/>
                <w:bCs/>
                <w:szCs w:val="18"/>
              </w:rPr>
              <w:t>.</w:t>
            </w:r>
          </w:p>
        </w:tc>
        <w:tc>
          <w:tcPr>
            <w:tcW w:w="1730" w:type="dxa"/>
            <w:vAlign w:val="center"/>
          </w:tcPr>
          <w:p w14:paraId="00D84189" w14:textId="77777777" w:rsidR="00444C89" w:rsidRPr="00B73C80" w:rsidRDefault="00444C89" w:rsidP="00B60A7D">
            <w:pPr>
              <w:keepNext/>
              <w:keepLines/>
              <w:rPr>
                <w:rFonts w:cstheme="minorHAnsi"/>
                <w:bCs/>
                <w:szCs w:val="18"/>
              </w:rPr>
            </w:pPr>
          </w:p>
        </w:tc>
        <w:tc>
          <w:tcPr>
            <w:tcW w:w="4136" w:type="dxa"/>
            <w:vAlign w:val="center"/>
          </w:tcPr>
          <w:p w14:paraId="0356DD7F" w14:textId="77777777" w:rsidR="00444C89" w:rsidRPr="00B73C80" w:rsidRDefault="00444C89" w:rsidP="00B60A7D">
            <w:pPr>
              <w:keepNext/>
              <w:keepLines/>
              <w:rPr>
                <w:rFonts w:cstheme="minorHAnsi"/>
                <w:bCs/>
                <w:szCs w:val="18"/>
              </w:rPr>
            </w:pPr>
          </w:p>
        </w:tc>
      </w:tr>
      <w:tr w:rsidR="00444C89" w:rsidRPr="00776D41" w14:paraId="227786F0" w14:textId="4BECD92E" w:rsidTr="00E96E2A">
        <w:trPr>
          <w:trHeight w:val="857"/>
        </w:trPr>
        <w:tc>
          <w:tcPr>
            <w:tcW w:w="2709" w:type="dxa"/>
            <w:vAlign w:val="center"/>
          </w:tcPr>
          <w:p w14:paraId="27FC326D" w14:textId="77777777" w:rsidR="00444C89" w:rsidRPr="00776D41" w:rsidDel="00DE7547" w:rsidRDefault="00444C89" w:rsidP="00B60A7D">
            <w:pPr>
              <w:keepNext/>
              <w:keepLines/>
              <w:rPr>
                <w:rFonts w:cstheme="minorHAnsi"/>
                <w:b/>
                <w:bCs/>
                <w:szCs w:val="18"/>
              </w:rPr>
            </w:pPr>
            <w:r w:rsidRPr="000C4936">
              <w:rPr>
                <w:rFonts w:cstheme="minorHAnsi"/>
                <w:b/>
                <w:bCs/>
                <w:szCs w:val="18"/>
              </w:rPr>
              <w:t>Externe aansluitingen</w:t>
            </w:r>
          </w:p>
        </w:tc>
        <w:tc>
          <w:tcPr>
            <w:tcW w:w="5454" w:type="dxa"/>
            <w:gridSpan w:val="2"/>
            <w:vAlign w:val="center"/>
          </w:tcPr>
          <w:p w14:paraId="11275804" w14:textId="77777777" w:rsidR="00444C89" w:rsidRPr="008D287B" w:rsidRDefault="00444C89" w:rsidP="00B60A7D">
            <w:pPr>
              <w:keepNext/>
              <w:keepLines/>
              <w:rPr>
                <w:rFonts w:cstheme="minorHAnsi"/>
                <w:szCs w:val="18"/>
                <w:lang w:eastAsia="en-US"/>
              </w:rPr>
            </w:pPr>
            <w:r w:rsidRPr="008D287B">
              <w:rPr>
                <w:rFonts w:cstheme="minorHAnsi"/>
                <w:szCs w:val="18"/>
                <w:lang w:eastAsia="en-US"/>
              </w:rPr>
              <w:t>Aanvullend:</w:t>
            </w:r>
          </w:p>
          <w:p w14:paraId="2D6851D1" w14:textId="77777777" w:rsidR="00444C89" w:rsidRPr="008D287B" w:rsidRDefault="00444C89" w:rsidP="00B60A7D">
            <w:pPr>
              <w:pStyle w:val="Lijstalinea"/>
              <w:keepNext/>
              <w:keepLines/>
              <w:numPr>
                <w:ilvl w:val="0"/>
                <w:numId w:val="21"/>
              </w:numPr>
              <w:rPr>
                <w:rFonts w:cstheme="minorHAnsi"/>
                <w:szCs w:val="18"/>
                <w:lang w:eastAsia="en-US"/>
              </w:rPr>
            </w:pPr>
            <w:r w:rsidRPr="008D287B">
              <w:rPr>
                <w:rFonts w:cstheme="minorHAnsi"/>
                <w:szCs w:val="18"/>
                <w:lang w:eastAsia="en-US"/>
              </w:rPr>
              <w:t>Minimaal 2x USB-A 3.1;</w:t>
            </w:r>
          </w:p>
          <w:p w14:paraId="161799E4" w14:textId="3643938D" w:rsidR="00444C89" w:rsidRPr="008D287B" w:rsidRDefault="00444C89" w:rsidP="00B60A7D">
            <w:pPr>
              <w:pStyle w:val="Lijstalinea"/>
              <w:keepNext/>
              <w:keepLines/>
              <w:numPr>
                <w:ilvl w:val="0"/>
                <w:numId w:val="21"/>
              </w:numPr>
              <w:spacing w:line="240" w:lineRule="auto"/>
              <w:contextualSpacing w:val="0"/>
              <w:rPr>
                <w:rFonts w:cstheme="minorHAnsi"/>
                <w:szCs w:val="18"/>
              </w:rPr>
            </w:pPr>
            <w:r w:rsidRPr="008D287B">
              <w:rPr>
                <w:rFonts w:cstheme="minorHAnsi"/>
                <w:szCs w:val="18"/>
                <w:lang w:eastAsia="en-US"/>
              </w:rPr>
              <w:t xml:space="preserve">Minimaal 1x HDMI </w:t>
            </w:r>
            <w:r w:rsidR="007213E1" w:rsidRPr="008D287B">
              <w:rPr>
                <w:rFonts w:cstheme="minorHAnsi"/>
                <w:szCs w:val="18"/>
                <w:lang w:eastAsia="en-US"/>
              </w:rPr>
              <w:t>1.4</w:t>
            </w:r>
            <w:r w:rsidRPr="008D287B">
              <w:rPr>
                <w:rFonts w:cstheme="minorHAnsi"/>
                <w:szCs w:val="18"/>
                <w:lang w:eastAsia="en-US"/>
              </w:rPr>
              <w:t>.</w:t>
            </w:r>
          </w:p>
        </w:tc>
        <w:tc>
          <w:tcPr>
            <w:tcW w:w="1730" w:type="dxa"/>
            <w:vAlign w:val="center"/>
          </w:tcPr>
          <w:p w14:paraId="5854A934" w14:textId="77777777" w:rsidR="00444C89" w:rsidRPr="00B73C80" w:rsidRDefault="00444C89" w:rsidP="00B60A7D">
            <w:pPr>
              <w:keepNext/>
              <w:keepLines/>
              <w:rPr>
                <w:rFonts w:cstheme="minorHAnsi"/>
                <w:szCs w:val="18"/>
                <w:lang w:eastAsia="en-US"/>
              </w:rPr>
            </w:pPr>
          </w:p>
        </w:tc>
        <w:tc>
          <w:tcPr>
            <w:tcW w:w="4136" w:type="dxa"/>
            <w:vAlign w:val="center"/>
          </w:tcPr>
          <w:p w14:paraId="42EC1485" w14:textId="77777777" w:rsidR="00444C89" w:rsidRPr="00B73C80" w:rsidRDefault="00444C89" w:rsidP="00B60A7D">
            <w:pPr>
              <w:keepNext/>
              <w:keepLines/>
              <w:rPr>
                <w:rFonts w:cstheme="minorHAnsi"/>
                <w:szCs w:val="18"/>
                <w:lang w:eastAsia="en-US"/>
              </w:rPr>
            </w:pPr>
          </w:p>
        </w:tc>
      </w:tr>
      <w:tr w:rsidR="00444C89" w:rsidRPr="00776D41" w14:paraId="56000493" w14:textId="1577CFF5" w:rsidTr="005375E2">
        <w:trPr>
          <w:trHeight w:val="1750"/>
        </w:trPr>
        <w:tc>
          <w:tcPr>
            <w:tcW w:w="2709" w:type="dxa"/>
            <w:vAlign w:val="center"/>
          </w:tcPr>
          <w:p w14:paraId="45F527DE" w14:textId="77777777" w:rsidR="00444C89" w:rsidRPr="00776D41" w:rsidRDefault="00444C89" w:rsidP="00B60A7D">
            <w:pPr>
              <w:keepNext/>
              <w:keepLines/>
              <w:rPr>
                <w:rFonts w:cstheme="minorHAnsi"/>
                <w:b/>
                <w:bCs/>
                <w:szCs w:val="18"/>
              </w:rPr>
            </w:pPr>
            <w:r w:rsidRPr="00776D41">
              <w:rPr>
                <w:rFonts w:cstheme="minorHAnsi"/>
                <w:b/>
                <w:bCs/>
                <w:szCs w:val="18"/>
              </w:rPr>
              <w:t>Intern geheugen RAM</w:t>
            </w:r>
          </w:p>
        </w:tc>
        <w:tc>
          <w:tcPr>
            <w:tcW w:w="5454" w:type="dxa"/>
            <w:gridSpan w:val="2"/>
            <w:vAlign w:val="center"/>
          </w:tcPr>
          <w:p w14:paraId="1AA351BC" w14:textId="77777777" w:rsidR="005375E2" w:rsidRPr="00BE7CD5" w:rsidRDefault="005375E2" w:rsidP="005375E2">
            <w:pPr>
              <w:keepNext/>
              <w:keepLines/>
              <w:rPr>
                <w:rFonts w:cstheme="minorHAnsi"/>
                <w:szCs w:val="18"/>
              </w:rPr>
            </w:pPr>
            <w:r w:rsidRPr="00BE7CD5">
              <w:rPr>
                <w:rFonts w:cstheme="minorHAnsi"/>
                <w:szCs w:val="18"/>
              </w:rPr>
              <w:t xml:space="preserve">Minimaal 32GB, uit te breiden tot 128GB </w:t>
            </w:r>
            <w:r w:rsidRPr="00BE7CD5">
              <w:t>met een maximale prestatie passend bij het type microprocessor en moederbord</w:t>
            </w:r>
            <w:r w:rsidRPr="00BE7CD5">
              <w:rPr>
                <w:rFonts w:cstheme="minorHAnsi"/>
                <w:szCs w:val="18"/>
              </w:rPr>
              <w:t>.</w:t>
            </w:r>
          </w:p>
          <w:p w14:paraId="06834AE7" w14:textId="77777777" w:rsidR="005375E2" w:rsidRPr="00BE7CD5" w:rsidRDefault="005375E2" w:rsidP="005375E2">
            <w:pPr>
              <w:keepNext/>
              <w:keepLines/>
              <w:rPr>
                <w:rFonts w:cstheme="minorHAnsi"/>
                <w:szCs w:val="18"/>
              </w:rPr>
            </w:pPr>
            <w:r w:rsidRPr="00BE7CD5">
              <w:rPr>
                <w:rFonts w:cstheme="minorHAnsi"/>
                <w:szCs w:val="18"/>
              </w:rPr>
              <w:t>N.B.:</w:t>
            </w:r>
          </w:p>
          <w:p w14:paraId="69073EC5" w14:textId="75DD3CD5" w:rsidR="00444C89" w:rsidRPr="00BE7CD5" w:rsidRDefault="005375E2" w:rsidP="005375E2">
            <w:pPr>
              <w:keepNext/>
              <w:keepLines/>
              <w:rPr>
                <w:rFonts w:cstheme="minorHAnsi"/>
                <w:szCs w:val="18"/>
              </w:rPr>
            </w:pPr>
            <w:r w:rsidRPr="00BE7CD5">
              <w:rPr>
                <w:rFonts w:cstheme="minorHAnsi"/>
                <w:szCs w:val="18"/>
              </w:rPr>
              <w:t xml:space="preserve">Indien uitbreiding niet mogelijk: </w:t>
            </w:r>
            <w:r w:rsidRPr="00BE7CD5">
              <w:t>minimaal 128GB met een maximale prestatie passend bij het type microprocessor en moederbord.</w:t>
            </w:r>
          </w:p>
        </w:tc>
        <w:tc>
          <w:tcPr>
            <w:tcW w:w="1730" w:type="dxa"/>
            <w:vAlign w:val="center"/>
          </w:tcPr>
          <w:p w14:paraId="3071A187" w14:textId="77777777" w:rsidR="00444C89" w:rsidRPr="00776D41" w:rsidRDefault="00444C89" w:rsidP="00B60A7D">
            <w:pPr>
              <w:keepNext/>
              <w:keepLines/>
              <w:rPr>
                <w:rFonts w:cstheme="minorHAnsi"/>
                <w:szCs w:val="18"/>
              </w:rPr>
            </w:pPr>
          </w:p>
        </w:tc>
        <w:tc>
          <w:tcPr>
            <w:tcW w:w="4136" w:type="dxa"/>
            <w:vAlign w:val="center"/>
          </w:tcPr>
          <w:p w14:paraId="124E8260" w14:textId="77777777" w:rsidR="00444C89" w:rsidRPr="00776D41" w:rsidRDefault="00444C89" w:rsidP="00B60A7D">
            <w:pPr>
              <w:keepNext/>
              <w:keepLines/>
              <w:rPr>
                <w:rFonts w:cstheme="minorHAnsi"/>
                <w:szCs w:val="18"/>
              </w:rPr>
            </w:pPr>
          </w:p>
        </w:tc>
      </w:tr>
      <w:tr w:rsidR="00444C89" w:rsidRPr="00776D41" w14:paraId="31E96A1C" w14:textId="4DE751F4" w:rsidTr="00B60A7D">
        <w:trPr>
          <w:trHeight w:val="565"/>
        </w:trPr>
        <w:tc>
          <w:tcPr>
            <w:tcW w:w="2709" w:type="dxa"/>
            <w:vAlign w:val="center"/>
          </w:tcPr>
          <w:p w14:paraId="59BC62A7" w14:textId="77777777" w:rsidR="00444C89" w:rsidRPr="00776D41" w:rsidRDefault="00444C89" w:rsidP="00B60A7D">
            <w:pPr>
              <w:keepNext/>
              <w:keepLines/>
              <w:rPr>
                <w:rFonts w:cstheme="minorHAnsi"/>
                <w:b/>
                <w:bCs/>
                <w:szCs w:val="18"/>
              </w:rPr>
            </w:pPr>
            <w:r w:rsidRPr="00776D41">
              <w:rPr>
                <w:rFonts w:cstheme="minorHAnsi"/>
                <w:b/>
                <w:bCs/>
                <w:szCs w:val="18"/>
              </w:rPr>
              <w:lastRenderedPageBreak/>
              <w:t>Interne opslagcapaciteit</w:t>
            </w:r>
          </w:p>
        </w:tc>
        <w:tc>
          <w:tcPr>
            <w:tcW w:w="5454" w:type="dxa"/>
            <w:gridSpan w:val="2"/>
            <w:vAlign w:val="center"/>
          </w:tcPr>
          <w:p w14:paraId="2B21860C" w14:textId="3EB325BB" w:rsidR="00444C89" w:rsidRPr="00776D41" w:rsidRDefault="00444C89" w:rsidP="00B60A7D">
            <w:pPr>
              <w:pStyle w:val="Lijstalinea"/>
              <w:keepNext/>
              <w:keepLines/>
              <w:numPr>
                <w:ilvl w:val="0"/>
                <w:numId w:val="22"/>
              </w:numPr>
              <w:spacing w:line="240" w:lineRule="auto"/>
              <w:contextualSpacing w:val="0"/>
              <w:rPr>
                <w:rFonts w:cstheme="minorHAnsi"/>
                <w:szCs w:val="18"/>
              </w:rPr>
            </w:pPr>
            <w:r w:rsidRPr="00776D41">
              <w:rPr>
                <w:rFonts w:cstheme="minorHAnsi"/>
                <w:bCs/>
                <w:szCs w:val="18"/>
              </w:rPr>
              <w:t>SSD (of gelijkwaardig)</w:t>
            </w:r>
            <w:r w:rsidR="007213E1">
              <w:rPr>
                <w:rFonts w:cstheme="minorHAnsi"/>
                <w:bCs/>
                <w:szCs w:val="18"/>
              </w:rPr>
              <w:t>;</w:t>
            </w:r>
          </w:p>
          <w:p w14:paraId="40204AFC" w14:textId="79BB5D35" w:rsidR="00444C89" w:rsidRPr="00776D41" w:rsidRDefault="00444C89" w:rsidP="00B60A7D">
            <w:pPr>
              <w:pStyle w:val="Lijstalinea"/>
              <w:keepNext/>
              <w:keepLines/>
              <w:numPr>
                <w:ilvl w:val="0"/>
                <w:numId w:val="22"/>
              </w:numPr>
              <w:spacing w:line="240" w:lineRule="auto"/>
              <w:contextualSpacing w:val="0"/>
              <w:rPr>
                <w:rFonts w:cstheme="minorHAnsi"/>
                <w:szCs w:val="18"/>
              </w:rPr>
            </w:pPr>
            <w:r w:rsidRPr="00776D41">
              <w:rPr>
                <w:rFonts w:cstheme="minorHAnsi"/>
                <w:bCs/>
                <w:szCs w:val="18"/>
              </w:rPr>
              <w:t>Minimaal 2TB</w:t>
            </w:r>
            <w:r w:rsidR="007213E1">
              <w:rPr>
                <w:rFonts w:cstheme="minorHAnsi"/>
                <w:bCs/>
                <w:szCs w:val="18"/>
              </w:rPr>
              <w:t>.</w:t>
            </w:r>
          </w:p>
        </w:tc>
        <w:tc>
          <w:tcPr>
            <w:tcW w:w="1730" w:type="dxa"/>
            <w:vAlign w:val="center"/>
          </w:tcPr>
          <w:p w14:paraId="3E3FCB0B" w14:textId="77777777" w:rsidR="00444C89" w:rsidRPr="00444C89" w:rsidRDefault="00444C89" w:rsidP="00B60A7D">
            <w:pPr>
              <w:keepNext/>
              <w:keepLines/>
              <w:spacing w:line="240" w:lineRule="auto"/>
              <w:rPr>
                <w:rFonts w:cstheme="minorHAnsi"/>
                <w:bCs/>
                <w:szCs w:val="18"/>
              </w:rPr>
            </w:pPr>
          </w:p>
        </w:tc>
        <w:tc>
          <w:tcPr>
            <w:tcW w:w="4136" w:type="dxa"/>
            <w:vAlign w:val="center"/>
          </w:tcPr>
          <w:p w14:paraId="305D30D3" w14:textId="77777777" w:rsidR="00444C89" w:rsidRPr="00444C89" w:rsidRDefault="00444C89" w:rsidP="00B60A7D">
            <w:pPr>
              <w:keepNext/>
              <w:keepLines/>
              <w:spacing w:line="240" w:lineRule="auto"/>
              <w:rPr>
                <w:rFonts w:cstheme="minorHAnsi"/>
                <w:bCs/>
                <w:szCs w:val="18"/>
              </w:rPr>
            </w:pPr>
          </w:p>
        </w:tc>
      </w:tr>
      <w:tr w:rsidR="00444C89" w:rsidRPr="00776D41" w14:paraId="353216F3" w14:textId="28A98758" w:rsidTr="00B60A7D">
        <w:trPr>
          <w:trHeight w:val="843"/>
        </w:trPr>
        <w:tc>
          <w:tcPr>
            <w:tcW w:w="2709" w:type="dxa"/>
            <w:vAlign w:val="center"/>
          </w:tcPr>
          <w:p w14:paraId="62986F5D" w14:textId="77777777" w:rsidR="00444C89" w:rsidRPr="00776D41" w:rsidRDefault="00444C89" w:rsidP="00B60A7D">
            <w:pPr>
              <w:keepNext/>
              <w:keepLines/>
              <w:rPr>
                <w:rFonts w:cstheme="minorHAnsi"/>
                <w:b/>
                <w:bCs/>
                <w:szCs w:val="18"/>
              </w:rPr>
            </w:pPr>
            <w:r w:rsidRPr="00776D41">
              <w:rPr>
                <w:rFonts w:cstheme="minorHAnsi"/>
                <w:b/>
                <w:bCs/>
                <w:szCs w:val="18"/>
              </w:rPr>
              <w:t>Processor</w:t>
            </w:r>
          </w:p>
        </w:tc>
        <w:tc>
          <w:tcPr>
            <w:tcW w:w="5454" w:type="dxa"/>
            <w:gridSpan w:val="2"/>
            <w:vAlign w:val="center"/>
          </w:tcPr>
          <w:p w14:paraId="0CF52FA9" w14:textId="57EBD02F" w:rsidR="00444C89" w:rsidRPr="00776D41" w:rsidRDefault="00444C89" w:rsidP="00B60A7D">
            <w:pPr>
              <w:keepNext/>
              <w:keepLines/>
              <w:rPr>
                <w:rFonts w:cstheme="minorHAnsi"/>
                <w:szCs w:val="18"/>
              </w:rPr>
            </w:pPr>
            <w:r w:rsidRPr="00776D41">
              <w:rPr>
                <w:rFonts w:cstheme="minorHAnsi"/>
                <w:bCs/>
                <w:szCs w:val="18"/>
              </w:rPr>
              <w:t xml:space="preserve">Met een passmark CPU Mark van minimaal 15.000 op de beschikbare lijst (zie: </w:t>
            </w:r>
            <w:hyperlink r:id="rId12" w:history="1">
              <w:r w:rsidRPr="00776D41">
                <w:rPr>
                  <w:rStyle w:val="Hyperlink"/>
                  <w:rFonts w:cstheme="minorHAnsi"/>
                  <w:bCs/>
                  <w:szCs w:val="18"/>
                </w:rPr>
                <w:t>https://www.cpubenchmark.net/cpu_list.php</w:t>
              </w:r>
            </w:hyperlink>
            <w:r w:rsidRPr="00E83A02">
              <w:rPr>
                <w:rStyle w:val="Hyperlink"/>
                <w:rFonts w:cstheme="minorHAnsi"/>
                <w:bCs/>
                <w:color w:val="auto"/>
                <w:szCs w:val="18"/>
                <w:u w:val="none"/>
              </w:rPr>
              <w:t>)</w:t>
            </w:r>
            <w:r w:rsidR="007213E1">
              <w:rPr>
                <w:rStyle w:val="Hyperlink"/>
                <w:rFonts w:cstheme="minorHAnsi"/>
                <w:bCs/>
                <w:color w:val="auto"/>
                <w:szCs w:val="18"/>
                <w:u w:val="none"/>
              </w:rPr>
              <w:t>.</w:t>
            </w:r>
          </w:p>
        </w:tc>
        <w:tc>
          <w:tcPr>
            <w:tcW w:w="1730" w:type="dxa"/>
            <w:vAlign w:val="center"/>
          </w:tcPr>
          <w:p w14:paraId="0ABA0FDE" w14:textId="77777777" w:rsidR="00444C89" w:rsidRPr="00776D41" w:rsidRDefault="00444C89" w:rsidP="00B60A7D">
            <w:pPr>
              <w:keepNext/>
              <w:keepLines/>
              <w:rPr>
                <w:rFonts w:cstheme="minorHAnsi"/>
                <w:bCs/>
                <w:szCs w:val="18"/>
              </w:rPr>
            </w:pPr>
          </w:p>
        </w:tc>
        <w:tc>
          <w:tcPr>
            <w:tcW w:w="4136" w:type="dxa"/>
            <w:vAlign w:val="center"/>
          </w:tcPr>
          <w:p w14:paraId="1EFF7A69" w14:textId="77777777" w:rsidR="00444C89" w:rsidRPr="00776D41" w:rsidRDefault="00444C89" w:rsidP="00B60A7D">
            <w:pPr>
              <w:keepNext/>
              <w:keepLines/>
              <w:rPr>
                <w:rFonts w:cstheme="minorHAnsi"/>
                <w:bCs/>
                <w:szCs w:val="18"/>
              </w:rPr>
            </w:pPr>
          </w:p>
        </w:tc>
      </w:tr>
      <w:tr w:rsidR="00444C89" w:rsidRPr="00776D41" w14:paraId="4A8ABD0C" w14:textId="2B72AAB2" w:rsidTr="003146DC">
        <w:trPr>
          <w:trHeight w:val="1957"/>
        </w:trPr>
        <w:tc>
          <w:tcPr>
            <w:tcW w:w="2709" w:type="dxa"/>
            <w:vAlign w:val="center"/>
          </w:tcPr>
          <w:p w14:paraId="5DA736BA" w14:textId="77777777" w:rsidR="00444C89" w:rsidRPr="00776D41" w:rsidRDefault="00444C89" w:rsidP="00B60A7D">
            <w:pPr>
              <w:keepNext/>
              <w:keepLines/>
              <w:rPr>
                <w:rFonts w:cstheme="minorHAnsi"/>
                <w:b/>
                <w:bCs/>
                <w:szCs w:val="18"/>
              </w:rPr>
            </w:pPr>
            <w:r w:rsidRPr="00776D41">
              <w:rPr>
                <w:rFonts w:cstheme="minorHAnsi"/>
                <w:b/>
                <w:bCs/>
                <w:szCs w:val="18"/>
              </w:rPr>
              <w:t>Videokaart</w:t>
            </w:r>
          </w:p>
        </w:tc>
        <w:tc>
          <w:tcPr>
            <w:tcW w:w="5454" w:type="dxa"/>
            <w:gridSpan w:val="2"/>
            <w:vAlign w:val="center"/>
          </w:tcPr>
          <w:p w14:paraId="4A4FAD1A" w14:textId="77777777" w:rsidR="0028485A" w:rsidRPr="00BE7CD5" w:rsidRDefault="0028485A" w:rsidP="0028485A">
            <w:pPr>
              <w:pStyle w:val="Lijstalinea"/>
              <w:keepNext/>
              <w:keepLines/>
              <w:numPr>
                <w:ilvl w:val="0"/>
                <w:numId w:val="58"/>
              </w:numPr>
              <w:rPr>
                <w:rFonts w:cstheme="minorHAnsi"/>
                <w:bCs/>
                <w:szCs w:val="18"/>
              </w:rPr>
            </w:pPr>
            <w:r w:rsidRPr="00BE7CD5">
              <w:rPr>
                <w:rFonts w:cstheme="minorHAnsi"/>
                <w:bCs/>
                <w:szCs w:val="18"/>
              </w:rPr>
              <w:t>ISV gecertificeerde videokaart;</w:t>
            </w:r>
          </w:p>
          <w:p w14:paraId="6DB09B22" w14:textId="77777777" w:rsidR="0028485A" w:rsidRPr="00914DBF" w:rsidRDefault="0028485A" w:rsidP="0028485A">
            <w:pPr>
              <w:pStyle w:val="Lijstalinea"/>
              <w:keepNext/>
              <w:keepLines/>
              <w:numPr>
                <w:ilvl w:val="0"/>
                <w:numId w:val="58"/>
              </w:numPr>
              <w:rPr>
                <w:rStyle w:val="Hyperlink"/>
                <w:rFonts w:cstheme="minorHAnsi"/>
                <w:bCs/>
                <w:color w:val="auto"/>
                <w:szCs w:val="18"/>
              </w:rPr>
            </w:pPr>
            <w:r>
              <w:rPr>
                <w:rFonts w:cstheme="minorHAnsi"/>
                <w:bCs/>
                <w:szCs w:val="18"/>
              </w:rPr>
              <w:t>E</w:t>
            </w:r>
            <w:r w:rsidRPr="00914DBF">
              <w:rPr>
                <w:rFonts w:cstheme="minorHAnsi"/>
                <w:bCs/>
                <w:szCs w:val="18"/>
              </w:rPr>
              <w:t xml:space="preserve">en passmark G3D van minimaal 6.000 op de beschikbare lijst (zie: </w:t>
            </w:r>
            <w:hyperlink r:id="rId13" w:history="1">
              <w:r w:rsidRPr="00914DBF">
                <w:rPr>
                  <w:rStyle w:val="Hyperlink"/>
                  <w:rFonts w:cstheme="minorHAnsi"/>
                  <w:bCs/>
                  <w:szCs w:val="18"/>
                </w:rPr>
                <w:t>https://www.videocardbenchmark.net/gpu_list.php</w:t>
              </w:r>
            </w:hyperlink>
            <w:r w:rsidRPr="00914DBF">
              <w:rPr>
                <w:rStyle w:val="Hyperlink"/>
                <w:rFonts w:cstheme="minorHAnsi"/>
                <w:bCs/>
                <w:color w:val="auto"/>
                <w:szCs w:val="18"/>
              </w:rPr>
              <w:t>);</w:t>
            </w:r>
          </w:p>
          <w:p w14:paraId="72EB5E3A" w14:textId="2B3C4C48" w:rsidR="00444C89" w:rsidRPr="001202FF" w:rsidRDefault="0028485A" w:rsidP="0028485A">
            <w:pPr>
              <w:pStyle w:val="Lijstalinea"/>
              <w:keepNext/>
              <w:keepLines/>
              <w:numPr>
                <w:ilvl w:val="0"/>
                <w:numId w:val="58"/>
              </w:numPr>
              <w:rPr>
                <w:rFonts w:cstheme="minorHAnsi"/>
                <w:szCs w:val="18"/>
              </w:rPr>
            </w:pPr>
            <w:r w:rsidRPr="00CE5A37">
              <w:rPr>
                <w:rFonts w:cstheme="minorHAnsi"/>
                <w:szCs w:val="18"/>
              </w:rPr>
              <w:t>M</w:t>
            </w:r>
            <w:r w:rsidRPr="00CE5A37">
              <w:t>inimaal 4GB video RAM geheugen (eigen videokaart geheugen</w:t>
            </w:r>
            <w:r>
              <w:t>;</w:t>
            </w:r>
            <w:r w:rsidRPr="00CE5A37">
              <w:t xml:space="preserve"> </w:t>
            </w:r>
            <w:r>
              <w:t>mag niet worden gerealiseerd door gebruik te maken van het RAM-geheugen van de laptop</w:t>
            </w:r>
            <w:r w:rsidRPr="00CE5A37">
              <w:t>).</w:t>
            </w:r>
          </w:p>
        </w:tc>
        <w:tc>
          <w:tcPr>
            <w:tcW w:w="1730" w:type="dxa"/>
            <w:vAlign w:val="center"/>
          </w:tcPr>
          <w:p w14:paraId="690B3C96" w14:textId="77777777" w:rsidR="00444C89" w:rsidRPr="00776D41" w:rsidRDefault="00444C89" w:rsidP="00B60A7D">
            <w:pPr>
              <w:keepNext/>
              <w:keepLines/>
              <w:rPr>
                <w:rFonts w:cstheme="minorHAnsi"/>
                <w:bCs/>
                <w:szCs w:val="18"/>
              </w:rPr>
            </w:pPr>
          </w:p>
        </w:tc>
        <w:tc>
          <w:tcPr>
            <w:tcW w:w="4136" w:type="dxa"/>
            <w:vAlign w:val="center"/>
          </w:tcPr>
          <w:p w14:paraId="6F204318" w14:textId="77777777" w:rsidR="00444C89" w:rsidRPr="00776D41" w:rsidRDefault="00444C89" w:rsidP="00B60A7D">
            <w:pPr>
              <w:keepNext/>
              <w:keepLines/>
              <w:rPr>
                <w:rFonts w:cstheme="minorHAnsi"/>
                <w:bCs/>
                <w:szCs w:val="18"/>
              </w:rPr>
            </w:pPr>
          </w:p>
        </w:tc>
      </w:tr>
      <w:tr w:rsidR="00663DBE" w:rsidRPr="00663DBE" w14:paraId="4163EC6C" w14:textId="77777777" w:rsidTr="006F67FF">
        <w:trPr>
          <w:trHeight w:val="1547"/>
        </w:trPr>
        <w:tc>
          <w:tcPr>
            <w:tcW w:w="2709" w:type="dxa"/>
            <w:vAlign w:val="center"/>
          </w:tcPr>
          <w:p w14:paraId="2F5B8E94" w14:textId="01A1723F" w:rsidR="001202FF" w:rsidRPr="00663DBE" w:rsidRDefault="003156A8" w:rsidP="00B60A7D">
            <w:pPr>
              <w:keepNext/>
              <w:keepLines/>
              <w:rPr>
                <w:rFonts w:cstheme="minorHAnsi"/>
                <w:b/>
                <w:bCs/>
                <w:szCs w:val="18"/>
              </w:rPr>
            </w:pPr>
            <w:r w:rsidRPr="00663DBE">
              <w:rPr>
                <w:rFonts w:cstheme="minorHAnsi"/>
                <w:b/>
                <w:bCs/>
                <w:szCs w:val="18"/>
              </w:rPr>
              <w:t>A</w:t>
            </w:r>
            <w:r w:rsidRPr="00663DBE">
              <w:rPr>
                <w:b/>
              </w:rPr>
              <w:t>ccu</w:t>
            </w:r>
          </w:p>
        </w:tc>
        <w:tc>
          <w:tcPr>
            <w:tcW w:w="5454" w:type="dxa"/>
            <w:gridSpan w:val="2"/>
            <w:vAlign w:val="center"/>
          </w:tcPr>
          <w:p w14:paraId="6E3AAD6A" w14:textId="77777777" w:rsidR="003156A8" w:rsidRPr="00663DBE" w:rsidRDefault="003156A8" w:rsidP="00B60A7D">
            <w:pPr>
              <w:keepNext/>
              <w:keepLines/>
              <w:spacing w:line="240" w:lineRule="auto"/>
              <w:rPr>
                <w:rFonts w:cstheme="minorHAnsi"/>
                <w:szCs w:val="18"/>
              </w:rPr>
            </w:pPr>
            <w:r w:rsidRPr="00663DBE">
              <w:rPr>
                <w:rFonts w:cstheme="minorHAnsi"/>
                <w:szCs w:val="18"/>
              </w:rPr>
              <w:t>Ingebouwde accuduur: minimaal 4 uur;</w:t>
            </w:r>
          </w:p>
          <w:p w14:paraId="667987B9" w14:textId="5C1BABAD" w:rsidR="001202FF" w:rsidRPr="00663DBE" w:rsidRDefault="003156A8" w:rsidP="00B60A7D">
            <w:pPr>
              <w:keepNext/>
              <w:keepLines/>
              <w:rPr>
                <w:rFonts w:cstheme="minorHAnsi"/>
                <w:szCs w:val="18"/>
              </w:rPr>
            </w:pPr>
            <w:r w:rsidRPr="00663DBE">
              <w:rPr>
                <w:rFonts w:cstheme="minorHAnsi"/>
                <w:szCs w:val="18"/>
              </w:rPr>
              <w:t xml:space="preserve">Conform gebruikstandaarden </w:t>
            </w:r>
            <w:proofErr w:type="spellStart"/>
            <w:r w:rsidRPr="00663DBE">
              <w:rPr>
                <w:rFonts w:cstheme="minorHAnsi"/>
                <w:szCs w:val="18"/>
              </w:rPr>
              <w:t>BAPco</w:t>
            </w:r>
            <w:proofErr w:type="spellEnd"/>
            <w:r w:rsidRPr="00663DBE">
              <w:rPr>
                <w:rFonts w:cstheme="minorHAnsi"/>
                <w:szCs w:val="18"/>
              </w:rPr>
              <w:t xml:space="preserve"> Mobilemark (meest recente, laatste versie; Office Productivity) en aantoonbaar gemaakt door meeleveren van documentatie uitgevoerde </w:t>
            </w:r>
            <w:proofErr w:type="spellStart"/>
            <w:r w:rsidRPr="00663DBE">
              <w:rPr>
                <w:rFonts w:cstheme="minorHAnsi"/>
                <w:szCs w:val="18"/>
              </w:rPr>
              <w:t>BAPco</w:t>
            </w:r>
            <w:proofErr w:type="spellEnd"/>
            <w:r w:rsidRPr="00663DBE">
              <w:rPr>
                <w:rFonts w:cstheme="minorHAnsi"/>
                <w:szCs w:val="18"/>
              </w:rPr>
              <w:t xml:space="preserve"> test, afzonderlijk per aangeboden model laptop.</w:t>
            </w:r>
          </w:p>
        </w:tc>
        <w:tc>
          <w:tcPr>
            <w:tcW w:w="1730" w:type="dxa"/>
            <w:vAlign w:val="center"/>
          </w:tcPr>
          <w:p w14:paraId="5F58BABE" w14:textId="77777777" w:rsidR="001202FF" w:rsidRPr="00663DBE" w:rsidRDefault="001202FF" w:rsidP="00B60A7D">
            <w:pPr>
              <w:keepNext/>
              <w:keepLines/>
              <w:rPr>
                <w:rFonts w:cstheme="minorHAnsi"/>
                <w:szCs w:val="18"/>
              </w:rPr>
            </w:pPr>
          </w:p>
        </w:tc>
        <w:tc>
          <w:tcPr>
            <w:tcW w:w="4136" w:type="dxa"/>
            <w:vAlign w:val="center"/>
          </w:tcPr>
          <w:p w14:paraId="6A00F27F" w14:textId="77777777" w:rsidR="001202FF" w:rsidRPr="00663DBE" w:rsidRDefault="001202FF" w:rsidP="00B60A7D">
            <w:pPr>
              <w:keepNext/>
              <w:keepLines/>
              <w:rPr>
                <w:rFonts w:cstheme="minorHAnsi"/>
                <w:szCs w:val="18"/>
              </w:rPr>
            </w:pPr>
          </w:p>
        </w:tc>
      </w:tr>
      <w:tr w:rsidR="00444C89" w:rsidRPr="00776D41" w14:paraId="63B07AED" w14:textId="75F79E07" w:rsidTr="006F67FF">
        <w:trPr>
          <w:trHeight w:val="549"/>
        </w:trPr>
        <w:tc>
          <w:tcPr>
            <w:tcW w:w="2709" w:type="dxa"/>
            <w:vAlign w:val="center"/>
          </w:tcPr>
          <w:p w14:paraId="677115E6" w14:textId="77777777" w:rsidR="00444C89" w:rsidRPr="00776D41" w:rsidRDefault="00444C89" w:rsidP="00B60A7D">
            <w:pPr>
              <w:keepNext/>
              <w:keepLines/>
              <w:rPr>
                <w:rFonts w:cstheme="minorHAnsi"/>
                <w:b/>
                <w:bCs/>
                <w:szCs w:val="18"/>
              </w:rPr>
            </w:pPr>
            <w:r w:rsidRPr="00776D41">
              <w:rPr>
                <w:rFonts w:cstheme="minorHAnsi"/>
                <w:b/>
                <w:bCs/>
                <w:szCs w:val="18"/>
              </w:rPr>
              <w:t>Gewicht</w:t>
            </w:r>
          </w:p>
        </w:tc>
        <w:tc>
          <w:tcPr>
            <w:tcW w:w="5454" w:type="dxa"/>
            <w:gridSpan w:val="2"/>
            <w:vAlign w:val="center"/>
          </w:tcPr>
          <w:p w14:paraId="786206EC" w14:textId="77777777" w:rsidR="00444C89" w:rsidRPr="00B73C80" w:rsidRDefault="00444C89" w:rsidP="00B60A7D">
            <w:pPr>
              <w:keepNext/>
              <w:keepLines/>
              <w:rPr>
                <w:rFonts w:cstheme="minorHAnsi"/>
                <w:szCs w:val="18"/>
              </w:rPr>
            </w:pPr>
            <w:r w:rsidRPr="00B73C80">
              <w:rPr>
                <w:rFonts w:cstheme="minorHAnsi"/>
                <w:szCs w:val="18"/>
              </w:rPr>
              <w:t>Maximaal 3.000 gram (incl. accu)</w:t>
            </w:r>
          </w:p>
        </w:tc>
        <w:tc>
          <w:tcPr>
            <w:tcW w:w="1730" w:type="dxa"/>
            <w:vAlign w:val="center"/>
          </w:tcPr>
          <w:p w14:paraId="37766316" w14:textId="77777777" w:rsidR="00444C89" w:rsidRPr="00B73C80" w:rsidRDefault="00444C89" w:rsidP="00B60A7D">
            <w:pPr>
              <w:keepNext/>
              <w:keepLines/>
              <w:rPr>
                <w:rFonts w:cstheme="minorHAnsi"/>
                <w:szCs w:val="18"/>
              </w:rPr>
            </w:pPr>
          </w:p>
        </w:tc>
        <w:tc>
          <w:tcPr>
            <w:tcW w:w="4136" w:type="dxa"/>
            <w:vAlign w:val="center"/>
          </w:tcPr>
          <w:p w14:paraId="53C4163D" w14:textId="77777777" w:rsidR="00444C89" w:rsidRPr="00B73C80" w:rsidRDefault="00444C89" w:rsidP="00B60A7D">
            <w:pPr>
              <w:keepNext/>
              <w:keepLines/>
              <w:rPr>
                <w:rFonts w:cstheme="minorHAnsi"/>
                <w:szCs w:val="18"/>
              </w:rPr>
            </w:pPr>
          </w:p>
        </w:tc>
      </w:tr>
    </w:tbl>
    <w:p w14:paraId="626F2B2A" w14:textId="17AEBF53" w:rsidR="00AF7B6E" w:rsidRPr="00844304" w:rsidRDefault="00AF7B6E" w:rsidP="00844304">
      <w:r>
        <w:rPr>
          <w:color w:val="000000"/>
          <w:szCs w:val="18"/>
          <w:lang w:eastAsia="en-US"/>
        </w:rPr>
        <w:br w:type="page"/>
      </w:r>
    </w:p>
    <w:tbl>
      <w:tblPr>
        <w:tblpPr w:leftFromText="141" w:rightFromText="141" w:horzAnchor="page" w:tblpX="1576" w:tblpY="930"/>
        <w:tblW w:w="13603" w:type="dxa"/>
        <w:tblLayout w:type="fixed"/>
        <w:tblCellMar>
          <w:left w:w="70" w:type="dxa"/>
          <w:right w:w="70" w:type="dxa"/>
        </w:tblCellMar>
        <w:tblLook w:val="04A0" w:firstRow="1" w:lastRow="0" w:firstColumn="1" w:lastColumn="0" w:noHBand="0" w:noVBand="1"/>
      </w:tblPr>
      <w:tblGrid>
        <w:gridCol w:w="7933"/>
        <w:gridCol w:w="1276"/>
        <w:gridCol w:w="4394"/>
      </w:tblGrid>
      <w:tr w:rsidR="00444C89" w:rsidRPr="00B73C80" w14:paraId="000D9764" w14:textId="6AAB6756" w:rsidTr="00B60A7D">
        <w:trPr>
          <w:trHeight w:val="510"/>
        </w:trPr>
        <w:tc>
          <w:tcPr>
            <w:tcW w:w="793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6CE84DB" w14:textId="7E2C8940" w:rsidR="00444C89" w:rsidRPr="00B73C80" w:rsidRDefault="00444C89" w:rsidP="00B60A7D">
            <w:pPr>
              <w:keepNext/>
              <w:keepLines/>
              <w:rPr>
                <w:rFonts w:cstheme="minorHAnsi"/>
                <w:b/>
                <w:bCs/>
                <w:szCs w:val="18"/>
                <w:lang w:eastAsia="en-US"/>
              </w:rPr>
            </w:pPr>
            <w:r w:rsidRPr="00B73C80">
              <w:rPr>
                <w:rFonts w:cstheme="minorHAnsi"/>
                <w:b/>
                <w:bCs/>
                <w:szCs w:val="18"/>
                <w:lang w:eastAsia="en-US"/>
              </w:rPr>
              <w:lastRenderedPageBreak/>
              <w:t xml:space="preserve">Aantal ‘ter vervanging van’ Accessoires Laptops </w:t>
            </w:r>
          </w:p>
          <w:p w14:paraId="2D9ABEA2" w14:textId="5A43AD66" w:rsidR="00444C89" w:rsidRPr="001C2706" w:rsidRDefault="00444C89" w:rsidP="00B60A7D">
            <w:pPr>
              <w:keepNext/>
              <w:keepLines/>
              <w:rPr>
                <w:rFonts w:cstheme="minorHAnsi"/>
                <w:b/>
                <w:bCs/>
                <w:szCs w:val="18"/>
                <w:lang w:eastAsia="en-US"/>
              </w:rPr>
            </w:pPr>
            <w:r w:rsidRPr="00B73C80">
              <w:rPr>
                <w:rFonts w:cstheme="minorHAnsi"/>
                <w:b/>
                <w:bCs/>
                <w:szCs w:val="18"/>
                <w:lang w:eastAsia="en-US"/>
              </w:rPr>
              <w:t>Deelnemer: DICTU</w:t>
            </w:r>
          </w:p>
          <w:p w14:paraId="47AAD72C" w14:textId="716010A5" w:rsidR="00444C89" w:rsidRPr="001C2706" w:rsidRDefault="00444C89" w:rsidP="00B60A7D">
            <w:pPr>
              <w:rPr>
                <w:rFonts w:cstheme="minorHAnsi"/>
                <w:szCs w:val="18"/>
                <w:lang w:eastAsia="en-US"/>
              </w:rPr>
            </w:pPr>
            <w:r w:rsidRPr="00B73C80">
              <w:rPr>
                <w:rFonts w:cstheme="minorHAnsi"/>
                <w:szCs w:val="18"/>
                <w:lang w:eastAsia="en-US"/>
              </w:rPr>
              <w:t>2021 – 2025</w:t>
            </w:r>
          </w:p>
        </w:tc>
        <w:tc>
          <w:tcPr>
            <w:tcW w:w="127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2B9370E" w14:textId="0C1CF3E6" w:rsidR="00444C89" w:rsidRPr="00B73C80" w:rsidRDefault="00444C89" w:rsidP="00B60A7D">
            <w:pPr>
              <w:keepNext/>
              <w:keepLines/>
              <w:rPr>
                <w:rFonts w:cstheme="minorHAnsi"/>
                <w:b/>
                <w:bCs/>
                <w:szCs w:val="18"/>
                <w:lang w:eastAsia="en-US"/>
              </w:rPr>
            </w:pPr>
            <w:r w:rsidRPr="009917F1">
              <w:rPr>
                <w:rFonts w:cstheme="minorHAnsi"/>
                <w:bCs/>
                <w:szCs w:val="18"/>
              </w:rPr>
              <w:t>C/NC</w:t>
            </w:r>
          </w:p>
        </w:tc>
        <w:tc>
          <w:tcPr>
            <w:tcW w:w="43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CA85004" w14:textId="4DC572EE" w:rsidR="00444C89" w:rsidRPr="00B73C80" w:rsidRDefault="00444C89" w:rsidP="00B60A7D">
            <w:pPr>
              <w:keepNext/>
              <w:keepLines/>
              <w:rPr>
                <w:rFonts w:cstheme="minorHAnsi"/>
                <w:b/>
                <w:bCs/>
                <w:szCs w:val="18"/>
                <w:lang w:eastAsia="en-US"/>
              </w:rPr>
            </w:pPr>
            <w:r>
              <w:rPr>
                <w:rFonts w:cstheme="minorHAnsi"/>
                <w:bCs/>
                <w:szCs w:val="18"/>
              </w:rPr>
              <w:t>Onderbouwing hoe invulling wordt gegeven aan het gevraagde</w:t>
            </w:r>
          </w:p>
        </w:tc>
      </w:tr>
      <w:tr w:rsidR="00444C89" w:rsidRPr="00B73C80" w14:paraId="6C11159D" w14:textId="70129A5E" w:rsidTr="0013099E">
        <w:trPr>
          <w:trHeight w:val="1669"/>
        </w:trPr>
        <w:tc>
          <w:tcPr>
            <w:tcW w:w="7933" w:type="dxa"/>
            <w:tcBorders>
              <w:top w:val="single" w:sz="4" w:space="0" w:color="auto"/>
              <w:left w:val="single" w:sz="4" w:space="0" w:color="auto"/>
              <w:bottom w:val="single" w:sz="4" w:space="0" w:color="auto"/>
              <w:right w:val="single" w:sz="4" w:space="0" w:color="auto"/>
            </w:tcBorders>
            <w:shd w:val="clear" w:color="auto" w:fill="auto"/>
            <w:vAlign w:val="center"/>
          </w:tcPr>
          <w:p w14:paraId="5BBA719F" w14:textId="77777777" w:rsidR="00444C89" w:rsidRPr="00B73C80" w:rsidRDefault="00444C89" w:rsidP="00B60A7D">
            <w:pPr>
              <w:keepNext/>
              <w:keepLines/>
              <w:rPr>
                <w:rFonts w:cstheme="minorHAnsi"/>
                <w:szCs w:val="18"/>
                <w:lang w:eastAsia="en-US"/>
              </w:rPr>
            </w:pPr>
            <w:r w:rsidRPr="00B73C80">
              <w:rPr>
                <w:rFonts w:cstheme="minorHAnsi"/>
                <w:szCs w:val="18"/>
                <w:lang w:eastAsia="en-US"/>
              </w:rPr>
              <w:t>Bij de vermelde aantallen voor de PLA-01 t/m PLA-05 geldt het volgende:</w:t>
            </w:r>
          </w:p>
          <w:p w14:paraId="1650A6E8" w14:textId="77777777" w:rsidR="00444C89" w:rsidRPr="00B73C80" w:rsidRDefault="00444C89" w:rsidP="00B60A7D">
            <w:pPr>
              <w:pStyle w:val="Lijstalinea"/>
              <w:keepNext/>
              <w:keepLines/>
              <w:numPr>
                <w:ilvl w:val="0"/>
                <w:numId w:val="51"/>
              </w:numPr>
              <w:rPr>
                <w:rFonts w:cstheme="minorHAnsi"/>
                <w:bCs/>
                <w:i/>
                <w:iCs/>
                <w:szCs w:val="18"/>
              </w:rPr>
            </w:pPr>
            <w:r w:rsidRPr="00B73C80">
              <w:rPr>
                <w:rFonts w:cstheme="minorHAnsi"/>
                <w:bCs/>
                <w:i/>
                <w:iCs/>
                <w:szCs w:val="18"/>
              </w:rPr>
              <w:t>Door DICTU verwachte af te nemen aantallen van dit Product gedurende de looptijd van de NOK: 150</w:t>
            </w:r>
          </w:p>
          <w:p w14:paraId="4DEF2FFF" w14:textId="257A276B" w:rsidR="00444C89" w:rsidRPr="001C2706" w:rsidRDefault="00444C89" w:rsidP="00B60A7D">
            <w:pPr>
              <w:pStyle w:val="Lijstalinea"/>
              <w:keepNext/>
              <w:keepLines/>
              <w:numPr>
                <w:ilvl w:val="0"/>
                <w:numId w:val="51"/>
              </w:numPr>
              <w:rPr>
                <w:rFonts w:cstheme="minorHAnsi"/>
                <w:bCs/>
                <w:i/>
                <w:iCs/>
                <w:szCs w:val="18"/>
              </w:rPr>
            </w:pPr>
            <w:r w:rsidRPr="00B73C80">
              <w:rPr>
                <w:rFonts w:cstheme="minorHAnsi"/>
                <w:bCs/>
                <w:i/>
                <w:iCs/>
                <w:szCs w:val="18"/>
              </w:rPr>
              <w:t>Eenzijdige optie van DICTU om gedurende de looptijd van de NOK tegen het geoffreerde Tarief extra Producten af te nemen in batches van minimaal 1 stuk per keer: 50</w:t>
            </w:r>
          </w:p>
        </w:tc>
        <w:tc>
          <w:tcPr>
            <w:tcW w:w="1276" w:type="dxa"/>
            <w:tcBorders>
              <w:top w:val="single" w:sz="4" w:space="0" w:color="auto"/>
              <w:left w:val="single" w:sz="4" w:space="0" w:color="auto"/>
              <w:bottom w:val="single" w:sz="4" w:space="0" w:color="auto"/>
              <w:right w:val="single" w:sz="4" w:space="0" w:color="auto"/>
            </w:tcBorders>
            <w:vAlign w:val="center"/>
          </w:tcPr>
          <w:p w14:paraId="081783A3" w14:textId="77777777" w:rsidR="00444C89" w:rsidRPr="00B73C80" w:rsidRDefault="00444C89" w:rsidP="00B60A7D">
            <w:pPr>
              <w:keepNext/>
              <w:keepLines/>
              <w:rPr>
                <w:rFonts w:cstheme="minorHAnsi"/>
                <w:szCs w:val="18"/>
                <w:lang w:eastAsia="en-US"/>
              </w:rPr>
            </w:pPr>
          </w:p>
        </w:tc>
        <w:tc>
          <w:tcPr>
            <w:tcW w:w="4394" w:type="dxa"/>
            <w:tcBorders>
              <w:top w:val="single" w:sz="4" w:space="0" w:color="auto"/>
              <w:left w:val="single" w:sz="4" w:space="0" w:color="auto"/>
              <w:bottom w:val="single" w:sz="4" w:space="0" w:color="auto"/>
              <w:right w:val="single" w:sz="4" w:space="0" w:color="auto"/>
            </w:tcBorders>
            <w:vAlign w:val="center"/>
          </w:tcPr>
          <w:p w14:paraId="14B8FE17" w14:textId="77777777" w:rsidR="00444C89" w:rsidRPr="00B73C80" w:rsidRDefault="00444C89" w:rsidP="00B60A7D">
            <w:pPr>
              <w:keepNext/>
              <w:keepLines/>
              <w:rPr>
                <w:rFonts w:cstheme="minorHAnsi"/>
                <w:szCs w:val="18"/>
                <w:lang w:eastAsia="en-US"/>
              </w:rPr>
            </w:pPr>
          </w:p>
        </w:tc>
      </w:tr>
    </w:tbl>
    <w:tbl>
      <w:tblPr>
        <w:tblStyle w:val="Tabelraster"/>
        <w:tblW w:w="14170" w:type="dxa"/>
        <w:tblLook w:val="04A0" w:firstRow="1" w:lastRow="0" w:firstColumn="1" w:lastColumn="0" w:noHBand="0" w:noVBand="1"/>
      </w:tblPr>
      <w:tblGrid>
        <w:gridCol w:w="4815"/>
        <w:gridCol w:w="1276"/>
        <w:gridCol w:w="1842"/>
        <w:gridCol w:w="1842"/>
        <w:gridCol w:w="4395"/>
      </w:tblGrid>
      <w:tr w:rsidR="00444C89" w:rsidRPr="00B73C80" w14:paraId="14736DFF" w14:textId="3EDB3C74" w:rsidTr="001B1B2A">
        <w:trPr>
          <w:trHeight w:val="335"/>
        </w:trPr>
        <w:tc>
          <w:tcPr>
            <w:tcW w:w="4815" w:type="dxa"/>
            <w:shd w:val="clear" w:color="auto" w:fill="D6E3BC" w:themeFill="accent3" w:themeFillTint="66"/>
            <w:vAlign w:val="center"/>
          </w:tcPr>
          <w:p w14:paraId="60F21F37" w14:textId="77777777" w:rsidR="00444C89" w:rsidRPr="00B73C80" w:rsidRDefault="00444C89" w:rsidP="001B1B2A">
            <w:pPr>
              <w:keepNext/>
              <w:keepLines/>
              <w:rPr>
                <w:rFonts w:cstheme="minorHAnsi"/>
                <w:i/>
                <w:iCs/>
                <w:szCs w:val="18"/>
              </w:rPr>
            </w:pPr>
            <w:r w:rsidRPr="00B73C80">
              <w:rPr>
                <w:rFonts w:cstheme="minorHAnsi"/>
                <w:i/>
                <w:iCs/>
                <w:szCs w:val="18"/>
              </w:rPr>
              <w:lastRenderedPageBreak/>
              <w:t>Omschrijving</w:t>
            </w:r>
          </w:p>
        </w:tc>
        <w:tc>
          <w:tcPr>
            <w:tcW w:w="1276" w:type="dxa"/>
            <w:shd w:val="clear" w:color="auto" w:fill="D6E3BC" w:themeFill="accent3" w:themeFillTint="66"/>
            <w:vAlign w:val="center"/>
          </w:tcPr>
          <w:p w14:paraId="2E5A4F65" w14:textId="067DEAEB" w:rsidR="00444C89" w:rsidRPr="00B73C80" w:rsidRDefault="00444C89" w:rsidP="001B1B2A">
            <w:pPr>
              <w:keepNext/>
              <w:keepLines/>
              <w:jc w:val="center"/>
              <w:rPr>
                <w:rFonts w:cstheme="minorHAnsi"/>
                <w:i/>
                <w:iCs/>
                <w:szCs w:val="18"/>
              </w:rPr>
            </w:pPr>
            <w:r w:rsidRPr="00B73C80">
              <w:rPr>
                <w:rFonts w:cstheme="minorHAnsi"/>
                <w:i/>
                <w:iCs/>
                <w:szCs w:val="18"/>
              </w:rPr>
              <w:t>Code</w:t>
            </w:r>
          </w:p>
        </w:tc>
        <w:tc>
          <w:tcPr>
            <w:tcW w:w="1842" w:type="dxa"/>
            <w:shd w:val="clear" w:color="auto" w:fill="D6E3BC" w:themeFill="accent3" w:themeFillTint="66"/>
            <w:vAlign w:val="center"/>
          </w:tcPr>
          <w:p w14:paraId="4F5F71F3" w14:textId="42D95DD8" w:rsidR="00444C89" w:rsidRPr="00B73C80" w:rsidRDefault="00444C89" w:rsidP="001B1B2A">
            <w:pPr>
              <w:keepNext/>
              <w:keepLines/>
              <w:jc w:val="center"/>
              <w:rPr>
                <w:rFonts w:cstheme="minorHAnsi"/>
                <w:i/>
                <w:iCs/>
                <w:szCs w:val="18"/>
              </w:rPr>
            </w:pPr>
            <w:r w:rsidRPr="00B73C80">
              <w:rPr>
                <w:rFonts w:cstheme="minorHAnsi"/>
                <w:i/>
                <w:iCs/>
                <w:szCs w:val="18"/>
              </w:rPr>
              <w:t>Aantal</w:t>
            </w:r>
          </w:p>
        </w:tc>
        <w:tc>
          <w:tcPr>
            <w:tcW w:w="1842" w:type="dxa"/>
            <w:shd w:val="clear" w:color="auto" w:fill="D6E3BC" w:themeFill="accent3" w:themeFillTint="66"/>
            <w:vAlign w:val="center"/>
          </w:tcPr>
          <w:p w14:paraId="30EAB69D" w14:textId="17D56F6A" w:rsidR="00444C89" w:rsidRPr="00B73C80" w:rsidRDefault="00444C89" w:rsidP="001B1B2A">
            <w:pPr>
              <w:keepNext/>
              <w:keepLines/>
              <w:jc w:val="center"/>
              <w:rPr>
                <w:rFonts w:cstheme="minorHAnsi"/>
                <w:i/>
                <w:iCs/>
                <w:szCs w:val="18"/>
              </w:rPr>
            </w:pPr>
            <w:r w:rsidRPr="009917F1">
              <w:rPr>
                <w:rFonts w:cstheme="minorHAnsi"/>
                <w:bCs/>
                <w:szCs w:val="18"/>
              </w:rPr>
              <w:t>C/NC</w:t>
            </w:r>
          </w:p>
        </w:tc>
        <w:tc>
          <w:tcPr>
            <w:tcW w:w="4395" w:type="dxa"/>
            <w:shd w:val="clear" w:color="auto" w:fill="D6E3BC" w:themeFill="accent3" w:themeFillTint="66"/>
            <w:vAlign w:val="center"/>
          </w:tcPr>
          <w:p w14:paraId="7BAB0FEB" w14:textId="721FF8CA" w:rsidR="00444C89" w:rsidRPr="00B73C80" w:rsidRDefault="00444C89" w:rsidP="001B1B2A">
            <w:pPr>
              <w:keepNext/>
              <w:keepLines/>
              <w:rPr>
                <w:rFonts w:cstheme="minorHAnsi"/>
                <w:i/>
                <w:iCs/>
                <w:szCs w:val="18"/>
              </w:rPr>
            </w:pPr>
            <w:r>
              <w:rPr>
                <w:rFonts w:cstheme="minorHAnsi"/>
                <w:bCs/>
                <w:szCs w:val="18"/>
              </w:rPr>
              <w:t>Onderbouwing hoe invulling wordt gegeven aan het gevraagde</w:t>
            </w:r>
          </w:p>
        </w:tc>
      </w:tr>
      <w:tr w:rsidR="00444C89" w:rsidRPr="001C2706" w14:paraId="3927CDFF" w14:textId="6C8EAC25" w:rsidTr="001B1B2A">
        <w:trPr>
          <w:trHeight w:val="1334"/>
        </w:trPr>
        <w:tc>
          <w:tcPr>
            <w:tcW w:w="4815" w:type="dxa"/>
            <w:tcBorders>
              <w:bottom w:val="single" w:sz="4" w:space="0" w:color="auto"/>
            </w:tcBorders>
            <w:vAlign w:val="center"/>
          </w:tcPr>
          <w:p w14:paraId="594B9892" w14:textId="77777777" w:rsidR="000C3DD2" w:rsidRPr="001C2706" w:rsidRDefault="000C3DD2" w:rsidP="001B1B2A">
            <w:pPr>
              <w:keepNext/>
              <w:keepLines/>
              <w:rPr>
                <w:rFonts w:cstheme="minorHAnsi"/>
                <w:szCs w:val="18"/>
              </w:rPr>
            </w:pPr>
            <w:r w:rsidRPr="001C2706">
              <w:rPr>
                <w:rFonts w:cstheme="minorHAnsi"/>
                <w:szCs w:val="18"/>
              </w:rPr>
              <w:t>Kensington veiligheidskabel (of gelijkwaardig), passend op aangeboden laptops.</w:t>
            </w:r>
          </w:p>
          <w:p w14:paraId="2B4F91F3" w14:textId="44290D41" w:rsidR="00444C89" w:rsidRPr="001C2706" w:rsidRDefault="000C3DD2" w:rsidP="001B1B2A">
            <w:pPr>
              <w:keepNext/>
              <w:keepLines/>
              <w:rPr>
                <w:rFonts w:cstheme="minorHAnsi"/>
                <w:szCs w:val="18"/>
              </w:rPr>
            </w:pPr>
            <w:r w:rsidRPr="001C2706">
              <w:rPr>
                <w:rFonts w:cstheme="minorHAnsi"/>
                <w:szCs w:val="18"/>
              </w:rPr>
              <w:t>Indien afwijkend Kensington (of gelijkwaardig) model noodzakelijk is voor aansluiting van specifiek model laptop dan is dit toegestaan.</w:t>
            </w:r>
          </w:p>
        </w:tc>
        <w:tc>
          <w:tcPr>
            <w:tcW w:w="1276" w:type="dxa"/>
            <w:vAlign w:val="center"/>
          </w:tcPr>
          <w:p w14:paraId="1A3A30C2" w14:textId="1D104723" w:rsidR="00444C89" w:rsidRPr="001C2706" w:rsidRDefault="00444C89" w:rsidP="001B1B2A">
            <w:pPr>
              <w:keepNext/>
              <w:keepLines/>
              <w:jc w:val="center"/>
              <w:rPr>
                <w:rFonts w:cstheme="minorHAnsi"/>
                <w:b/>
                <w:bCs/>
                <w:szCs w:val="18"/>
              </w:rPr>
            </w:pPr>
            <w:r w:rsidRPr="001C2706">
              <w:rPr>
                <w:rFonts w:cstheme="minorHAnsi"/>
                <w:b/>
                <w:bCs/>
                <w:szCs w:val="18"/>
              </w:rPr>
              <w:t>PLA-01</w:t>
            </w:r>
          </w:p>
        </w:tc>
        <w:tc>
          <w:tcPr>
            <w:tcW w:w="1842" w:type="dxa"/>
            <w:vAlign w:val="center"/>
          </w:tcPr>
          <w:p w14:paraId="65CA4248" w14:textId="3911BCA4" w:rsidR="00444C89" w:rsidRPr="001C2706" w:rsidRDefault="00444C89" w:rsidP="001B1B2A">
            <w:pPr>
              <w:keepNext/>
              <w:keepLines/>
              <w:jc w:val="center"/>
              <w:rPr>
                <w:rFonts w:cstheme="minorHAnsi"/>
                <w:i/>
                <w:iCs/>
                <w:szCs w:val="18"/>
              </w:rPr>
            </w:pPr>
            <w:r w:rsidRPr="001C2706">
              <w:rPr>
                <w:rFonts w:cstheme="minorHAnsi"/>
                <w:i/>
                <w:iCs/>
                <w:szCs w:val="18"/>
              </w:rPr>
              <w:t>200</w:t>
            </w:r>
          </w:p>
        </w:tc>
        <w:tc>
          <w:tcPr>
            <w:tcW w:w="1842" w:type="dxa"/>
            <w:vAlign w:val="center"/>
          </w:tcPr>
          <w:p w14:paraId="568BBD38" w14:textId="77777777" w:rsidR="00444C89" w:rsidRPr="001C2706" w:rsidRDefault="00444C89" w:rsidP="001B1B2A">
            <w:pPr>
              <w:jc w:val="center"/>
              <w:rPr>
                <w:rFonts w:cstheme="minorHAnsi"/>
                <w:szCs w:val="18"/>
              </w:rPr>
            </w:pPr>
          </w:p>
        </w:tc>
        <w:tc>
          <w:tcPr>
            <w:tcW w:w="4395" w:type="dxa"/>
          </w:tcPr>
          <w:p w14:paraId="386EF85C" w14:textId="5F0DEB79" w:rsidR="00444C89" w:rsidRPr="001C2706" w:rsidRDefault="003A5380" w:rsidP="001B1B2A">
            <w:pPr>
              <w:jc w:val="center"/>
              <w:rPr>
                <w:rFonts w:cstheme="minorHAnsi"/>
                <w:szCs w:val="18"/>
              </w:rPr>
            </w:pPr>
            <w:r w:rsidRPr="001C2706">
              <w:rPr>
                <w:rFonts w:cstheme="minorHAnsi"/>
                <w:bCs/>
                <w:i/>
                <w:iCs/>
                <w:szCs w:val="18"/>
              </w:rPr>
              <w:t>Aangeboden Product:</w:t>
            </w:r>
          </w:p>
        </w:tc>
      </w:tr>
      <w:tr w:rsidR="00444C89" w:rsidRPr="00B73C80" w14:paraId="540F6254" w14:textId="143AB113" w:rsidTr="001B1B2A">
        <w:tc>
          <w:tcPr>
            <w:tcW w:w="4815" w:type="dxa"/>
            <w:tcBorders>
              <w:top w:val="single" w:sz="4" w:space="0" w:color="auto"/>
              <w:left w:val="single" w:sz="4" w:space="0" w:color="auto"/>
              <w:bottom w:val="nil"/>
              <w:right w:val="single" w:sz="4" w:space="0" w:color="auto"/>
            </w:tcBorders>
            <w:vAlign w:val="center"/>
          </w:tcPr>
          <w:p w14:paraId="47167B50" w14:textId="77777777" w:rsidR="00444C89" w:rsidRPr="00B73C80" w:rsidRDefault="00444C89" w:rsidP="001B1B2A">
            <w:pPr>
              <w:keepNext/>
              <w:keepLines/>
              <w:rPr>
                <w:rFonts w:cstheme="minorHAnsi"/>
                <w:szCs w:val="18"/>
              </w:rPr>
            </w:pPr>
            <w:r w:rsidRPr="00B73C80">
              <w:rPr>
                <w:rFonts w:cstheme="minorHAnsi"/>
                <w:szCs w:val="18"/>
              </w:rPr>
              <w:t>Opbergtas met 2 draaghengsels:</w:t>
            </w:r>
          </w:p>
        </w:tc>
        <w:tc>
          <w:tcPr>
            <w:tcW w:w="1276" w:type="dxa"/>
            <w:vMerge w:val="restart"/>
            <w:tcBorders>
              <w:left w:val="single" w:sz="4" w:space="0" w:color="auto"/>
              <w:right w:val="single" w:sz="4" w:space="0" w:color="auto"/>
            </w:tcBorders>
            <w:vAlign w:val="center"/>
          </w:tcPr>
          <w:p w14:paraId="0C3F8659" w14:textId="220FD778" w:rsidR="00444C89" w:rsidRPr="00B73C80" w:rsidRDefault="00444C89" w:rsidP="001B1B2A">
            <w:pPr>
              <w:keepNext/>
              <w:keepLines/>
              <w:jc w:val="center"/>
              <w:rPr>
                <w:rFonts w:cstheme="minorHAnsi"/>
                <w:b/>
                <w:bCs/>
                <w:szCs w:val="18"/>
              </w:rPr>
            </w:pPr>
            <w:r w:rsidRPr="00B73C80">
              <w:rPr>
                <w:rFonts w:cstheme="minorHAnsi"/>
                <w:b/>
                <w:bCs/>
                <w:szCs w:val="18"/>
              </w:rPr>
              <w:t>PLA-02</w:t>
            </w:r>
          </w:p>
        </w:tc>
        <w:tc>
          <w:tcPr>
            <w:tcW w:w="1842" w:type="dxa"/>
            <w:vMerge w:val="restart"/>
            <w:tcBorders>
              <w:left w:val="single" w:sz="4" w:space="0" w:color="auto"/>
              <w:right w:val="single" w:sz="4" w:space="0" w:color="auto"/>
            </w:tcBorders>
            <w:vAlign w:val="center"/>
          </w:tcPr>
          <w:p w14:paraId="735D5BF8" w14:textId="1B306C4C" w:rsidR="00444C89" w:rsidRPr="00B73C80" w:rsidRDefault="00444C89" w:rsidP="001B1B2A">
            <w:pPr>
              <w:keepNext/>
              <w:keepLines/>
              <w:jc w:val="center"/>
              <w:rPr>
                <w:rFonts w:cstheme="minorHAnsi"/>
                <w:i/>
                <w:iCs/>
                <w:szCs w:val="18"/>
              </w:rPr>
            </w:pPr>
            <w:r w:rsidRPr="00B73C80">
              <w:rPr>
                <w:rFonts w:cstheme="minorHAnsi"/>
                <w:i/>
                <w:iCs/>
                <w:szCs w:val="18"/>
              </w:rPr>
              <w:t>200</w:t>
            </w:r>
          </w:p>
        </w:tc>
        <w:tc>
          <w:tcPr>
            <w:tcW w:w="1842" w:type="dxa"/>
            <w:vMerge w:val="restart"/>
            <w:tcBorders>
              <w:left w:val="single" w:sz="4" w:space="0" w:color="auto"/>
              <w:right w:val="single" w:sz="4" w:space="0" w:color="auto"/>
            </w:tcBorders>
            <w:vAlign w:val="center"/>
          </w:tcPr>
          <w:p w14:paraId="3E89D658" w14:textId="77777777" w:rsidR="00444C89" w:rsidRPr="00444C89" w:rsidRDefault="00444C89" w:rsidP="001B1B2A">
            <w:pPr>
              <w:jc w:val="center"/>
              <w:rPr>
                <w:rFonts w:cstheme="minorHAnsi"/>
                <w:szCs w:val="18"/>
              </w:rPr>
            </w:pPr>
          </w:p>
        </w:tc>
        <w:tc>
          <w:tcPr>
            <w:tcW w:w="4395" w:type="dxa"/>
            <w:vMerge w:val="restart"/>
            <w:tcBorders>
              <w:left w:val="single" w:sz="4" w:space="0" w:color="auto"/>
              <w:right w:val="single" w:sz="4" w:space="0" w:color="auto"/>
            </w:tcBorders>
          </w:tcPr>
          <w:p w14:paraId="2AA7DC9A" w14:textId="340F60B7" w:rsidR="00444C89" w:rsidRPr="00444C89" w:rsidRDefault="003A5380" w:rsidP="001B1B2A">
            <w:pPr>
              <w:jc w:val="center"/>
              <w:rPr>
                <w:rFonts w:cstheme="minorHAnsi"/>
                <w:szCs w:val="18"/>
              </w:rPr>
            </w:pPr>
            <w:r>
              <w:rPr>
                <w:rFonts w:cstheme="minorHAnsi"/>
                <w:bCs/>
                <w:i/>
                <w:iCs/>
                <w:szCs w:val="18"/>
              </w:rPr>
              <w:t>Aangeboden Product:</w:t>
            </w:r>
          </w:p>
        </w:tc>
      </w:tr>
      <w:tr w:rsidR="00444C89" w:rsidRPr="001C2706" w14:paraId="42A322C4" w14:textId="04C6CA5A" w:rsidTr="001B1B2A">
        <w:trPr>
          <w:trHeight w:val="3001"/>
        </w:trPr>
        <w:tc>
          <w:tcPr>
            <w:tcW w:w="4815" w:type="dxa"/>
            <w:tcBorders>
              <w:top w:val="nil"/>
              <w:left w:val="single" w:sz="4" w:space="0" w:color="auto"/>
              <w:bottom w:val="single" w:sz="4" w:space="0" w:color="auto"/>
              <w:right w:val="single" w:sz="4" w:space="0" w:color="auto"/>
            </w:tcBorders>
            <w:vAlign w:val="center"/>
          </w:tcPr>
          <w:p w14:paraId="23B54659" w14:textId="77777777" w:rsidR="000C3DD2" w:rsidRPr="001C2706" w:rsidRDefault="000C3DD2" w:rsidP="001B1B2A">
            <w:pPr>
              <w:pStyle w:val="Lijstalinea"/>
              <w:keepNext/>
              <w:keepLines/>
              <w:numPr>
                <w:ilvl w:val="0"/>
                <w:numId w:val="20"/>
              </w:numPr>
              <w:spacing w:line="240" w:lineRule="auto"/>
              <w:ind w:left="360"/>
              <w:contextualSpacing w:val="0"/>
              <w:rPr>
                <w:rFonts w:cstheme="minorHAnsi"/>
                <w:szCs w:val="18"/>
              </w:rPr>
            </w:pPr>
            <w:r w:rsidRPr="001C2706">
              <w:rPr>
                <w:rFonts w:cstheme="minorHAnsi"/>
                <w:szCs w:val="18"/>
              </w:rPr>
              <w:t>Formaat passend en specifiek bedoeld voor het formaat model laptop. D.w.z.: geen universeel resp. hetzelfde formaat voor alle  laptop modellen;</w:t>
            </w:r>
          </w:p>
          <w:p w14:paraId="7C5892EE" w14:textId="77777777" w:rsidR="000C3DD2" w:rsidRPr="001C2706" w:rsidRDefault="000C3DD2" w:rsidP="001B1B2A">
            <w:pPr>
              <w:pStyle w:val="Lijstalinea"/>
              <w:keepNext/>
              <w:keepLines/>
              <w:numPr>
                <w:ilvl w:val="0"/>
                <w:numId w:val="20"/>
              </w:numPr>
              <w:spacing w:line="240" w:lineRule="auto"/>
              <w:ind w:left="360"/>
              <w:contextualSpacing w:val="0"/>
              <w:rPr>
                <w:rFonts w:cstheme="minorHAnsi"/>
                <w:szCs w:val="18"/>
              </w:rPr>
            </w:pPr>
            <w:r w:rsidRPr="001C2706">
              <w:rPr>
                <w:rFonts w:cstheme="minorHAnsi"/>
                <w:szCs w:val="18"/>
              </w:rPr>
              <w:t>Met geïntegreerd, afsluitbaar opberg vak voor lader en muis;</w:t>
            </w:r>
          </w:p>
          <w:p w14:paraId="04132AA0" w14:textId="77777777" w:rsidR="000C3DD2" w:rsidRPr="001C2706" w:rsidRDefault="000C3DD2" w:rsidP="001B1B2A">
            <w:pPr>
              <w:pStyle w:val="Lijstalinea"/>
              <w:keepNext/>
              <w:keepLines/>
              <w:numPr>
                <w:ilvl w:val="0"/>
                <w:numId w:val="20"/>
              </w:numPr>
              <w:spacing w:line="240" w:lineRule="auto"/>
              <w:ind w:left="360"/>
              <w:contextualSpacing w:val="0"/>
              <w:rPr>
                <w:rFonts w:cstheme="minorHAnsi"/>
                <w:szCs w:val="18"/>
              </w:rPr>
            </w:pPr>
            <w:r w:rsidRPr="001C2706">
              <w:rPr>
                <w:rFonts w:cstheme="minorHAnsi"/>
                <w:szCs w:val="18"/>
              </w:rPr>
              <w:t>Kleur: zwart of grijs;</w:t>
            </w:r>
          </w:p>
          <w:p w14:paraId="32CF77B6" w14:textId="5A46EB18" w:rsidR="00444C89" w:rsidRPr="001C2706" w:rsidRDefault="000C3DD2" w:rsidP="001B1B2A">
            <w:pPr>
              <w:pStyle w:val="Lijstalinea"/>
              <w:keepNext/>
              <w:keepLines/>
              <w:numPr>
                <w:ilvl w:val="0"/>
                <w:numId w:val="20"/>
              </w:numPr>
              <w:spacing w:line="240" w:lineRule="auto"/>
              <w:ind w:left="360"/>
              <w:contextualSpacing w:val="0"/>
              <w:rPr>
                <w:rFonts w:cstheme="minorHAnsi"/>
                <w:szCs w:val="18"/>
              </w:rPr>
            </w:pPr>
            <w:r w:rsidRPr="001C2706">
              <w:rPr>
                <w:rFonts w:cstheme="minorHAnsi"/>
                <w:szCs w:val="18"/>
              </w:rPr>
              <w:t>Geen zichtbaarheid aan buitenzijde van merk en/of type fabrikant laptop. Dit betreft een veiligheidsmaatregel herkenbaarheid laptop tegen overvallen. Andere merkaanduidingen fabrikant opbergtas buiten merk laptop zijn wel toegestaan.</w:t>
            </w:r>
          </w:p>
        </w:tc>
        <w:tc>
          <w:tcPr>
            <w:tcW w:w="1276" w:type="dxa"/>
            <w:vMerge/>
            <w:tcBorders>
              <w:left w:val="single" w:sz="4" w:space="0" w:color="auto"/>
              <w:right w:val="single" w:sz="4" w:space="0" w:color="auto"/>
            </w:tcBorders>
            <w:vAlign w:val="center"/>
          </w:tcPr>
          <w:p w14:paraId="4E5816C9" w14:textId="77777777" w:rsidR="00444C89" w:rsidRPr="001C2706" w:rsidRDefault="00444C89" w:rsidP="001B1B2A">
            <w:pPr>
              <w:keepNext/>
              <w:keepLines/>
              <w:jc w:val="center"/>
              <w:rPr>
                <w:rFonts w:cstheme="minorHAnsi"/>
                <w:szCs w:val="18"/>
              </w:rPr>
            </w:pPr>
          </w:p>
        </w:tc>
        <w:tc>
          <w:tcPr>
            <w:tcW w:w="1842" w:type="dxa"/>
            <w:vMerge/>
            <w:tcBorders>
              <w:left w:val="single" w:sz="4" w:space="0" w:color="auto"/>
              <w:right w:val="single" w:sz="4" w:space="0" w:color="auto"/>
            </w:tcBorders>
            <w:vAlign w:val="center"/>
          </w:tcPr>
          <w:p w14:paraId="4FCD3B30" w14:textId="77777777" w:rsidR="00444C89" w:rsidRPr="001C2706" w:rsidRDefault="00444C89" w:rsidP="001B1B2A">
            <w:pPr>
              <w:keepNext/>
              <w:keepLines/>
              <w:jc w:val="center"/>
              <w:rPr>
                <w:rFonts w:cstheme="minorHAnsi"/>
                <w:i/>
                <w:iCs/>
                <w:szCs w:val="18"/>
              </w:rPr>
            </w:pPr>
          </w:p>
        </w:tc>
        <w:tc>
          <w:tcPr>
            <w:tcW w:w="1842" w:type="dxa"/>
            <w:vMerge/>
            <w:tcBorders>
              <w:left w:val="single" w:sz="4" w:space="0" w:color="auto"/>
              <w:right w:val="single" w:sz="4" w:space="0" w:color="auto"/>
            </w:tcBorders>
            <w:vAlign w:val="center"/>
          </w:tcPr>
          <w:p w14:paraId="57E924F9" w14:textId="77777777" w:rsidR="00444C89" w:rsidRPr="001C2706" w:rsidRDefault="00444C89" w:rsidP="001B1B2A">
            <w:pPr>
              <w:jc w:val="center"/>
              <w:rPr>
                <w:rFonts w:cstheme="minorHAnsi"/>
                <w:szCs w:val="18"/>
              </w:rPr>
            </w:pPr>
          </w:p>
        </w:tc>
        <w:tc>
          <w:tcPr>
            <w:tcW w:w="4395" w:type="dxa"/>
            <w:vMerge/>
            <w:tcBorders>
              <w:left w:val="single" w:sz="4" w:space="0" w:color="auto"/>
              <w:right w:val="single" w:sz="4" w:space="0" w:color="auto"/>
            </w:tcBorders>
          </w:tcPr>
          <w:p w14:paraId="594DA055" w14:textId="77777777" w:rsidR="00444C89" w:rsidRPr="001C2706" w:rsidRDefault="00444C89" w:rsidP="001B1B2A">
            <w:pPr>
              <w:jc w:val="center"/>
              <w:rPr>
                <w:rFonts w:cstheme="minorHAnsi"/>
                <w:szCs w:val="18"/>
              </w:rPr>
            </w:pPr>
          </w:p>
        </w:tc>
      </w:tr>
      <w:tr w:rsidR="00444C89" w:rsidRPr="00B73C80" w14:paraId="22C25755" w14:textId="120CBB37" w:rsidTr="001B1B2A">
        <w:trPr>
          <w:trHeight w:val="543"/>
        </w:trPr>
        <w:tc>
          <w:tcPr>
            <w:tcW w:w="4815" w:type="dxa"/>
            <w:tcBorders>
              <w:top w:val="single" w:sz="4" w:space="0" w:color="auto"/>
            </w:tcBorders>
            <w:vAlign w:val="center"/>
          </w:tcPr>
          <w:p w14:paraId="07799E23" w14:textId="511263A4" w:rsidR="00444C89" w:rsidRPr="00B73C80" w:rsidRDefault="00444C89" w:rsidP="001B1B2A">
            <w:pPr>
              <w:keepNext/>
              <w:keepLines/>
              <w:rPr>
                <w:rFonts w:cstheme="minorHAnsi"/>
                <w:szCs w:val="18"/>
              </w:rPr>
            </w:pPr>
            <w:r w:rsidRPr="00B73C80">
              <w:rPr>
                <w:rFonts w:cstheme="minorHAnsi"/>
                <w:szCs w:val="18"/>
              </w:rPr>
              <w:t>Digitale pen, compatibel met de aangeboden laptops.</w:t>
            </w:r>
          </w:p>
        </w:tc>
        <w:tc>
          <w:tcPr>
            <w:tcW w:w="1276" w:type="dxa"/>
            <w:vAlign w:val="center"/>
          </w:tcPr>
          <w:p w14:paraId="5068A2F0" w14:textId="05115853" w:rsidR="00444C89" w:rsidRPr="00B73C80" w:rsidRDefault="00444C89" w:rsidP="001B1B2A">
            <w:pPr>
              <w:keepNext/>
              <w:keepLines/>
              <w:jc w:val="center"/>
              <w:rPr>
                <w:rFonts w:cstheme="minorHAnsi"/>
                <w:b/>
                <w:bCs/>
                <w:szCs w:val="18"/>
              </w:rPr>
            </w:pPr>
            <w:r w:rsidRPr="00B73C80">
              <w:rPr>
                <w:rFonts w:cstheme="minorHAnsi"/>
                <w:b/>
                <w:bCs/>
                <w:szCs w:val="18"/>
              </w:rPr>
              <w:t>PLA-03</w:t>
            </w:r>
          </w:p>
        </w:tc>
        <w:tc>
          <w:tcPr>
            <w:tcW w:w="1842" w:type="dxa"/>
            <w:vAlign w:val="center"/>
          </w:tcPr>
          <w:p w14:paraId="1BD6716D" w14:textId="2D0CDAA2" w:rsidR="00444C89" w:rsidRPr="00B73C80" w:rsidRDefault="00444C89" w:rsidP="001B1B2A">
            <w:pPr>
              <w:keepNext/>
              <w:keepLines/>
              <w:jc w:val="center"/>
              <w:rPr>
                <w:rFonts w:cstheme="minorHAnsi"/>
                <w:i/>
                <w:iCs/>
                <w:szCs w:val="18"/>
              </w:rPr>
            </w:pPr>
            <w:r w:rsidRPr="00B73C80">
              <w:rPr>
                <w:rFonts w:cstheme="minorHAnsi"/>
                <w:i/>
                <w:iCs/>
                <w:szCs w:val="18"/>
              </w:rPr>
              <w:t>200</w:t>
            </w:r>
          </w:p>
        </w:tc>
        <w:tc>
          <w:tcPr>
            <w:tcW w:w="1842" w:type="dxa"/>
            <w:vAlign w:val="center"/>
          </w:tcPr>
          <w:p w14:paraId="737055C6" w14:textId="77777777" w:rsidR="00444C89" w:rsidRPr="00444C89" w:rsidRDefault="00444C89" w:rsidP="001B1B2A">
            <w:pPr>
              <w:jc w:val="center"/>
              <w:rPr>
                <w:rFonts w:cstheme="minorHAnsi"/>
                <w:szCs w:val="18"/>
              </w:rPr>
            </w:pPr>
          </w:p>
        </w:tc>
        <w:tc>
          <w:tcPr>
            <w:tcW w:w="4395" w:type="dxa"/>
          </w:tcPr>
          <w:p w14:paraId="0D76FAC2" w14:textId="4CFE2B90" w:rsidR="00444C89" w:rsidRPr="00444C89" w:rsidRDefault="003A5380" w:rsidP="001B1B2A">
            <w:pPr>
              <w:jc w:val="center"/>
              <w:rPr>
                <w:rFonts w:cstheme="minorHAnsi"/>
                <w:szCs w:val="18"/>
              </w:rPr>
            </w:pPr>
            <w:r>
              <w:rPr>
                <w:rFonts w:cstheme="minorHAnsi"/>
                <w:bCs/>
                <w:i/>
                <w:iCs/>
                <w:szCs w:val="18"/>
              </w:rPr>
              <w:t>Aangeboden Product:</w:t>
            </w:r>
          </w:p>
        </w:tc>
      </w:tr>
      <w:tr w:rsidR="00444C89" w:rsidRPr="00B73C80" w14:paraId="287DD858" w14:textId="287EACC9" w:rsidTr="003A10FB">
        <w:trPr>
          <w:trHeight w:val="1398"/>
        </w:trPr>
        <w:tc>
          <w:tcPr>
            <w:tcW w:w="4815" w:type="dxa"/>
            <w:vAlign w:val="center"/>
          </w:tcPr>
          <w:p w14:paraId="6CDD48D7" w14:textId="77777777" w:rsidR="003A10FB" w:rsidRDefault="003A10FB" w:rsidP="003A10FB">
            <w:pPr>
              <w:pStyle w:val="Lijstalinea"/>
              <w:keepNext/>
              <w:keepLines/>
              <w:numPr>
                <w:ilvl w:val="0"/>
                <w:numId w:val="66"/>
              </w:numPr>
              <w:rPr>
                <w:rFonts w:cstheme="minorHAnsi"/>
                <w:szCs w:val="18"/>
              </w:rPr>
            </w:pPr>
            <w:r w:rsidRPr="00752A1E">
              <w:rPr>
                <w:rFonts w:cstheme="minorHAnsi"/>
                <w:szCs w:val="18"/>
              </w:rPr>
              <w:lastRenderedPageBreak/>
              <w:t>Reserve oplaadadapter inclusief aansluitsnoer, geschikt en bedoeld voor de Nederlandse markt</w:t>
            </w:r>
            <w:r>
              <w:rPr>
                <w:rFonts w:cstheme="minorHAnsi"/>
                <w:szCs w:val="18"/>
              </w:rPr>
              <w:t>;</w:t>
            </w:r>
          </w:p>
          <w:p w14:paraId="149D10D4" w14:textId="5A64ECCD" w:rsidR="00444C89" w:rsidRPr="00B73C80" w:rsidRDefault="003A10FB" w:rsidP="003A10FB">
            <w:pPr>
              <w:pStyle w:val="Lijstalinea"/>
              <w:keepNext/>
              <w:keepLines/>
              <w:numPr>
                <w:ilvl w:val="0"/>
                <w:numId w:val="66"/>
              </w:numPr>
              <w:rPr>
                <w:rFonts w:cstheme="minorHAnsi"/>
                <w:szCs w:val="18"/>
              </w:rPr>
            </w:pPr>
            <w:r w:rsidRPr="00BE7CD5">
              <w:rPr>
                <w:rFonts w:cstheme="minorHAnsi"/>
                <w:bCs/>
                <w:iCs/>
                <w:szCs w:val="18"/>
              </w:rPr>
              <w:t>De reserve adapter dient van hetzelfde merk te zijn als de aangeboden laptop.</w:t>
            </w:r>
          </w:p>
        </w:tc>
        <w:tc>
          <w:tcPr>
            <w:tcW w:w="1276" w:type="dxa"/>
            <w:vAlign w:val="center"/>
          </w:tcPr>
          <w:p w14:paraId="7B433531" w14:textId="7AB804CB" w:rsidR="00444C89" w:rsidRPr="00B73C80" w:rsidRDefault="00444C89" w:rsidP="001B1B2A">
            <w:pPr>
              <w:keepNext/>
              <w:keepLines/>
              <w:jc w:val="center"/>
              <w:rPr>
                <w:rFonts w:cstheme="minorHAnsi"/>
                <w:b/>
                <w:bCs/>
                <w:szCs w:val="18"/>
              </w:rPr>
            </w:pPr>
            <w:r w:rsidRPr="00B73C80">
              <w:rPr>
                <w:rFonts w:cstheme="minorHAnsi"/>
                <w:b/>
                <w:bCs/>
                <w:szCs w:val="18"/>
              </w:rPr>
              <w:t>PLA-04</w:t>
            </w:r>
          </w:p>
        </w:tc>
        <w:tc>
          <w:tcPr>
            <w:tcW w:w="1842" w:type="dxa"/>
            <w:vAlign w:val="center"/>
          </w:tcPr>
          <w:p w14:paraId="413BF760" w14:textId="006AEFAB" w:rsidR="00444C89" w:rsidRPr="00B73C80" w:rsidRDefault="00444C89" w:rsidP="001B1B2A">
            <w:pPr>
              <w:keepNext/>
              <w:keepLines/>
              <w:jc w:val="center"/>
              <w:rPr>
                <w:rFonts w:cstheme="minorHAnsi"/>
                <w:i/>
                <w:iCs/>
                <w:szCs w:val="18"/>
              </w:rPr>
            </w:pPr>
            <w:r w:rsidRPr="00B73C80">
              <w:rPr>
                <w:rFonts w:cstheme="minorHAnsi"/>
                <w:i/>
                <w:iCs/>
                <w:szCs w:val="18"/>
              </w:rPr>
              <w:t>200</w:t>
            </w:r>
          </w:p>
        </w:tc>
        <w:tc>
          <w:tcPr>
            <w:tcW w:w="1842" w:type="dxa"/>
            <w:vAlign w:val="center"/>
          </w:tcPr>
          <w:p w14:paraId="4B1CADF6" w14:textId="77777777" w:rsidR="00444C89" w:rsidRPr="00444C89" w:rsidRDefault="00444C89" w:rsidP="001B1B2A">
            <w:pPr>
              <w:jc w:val="center"/>
              <w:rPr>
                <w:rFonts w:cstheme="minorHAnsi"/>
                <w:szCs w:val="18"/>
              </w:rPr>
            </w:pPr>
          </w:p>
        </w:tc>
        <w:tc>
          <w:tcPr>
            <w:tcW w:w="4395" w:type="dxa"/>
          </w:tcPr>
          <w:p w14:paraId="1EB7595D" w14:textId="4DDA2068" w:rsidR="00444C89" w:rsidRPr="00444C89" w:rsidRDefault="003A5380" w:rsidP="001B1B2A">
            <w:pPr>
              <w:jc w:val="center"/>
              <w:rPr>
                <w:rFonts w:cstheme="minorHAnsi"/>
                <w:szCs w:val="18"/>
              </w:rPr>
            </w:pPr>
            <w:r>
              <w:rPr>
                <w:rFonts w:cstheme="minorHAnsi"/>
                <w:bCs/>
                <w:i/>
                <w:iCs/>
                <w:szCs w:val="18"/>
              </w:rPr>
              <w:t>Aangeboden Product:</w:t>
            </w:r>
          </w:p>
        </w:tc>
      </w:tr>
      <w:tr w:rsidR="00444C89" w:rsidRPr="00B73C80" w14:paraId="3F19606C" w14:textId="7AEBFD0E" w:rsidTr="003A10FB">
        <w:trPr>
          <w:trHeight w:val="1687"/>
        </w:trPr>
        <w:tc>
          <w:tcPr>
            <w:tcW w:w="4815" w:type="dxa"/>
            <w:vAlign w:val="center"/>
          </w:tcPr>
          <w:p w14:paraId="385B9923" w14:textId="77777777" w:rsidR="001C2706" w:rsidRPr="003B4E90" w:rsidRDefault="001C2706" w:rsidP="003A10FB">
            <w:pPr>
              <w:keepNext/>
              <w:keepLines/>
              <w:rPr>
                <w:rFonts w:cstheme="minorHAnsi"/>
                <w:szCs w:val="18"/>
              </w:rPr>
            </w:pPr>
            <w:r w:rsidRPr="003B4E90">
              <w:rPr>
                <w:rFonts w:cstheme="minorHAnsi"/>
                <w:szCs w:val="18"/>
              </w:rPr>
              <w:t>Optische muis:</w:t>
            </w:r>
          </w:p>
          <w:p w14:paraId="2D0E9B46" w14:textId="77777777" w:rsidR="001C2706" w:rsidRDefault="001C2706" w:rsidP="003A10FB">
            <w:pPr>
              <w:pStyle w:val="Lijstalinea"/>
              <w:keepNext/>
              <w:keepLines/>
              <w:numPr>
                <w:ilvl w:val="0"/>
                <w:numId w:val="59"/>
              </w:numPr>
              <w:rPr>
                <w:rFonts w:cstheme="minorHAnsi"/>
                <w:szCs w:val="18"/>
                <w:lang w:val="en-US"/>
              </w:rPr>
            </w:pPr>
            <w:r w:rsidRPr="003B4E90">
              <w:rPr>
                <w:rFonts w:cstheme="minorHAnsi"/>
                <w:szCs w:val="18"/>
                <w:lang w:val="en-US"/>
              </w:rPr>
              <w:t xml:space="preserve">USB-A </w:t>
            </w:r>
            <w:proofErr w:type="spellStart"/>
            <w:r>
              <w:rPr>
                <w:rFonts w:cstheme="minorHAnsi"/>
                <w:szCs w:val="18"/>
                <w:lang w:val="en-US"/>
              </w:rPr>
              <w:t>aansluiting</w:t>
            </w:r>
            <w:proofErr w:type="spellEnd"/>
            <w:r>
              <w:rPr>
                <w:rFonts w:cstheme="minorHAnsi"/>
                <w:szCs w:val="18"/>
                <w:lang w:val="en-US"/>
              </w:rPr>
              <w:t>;</w:t>
            </w:r>
          </w:p>
          <w:p w14:paraId="246791D1" w14:textId="77777777" w:rsidR="001C2706" w:rsidRPr="003B4E90" w:rsidRDefault="001C2706" w:rsidP="003A10FB">
            <w:pPr>
              <w:pStyle w:val="Lijstalinea"/>
              <w:keepNext/>
              <w:keepLines/>
              <w:numPr>
                <w:ilvl w:val="0"/>
                <w:numId w:val="59"/>
              </w:numPr>
              <w:rPr>
                <w:rFonts w:cstheme="minorHAnsi"/>
                <w:szCs w:val="18"/>
                <w:lang w:val="en-US"/>
              </w:rPr>
            </w:pPr>
            <w:r>
              <w:rPr>
                <w:rFonts w:cstheme="minorHAnsi"/>
                <w:szCs w:val="18"/>
                <w:lang w:val="en-US"/>
              </w:rPr>
              <w:t>B</w:t>
            </w:r>
            <w:r w:rsidRPr="003B4E90">
              <w:rPr>
                <w:rFonts w:cstheme="minorHAnsi"/>
                <w:szCs w:val="18"/>
                <w:lang w:val="en-US"/>
              </w:rPr>
              <w:t>edraad;</w:t>
            </w:r>
          </w:p>
          <w:p w14:paraId="3451BA0C" w14:textId="77777777" w:rsidR="001C2706" w:rsidRPr="003B4E90" w:rsidRDefault="001C2706" w:rsidP="003A10FB">
            <w:pPr>
              <w:pStyle w:val="Lijstalinea"/>
              <w:keepNext/>
              <w:keepLines/>
              <w:numPr>
                <w:ilvl w:val="0"/>
                <w:numId w:val="59"/>
              </w:numPr>
              <w:rPr>
                <w:rFonts w:cstheme="minorHAnsi"/>
                <w:szCs w:val="18"/>
              </w:rPr>
            </w:pPr>
            <w:r w:rsidRPr="003B4E90">
              <w:rPr>
                <w:rFonts w:cstheme="minorHAnsi"/>
                <w:szCs w:val="18"/>
              </w:rPr>
              <w:t>2 Knoppen;</w:t>
            </w:r>
          </w:p>
          <w:p w14:paraId="3E5B1DE6" w14:textId="77777777" w:rsidR="001C2706" w:rsidRPr="003B4E90" w:rsidRDefault="001C2706" w:rsidP="003A10FB">
            <w:pPr>
              <w:pStyle w:val="Lijstalinea"/>
              <w:keepNext/>
              <w:keepLines/>
              <w:numPr>
                <w:ilvl w:val="0"/>
                <w:numId w:val="59"/>
              </w:numPr>
              <w:rPr>
                <w:rFonts w:cstheme="minorHAnsi"/>
                <w:szCs w:val="18"/>
              </w:rPr>
            </w:pPr>
            <w:proofErr w:type="spellStart"/>
            <w:r w:rsidRPr="003B4E90">
              <w:rPr>
                <w:rFonts w:cstheme="minorHAnsi"/>
                <w:szCs w:val="18"/>
              </w:rPr>
              <w:t>Scroll</w:t>
            </w:r>
            <w:proofErr w:type="spellEnd"/>
            <w:r w:rsidRPr="003B4E90">
              <w:rPr>
                <w:rFonts w:cstheme="minorHAnsi"/>
                <w:szCs w:val="18"/>
              </w:rPr>
              <w:t xml:space="preserve"> wiel;</w:t>
            </w:r>
          </w:p>
          <w:p w14:paraId="7EE16B2D" w14:textId="4896DB98" w:rsidR="00444C89" w:rsidRPr="00B73C80" w:rsidRDefault="001C2706" w:rsidP="003A10FB">
            <w:pPr>
              <w:pStyle w:val="Lijstalinea"/>
              <w:keepNext/>
              <w:keepLines/>
              <w:numPr>
                <w:ilvl w:val="0"/>
                <w:numId w:val="59"/>
              </w:numPr>
              <w:rPr>
                <w:rFonts w:cstheme="minorHAnsi"/>
                <w:szCs w:val="18"/>
              </w:rPr>
            </w:pPr>
            <w:r w:rsidRPr="003B4E90">
              <w:rPr>
                <w:rFonts w:cstheme="minorHAnsi"/>
                <w:szCs w:val="18"/>
              </w:rPr>
              <w:t>Kleur: zwart of grijs.</w:t>
            </w:r>
          </w:p>
        </w:tc>
        <w:tc>
          <w:tcPr>
            <w:tcW w:w="1276" w:type="dxa"/>
            <w:vAlign w:val="center"/>
          </w:tcPr>
          <w:p w14:paraId="69497762" w14:textId="4462994C" w:rsidR="00444C89" w:rsidRPr="00B73C80" w:rsidRDefault="00444C89" w:rsidP="003A10FB">
            <w:pPr>
              <w:keepNext/>
              <w:keepLines/>
              <w:jc w:val="center"/>
              <w:rPr>
                <w:rFonts w:cstheme="minorHAnsi"/>
                <w:b/>
                <w:bCs/>
                <w:szCs w:val="18"/>
              </w:rPr>
            </w:pPr>
            <w:r w:rsidRPr="00B73C80">
              <w:rPr>
                <w:rFonts w:cstheme="minorHAnsi"/>
                <w:b/>
                <w:bCs/>
                <w:szCs w:val="18"/>
              </w:rPr>
              <w:t>PLA-05</w:t>
            </w:r>
          </w:p>
        </w:tc>
        <w:tc>
          <w:tcPr>
            <w:tcW w:w="1842" w:type="dxa"/>
            <w:vAlign w:val="center"/>
          </w:tcPr>
          <w:p w14:paraId="43AD2CF0" w14:textId="48D59AD8" w:rsidR="00444C89" w:rsidRPr="00B73C80" w:rsidRDefault="00444C89" w:rsidP="003A10FB">
            <w:pPr>
              <w:keepNext/>
              <w:keepLines/>
              <w:jc w:val="center"/>
              <w:rPr>
                <w:rFonts w:cstheme="minorHAnsi"/>
                <w:i/>
                <w:iCs/>
                <w:szCs w:val="18"/>
              </w:rPr>
            </w:pPr>
            <w:r w:rsidRPr="00B73C80">
              <w:rPr>
                <w:rFonts w:cstheme="minorHAnsi"/>
                <w:i/>
                <w:iCs/>
                <w:szCs w:val="18"/>
              </w:rPr>
              <w:t>200</w:t>
            </w:r>
          </w:p>
        </w:tc>
        <w:tc>
          <w:tcPr>
            <w:tcW w:w="1842" w:type="dxa"/>
            <w:vAlign w:val="center"/>
          </w:tcPr>
          <w:p w14:paraId="16A7A620" w14:textId="77777777" w:rsidR="00444C89" w:rsidRPr="00444C89" w:rsidRDefault="00444C89" w:rsidP="003A10FB">
            <w:pPr>
              <w:rPr>
                <w:rFonts w:cstheme="minorHAnsi"/>
                <w:szCs w:val="18"/>
              </w:rPr>
            </w:pPr>
          </w:p>
        </w:tc>
        <w:tc>
          <w:tcPr>
            <w:tcW w:w="4395" w:type="dxa"/>
          </w:tcPr>
          <w:p w14:paraId="4A57EBBC" w14:textId="441A219A" w:rsidR="00444C89" w:rsidRPr="00444C89" w:rsidRDefault="003A5380" w:rsidP="003A10FB">
            <w:pPr>
              <w:jc w:val="center"/>
              <w:rPr>
                <w:rFonts w:cstheme="minorHAnsi"/>
                <w:szCs w:val="18"/>
              </w:rPr>
            </w:pPr>
            <w:r>
              <w:rPr>
                <w:rFonts w:cstheme="minorHAnsi"/>
                <w:bCs/>
                <w:i/>
                <w:iCs/>
                <w:szCs w:val="18"/>
              </w:rPr>
              <w:t>Aangeboden Product:</w:t>
            </w:r>
          </w:p>
        </w:tc>
      </w:tr>
    </w:tbl>
    <w:p w14:paraId="1DADEDC8" w14:textId="13B1ED5B" w:rsidR="00080D0B" w:rsidRDefault="00080D0B" w:rsidP="00776D41">
      <w:pPr>
        <w:rPr>
          <w:rFonts w:cstheme="minorHAnsi"/>
          <w:color w:val="000000"/>
          <w:szCs w:val="18"/>
          <w:lang w:eastAsia="en-US"/>
        </w:rPr>
      </w:pPr>
    </w:p>
    <w:p w14:paraId="5443725E" w14:textId="39917E7A" w:rsidR="00776D41" w:rsidRPr="00776D41" w:rsidRDefault="00776D41" w:rsidP="00776D41">
      <w:pPr>
        <w:rPr>
          <w:rFonts w:cstheme="minorHAnsi"/>
          <w:color w:val="000000"/>
          <w:szCs w:val="18"/>
          <w:lang w:eastAsia="en-US"/>
        </w:rPr>
      </w:pPr>
      <w:r w:rsidRPr="00776D41">
        <w:rPr>
          <w:rFonts w:cstheme="minorHAnsi"/>
          <w:color w:val="000000"/>
          <w:szCs w:val="18"/>
          <w:lang w:eastAsia="en-US"/>
        </w:rPr>
        <w:br w:type="page"/>
      </w:r>
    </w:p>
    <w:tbl>
      <w:tblPr>
        <w:tblStyle w:val="Tabelraster"/>
        <w:tblW w:w="14596" w:type="dxa"/>
        <w:tblLook w:val="04A0" w:firstRow="1" w:lastRow="0" w:firstColumn="1" w:lastColumn="0" w:noHBand="0" w:noVBand="1"/>
      </w:tblPr>
      <w:tblGrid>
        <w:gridCol w:w="2777"/>
        <w:gridCol w:w="2293"/>
        <w:gridCol w:w="3009"/>
        <w:gridCol w:w="1272"/>
        <w:gridCol w:w="5245"/>
      </w:tblGrid>
      <w:tr w:rsidR="00444C89" w:rsidRPr="00776D41" w14:paraId="58DBA1B2" w14:textId="4733B706" w:rsidTr="00F63DC9">
        <w:trPr>
          <w:gridAfter w:val="2"/>
          <w:wAfter w:w="6517" w:type="dxa"/>
          <w:trHeight w:val="819"/>
        </w:trPr>
        <w:tc>
          <w:tcPr>
            <w:tcW w:w="8079"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876441" w14:textId="77777777" w:rsidR="00444C89" w:rsidRPr="00771674" w:rsidRDefault="00444C89" w:rsidP="00F63DC9">
            <w:pPr>
              <w:keepNext/>
              <w:keepLines/>
              <w:rPr>
                <w:rFonts w:cstheme="minorHAnsi"/>
                <w:b/>
                <w:bCs/>
                <w:color w:val="000000"/>
                <w:szCs w:val="18"/>
                <w:lang w:eastAsia="en-US"/>
              </w:rPr>
            </w:pPr>
            <w:r w:rsidRPr="00771674">
              <w:rPr>
                <w:rFonts w:cstheme="minorHAnsi"/>
                <w:b/>
                <w:bCs/>
                <w:color w:val="000000"/>
                <w:szCs w:val="18"/>
                <w:lang w:eastAsia="en-US"/>
              </w:rPr>
              <w:lastRenderedPageBreak/>
              <w:t xml:space="preserve">Functionele Specificaties </w:t>
            </w:r>
            <w:proofErr w:type="spellStart"/>
            <w:r w:rsidRPr="00771674">
              <w:rPr>
                <w:rFonts w:cstheme="minorHAnsi"/>
                <w:b/>
                <w:bCs/>
                <w:color w:val="000000"/>
                <w:szCs w:val="18"/>
                <w:lang w:eastAsia="en-US"/>
              </w:rPr>
              <w:t>Desktops</w:t>
            </w:r>
            <w:proofErr w:type="spellEnd"/>
            <w:r w:rsidRPr="00771674">
              <w:rPr>
                <w:rFonts w:cstheme="minorHAnsi"/>
                <w:b/>
                <w:bCs/>
                <w:color w:val="000000"/>
                <w:szCs w:val="18"/>
                <w:lang w:eastAsia="en-US"/>
              </w:rPr>
              <w:t xml:space="preserve"> (Vaste ICT werkplekken)</w:t>
            </w:r>
          </w:p>
          <w:p w14:paraId="37040FA1" w14:textId="3FAC6A38" w:rsidR="00444C89" w:rsidRPr="00035B31" w:rsidRDefault="00444C89" w:rsidP="00F63DC9">
            <w:pPr>
              <w:keepNext/>
              <w:keepLines/>
              <w:rPr>
                <w:rFonts w:cstheme="minorHAnsi"/>
                <w:b/>
                <w:bCs/>
                <w:color w:val="000000"/>
                <w:szCs w:val="18"/>
                <w:lang w:eastAsia="en-US"/>
              </w:rPr>
            </w:pPr>
            <w:r w:rsidRPr="00771674">
              <w:rPr>
                <w:rFonts w:cstheme="minorHAnsi"/>
                <w:b/>
                <w:bCs/>
                <w:color w:val="000000"/>
                <w:szCs w:val="18"/>
                <w:lang w:eastAsia="en-US"/>
              </w:rPr>
              <w:t>Deelnemer: DICTU</w:t>
            </w:r>
          </w:p>
          <w:p w14:paraId="6C92DAAA" w14:textId="5473CB7F" w:rsidR="00444C89" w:rsidRPr="00771674" w:rsidRDefault="00444C89" w:rsidP="00F63DC9">
            <w:pPr>
              <w:keepNext/>
              <w:keepLines/>
              <w:rPr>
                <w:rFonts w:cstheme="minorHAnsi"/>
                <w:color w:val="000000"/>
                <w:szCs w:val="18"/>
                <w:lang w:eastAsia="en-US"/>
              </w:rPr>
            </w:pPr>
            <w:r w:rsidRPr="00771674">
              <w:rPr>
                <w:rFonts w:cstheme="minorHAnsi"/>
                <w:color w:val="000000"/>
                <w:szCs w:val="18"/>
                <w:lang w:eastAsia="en-US"/>
              </w:rPr>
              <w:t>2021 – 2025</w:t>
            </w:r>
          </w:p>
        </w:tc>
      </w:tr>
      <w:tr w:rsidR="00444C89" w:rsidRPr="00776D41" w14:paraId="1226CB22" w14:textId="16003A7C" w:rsidTr="00F63DC9">
        <w:trPr>
          <w:trHeight w:val="559"/>
        </w:trPr>
        <w:tc>
          <w:tcPr>
            <w:tcW w:w="277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CD6FFE7" w14:textId="77777777" w:rsidR="00444C89" w:rsidRPr="00776D41" w:rsidRDefault="00444C89" w:rsidP="00F63DC9">
            <w:pPr>
              <w:keepNext/>
              <w:keepLines/>
              <w:ind w:left="169"/>
              <w:rPr>
                <w:rFonts w:cstheme="minorHAnsi"/>
                <w:i/>
                <w:iCs/>
                <w:szCs w:val="18"/>
              </w:rPr>
            </w:pPr>
            <w:proofErr w:type="spellStart"/>
            <w:r w:rsidRPr="00776D41">
              <w:rPr>
                <w:rFonts w:cstheme="minorHAnsi"/>
                <w:i/>
                <w:iCs/>
                <w:szCs w:val="18"/>
              </w:rPr>
              <w:t>Desktops</w:t>
            </w:r>
            <w:proofErr w:type="spellEnd"/>
          </w:p>
        </w:tc>
        <w:tc>
          <w:tcPr>
            <w:tcW w:w="229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F2443BE" w14:textId="77777777" w:rsidR="00444C89" w:rsidRPr="00776D41" w:rsidRDefault="00444C89" w:rsidP="00F63DC9">
            <w:pPr>
              <w:keepNext/>
              <w:keepLines/>
              <w:rPr>
                <w:rFonts w:cstheme="minorHAnsi"/>
                <w:i/>
                <w:iCs/>
                <w:szCs w:val="18"/>
              </w:rPr>
            </w:pPr>
            <w:r w:rsidRPr="00776D41">
              <w:rPr>
                <w:rFonts w:cstheme="minorHAnsi"/>
                <w:i/>
                <w:iCs/>
                <w:szCs w:val="18"/>
              </w:rPr>
              <w:t>Fat Client</w:t>
            </w:r>
          </w:p>
        </w:tc>
        <w:tc>
          <w:tcPr>
            <w:tcW w:w="300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D47AF8F" w14:textId="77777777" w:rsidR="00444C89" w:rsidRPr="00776D41" w:rsidRDefault="00444C89" w:rsidP="00F63DC9">
            <w:pPr>
              <w:keepNext/>
              <w:keepLines/>
              <w:ind w:left="169"/>
              <w:rPr>
                <w:rFonts w:cstheme="minorHAnsi"/>
                <w:i/>
                <w:iCs/>
                <w:szCs w:val="18"/>
              </w:rPr>
            </w:pPr>
            <w:r w:rsidRPr="00776D41">
              <w:rPr>
                <w:rFonts w:cstheme="minorHAnsi"/>
                <w:i/>
                <w:iCs/>
                <w:szCs w:val="18"/>
              </w:rPr>
              <w:t>Productcode: PV-01</w:t>
            </w:r>
          </w:p>
        </w:tc>
        <w:tc>
          <w:tcPr>
            <w:tcW w:w="127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0910108" w14:textId="43B21E06" w:rsidR="00444C89" w:rsidRPr="00444C89" w:rsidRDefault="00444C89" w:rsidP="00F63DC9">
            <w:pPr>
              <w:keepNext/>
              <w:keepLines/>
              <w:ind w:left="360"/>
              <w:rPr>
                <w:rFonts w:cstheme="minorHAnsi"/>
                <w:i/>
                <w:iCs/>
                <w:szCs w:val="18"/>
              </w:rPr>
            </w:pPr>
            <w:r w:rsidRPr="009917F1">
              <w:rPr>
                <w:rFonts w:cstheme="minorHAnsi"/>
                <w:bCs/>
                <w:szCs w:val="18"/>
              </w:rPr>
              <w:t>C/NC</w:t>
            </w:r>
          </w:p>
        </w:tc>
        <w:tc>
          <w:tcPr>
            <w:tcW w:w="524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1D070C7" w14:textId="233692B0" w:rsidR="00444C89" w:rsidRPr="00444C89" w:rsidRDefault="00444C89" w:rsidP="00F63DC9">
            <w:pPr>
              <w:keepNext/>
              <w:keepLines/>
              <w:ind w:left="360"/>
              <w:rPr>
                <w:rFonts w:cstheme="minorHAnsi"/>
                <w:i/>
                <w:iCs/>
                <w:szCs w:val="18"/>
              </w:rPr>
            </w:pPr>
            <w:r>
              <w:rPr>
                <w:rFonts w:cstheme="minorHAnsi"/>
                <w:bCs/>
                <w:szCs w:val="18"/>
              </w:rPr>
              <w:t>Onderbouwing hoe invulling wordt gegeven aan het gevraagde</w:t>
            </w:r>
          </w:p>
        </w:tc>
      </w:tr>
      <w:tr w:rsidR="00444C89" w:rsidRPr="00776D41" w14:paraId="6D170453" w14:textId="548351F1" w:rsidTr="00F63DC9">
        <w:trPr>
          <w:trHeight w:val="445"/>
        </w:trPr>
        <w:tc>
          <w:tcPr>
            <w:tcW w:w="8079" w:type="dxa"/>
            <w:gridSpan w:val="3"/>
            <w:tcBorders>
              <w:top w:val="nil"/>
              <w:left w:val="single" w:sz="4" w:space="0" w:color="auto"/>
              <w:bottom w:val="single" w:sz="4" w:space="0" w:color="auto"/>
              <w:right w:val="single" w:sz="4" w:space="0" w:color="auto"/>
            </w:tcBorders>
            <w:vAlign w:val="center"/>
          </w:tcPr>
          <w:p w14:paraId="754B8415" w14:textId="77777777" w:rsidR="00444C89" w:rsidRPr="00776D41" w:rsidRDefault="00444C89" w:rsidP="00F63DC9">
            <w:pPr>
              <w:keepNext/>
              <w:keepLines/>
              <w:rPr>
                <w:rFonts w:cstheme="minorHAnsi"/>
                <w:color w:val="000000"/>
                <w:szCs w:val="18"/>
              </w:rPr>
            </w:pPr>
            <w:r w:rsidRPr="00776D41">
              <w:rPr>
                <w:rFonts w:cstheme="minorHAnsi"/>
                <w:szCs w:val="18"/>
              </w:rPr>
              <w:t>Een desktop computer met de volgende minimale specificaties:</w:t>
            </w:r>
          </w:p>
        </w:tc>
        <w:tc>
          <w:tcPr>
            <w:tcW w:w="1272" w:type="dxa"/>
            <w:tcBorders>
              <w:top w:val="nil"/>
              <w:left w:val="single" w:sz="4" w:space="0" w:color="auto"/>
              <w:bottom w:val="single" w:sz="4" w:space="0" w:color="auto"/>
              <w:right w:val="single" w:sz="4" w:space="0" w:color="auto"/>
            </w:tcBorders>
            <w:vAlign w:val="center"/>
          </w:tcPr>
          <w:p w14:paraId="7107B40F" w14:textId="77777777" w:rsidR="00444C89" w:rsidRPr="00444C89" w:rsidRDefault="00444C89" w:rsidP="00F63DC9">
            <w:pPr>
              <w:rPr>
                <w:rFonts w:cstheme="minorHAnsi"/>
                <w:szCs w:val="18"/>
              </w:rPr>
            </w:pPr>
          </w:p>
        </w:tc>
        <w:tc>
          <w:tcPr>
            <w:tcW w:w="5245" w:type="dxa"/>
            <w:tcBorders>
              <w:top w:val="nil"/>
              <w:left w:val="single" w:sz="4" w:space="0" w:color="auto"/>
              <w:bottom w:val="single" w:sz="4" w:space="0" w:color="auto"/>
              <w:right w:val="single" w:sz="4" w:space="0" w:color="auto"/>
            </w:tcBorders>
            <w:vAlign w:val="center"/>
          </w:tcPr>
          <w:p w14:paraId="4CEB679C" w14:textId="77777777" w:rsidR="00444C89" w:rsidRPr="00444C89" w:rsidRDefault="00444C89" w:rsidP="00F63DC9">
            <w:pPr>
              <w:rPr>
                <w:rFonts w:cstheme="minorHAnsi"/>
                <w:szCs w:val="18"/>
              </w:rPr>
            </w:pPr>
          </w:p>
        </w:tc>
      </w:tr>
      <w:tr w:rsidR="00444C89" w:rsidRPr="00ED4B38" w14:paraId="18AA0F95" w14:textId="7DF2BC6F" w:rsidTr="00F63DC9">
        <w:trPr>
          <w:trHeight w:val="1821"/>
        </w:trPr>
        <w:tc>
          <w:tcPr>
            <w:tcW w:w="2777" w:type="dxa"/>
            <w:tcBorders>
              <w:top w:val="nil"/>
              <w:left w:val="single" w:sz="4" w:space="0" w:color="auto"/>
              <w:bottom w:val="single" w:sz="4" w:space="0" w:color="auto"/>
              <w:right w:val="single" w:sz="4" w:space="0" w:color="auto"/>
            </w:tcBorders>
          </w:tcPr>
          <w:p w14:paraId="270DD72B" w14:textId="77777777" w:rsidR="00444C89" w:rsidRPr="00B73C80" w:rsidRDefault="00444C89" w:rsidP="00F63DC9">
            <w:pPr>
              <w:keepNext/>
              <w:keepLines/>
              <w:jc w:val="right"/>
              <w:rPr>
                <w:rFonts w:cstheme="minorHAnsi"/>
                <w:bCs/>
                <w:szCs w:val="18"/>
              </w:rPr>
            </w:pPr>
            <w:r w:rsidRPr="00B73C80">
              <w:rPr>
                <w:rFonts w:cstheme="minorHAnsi"/>
                <w:bCs/>
                <w:szCs w:val="18"/>
              </w:rPr>
              <w:t xml:space="preserve">Aantal </w:t>
            </w:r>
          </w:p>
        </w:tc>
        <w:tc>
          <w:tcPr>
            <w:tcW w:w="5302" w:type="dxa"/>
            <w:gridSpan w:val="2"/>
            <w:tcBorders>
              <w:top w:val="nil"/>
              <w:left w:val="single" w:sz="4" w:space="0" w:color="auto"/>
              <w:bottom w:val="single" w:sz="4" w:space="0" w:color="auto"/>
              <w:right w:val="single" w:sz="4" w:space="0" w:color="auto"/>
            </w:tcBorders>
            <w:vAlign w:val="center"/>
          </w:tcPr>
          <w:p w14:paraId="70E80A66" w14:textId="7E0F8112" w:rsidR="00444C89" w:rsidRPr="00B73C80" w:rsidRDefault="00444C89" w:rsidP="00F63DC9">
            <w:pPr>
              <w:pStyle w:val="Lijstalinea"/>
              <w:keepNext/>
              <w:keepLines/>
              <w:numPr>
                <w:ilvl w:val="0"/>
                <w:numId w:val="51"/>
              </w:numPr>
              <w:rPr>
                <w:rFonts w:cstheme="minorHAnsi"/>
                <w:bCs/>
                <w:i/>
                <w:iCs/>
                <w:szCs w:val="18"/>
              </w:rPr>
            </w:pPr>
            <w:r w:rsidRPr="00B73C80">
              <w:rPr>
                <w:rFonts w:cstheme="minorHAnsi"/>
                <w:bCs/>
                <w:i/>
                <w:iCs/>
                <w:szCs w:val="18"/>
              </w:rPr>
              <w:t>Door DICTU verwachte af te nemen aantallen van dit Product gedurende de looptijd van de NOK: 150</w:t>
            </w:r>
          </w:p>
          <w:p w14:paraId="49FCD2BB" w14:textId="25E21083" w:rsidR="00444C89" w:rsidRPr="00DC0225" w:rsidRDefault="00444C89" w:rsidP="00F63DC9">
            <w:pPr>
              <w:pStyle w:val="Lijstalinea"/>
              <w:keepNext/>
              <w:keepLines/>
              <w:numPr>
                <w:ilvl w:val="0"/>
                <w:numId w:val="51"/>
              </w:numPr>
              <w:rPr>
                <w:rFonts w:cstheme="minorHAnsi"/>
                <w:bCs/>
                <w:i/>
                <w:iCs/>
                <w:szCs w:val="18"/>
              </w:rPr>
            </w:pPr>
            <w:r w:rsidRPr="00B73C80">
              <w:rPr>
                <w:rFonts w:cstheme="minorHAnsi"/>
                <w:bCs/>
                <w:i/>
                <w:iCs/>
                <w:szCs w:val="18"/>
              </w:rPr>
              <w:t>Eenzijdige optie van DICTU om gedurende de looptijd van de NOK tegen het geoffreerde Tarief extra Producten af te nemen in batches van minimaal 1 stuk per keer: 50</w:t>
            </w:r>
          </w:p>
          <w:p w14:paraId="17D31A71" w14:textId="6076D601" w:rsidR="00444C89" w:rsidRPr="00B73C80" w:rsidRDefault="00444C89" w:rsidP="00F63DC9">
            <w:pPr>
              <w:keepNext/>
              <w:keepLines/>
              <w:rPr>
                <w:rFonts w:cstheme="minorHAnsi"/>
                <w:bCs/>
                <w:szCs w:val="18"/>
              </w:rPr>
            </w:pPr>
            <w:r w:rsidRPr="00B73C80">
              <w:rPr>
                <w:rFonts w:cstheme="minorHAnsi"/>
                <w:bCs/>
                <w:i/>
                <w:iCs/>
                <w:szCs w:val="18"/>
              </w:rPr>
              <w:t>Totaal aantal: 200</w:t>
            </w:r>
          </w:p>
        </w:tc>
        <w:tc>
          <w:tcPr>
            <w:tcW w:w="1272" w:type="dxa"/>
            <w:tcBorders>
              <w:top w:val="nil"/>
              <w:left w:val="single" w:sz="4" w:space="0" w:color="auto"/>
              <w:bottom w:val="single" w:sz="4" w:space="0" w:color="auto"/>
              <w:right w:val="single" w:sz="4" w:space="0" w:color="auto"/>
            </w:tcBorders>
            <w:vAlign w:val="center"/>
          </w:tcPr>
          <w:p w14:paraId="6D75D55C" w14:textId="77777777" w:rsidR="00444C89" w:rsidRPr="00444C89" w:rsidRDefault="00444C89" w:rsidP="00F63DC9">
            <w:pPr>
              <w:rPr>
                <w:rFonts w:cstheme="minorHAnsi"/>
                <w:szCs w:val="18"/>
              </w:rPr>
            </w:pPr>
          </w:p>
        </w:tc>
        <w:tc>
          <w:tcPr>
            <w:tcW w:w="5245" w:type="dxa"/>
            <w:tcBorders>
              <w:top w:val="nil"/>
              <w:left w:val="single" w:sz="4" w:space="0" w:color="auto"/>
              <w:bottom w:val="single" w:sz="4" w:space="0" w:color="auto"/>
              <w:right w:val="single" w:sz="4" w:space="0" w:color="auto"/>
            </w:tcBorders>
          </w:tcPr>
          <w:p w14:paraId="6433FCB0" w14:textId="3987F965" w:rsidR="00444C89" w:rsidRPr="00444C89" w:rsidRDefault="003A5380" w:rsidP="00F63DC9">
            <w:pPr>
              <w:jc w:val="center"/>
              <w:rPr>
                <w:rFonts w:cstheme="minorHAnsi"/>
                <w:szCs w:val="18"/>
              </w:rPr>
            </w:pPr>
            <w:r>
              <w:rPr>
                <w:rFonts w:cstheme="minorHAnsi"/>
                <w:bCs/>
                <w:i/>
                <w:iCs/>
                <w:szCs w:val="18"/>
              </w:rPr>
              <w:t>Aangeboden Product:</w:t>
            </w:r>
          </w:p>
        </w:tc>
      </w:tr>
      <w:tr w:rsidR="00444C89" w:rsidRPr="00776D41" w14:paraId="17216CDB" w14:textId="3971CA46" w:rsidTr="0034338E">
        <w:trPr>
          <w:trHeight w:val="841"/>
        </w:trPr>
        <w:tc>
          <w:tcPr>
            <w:tcW w:w="2777" w:type="dxa"/>
            <w:tcBorders>
              <w:top w:val="single" w:sz="4" w:space="0" w:color="auto"/>
            </w:tcBorders>
            <w:vAlign w:val="center"/>
          </w:tcPr>
          <w:p w14:paraId="4F249940" w14:textId="77777777" w:rsidR="00444C89" w:rsidRPr="00776D41" w:rsidRDefault="00444C89" w:rsidP="00386A0F">
            <w:pPr>
              <w:keepNext/>
              <w:keepLines/>
              <w:rPr>
                <w:rFonts w:cstheme="minorHAnsi"/>
                <w:b/>
                <w:bCs/>
                <w:szCs w:val="18"/>
              </w:rPr>
            </w:pPr>
            <w:r w:rsidRPr="00776D41">
              <w:rPr>
                <w:rFonts w:cstheme="minorHAnsi"/>
                <w:b/>
                <w:bCs/>
                <w:szCs w:val="18"/>
              </w:rPr>
              <w:t>Processor</w:t>
            </w:r>
          </w:p>
        </w:tc>
        <w:tc>
          <w:tcPr>
            <w:tcW w:w="5302" w:type="dxa"/>
            <w:gridSpan w:val="2"/>
            <w:tcBorders>
              <w:top w:val="single" w:sz="4" w:space="0" w:color="auto"/>
            </w:tcBorders>
            <w:vAlign w:val="center"/>
          </w:tcPr>
          <w:p w14:paraId="4A180916" w14:textId="7318439E" w:rsidR="00444C89" w:rsidRPr="00776D41" w:rsidRDefault="00444C89" w:rsidP="00386A0F">
            <w:pPr>
              <w:keepNext/>
              <w:keepLines/>
              <w:rPr>
                <w:rFonts w:cstheme="minorHAnsi"/>
                <w:color w:val="0000FF"/>
                <w:szCs w:val="18"/>
                <w:u w:val="single"/>
              </w:rPr>
            </w:pPr>
            <w:r w:rsidRPr="00776D41">
              <w:rPr>
                <w:rFonts w:cstheme="minorHAnsi"/>
                <w:color w:val="000000"/>
                <w:szCs w:val="18"/>
              </w:rPr>
              <w:t xml:space="preserve">Met een passmark CPU Mark van 9.000 op de beschikbare lijst (zie: </w:t>
            </w:r>
            <w:hyperlink r:id="rId14" w:history="1">
              <w:r w:rsidRPr="00776D41">
                <w:rPr>
                  <w:rStyle w:val="Hyperlink"/>
                  <w:rFonts w:cstheme="minorHAnsi"/>
                  <w:szCs w:val="18"/>
                </w:rPr>
                <w:t>https://www.cpubenchmark.net/cpu_list.php</w:t>
              </w:r>
            </w:hyperlink>
            <w:r w:rsidRPr="00282CEB">
              <w:rPr>
                <w:rStyle w:val="Hyperlink"/>
                <w:rFonts w:cstheme="minorHAnsi"/>
                <w:color w:val="auto"/>
                <w:szCs w:val="18"/>
                <w:u w:val="none"/>
              </w:rPr>
              <w:t>)</w:t>
            </w:r>
            <w:r w:rsidR="00386A0F">
              <w:rPr>
                <w:rStyle w:val="Hyperlink"/>
                <w:rFonts w:cstheme="minorHAnsi"/>
                <w:color w:val="auto"/>
                <w:szCs w:val="18"/>
                <w:u w:val="none"/>
              </w:rPr>
              <w:t>.</w:t>
            </w:r>
          </w:p>
        </w:tc>
        <w:tc>
          <w:tcPr>
            <w:tcW w:w="1272" w:type="dxa"/>
            <w:tcBorders>
              <w:top w:val="single" w:sz="4" w:space="0" w:color="auto"/>
            </w:tcBorders>
            <w:vAlign w:val="center"/>
          </w:tcPr>
          <w:p w14:paraId="491EE66D" w14:textId="77777777" w:rsidR="00444C89" w:rsidRPr="00444C89" w:rsidRDefault="00444C89" w:rsidP="00386A0F">
            <w:pPr>
              <w:rPr>
                <w:rFonts w:cstheme="minorHAnsi"/>
                <w:szCs w:val="18"/>
              </w:rPr>
            </w:pPr>
          </w:p>
        </w:tc>
        <w:tc>
          <w:tcPr>
            <w:tcW w:w="5245" w:type="dxa"/>
            <w:tcBorders>
              <w:top w:val="single" w:sz="4" w:space="0" w:color="auto"/>
            </w:tcBorders>
            <w:vAlign w:val="center"/>
          </w:tcPr>
          <w:p w14:paraId="5D69AD34" w14:textId="77777777" w:rsidR="00444C89" w:rsidRPr="00444C89" w:rsidRDefault="00444C89" w:rsidP="00386A0F">
            <w:pPr>
              <w:rPr>
                <w:rFonts w:cstheme="minorHAnsi"/>
                <w:szCs w:val="18"/>
              </w:rPr>
            </w:pPr>
          </w:p>
        </w:tc>
      </w:tr>
      <w:tr w:rsidR="00444C89" w:rsidRPr="00776D41" w14:paraId="47E62F3C" w14:textId="3A26928F" w:rsidTr="00386A0F">
        <w:trPr>
          <w:trHeight w:val="553"/>
        </w:trPr>
        <w:tc>
          <w:tcPr>
            <w:tcW w:w="2777" w:type="dxa"/>
            <w:vAlign w:val="center"/>
          </w:tcPr>
          <w:p w14:paraId="7859DB8E" w14:textId="77777777" w:rsidR="00444C89" w:rsidRPr="00776D41" w:rsidRDefault="00444C89" w:rsidP="00386A0F">
            <w:pPr>
              <w:keepNext/>
              <w:keepLines/>
              <w:rPr>
                <w:rFonts w:cstheme="minorHAnsi"/>
                <w:b/>
                <w:bCs/>
                <w:szCs w:val="18"/>
              </w:rPr>
            </w:pPr>
            <w:r w:rsidRPr="00776D41">
              <w:rPr>
                <w:rFonts w:cstheme="minorHAnsi"/>
                <w:b/>
                <w:bCs/>
                <w:color w:val="000000"/>
                <w:szCs w:val="18"/>
              </w:rPr>
              <w:t>Intern geheugen RAM</w:t>
            </w:r>
          </w:p>
        </w:tc>
        <w:tc>
          <w:tcPr>
            <w:tcW w:w="5302" w:type="dxa"/>
            <w:gridSpan w:val="2"/>
            <w:vAlign w:val="center"/>
          </w:tcPr>
          <w:p w14:paraId="2A48DA29" w14:textId="3021C99E" w:rsidR="00444C89" w:rsidRPr="0034338E" w:rsidRDefault="00DC0225" w:rsidP="00386A0F">
            <w:pPr>
              <w:keepNext/>
              <w:keepLines/>
              <w:rPr>
                <w:rFonts w:cstheme="minorHAnsi"/>
                <w:szCs w:val="18"/>
              </w:rPr>
            </w:pPr>
            <w:r w:rsidRPr="0034338E">
              <w:rPr>
                <w:rFonts w:cstheme="minorHAnsi"/>
                <w:szCs w:val="18"/>
              </w:rPr>
              <w:t>minimaal 16 GB, uit te breiden tot 64GB, passend bij het type processor.</w:t>
            </w:r>
          </w:p>
        </w:tc>
        <w:tc>
          <w:tcPr>
            <w:tcW w:w="1272" w:type="dxa"/>
            <w:vAlign w:val="center"/>
          </w:tcPr>
          <w:p w14:paraId="1BFBEC49" w14:textId="77777777" w:rsidR="00444C89" w:rsidRPr="00444C89" w:rsidRDefault="00444C89" w:rsidP="00386A0F">
            <w:pPr>
              <w:rPr>
                <w:rFonts w:cstheme="minorHAnsi"/>
                <w:szCs w:val="18"/>
              </w:rPr>
            </w:pPr>
          </w:p>
        </w:tc>
        <w:tc>
          <w:tcPr>
            <w:tcW w:w="5245" w:type="dxa"/>
            <w:vAlign w:val="center"/>
          </w:tcPr>
          <w:p w14:paraId="74D15CA6" w14:textId="77777777" w:rsidR="00444C89" w:rsidRPr="00444C89" w:rsidRDefault="00444C89" w:rsidP="00386A0F">
            <w:pPr>
              <w:rPr>
                <w:rFonts w:cstheme="minorHAnsi"/>
                <w:szCs w:val="18"/>
              </w:rPr>
            </w:pPr>
          </w:p>
        </w:tc>
      </w:tr>
      <w:tr w:rsidR="00444C89" w:rsidRPr="00776D41" w14:paraId="01CCE8CE" w14:textId="1EDC514E" w:rsidTr="00386A0F">
        <w:trPr>
          <w:trHeight w:val="561"/>
        </w:trPr>
        <w:tc>
          <w:tcPr>
            <w:tcW w:w="2777" w:type="dxa"/>
            <w:vAlign w:val="center"/>
          </w:tcPr>
          <w:p w14:paraId="64AEF08E" w14:textId="77777777" w:rsidR="00444C89" w:rsidRPr="00776D41" w:rsidRDefault="00444C89" w:rsidP="00386A0F">
            <w:pPr>
              <w:keepNext/>
              <w:keepLines/>
              <w:rPr>
                <w:rFonts w:cstheme="minorHAnsi"/>
                <w:b/>
                <w:bCs/>
                <w:szCs w:val="18"/>
              </w:rPr>
            </w:pPr>
            <w:r w:rsidRPr="00776D41">
              <w:rPr>
                <w:rFonts w:cstheme="minorHAnsi"/>
                <w:b/>
                <w:bCs/>
                <w:szCs w:val="18"/>
              </w:rPr>
              <w:t>Opslagcapaciteit</w:t>
            </w:r>
          </w:p>
        </w:tc>
        <w:tc>
          <w:tcPr>
            <w:tcW w:w="5302" w:type="dxa"/>
            <w:gridSpan w:val="2"/>
            <w:vAlign w:val="center"/>
          </w:tcPr>
          <w:p w14:paraId="264F56AC" w14:textId="2D8F5A43" w:rsidR="00444C89" w:rsidRPr="00B73C80" w:rsidRDefault="00444C89" w:rsidP="00386A0F">
            <w:pPr>
              <w:pStyle w:val="Lijstalinea"/>
              <w:keepNext/>
              <w:keepLines/>
              <w:numPr>
                <w:ilvl w:val="0"/>
                <w:numId w:val="25"/>
              </w:numPr>
              <w:spacing w:line="240" w:lineRule="auto"/>
              <w:contextualSpacing w:val="0"/>
              <w:rPr>
                <w:rFonts w:cstheme="minorHAnsi"/>
                <w:szCs w:val="18"/>
              </w:rPr>
            </w:pPr>
            <w:r w:rsidRPr="00B73C80">
              <w:rPr>
                <w:rFonts w:cstheme="minorHAnsi"/>
                <w:szCs w:val="18"/>
              </w:rPr>
              <w:t>SSD, minimaal 256 GB;</w:t>
            </w:r>
          </w:p>
          <w:p w14:paraId="4CBCCB37" w14:textId="6F8675A8" w:rsidR="00444C89" w:rsidRPr="00B73C80" w:rsidRDefault="00444C89" w:rsidP="00386A0F">
            <w:pPr>
              <w:pStyle w:val="Lijstalinea"/>
              <w:keepNext/>
              <w:keepLines/>
              <w:numPr>
                <w:ilvl w:val="0"/>
                <w:numId w:val="25"/>
              </w:numPr>
              <w:spacing w:line="240" w:lineRule="auto"/>
              <w:contextualSpacing w:val="0"/>
              <w:rPr>
                <w:rFonts w:cstheme="minorHAnsi"/>
                <w:szCs w:val="18"/>
              </w:rPr>
            </w:pPr>
            <w:r w:rsidRPr="00B73C80">
              <w:rPr>
                <w:rFonts w:cstheme="minorHAnsi"/>
                <w:szCs w:val="18"/>
              </w:rPr>
              <w:t>Mogelijkheid voor interne installatie van 2</w:t>
            </w:r>
            <w:r w:rsidRPr="00B73C80">
              <w:rPr>
                <w:rFonts w:cstheme="minorHAnsi"/>
                <w:szCs w:val="18"/>
                <w:vertAlign w:val="superscript"/>
              </w:rPr>
              <w:t>e</w:t>
            </w:r>
            <w:r w:rsidRPr="00B73C80">
              <w:rPr>
                <w:rFonts w:cstheme="minorHAnsi"/>
                <w:szCs w:val="18"/>
              </w:rPr>
              <w:t xml:space="preserve"> SSD.</w:t>
            </w:r>
          </w:p>
        </w:tc>
        <w:tc>
          <w:tcPr>
            <w:tcW w:w="1272" w:type="dxa"/>
            <w:vAlign w:val="center"/>
          </w:tcPr>
          <w:p w14:paraId="0150D0CD" w14:textId="77777777" w:rsidR="00444C89" w:rsidRPr="00444C89" w:rsidRDefault="00444C89" w:rsidP="00386A0F">
            <w:pPr>
              <w:rPr>
                <w:rFonts w:cstheme="minorHAnsi"/>
                <w:szCs w:val="18"/>
              </w:rPr>
            </w:pPr>
          </w:p>
        </w:tc>
        <w:tc>
          <w:tcPr>
            <w:tcW w:w="5245" w:type="dxa"/>
            <w:vAlign w:val="center"/>
          </w:tcPr>
          <w:p w14:paraId="0527E0B3" w14:textId="77777777" w:rsidR="00444C89" w:rsidRPr="00444C89" w:rsidRDefault="00444C89" w:rsidP="00386A0F">
            <w:pPr>
              <w:rPr>
                <w:rFonts w:cstheme="minorHAnsi"/>
                <w:szCs w:val="18"/>
              </w:rPr>
            </w:pPr>
          </w:p>
        </w:tc>
      </w:tr>
      <w:tr w:rsidR="00444C89" w:rsidRPr="00DC0225" w14:paraId="65A2C55E" w14:textId="65E3F1D1" w:rsidTr="00386A0F">
        <w:trPr>
          <w:trHeight w:val="400"/>
        </w:trPr>
        <w:tc>
          <w:tcPr>
            <w:tcW w:w="2777" w:type="dxa"/>
            <w:vAlign w:val="center"/>
          </w:tcPr>
          <w:p w14:paraId="2D0BE8ED" w14:textId="77777777" w:rsidR="00444C89" w:rsidRPr="00DC0225" w:rsidRDefault="00444C89" w:rsidP="00386A0F">
            <w:pPr>
              <w:keepNext/>
              <w:keepLines/>
              <w:rPr>
                <w:rFonts w:cstheme="minorHAnsi"/>
                <w:b/>
                <w:bCs/>
                <w:szCs w:val="18"/>
              </w:rPr>
            </w:pPr>
            <w:r w:rsidRPr="00DC0225">
              <w:rPr>
                <w:rFonts w:cstheme="minorHAnsi"/>
                <w:b/>
                <w:bCs/>
                <w:szCs w:val="18"/>
              </w:rPr>
              <w:t>Formaat behuizing</w:t>
            </w:r>
          </w:p>
        </w:tc>
        <w:tc>
          <w:tcPr>
            <w:tcW w:w="5302" w:type="dxa"/>
            <w:gridSpan w:val="2"/>
            <w:vAlign w:val="center"/>
          </w:tcPr>
          <w:p w14:paraId="3CF38785" w14:textId="0185AC76" w:rsidR="00444C89" w:rsidRPr="00DC0225" w:rsidRDefault="003A761C" w:rsidP="00386A0F">
            <w:pPr>
              <w:keepNext/>
              <w:keepLines/>
              <w:rPr>
                <w:rFonts w:cstheme="minorHAnsi"/>
                <w:szCs w:val="18"/>
              </w:rPr>
            </w:pPr>
            <w:r w:rsidRPr="00DC0225">
              <w:rPr>
                <w:rFonts w:cstheme="minorHAnsi"/>
                <w:szCs w:val="18"/>
              </w:rPr>
              <w:t>S</w:t>
            </w:r>
            <w:r w:rsidRPr="00DC0225">
              <w:t>mall Form Factor (SFF).</w:t>
            </w:r>
          </w:p>
        </w:tc>
        <w:tc>
          <w:tcPr>
            <w:tcW w:w="1272" w:type="dxa"/>
            <w:vAlign w:val="center"/>
          </w:tcPr>
          <w:p w14:paraId="4DAB8D26" w14:textId="77777777" w:rsidR="00444C89" w:rsidRPr="00DC0225" w:rsidRDefault="00444C89" w:rsidP="00386A0F">
            <w:pPr>
              <w:rPr>
                <w:rFonts w:cstheme="minorHAnsi"/>
                <w:szCs w:val="18"/>
              </w:rPr>
            </w:pPr>
          </w:p>
        </w:tc>
        <w:tc>
          <w:tcPr>
            <w:tcW w:w="5245" w:type="dxa"/>
            <w:vAlign w:val="center"/>
          </w:tcPr>
          <w:p w14:paraId="74C0C101" w14:textId="77777777" w:rsidR="00444C89" w:rsidRPr="00DC0225" w:rsidRDefault="00444C89" w:rsidP="00386A0F">
            <w:pPr>
              <w:rPr>
                <w:rFonts w:cstheme="minorHAnsi"/>
                <w:szCs w:val="18"/>
              </w:rPr>
            </w:pPr>
          </w:p>
        </w:tc>
      </w:tr>
      <w:tr w:rsidR="00444C89" w:rsidRPr="00776D41" w14:paraId="1270F613" w14:textId="21B93AA7" w:rsidTr="00386A0F">
        <w:trPr>
          <w:trHeight w:val="574"/>
        </w:trPr>
        <w:tc>
          <w:tcPr>
            <w:tcW w:w="2777" w:type="dxa"/>
            <w:vAlign w:val="center"/>
          </w:tcPr>
          <w:p w14:paraId="307A8F00" w14:textId="7541A9B4" w:rsidR="00444C89" w:rsidRPr="00776D41" w:rsidRDefault="00444C89" w:rsidP="00386A0F">
            <w:pPr>
              <w:keepNext/>
              <w:keepLines/>
              <w:rPr>
                <w:rFonts w:cstheme="minorHAnsi"/>
                <w:b/>
                <w:bCs/>
                <w:szCs w:val="18"/>
              </w:rPr>
            </w:pPr>
            <w:r w:rsidRPr="00776D41">
              <w:rPr>
                <w:rFonts w:cstheme="minorHAnsi"/>
                <w:b/>
                <w:bCs/>
                <w:szCs w:val="18"/>
              </w:rPr>
              <w:t>Beeldscherm</w:t>
            </w:r>
            <w:r w:rsidR="00386A0F">
              <w:rPr>
                <w:rFonts w:cstheme="minorHAnsi"/>
                <w:b/>
                <w:bCs/>
                <w:szCs w:val="18"/>
              </w:rPr>
              <w:t xml:space="preserve"> </w:t>
            </w:r>
            <w:r w:rsidRPr="00776D41">
              <w:rPr>
                <w:rFonts w:cstheme="minorHAnsi"/>
                <w:b/>
                <w:bCs/>
                <w:szCs w:val="18"/>
              </w:rPr>
              <w:t>output resolutie</w:t>
            </w:r>
          </w:p>
        </w:tc>
        <w:tc>
          <w:tcPr>
            <w:tcW w:w="5302" w:type="dxa"/>
            <w:gridSpan w:val="2"/>
            <w:vAlign w:val="center"/>
          </w:tcPr>
          <w:p w14:paraId="68CCC365" w14:textId="7B455308" w:rsidR="00444C89" w:rsidRPr="00776D41" w:rsidRDefault="00444C89" w:rsidP="00386A0F">
            <w:pPr>
              <w:keepNext/>
              <w:keepLines/>
              <w:rPr>
                <w:rFonts w:cstheme="minorHAnsi"/>
                <w:szCs w:val="18"/>
              </w:rPr>
            </w:pPr>
            <w:r w:rsidRPr="00776D41">
              <w:rPr>
                <w:rFonts w:cstheme="minorHAnsi"/>
                <w:szCs w:val="18"/>
              </w:rPr>
              <w:t>Minimaal 3.840 x 2.160 pixels (voor aansluiting van 2 externe beeldschermen)</w:t>
            </w:r>
            <w:r>
              <w:rPr>
                <w:rFonts w:cstheme="minorHAnsi"/>
                <w:szCs w:val="18"/>
              </w:rPr>
              <w:t>.</w:t>
            </w:r>
          </w:p>
        </w:tc>
        <w:tc>
          <w:tcPr>
            <w:tcW w:w="1272" w:type="dxa"/>
            <w:vAlign w:val="center"/>
          </w:tcPr>
          <w:p w14:paraId="07F6E804" w14:textId="77777777" w:rsidR="00444C89" w:rsidRPr="00444C89" w:rsidRDefault="00444C89" w:rsidP="00386A0F">
            <w:pPr>
              <w:rPr>
                <w:rFonts w:cstheme="minorHAnsi"/>
                <w:szCs w:val="18"/>
              </w:rPr>
            </w:pPr>
          </w:p>
        </w:tc>
        <w:tc>
          <w:tcPr>
            <w:tcW w:w="5245" w:type="dxa"/>
            <w:vAlign w:val="center"/>
          </w:tcPr>
          <w:p w14:paraId="5A0BD2BC" w14:textId="77777777" w:rsidR="00444C89" w:rsidRPr="00444C89" w:rsidRDefault="00444C89" w:rsidP="00386A0F">
            <w:pPr>
              <w:rPr>
                <w:rFonts w:cstheme="minorHAnsi"/>
                <w:szCs w:val="18"/>
              </w:rPr>
            </w:pPr>
          </w:p>
        </w:tc>
      </w:tr>
      <w:tr w:rsidR="00444C89" w:rsidRPr="00776D41" w14:paraId="78308DD5" w14:textId="12A06DBC" w:rsidTr="005473D0">
        <w:trPr>
          <w:trHeight w:val="694"/>
        </w:trPr>
        <w:tc>
          <w:tcPr>
            <w:tcW w:w="2777" w:type="dxa"/>
            <w:vAlign w:val="center"/>
          </w:tcPr>
          <w:p w14:paraId="129CFE76" w14:textId="77777777" w:rsidR="00444C89" w:rsidRPr="00776D41" w:rsidRDefault="00444C89" w:rsidP="005473D0">
            <w:pPr>
              <w:keepNext/>
              <w:keepLines/>
              <w:rPr>
                <w:rFonts w:cstheme="minorHAnsi"/>
                <w:b/>
                <w:bCs/>
                <w:szCs w:val="18"/>
              </w:rPr>
            </w:pPr>
            <w:r w:rsidRPr="00776D41">
              <w:rPr>
                <w:rFonts w:cstheme="minorHAnsi"/>
                <w:b/>
                <w:bCs/>
                <w:szCs w:val="18"/>
              </w:rPr>
              <w:lastRenderedPageBreak/>
              <w:t>Software</w:t>
            </w:r>
          </w:p>
        </w:tc>
        <w:tc>
          <w:tcPr>
            <w:tcW w:w="5302" w:type="dxa"/>
            <w:gridSpan w:val="2"/>
            <w:vAlign w:val="center"/>
          </w:tcPr>
          <w:p w14:paraId="2BDABA41" w14:textId="4B1CD560" w:rsidR="00444C89" w:rsidRPr="00776D41" w:rsidRDefault="00444C89" w:rsidP="005473D0">
            <w:pPr>
              <w:pStyle w:val="Lijstalinea"/>
              <w:keepNext/>
              <w:keepLines/>
              <w:numPr>
                <w:ilvl w:val="0"/>
                <w:numId w:val="11"/>
              </w:numPr>
              <w:spacing w:line="240" w:lineRule="auto"/>
              <w:contextualSpacing w:val="0"/>
              <w:rPr>
                <w:rFonts w:cstheme="minorHAnsi"/>
                <w:szCs w:val="18"/>
              </w:rPr>
            </w:pPr>
            <w:r w:rsidRPr="00776D41">
              <w:rPr>
                <w:rFonts w:cstheme="minorHAnsi"/>
                <w:szCs w:val="18"/>
              </w:rPr>
              <w:t xml:space="preserve">MS </w:t>
            </w:r>
            <w:r w:rsidRPr="00893FDD">
              <w:rPr>
                <w:rFonts w:cstheme="minorHAnsi"/>
                <w:szCs w:val="18"/>
              </w:rPr>
              <w:t>Windows 10</w:t>
            </w:r>
            <w:r w:rsidR="0033790F" w:rsidRPr="00893FDD">
              <w:rPr>
                <w:rFonts w:cstheme="minorHAnsi"/>
                <w:szCs w:val="18"/>
              </w:rPr>
              <w:t xml:space="preserve"> Pro</w:t>
            </w:r>
            <w:r w:rsidRPr="00893FDD">
              <w:rPr>
                <w:rFonts w:cstheme="minorHAnsi"/>
                <w:szCs w:val="18"/>
              </w:rPr>
              <w:t xml:space="preserve"> </w:t>
            </w:r>
            <w:r w:rsidR="0033790F" w:rsidRPr="00893FDD">
              <w:rPr>
                <w:rFonts w:cstheme="minorHAnsi"/>
                <w:szCs w:val="18"/>
              </w:rPr>
              <w:t>(</w:t>
            </w:r>
            <w:r w:rsidRPr="00893FDD">
              <w:rPr>
                <w:rFonts w:cstheme="minorHAnsi"/>
                <w:szCs w:val="18"/>
              </w:rPr>
              <w:t>of opvolger</w:t>
            </w:r>
            <w:r w:rsidR="0033790F">
              <w:rPr>
                <w:rFonts w:cstheme="minorHAnsi"/>
                <w:szCs w:val="18"/>
              </w:rPr>
              <w:t>)</w:t>
            </w:r>
            <w:r w:rsidRPr="00776D41">
              <w:rPr>
                <w:rFonts w:cstheme="minorHAnsi"/>
                <w:szCs w:val="18"/>
              </w:rPr>
              <w:t xml:space="preserve"> (zakelijke versie; OEM licentie,  meest recente major release)</w:t>
            </w:r>
            <w:r>
              <w:rPr>
                <w:rFonts w:cstheme="minorHAnsi"/>
                <w:szCs w:val="18"/>
              </w:rPr>
              <w:t>;</w:t>
            </w:r>
          </w:p>
          <w:p w14:paraId="01280ABC" w14:textId="12932DC8" w:rsidR="00444C89" w:rsidRPr="00776D41" w:rsidRDefault="00444C89" w:rsidP="005473D0">
            <w:pPr>
              <w:pStyle w:val="Lijstalinea"/>
              <w:keepNext/>
              <w:keepLines/>
              <w:numPr>
                <w:ilvl w:val="0"/>
                <w:numId w:val="11"/>
              </w:numPr>
              <w:spacing w:line="240" w:lineRule="auto"/>
              <w:contextualSpacing w:val="0"/>
              <w:rPr>
                <w:rFonts w:cstheme="minorHAnsi"/>
                <w:szCs w:val="18"/>
              </w:rPr>
            </w:pPr>
            <w:r w:rsidRPr="00776D41">
              <w:rPr>
                <w:rFonts w:cstheme="minorHAnsi"/>
                <w:szCs w:val="18"/>
              </w:rPr>
              <w:t>Af</w:t>
            </w:r>
            <w:r w:rsidR="00DC0225">
              <w:rPr>
                <w:rFonts w:cstheme="minorHAnsi"/>
                <w:szCs w:val="18"/>
              </w:rPr>
              <w:t>-</w:t>
            </w:r>
            <w:r w:rsidRPr="00776D41">
              <w:rPr>
                <w:rFonts w:cstheme="minorHAnsi"/>
                <w:szCs w:val="18"/>
              </w:rPr>
              <w:t>fabriek</w:t>
            </w:r>
            <w:r>
              <w:rPr>
                <w:rFonts w:cstheme="minorHAnsi"/>
                <w:szCs w:val="18"/>
              </w:rPr>
              <w:t>.</w:t>
            </w:r>
          </w:p>
        </w:tc>
        <w:tc>
          <w:tcPr>
            <w:tcW w:w="1272" w:type="dxa"/>
            <w:vAlign w:val="center"/>
          </w:tcPr>
          <w:p w14:paraId="083819BE" w14:textId="77777777" w:rsidR="00444C89" w:rsidRPr="00444C89" w:rsidRDefault="00444C89" w:rsidP="005473D0">
            <w:pPr>
              <w:rPr>
                <w:rFonts w:cstheme="minorHAnsi"/>
                <w:szCs w:val="18"/>
              </w:rPr>
            </w:pPr>
          </w:p>
        </w:tc>
        <w:tc>
          <w:tcPr>
            <w:tcW w:w="5245" w:type="dxa"/>
            <w:vAlign w:val="center"/>
          </w:tcPr>
          <w:p w14:paraId="2F9E8D4E" w14:textId="77777777" w:rsidR="00444C89" w:rsidRPr="00444C89" w:rsidRDefault="00444C89" w:rsidP="005473D0">
            <w:pPr>
              <w:rPr>
                <w:rFonts w:cstheme="minorHAnsi"/>
                <w:szCs w:val="18"/>
              </w:rPr>
            </w:pPr>
          </w:p>
        </w:tc>
      </w:tr>
      <w:tr w:rsidR="00444C89" w:rsidRPr="00776D41" w14:paraId="5FB15AAD" w14:textId="709FB22A" w:rsidTr="005473D0">
        <w:trPr>
          <w:trHeight w:val="982"/>
        </w:trPr>
        <w:tc>
          <w:tcPr>
            <w:tcW w:w="2777" w:type="dxa"/>
            <w:vAlign w:val="center"/>
          </w:tcPr>
          <w:p w14:paraId="79BE25C7" w14:textId="77777777" w:rsidR="00444C89" w:rsidRPr="00776D41" w:rsidRDefault="00444C89" w:rsidP="005473D0">
            <w:pPr>
              <w:keepNext/>
              <w:keepLines/>
              <w:rPr>
                <w:rFonts w:cstheme="minorHAnsi"/>
                <w:b/>
                <w:bCs/>
                <w:szCs w:val="18"/>
              </w:rPr>
            </w:pPr>
            <w:r w:rsidRPr="00776D41">
              <w:rPr>
                <w:rFonts w:cstheme="minorHAnsi"/>
                <w:b/>
                <w:bCs/>
                <w:szCs w:val="18"/>
              </w:rPr>
              <w:t>Externe aansluitingen</w:t>
            </w:r>
          </w:p>
        </w:tc>
        <w:tc>
          <w:tcPr>
            <w:tcW w:w="5302" w:type="dxa"/>
            <w:gridSpan w:val="2"/>
            <w:vAlign w:val="center"/>
          </w:tcPr>
          <w:p w14:paraId="5AF86D16" w14:textId="77777777" w:rsidR="005B4D5E" w:rsidRPr="00621E19" w:rsidRDefault="005B4D5E" w:rsidP="005B4D5E">
            <w:pPr>
              <w:pStyle w:val="Lijstalinea"/>
              <w:keepNext/>
              <w:keepLines/>
              <w:numPr>
                <w:ilvl w:val="0"/>
                <w:numId w:val="19"/>
              </w:numPr>
              <w:spacing w:line="240" w:lineRule="auto"/>
              <w:contextualSpacing w:val="0"/>
              <w:rPr>
                <w:rFonts w:cstheme="minorHAnsi"/>
                <w:szCs w:val="18"/>
                <w:lang w:eastAsia="en-US"/>
              </w:rPr>
            </w:pPr>
            <w:r w:rsidRPr="00621E19">
              <w:rPr>
                <w:rFonts w:cstheme="minorHAnsi"/>
                <w:szCs w:val="18"/>
                <w:lang w:eastAsia="en-US"/>
              </w:rPr>
              <w:t>Minimaal 4x USB-A, 1x USB-C, 1x HDMI 1.4 en 1x Displayport;</w:t>
            </w:r>
          </w:p>
          <w:p w14:paraId="67707124" w14:textId="077DBC5D" w:rsidR="00444C89" w:rsidRPr="00DC0225" w:rsidRDefault="005B4D5E" w:rsidP="005B4D5E">
            <w:pPr>
              <w:pStyle w:val="Lijstalinea"/>
              <w:keepNext/>
              <w:keepLines/>
              <w:numPr>
                <w:ilvl w:val="0"/>
                <w:numId w:val="19"/>
              </w:numPr>
              <w:spacing w:line="240" w:lineRule="auto"/>
              <w:contextualSpacing w:val="0"/>
              <w:rPr>
                <w:rFonts w:cstheme="minorHAnsi"/>
                <w:szCs w:val="18"/>
              </w:rPr>
            </w:pPr>
            <w:r w:rsidRPr="00621E19">
              <w:rPr>
                <w:rFonts w:cstheme="minorHAnsi"/>
                <w:szCs w:val="18"/>
              </w:rPr>
              <w:t>Minimaal GB Ethernet netwerkaansluiting, zonder adapter.</w:t>
            </w:r>
          </w:p>
        </w:tc>
        <w:tc>
          <w:tcPr>
            <w:tcW w:w="1272" w:type="dxa"/>
            <w:vAlign w:val="center"/>
          </w:tcPr>
          <w:p w14:paraId="1C990C1A" w14:textId="77777777" w:rsidR="00444C89" w:rsidRPr="00444C89" w:rsidRDefault="00444C89" w:rsidP="005473D0">
            <w:pPr>
              <w:rPr>
                <w:rFonts w:cstheme="minorHAnsi"/>
                <w:szCs w:val="18"/>
              </w:rPr>
            </w:pPr>
          </w:p>
        </w:tc>
        <w:tc>
          <w:tcPr>
            <w:tcW w:w="5245" w:type="dxa"/>
            <w:vAlign w:val="center"/>
          </w:tcPr>
          <w:p w14:paraId="3982E461" w14:textId="77777777" w:rsidR="00444C89" w:rsidRPr="00444C89" w:rsidRDefault="00444C89" w:rsidP="005473D0">
            <w:pPr>
              <w:rPr>
                <w:rFonts w:cstheme="minorHAnsi"/>
                <w:szCs w:val="18"/>
              </w:rPr>
            </w:pPr>
          </w:p>
        </w:tc>
      </w:tr>
      <w:tr w:rsidR="00444C89" w:rsidRPr="00776D41" w14:paraId="3BAB517B" w14:textId="6D801F19" w:rsidTr="005473D0">
        <w:trPr>
          <w:trHeight w:val="3817"/>
        </w:trPr>
        <w:tc>
          <w:tcPr>
            <w:tcW w:w="2777" w:type="dxa"/>
            <w:vAlign w:val="center"/>
          </w:tcPr>
          <w:p w14:paraId="31F08E91" w14:textId="77777777" w:rsidR="00444C89" w:rsidRPr="00776D41" w:rsidRDefault="00444C89" w:rsidP="005473D0">
            <w:pPr>
              <w:keepNext/>
              <w:keepLines/>
              <w:rPr>
                <w:rFonts w:cstheme="minorHAnsi"/>
                <w:b/>
                <w:bCs/>
                <w:szCs w:val="18"/>
              </w:rPr>
            </w:pPr>
            <w:r w:rsidRPr="00776D41">
              <w:rPr>
                <w:rFonts w:cstheme="minorHAnsi"/>
                <w:b/>
                <w:bCs/>
                <w:szCs w:val="18"/>
              </w:rPr>
              <w:t>Inclusief</w:t>
            </w:r>
          </w:p>
        </w:tc>
        <w:tc>
          <w:tcPr>
            <w:tcW w:w="5302" w:type="dxa"/>
            <w:gridSpan w:val="2"/>
            <w:vAlign w:val="center"/>
          </w:tcPr>
          <w:p w14:paraId="749A23D8" w14:textId="01AC2281" w:rsidR="00444C89" w:rsidRPr="00893FDD" w:rsidRDefault="00444C89" w:rsidP="005473D0">
            <w:pPr>
              <w:pStyle w:val="Lijstalinea"/>
              <w:keepNext/>
              <w:keepLines/>
              <w:numPr>
                <w:ilvl w:val="0"/>
                <w:numId w:val="19"/>
              </w:numPr>
              <w:spacing w:line="240" w:lineRule="auto"/>
              <w:contextualSpacing w:val="0"/>
              <w:rPr>
                <w:rFonts w:cstheme="minorHAnsi"/>
                <w:szCs w:val="18"/>
              </w:rPr>
            </w:pPr>
            <w:r w:rsidRPr="00893FDD">
              <w:rPr>
                <w:rFonts w:cstheme="minorHAnsi"/>
                <w:szCs w:val="18"/>
              </w:rPr>
              <w:t>Aansluitsnoer met eventuele netvoedingsadapter, geschikt en bedoeld voor de Nederlandse markt;</w:t>
            </w:r>
          </w:p>
          <w:p w14:paraId="4E01ADB3" w14:textId="77777777" w:rsidR="00DD1BAE" w:rsidRPr="00893FDD" w:rsidRDefault="00DD1BAE" w:rsidP="005473D0">
            <w:pPr>
              <w:pStyle w:val="Lijstalinea"/>
              <w:keepNext/>
              <w:keepLines/>
              <w:numPr>
                <w:ilvl w:val="0"/>
                <w:numId w:val="19"/>
              </w:numPr>
              <w:spacing w:line="240" w:lineRule="auto"/>
              <w:contextualSpacing w:val="0"/>
              <w:rPr>
                <w:rFonts w:cstheme="minorHAnsi"/>
                <w:szCs w:val="18"/>
              </w:rPr>
            </w:pPr>
            <w:r w:rsidRPr="00893FDD">
              <w:rPr>
                <w:rFonts w:cstheme="minorHAnsi"/>
                <w:szCs w:val="18"/>
              </w:rPr>
              <w:t>Optische muis:</w:t>
            </w:r>
          </w:p>
          <w:p w14:paraId="31717B01" w14:textId="77777777" w:rsidR="00DD1BAE" w:rsidRPr="00893FDD" w:rsidRDefault="00DD1BAE" w:rsidP="005473D0">
            <w:pPr>
              <w:pStyle w:val="Lijstalinea"/>
              <w:keepNext/>
              <w:keepLines/>
              <w:numPr>
                <w:ilvl w:val="1"/>
                <w:numId w:val="19"/>
              </w:numPr>
              <w:spacing w:line="240" w:lineRule="auto"/>
              <w:ind w:left="740"/>
              <w:contextualSpacing w:val="0"/>
              <w:rPr>
                <w:rFonts w:cstheme="minorHAnsi"/>
                <w:szCs w:val="18"/>
              </w:rPr>
            </w:pPr>
            <w:r w:rsidRPr="00893FDD">
              <w:rPr>
                <w:rFonts w:cstheme="minorHAnsi"/>
                <w:szCs w:val="18"/>
              </w:rPr>
              <w:t>USB-A of USB-C aansluiting, bedraad;</w:t>
            </w:r>
          </w:p>
          <w:p w14:paraId="69889A12" w14:textId="77777777" w:rsidR="00DD1BAE" w:rsidRPr="00893FDD" w:rsidRDefault="00DD1BAE" w:rsidP="005473D0">
            <w:pPr>
              <w:pStyle w:val="Lijstalinea"/>
              <w:keepNext/>
              <w:keepLines/>
              <w:numPr>
                <w:ilvl w:val="1"/>
                <w:numId w:val="19"/>
              </w:numPr>
              <w:spacing w:line="240" w:lineRule="auto"/>
              <w:ind w:left="740"/>
              <w:contextualSpacing w:val="0"/>
              <w:rPr>
                <w:rFonts w:cstheme="minorHAnsi"/>
                <w:szCs w:val="18"/>
              </w:rPr>
            </w:pPr>
            <w:r w:rsidRPr="00893FDD">
              <w:rPr>
                <w:rFonts w:cstheme="minorHAnsi"/>
                <w:szCs w:val="18"/>
              </w:rPr>
              <w:t>2 Knoppen;</w:t>
            </w:r>
          </w:p>
          <w:p w14:paraId="388B9408" w14:textId="77777777" w:rsidR="00DD1BAE" w:rsidRPr="00893FDD" w:rsidRDefault="00DD1BAE" w:rsidP="005473D0">
            <w:pPr>
              <w:pStyle w:val="Lijstalinea"/>
              <w:keepNext/>
              <w:keepLines/>
              <w:numPr>
                <w:ilvl w:val="1"/>
                <w:numId w:val="19"/>
              </w:numPr>
              <w:spacing w:line="240" w:lineRule="auto"/>
              <w:ind w:left="740"/>
              <w:contextualSpacing w:val="0"/>
              <w:rPr>
                <w:rFonts w:cstheme="minorHAnsi"/>
                <w:szCs w:val="18"/>
              </w:rPr>
            </w:pPr>
            <w:proofErr w:type="spellStart"/>
            <w:r w:rsidRPr="00893FDD">
              <w:rPr>
                <w:rFonts w:cstheme="minorHAnsi"/>
                <w:szCs w:val="18"/>
              </w:rPr>
              <w:t>Scroll</w:t>
            </w:r>
            <w:proofErr w:type="spellEnd"/>
            <w:r w:rsidRPr="00893FDD">
              <w:rPr>
                <w:rFonts w:cstheme="minorHAnsi"/>
                <w:szCs w:val="18"/>
              </w:rPr>
              <w:t xml:space="preserve"> wiel;</w:t>
            </w:r>
          </w:p>
          <w:p w14:paraId="5DBADB89" w14:textId="65FD1687" w:rsidR="00DD1BAE" w:rsidRPr="00893FDD" w:rsidRDefault="00DD1BAE" w:rsidP="005473D0">
            <w:pPr>
              <w:pStyle w:val="Lijstalinea"/>
              <w:keepNext/>
              <w:keepLines/>
              <w:numPr>
                <w:ilvl w:val="1"/>
                <w:numId w:val="19"/>
              </w:numPr>
              <w:spacing w:line="240" w:lineRule="auto"/>
              <w:ind w:left="740"/>
              <w:contextualSpacing w:val="0"/>
              <w:rPr>
                <w:rFonts w:cstheme="minorHAnsi"/>
                <w:szCs w:val="18"/>
              </w:rPr>
            </w:pPr>
            <w:r w:rsidRPr="00893FDD">
              <w:rPr>
                <w:rFonts w:cstheme="minorHAnsi"/>
                <w:szCs w:val="18"/>
              </w:rPr>
              <w:t>Kleur: zwart</w:t>
            </w:r>
            <w:r w:rsidR="00DC0225" w:rsidRPr="00893FDD">
              <w:rPr>
                <w:rFonts w:cstheme="minorHAnsi"/>
                <w:szCs w:val="18"/>
              </w:rPr>
              <w:t xml:space="preserve"> of grijs</w:t>
            </w:r>
            <w:r w:rsidRPr="00893FDD">
              <w:rPr>
                <w:rFonts w:cstheme="minorHAnsi"/>
                <w:szCs w:val="18"/>
              </w:rPr>
              <w:t>.</w:t>
            </w:r>
          </w:p>
          <w:p w14:paraId="6484EE6F" w14:textId="77777777" w:rsidR="00DD1BAE" w:rsidRPr="00893FDD" w:rsidRDefault="00DD1BAE" w:rsidP="005473D0">
            <w:pPr>
              <w:pStyle w:val="Lijstalinea"/>
              <w:keepNext/>
              <w:keepLines/>
              <w:numPr>
                <w:ilvl w:val="0"/>
                <w:numId w:val="19"/>
              </w:numPr>
              <w:spacing w:line="240" w:lineRule="auto"/>
              <w:contextualSpacing w:val="0"/>
              <w:rPr>
                <w:rFonts w:cstheme="minorHAnsi"/>
                <w:szCs w:val="18"/>
              </w:rPr>
            </w:pPr>
            <w:r w:rsidRPr="00893FDD">
              <w:rPr>
                <w:rFonts w:cstheme="minorHAnsi"/>
                <w:szCs w:val="18"/>
              </w:rPr>
              <w:t>QWERTY toetsenbord:</w:t>
            </w:r>
          </w:p>
          <w:p w14:paraId="5ABC0618" w14:textId="77777777" w:rsidR="00DD1BAE" w:rsidRPr="00893FDD" w:rsidRDefault="00DD1BAE" w:rsidP="005473D0">
            <w:pPr>
              <w:pStyle w:val="Lijstalinea"/>
              <w:keepNext/>
              <w:keepLines/>
              <w:numPr>
                <w:ilvl w:val="1"/>
                <w:numId w:val="19"/>
              </w:numPr>
              <w:spacing w:line="240" w:lineRule="auto"/>
              <w:ind w:left="740"/>
              <w:contextualSpacing w:val="0"/>
              <w:rPr>
                <w:rFonts w:cstheme="minorHAnsi"/>
                <w:szCs w:val="18"/>
              </w:rPr>
            </w:pPr>
            <w:r w:rsidRPr="00893FDD">
              <w:rPr>
                <w:rFonts w:cstheme="minorHAnsi"/>
                <w:szCs w:val="18"/>
              </w:rPr>
              <w:t>Bedraad;</w:t>
            </w:r>
          </w:p>
          <w:p w14:paraId="7A42A487" w14:textId="77777777" w:rsidR="00DD1BAE" w:rsidRPr="00893FDD" w:rsidRDefault="00DD1BAE" w:rsidP="005473D0">
            <w:pPr>
              <w:pStyle w:val="Lijstalinea"/>
              <w:keepNext/>
              <w:keepLines/>
              <w:numPr>
                <w:ilvl w:val="1"/>
                <w:numId w:val="19"/>
              </w:numPr>
              <w:spacing w:line="240" w:lineRule="auto"/>
              <w:ind w:left="740"/>
              <w:contextualSpacing w:val="0"/>
              <w:rPr>
                <w:rFonts w:cstheme="minorHAnsi"/>
                <w:szCs w:val="18"/>
              </w:rPr>
            </w:pPr>
            <w:r w:rsidRPr="00893FDD">
              <w:rPr>
                <w:rFonts w:cstheme="minorHAnsi"/>
                <w:szCs w:val="18"/>
              </w:rPr>
              <w:t xml:space="preserve">US International </w:t>
            </w:r>
            <w:proofErr w:type="spellStart"/>
            <w:r w:rsidRPr="00893FDD">
              <w:rPr>
                <w:rFonts w:cstheme="minorHAnsi"/>
                <w:szCs w:val="18"/>
              </w:rPr>
              <w:t>layout</w:t>
            </w:r>
            <w:proofErr w:type="spellEnd"/>
            <w:r w:rsidRPr="00893FDD">
              <w:rPr>
                <w:rFonts w:cstheme="minorHAnsi"/>
                <w:szCs w:val="18"/>
              </w:rPr>
              <w:t>;</w:t>
            </w:r>
          </w:p>
          <w:p w14:paraId="69AEB8C4" w14:textId="77777777" w:rsidR="00DD1BAE" w:rsidRPr="00893FDD" w:rsidRDefault="00DD1BAE" w:rsidP="005473D0">
            <w:pPr>
              <w:pStyle w:val="Lijstalinea"/>
              <w:keepNext/>
              <w:keepLines/>
              <w:numPr>
                <w:ilvl w:val="1"/>
                <w:numId w:val="19"/>
              </w:numPr>
              <w:spacing w:line="240" w:lineRule="auto"/>
              <w:ind w:left="740"/>
              <w:contextualSpacing w:val="0"/>
              <w:rPr>
                <w:rFonts w:cstheme="minorHAnsi"/>
                <w:szCs w:val="18"/>
              </w:rPr>
            </w:pPr>
            <w:r w:rsidRPr="00893FDD">
              <w:rPr>
                <w:rFonts w:cstheme="minorHAnsi"/>
                <w:szCs w:val="18"/>
              </w:rPr>
              <w:t>Euroteken;</w:t>
            </w:r>
          </w:p>
          <w:p w14:paraId="6EF31C6E" w14:textId="77777777" w:rsidR="00DD1BAE" w:rsidRPr="00893FDD" w:rsidRDefault="00DD1BAE" w:rsidP="005473D0">
            <w:pPr>
              <w:pStyle w:val="Lijstalinea"/>
              <w:keepNext/>
              <w:keepLines/>
              <w:numPr>
                <w:ilvl w:val="1"/>
                <w:numId w:val="19"/>
              </w:numPr>
              <w:spacing w:line="240" w:lineRule="auto"/>
              <w:ind w:left="740"/>
              <w:contextualSpacing w:val="0"/>
              <w:rPr>
                <w:rFonts w:cstheme="minorHAnsi"/>
                <w:szCs w:val="18"/>
              </w:rPr>
            </w:pPr>
            <w:r w:rsidRPr="00893FDD">
              <w:rPr>
                <w:rFonts w:cstheme="minorHAnsi"/>
                <w:szCs w:val="18"/>
              </w:rPr>
              <w:t>Kleur: zwart of grijs.</w:t>
            </w:r>
          </w:p>
          <w:p w14:paraId="7F969102" w14:textId="77777777" w:rsidR="00DD1BAE" w:rsidRPr="00893FDD" w:rsidRDefault="00DD1BAE" w:rsidP="005473D0">
            <w:pPr>
              <w:pStyle w:val="Lijstalinea"/>
              <w:keepNext/>
              <w:keepLines/>
              <w:numPr>
                <w:ilvl w:val="0"/>
                <w:numId w:val="19"/>
              </w:numPr>
              <w:spacing w:line="240" w:lineRule="auto"/>
              <w:contextualSpacing w:val="0"/>
              <w:rPr>
                <w:rFonts w:cstheme="minorHAnsi"/>
                <w:szCs w:val="18"/>
              </w:rPr>
            </w:pPr>
            <w:r w:rsidRPr="00893FDD">
              <w:rPr>
                <w:rFonts w:cstheme="minorHAnsi"/>
                <w:szCs w:val="18"/>
              </w:rPr>
              <w:t>Mogelijkheid om desktop vast te leggen met een Kensington veiligheidskabel (of gelijkwaardig) (zie: PVA-01);</w:t>
            </w:r>
          </w:p>
          <w:p w14:paraId="255EA9F8" w14:textId="4E45ED0A" w:rsidR="00444C89" w:rsidRPr="00893FDD" w:rsidRDefault="00DD1BAE" w:rsidP="005473D0">
            <w:pPr>
              <w:pStyle w:val="Lijstalinea"/>
              <w:keepNext/>
              <w:keepLines/>
              <w:numPr>
                <w:ilvl w:val="0"/>
                <w:numId w:val="19"/>
              </w:numPr>
              <w:spacing w:line="240" w:lineRule="auto"/>
              <w:contextualSpacing w:val="0"/>
              <w:rPr>
                <w:rFonts w:cstheme="minorHAnsi"/>
                <w:szCs w:val="18"/>
              </w:rPr>
            </w:pPr>
            <w:r w:rsidRPr="00893FDD">
              <w:rPr>
                <w:rFonts w:cstheme="minorHAnsi"/>
                <w:szCs w:val="18"/>
              </w:rPr>
              <w:t>Eenvoudig te reinigen en te ontsmetten met op alcohol gebaseerde reinigingsmiddelen.</w:t>
            </w:r>
          </w:p>
        </w:tc>
        <w:tc>
          <w:tcPr>
            <w:tcW w:w="1272" w:type="dxa"/>
            <w:vAlign w:val="center"/>
          </w:tcPr>
          <w:p w14:paraId="51799D9B" w14:textId="77777777" w:rsidR="00444C89" w:rsidRPr="00444C89" w:rsidRDefault="00444C89" w:rsidP="005473D0">
            <w:pPr>
              <w:rPr>
                <w:rFonts w:cstheme="minorHAnsi"/>
                <w:szCs w:val="18"/>
              </w:rPr>
            </w:pPr>
          </w:p>
        </w:tc>
        <w:tc>
          <w:tcPr>
            <w:tcW w:w="5245" w:type="dxa"/>
            <w:vAlign w:val="center"/>
          </w:tcPr>
          <w:p w14:paraId="6735F552" w14:textId="77777777" w:rsidR="00444C89" w:rsidRPr="00444C89" w:rsidRDefault="00444C89" w:rsidP="005473D0">
            <w:pPr>
              <w:rPr>
                <w:rFonts w:cstheme="minorHAnsi"/>
                <w:szCs w:val="18"/>
              </w:rPr>
            </w:pPr>
          </w:p>
        </w:tc>
      </w:tr>
      <w:tr w:rsidR="00444C89" w:rsidRPr="00776D41" w14:paraId="3135D053" w14:textId="1C1132B8" w:rsidTr="005473D0">
        <w:trPr>
          <w:trHeight w:val="981"/>
        </w:trPr>
        <w:tc>
          <w:tcPr>
            <w:tcW w:w="2777" w:type="dxa"/>
            <w:vAlign w:val="center"/>
          </w:tcPr>
          <w:p w14:paraId="3661B2FA" w14:textId="77777777" w:rsidR="00444C89" w:rsidRPr="00776D41" w:rsidRDefault="00444C89" w:rsidP="005473D0">
            <w:pPr>
              <w:keepNext/>
              <w:keepLines/>
              <w:rPr>
                <w:rFonts w:cstheme="minorHAnsi"/>
                <w:b/>
                <w:bCs/>
                <w:szCs w:val="18"/>
              </w:rPr>
            </w:pPr>
            <w:r w:rsidRPr="00776D41">
              <w:rPr>
                <w:rFonts w:cstheme="minorHAnsi"/>
                <w:b/>
                <w:bCs/>
                <w:szCs w:val="18"/>
              </w:rPr>
              <w:t>Garantie &amp; Support</w:t>
            </w:r>
          </w:p>
        </w:tc>
        <w:tc>
          <w:tcPr>
            <w:tcW w:w="5302" w:type="dxa"/>
            <w:gridSpan w:val="2"/>
            <w:vAlign w:val="center"/>
          </w:tcPr>
          <w:p w14:paraId="5D1BEBBF" w14:textId="595D2F58" w:rsidR="00444C89" w:rsidRPr="00776D41" w:rsidRDefault="00444C89" w:rsidP="005473D0">
            <w:pPr>
              <w:pStyle w:val="Lijstalinea"/>
              <w:keepNext/>
              <w:keepLines/>
              <w:numPr>
                <w:ilvl w:val="0"/>
                <w:numId w:val="19"/>
              </w:numPr>
              <w:spacing w:line="240" w:lineRule="auto"/>
              <w:contextualSpacing w:val="0"/>
              <w:rPr>
                <w:rFonts w:cstheme="minorHAnsi"/>
                <w:szCs w:val="18"/>
              </w:rPr>
            </w:pPr>
            <w:r w:rsidRPr="00776D41">
              <w:rPr>
                <w:rFonts w:cstheme="minorHAnsi"/>
                <w:color w:val="000000"/>
                <w:szCs w:val="18"/>
              </w:rPr>
              <w:t>3 Jaar garantie (Carry-in)</w:t>
            </w:r>
            <w:r>
              <w:rPr>
                <w:rFonts w:cstheme="minorHAnsi"/>
                <w:color w:val="000000"/>
                <w:szCs w:val="18"/>
              </w:rPr>
              <w:t>;</w:t>
            </w:r>
          </w:p>
          <w:p w14:paraId="132FF0CE" w14:textId="3BB0F9A1" w:rsidR="00444C89" w:rsidRPr="00776D41" w:rsidRDefault="00444C89" w:rsidP="005473D0">
            <w:pPr>
              <w:pStyle w:val="Lijstalinea"/>
              <w:keepNext/>
              <w:keepLines/>
              <w:numPr>
                <w:ilvl w:val="0"/>
                <w:numId w:val="19"/>
              </w:numPr>
              <w:spacing w:line="240" w:lineRule="auto"/>
              <w:contextualSpacing w:val="0"/>
              <w:rPr>
                <w:rFonts w:cstheme="minorHAnsi"/>
                <w:szCs w:val="18"/>
              </w:rPr>
            </w:pPr>
            <w:r w:rsidRPr="00776D41">
              <w:rPr>
                <w:rFonts w:cstheme="minorHAnsi"/>
                <w:color w:val="000000"/>
                <w:szCs w:val="18"/>
              </w:rPr>
              <w:t>Minimaal 5 jaar mogelijkheid voor reparatie en beschikbaarheid van originele onderdelen, Af</w:t>
            </w:r>
            <w:r w:rsidR="00DC0225">
              <w:rPr>
                <w:rFonts w:cstheme="minorHAnsi"/>
                <w:color w:val="000000"/>
                <w:szCs w:val="18"/>
              </w:rPr>
              <w:t>-</w:t>
            </w:r>
            <w:r w:rsidRPr="00776D41">
              <w:rPr>
                <w:rFonts w:cstheme="minorHAnsi"/>
                <w:color w:val="000000"/>
                <w:szCs w:val="18"/>
              </w:rPr>
              <w:t>fabriek</w:t>
            </w:r>
            <w:r>
              <w:rPr>
                <w:rFonts w:cstheme="minorHAnsi"/>
                <w:color w:val="000000"/>
                <w:szCs w:val="18"/>
              </w:rPr>
              <w:t>.</w:t>
            </w:r>
          </w:p>
        </w:tc>
        <w:tc>
          <w:tcPr>
            <w:tcW w:w="1272" w:type="dxa"/>
            <w:vAlign w:val="center"/>
          </w:tcPr>
          <w:p w14:paraId="3845B890" w14:textId="77777777" w:rsidR="00444C89" w:rsidRPr="00444C89" w:rsidRDefault="00444C89" w:rsidP="005473D0">
            <w:pPr>
              <w:rPr>
                <w:rFonts w:cstheme="minorHAnsi"/>
                <w:szCs w:val="18"/>
              </w:rPr>
            </w:pPr>
          </w:p>
        </w:tc>
        <w:tc>
          <w:tcPr>
            <w:tcW w:w="5245" w:type="dxa"/>
            <w:vAlign w:val="center"/>
          </w:tcPr>
          <w:p w14:paraId="5AD36DD8" w14:textId="77777777" w:rsidR="00444C89" w:rsidRPr="00444C89" w:rsidRDefault="00444C89" w:rsidP="005473D0">
            <w:pPr>
              <w:rPr>
                <w:rFonts w:cstheme="minorHAnsi"/>
                <w:szCs w:val="18"/>
              </w:rPr>
            </w:pPr>
          </w:p>
        </w:tc>
      </w:tr>
    </w:tbl>
    <w:p w14:paraId="6519D3CA" w14:textId="77777777" w:rsidR="009E027E" w:rsidRDefault="009E027E">
      <w:pPr>
        <w:spacing w:line="240" w:lineRule="auto"/>
        <w:rPr>
          <w:rFonts w:cstheme="minorHAnsi"/>
          <w:szCs w:val="18"/>
        </w:rPr>
      </w:pPr>
      <w:r>
        <w:rPr>
          <w:rFonts w:cstheme="minorHAnsi"/>
          <w:szCs w:val="18"/>
        </w:rPr>
        <w:br w:type="page"/>
      </w:r>
    </w:p>
    <w:p w14:paraId="27BD3D2D" w14:textId="3B568CE4" w:rsidR="00002C05" w:rsidRDefault="00002C05">
      <w:pPr>
        <w:spacing w:line="240" w:lineRule="auto"/>
        <w:rPr>
          <w:rFonts w:cstheme="minorHAnsi"/>
          <w:szCs w:val="18"/>
        </w:rPr>
      </w:pPr>
    </w:p>
    <w:tbl>
      <w:tblPr>
        <w:tblStyle w:val="Tabelraster"/>
        <w:tblW w:w="14596" w:type="dxa"/>
        <w:tblLook w:val="04A0" w:firstRow="1" w:lastRow="0" w:firstColumn="1" w:lastColumn="0" w:noHBand="0" w:noVBand="1"/>
      </w:tblPr>
      <w:tblGrid>
        <w:gridCol w:w="5524"/>
        <w:gridCol w:w="992"/>
        <w:gridCol w:w="3118"/>
        <w:gridCol w:w="1276"/>
        <w:gridCol w:w="3686"/>
      </w:tblGrid>
      <w:tr w:rsidR="002F65A0" w:rsidRPr="00B73C80" w14:paraId="723375F9" w14:textId="77777777" w:rsidTr="00432D81">
        <w:trPr>
          <w:gridAfter w:val="2"/>
          <w:wAfter w:w="4962" w:type="dxa"/>
          <w:trHeight w:val="904"/>
        </w:trPr>
        <w:tc>
          <w:tcPr>
            <w:tcW w:w="9634" w:type="dxa"/>
            <w:gridSpan w:val="3"/>
            <w:shd w:val="clear" w:color="auto" w:fill="D6E3BC" w:themeFill="accent3" w:themeFillTint="66"/>
            <w:vAlign w:val="center"/>
          </w:tcPr>
          <w:p w14:paraId="5B1D8A2D" w14:textId="77777777" w:rsidR="002F65A0" w:rsidRPr="00B73C80" w:rsidRDefault="002F65A0" w:rsidP="00432D81">
            <w:pPr>
              <w:keepNext/>
              <w:keepLines/>
              <w:rPr>
                <w:rFonts w:cstheme="minorHAnsi"/>
                <w:b/>
                <w:bCs/>
                <w:szCs w:val="18"/>
                <w:lang w:eastAsia="en-US"/>
              </w:rPr>
            </w:pPr>
            <w:r w:rsidRPr="00B73C80">
              <w:rPr>
                <w:rFonts w:cstheme="minorHAnsi"/>
                <w:b/>
                <w:bCs/>
                <w:szCs w:val="18"/>
                <w:lang w:eastAsia="en-US"/>
              </w:rPr>
              <w:t xml:space="preserve">Aantal ‘ter vervanging van’ Accessoires </w:t>
            </w:r>
            <w:proofErr w:type="spellStart"/>
            <w:r w:rsidRPr="00B73C80">
              <w:rPr>
                <w:rFonts w:cstheme="minorHAnsi"/>
                <w:b/>
                <w:bCs/>
                <w:szCs w:val="18"/>
                <w:lang w:eastAsia="en-US"/>
              </w:rPr>
              <w:t>Desktops</w:t>
            </w:r>
            <w:proofErr w:type="spellEnd"/>
            <w:r w:rsidRPr="00B73C80">
              <w:rPr>
                <w:rFonts w:cstheme="minorHAnsi"/>
                <w:b/>
                <w:bCs/>
                <w:szCs w:val="18"/>
                <w:lang w:eastAsia="en-US"/>
              </w:rPr>
              <w:t xml:space="preserve"> (Vaste ICT werkplekken)</w:t>
            </w:r>
          </w:p>
          <w:p w14:paraId="174AD431" w14:textId="77777777" w:rsidR="002F65A0" w:rsidRPr="00B73C80" w:rsidRDefault="002F65A0" w:rsidP="00432D81">
            <w:pPr>
              <w:keepNext/>
              <w:keepLines/>
              <w:rPr>
                <w:rFonts w:cstheme="minorHAnsi"/>
                <w:b/>
                <w:bCs/>
                <w:szCs w:val="18"/>
                <w:lang w:eastAsia="en-US"/>
              </w:rPr>
            </w:pPr>
            <w:r w:rsidRPr="00B73C80">
              <w:rPr>
                <w:rFonts w:cstheme="minorHAnsi"/>
                <w:b/>
                <w:bCs/>
                <w:szCs w:val="18"/>
                <w:lang w:eastAsia="en-US"/>
              </w:rPr>
              <w:t>Deelnemer: DICTU</w:t>
            </w:r>
          </w:p>
          <w:p w14:paraId="33858C4E" w14:textId="2CBB083C" w:rsidR="002F65A0" w:rsidRPr="00B73C80" w:rsidRDefault="002F65A0" w:rsidP="00432D81">
            <w:pPr>
              <w:keepNext/>
              <w:keepLines/>
              <w:rPr>
                <w:rFonts w:cstheme="minorHAnsi"/>
                <w:i/>
                <w:iCs/>
                <w:szCs w:val="18"/>
              </w:rPr>
            </w:pPr>
            <w:r w:rsidRPr="00B73C80">
              <w:rPr>
                <w:rFonts w:cstheme="minorHAnsi"/>
                <w:szCs w:val="18"/>
                <w:lang w:eastAsia="en-US"/>
              </w:rPr>
              <w:t>2021 – 2025</w:t>
            </w:r>
          </w:p>
        </w:tc>
      </w:tr>
      <w:tr w:rsidR="00444C89" w:rsidRPr="00B73C80" w14:paraId="24AEDE45" w14:textId="665F8C68" w:rsidTr="00432D81">
        <w:trPr>
          <w:trHeight w:val="563"/>
        </w:trPr>
        <w:tc>
          <w:tcPr>
            <w:tcW w:w="5524" w:type="dxa"/>
            <w:shd w:val="clear" w:color="auto" w:fill="D6E3BC" w:themeFill="accent3" w:themeFillTint="66"/>
            <w:vAlign w:val="center"/>
          </w:tcPr>
          <w:p w14:paraId="4FD0CA23" w14:textId="77777777" w:rsidR="00444C89" w:rsidRPr="00B73C80" w:rsidRDefault="00444C89" w:rsidP="00432D81">
            <w:pPr>
              <w:keepNext/>
              <w:keepLines/>
              <w:rPr>
                <w:rFonts w:cstheme="minorHAnsi"/>
                <w:i/>
                <w:iCs/>
                <w:szCs w:val="18"/>
              </w:rPr>
            </w:pPr>
            <w:r w:rsidRPr="00B73C80">
              <w:rPr>
                <w:rFonts w:cstheme="minorHAnsi"/>
                <w:i/>
                <w:iCs/>
                <w:szCs w:val="18"/>
              </w:rPr>
              <w:t>Omschrijving</w:t>
            </w:r>
          </w:p>
        </w:tc>
        <w:tc>
          <w:tcPr>
            <w:tcW w:w="992" w:type="dxa"/>
            <w:shd w:val="clear" w:color="auto" w:fill="D6E3BC" w:themeFill="accent3" w:themeFillTint="66"/>
            <w:vAlign w:val="center"/>
          </w:tcPr>
          <w:p w14:paraId="5556EEC1" w14:textId="77777777" w:rsidR="00444C89" w:rsidRPr="00B73C80" w:rsidRDefault="00444C89" w:rsidP="00432D81">
            <w:pPr>
              <w:keepNext/>
              <w:keepLines/>
              <w:rPr>
                <w:rFonts w:cstheme="minorHAnsi"/>
                <w:i/>
                <w:iCs/>
                <w:szCs w:val="18"/>
              </w:rPr>
            </w:pPr>
            <w:r w:rsidRPr="00B73C80">
              <w:rPr>
                <w:rFonts w:cstheme="minorHAnsi"/>
                <w:i/>
                <w:iCs/>
                <w:szCs w:val="18"/>
              </w:rPr>
              <w:t>Code</w:t>
            </w:r>
          </w:p>
        </w:tc>
        <w:tc>
          <w:tcPr>
            <w:tcW w:w="3118" w:type="dxa"/>
            <w:shd w:val="clear" w:color="auto" w:fill="D6E3BC" w:themeFill="accent3" w:themeFillTint="66"/>
            <w:vAlign w:val="center"/>
          </w:tcPr>
          <w:p w14:paraId="17E76F8B" w14:textId="3FD402B6" w:rsidR="00444C89" w:rsidRPr="00B73C80" w:rsidRDefault="00444C89" w:rsidP="00432D81">
            <w:pPr>
              <w:keepNext/>
              <w:keepLines/>
              <w:rPr>
                <w:rFonts w:cstheme="minorHAnsi"/>
                <w:i/>
                <w:iCs/>
                <w:szCs w:val="18"/>
              </w:rPr>
            </w:pPr>
            <w:r w:rsidRPr="00B73C80">
              <w:rPr>
                <w:rFonts w:cstheme="minorHAnsi"/>
                <w:i/>
                <w:iCs/>
                <w:szCs w:val="18"/>
              </w:rPr>
              <w:t>Aantal</w:t>
            </w:r>
          </w:p>
        </w:tc>
        <w:tc>
          <w:tcPr>
            <w:tcW w:w="1276" w:type="dxa"/>
            <w:shd w:val="clear" w:color="auto" w:fill="D6E3BC" w:themeFill="accent3" w:themeFillTint="66"/>
            <w:vAlign w:val="center"/>
          </w:tcPr>
          <w:p w14:paraId="380EB6D4" w14:textId="41927F12" w:rsidR="00444C89" w:rsidRPr="00B73C80" w:rsidRDefault="00444C89" w:rsidP="00432D81">
            <w:pPr>
              <w:keepNext/>
              <w:keepLines/>
              <w:rPr>
                <w:rFonts w:cstheme="minorHAnsi"/>
                <w:i/>
                <w:iCs/>
                <w:szCs w:val="18"/>
              </w:rPr>
            </w:pPr>
            <w:r w:rsidRPr="009917F1">
              <w:rPr>
                <w:rFonts w:cstheme="minorHAnsi"/>
                <w:bCs/>
                <w:szCs w:val="18"/>
              </w:rPr>
              <w:t>C/NC</w:t>
            </w:r>
          </w:p>
        </w:tc>
        <w:tc>
          <w:tcPr>
            <w:tcW w:w="3686" w:type="dxa"/>
            <w:shd w:val="clear" w:color="auto" w:fill="D6E3BC" w:themeFill="accent3" w:themeFillTint="66"/>
            <w:vAlign w:val="center"/>
          </w:tcPr>
          <w:p w14:paraId="7A9A52CF" w14:textId="2C21BA78" w:rsidR="00444C89" w:rsidRPr="00B73C80" w:rsidRDefault="00444C89" w:rsidP="00432D81">
            <w:pPr>
              <w:keepNext/>
              <w:keepLines/>
              <w:rPr>
                <w:rFonts w:cstheme="minorHAnsi"/>
                <w:i/>
                <w:iCs/>
                <w:szCs w:val="18"/>
              </w:rPr>
            </w:pPr>
            <w:r>
              <w:rPr>
                <w:rFonts w:cstheme="minorHAnsi"/>
                <w:bCs/>
                <w:szCs w:val="18"/>
              </w:rPr>
              <w:t>Onderbouwing hoe invulling wordt gegeven aan het gevraagde</w:t>
            </w:r>
          </w:p>
        </w:tc>
      </w:tr>
      <w:tr w:rsidR="00444C89" w:rsidRPr="00B73C80" w14:paraId="6102D362" w14:textId="0D67D806" w:rsidTr="005473D0">
        <w:trPr>
          <w:trHeight w:val="3023"/>
        </w:trPr>
        <w:tc>
          <w:tcPr>
            <w:tcW w:w="5524" w:type="dxa"/>
            <w:tcBorders>
              <w:bottom w:val="single" w:sz="4" w:space="0" w:color="auto"/>
            </w:tcBorders>
            <w:vAlign w:val="center"/>
          </w:tcPr>
          <w:p w14:paraId="6391CE70" w14:textId="7FB4E1E2" w:rsidR="00444C89" w:rsidRPr="00B73C80" w:rsidRDefault="00444C89" w:rsidP="005473D0">
            <w:pPr>
              <w:keepNext/>
              <w:keepLines/>
              <w:rPr>
                <w:rFonts w:cstheme="minorHAnsi"/>
                <w:szCs w:val="18"/>
              </w:rPr>
            </w:pPr>
            <w:r w:rsidRPr="00B73C80">
              <w:rPr>
                <w:rFonts w:cstheme="minorHAnsi"/>
                <w:szCs w:val="18"/>
              </w:rPr>
              <w:t xml:space="preserve">Kensington veiligheidskabel (of gelijkwaardig) voor het vastleggen van alle (rand)apparatuur met 1 </w:t>
            </w:r>
            <w:proofErr w:type="spellStart"/>
            <w:r w:rsidRPr="00B73C80">
              <w:rPr>
                <w:rFonts w:cstheme="minorHAnsi"/>
                <w:szCs w:val="18"/>
              </w:rPr>
              <w:t>doorlus</w:t>
            </w:r>
            <w:proofErr w:type="spellEnd"/>
            <w:r w:rsidRPr="00B73C80">
              <w:rPr>
                <w:rFonts w:cstheme="minorHAnsi"/>
                <w:szCs w:val="18"/>
              </w:rPr>
              <w:t xml:space="preserve"> kabel (beeldscherm(en), Fat Client, Portreplicator, kabels muis, toetsenbord en portreplicator en bureau).</w:t>
            </w:r>
          </w:p>
        </w:tc>
        <w:tc>
          <w:tcPr>
            <w:tcW w:w="992" w:type="dxa"/>
            <w:vAlign w:val="center"/>
          </w:tcPr>
          <w:p w14:paraId="70FC9FE5" w14:textId="7C555983" w:rsidR="00444C89" w:rsidRPr="00B73C80" w:rsidRDefault="00444C89" w:rsidP="005473D0">
            <w:pPr>
              <w:keepNext/>
              <w:keepLines/>
              <w:rPr>
                <w:rFonts w:cstheme="minorHAnsi"/>
                <w:b/>
                <w:bCs/>
                <w:szCs w:val="18"/>
              </w:rPr>
            </w:pPr>
            <w:r w:rsidRPr="00B73C80">
              <w:rPr>
                <w:rFonts w:cstheme="minorHAnsi"/>
                <w:b/>
                <w:bCs/>
                <w:szCs w:val="18"/>
              </w:rPr>
              <w:t>PVA-01</w:t>
            </w:r>
          </w:p>
        </w:tc>
        <w:tc>
          <w:tcPr>
            <w:tcW w:w="3118" w:type="dxa"/>
            <w:vAlign w:val="center"/>
          </w:tcPr>
          <w:p w14:paraId="31DCC6C6" w14:textId="04481E69" w:rsidR="00444C89" w:rsidRPr="00B73C80" w:rsidRDefault="00444C89" w:rsidP="005473D0">
            <w:pPr>
              <w:pStyle w:val="Lijstalinea"/>
              <w:keepNext/>
              <w:keepLines/>
              <w:numPr>
                <w:ilvl w:val="0"/>
                <w:numId w:val="51"/>
              </w:numPr>
              <w:rPr>
                <w:rFonts w:cstheme="minorHAnsi"/>
                <w:bCs/>
                <w:i/>
                <w:iCs/>
                <w:szCs w:val="18"/>
              </w:rPr>
            </w:pPr>
            <w:r w:rsidRPr="00B73C80">
              <w:rPr>
                <w:rFonts w:cstheme="minorHAnsi"/>
                <w:bCs/>
                <w:i/>
                <w:iCs/>
                <w:szCs w:val="18"/>
              </w:rPr>
              <w:t>Door DICTU verwachte af te nemen aantallen van dit Product gedurende de looptijd van de NOK: 75</w:t>
            </w:r>
          </w:p>
          <w:p w14:paraId="216C18E8" w14:textId="4751B553" w:rsidR="00444C89" w:rsidRPr="00DC0225" w:rsidRDefault="00444C89" w:rsidP="005473D0">
            <w:pPr>
              <w:pStyle w:val="Lijstalinea"/>
              <w:keepNext/>
              <w:keepLines/>
              <w:numPr>
                <w:ilvl w:val="0"/>
                <w:numId w:val="51"/>
              </w:numPr>
              <w:rPr>
                <w:rFonts w:cstheme="minorHAnsi"/>
                <w:bCs/>
                <w:i/>
                <w:iCs/>
                <w:szCs w:val="18"/>
              </w:rPr>
            </w:pPr>
            <w:r w:rsidRPr="00B73C80">
              <w:rPr>
                <w:rFonts w:cstheme="minorHAnsi"/>
                <w:bCs/>
                <w:i/>
                <w:iCs/>
                <w:szCs w:val="18"/>
              </w:rPr>
              <w:t>Eenzijdige optie van DICTU om gedurende de looptijd van de NOK tegen het geoffreerde Tarief extra Producten af te nemen in batches van minimaal 1 stuk per keer: 25</w:t>
            </w:r>
          </w:p>
          <w:p w14:paraId="6BA98291" w14:textId="6F4ABE1C" w:rsidR="00444C89" w:rsidRPr="00B73C80" w:rsidRDefault="00444C89" w:rsidP="005473D0">
            <w:pPr>
              <w:keepNext/>
              <w:keepLines/>
              <w:rPr>
                <w:rFonts w:cstheme="minorHAnsi"/>
                <w:i/>
                <w:iCs/>
                <w:szCs w:val="18"/>
              </w:rPr>
            </w:pPr>
            <w:r w:rsidRPr="00B73C80">
              <w:rPr>
                <w:rFonts w:cstheme="minorHAnsi"/>
                <w:bCs/>
                <w:i/>
                <w:iCs/>
                <w:szCs w:val="18"/>
              </w:rPr>
              <w:t xml:space="preserve">Totaal aantal: </w:t>
            </w:r>
            <w:r w:rsidRPr="00B73C80">
              <w:rPr>
                <w:rFonts w:cstheme="minorHAnsi"/>
                <w:i/>
                <w:iCs/>
                <w:szCs w:val="18"/>
              </w:rPr>
              <w:t>100</w:t>
            </w:r>
          </w:p>
        </w:tc>
        <w:tc>
          <w:tcPr>
            <w:tcW w:w="1276" w:type="dxa"/>
            <w:vAlign w:val="center"/>
          </w:tcPr>
          <w:p w14:paraId="4399B10B" w14:textId="77777777" w:rsidR="00444C89" w:rsidRPr="00444C89" w:rsidRDefault="00444C89" w:rsidP="005473D0">
            <w:pPr>
              <w:keepNext/>
              <w:keepLines/>
              <w:rPr>
                <w:rFonts w:cstheme="minorHAnsi"/>
                <w:bCs/>
                <w:i/>
                <w:iCs/>
                <w:szCs w:val="18"/>
              </w:rPr>
            </w:pPr>
          </w:p>
        </w:tc>
        <w:tc>
          <w:tcPr>
            <w:tcW w:w="3686" w:type="dxa"/>
          </w:tcPr>
          <w:p w14:paraId="63D7055E" w14:textId="30777979" w:rsidR="00444C89" w:rsidRPr="00444C89" w:rsidRDefault="003A5380" w:rsidP="005473D0">
            <w:pPr>
              <w:keepNext/>
              <w:keepLines/>
              <w:jc w:val="center"/>
              <w:rPr>
                <w:rFonts w:cstheme="minorHAnsi"/>
                <w:bCs/>
                <w:i/>
                <w:iCs/>
                <w:szCs w:val="18"/>
              </w:rPr>
            </w:pPr>
            <w:r>
              <w:rPr>
                <w:rFonts w:cstheme="minorHAnsi"/>
                <w:bCs/>
                <w:i/>
                <w:iCs/>
                <w:szCs w:val="18"/>
              </w:rPr>
              <w:t>Aangeboden Product:</w:t>
            </w:r>
          </w:p>
        </w:tc>
      </w:tr>
    </w:tbl>
    <w:p w14:paraId="44744738" w14:textId="77777777" w:rsidR="00002C05" w:rsidRPr="00776D41" w:rsidRDefault="00002C05" w:rsidP="00002C05">
      <w:pPr>
        <w:rPr>
          <w:rFonts w:cstheme="minorHAnsi"/>
          <w:szCs w:val="18"/>
        </w:rPr>
      </w:pPr>
    </w:p>
    <w:p w14:paraId="4302297C" w14:textId="59C963C4" w:rsidR="00776D41" w:rsidRPr="00776D41" w:rsidRDefault="00776D41" w:rsidP="00776D41">
      <w:pPr>
        <w:rPr>
          <w:rFonts w:cstheme="minorHAnsi"/>
          <w:szCs w:val="18"/>
        </w:rPr>
      </w:pPr>
      <w:r w:rsidRPr="00776D41">
        <w:rPr>
          <w:rFonts w:cstheme="minorHAnsi"/>
          <w:szCs w:val="18"/>
        </w:rPr>
        <w:br w:type="page"/>
      </w:r>
    </w:p>
    <w:tbl>
      <w:tblPr>
        <w:tblStyle w:val="Tabelraster"/>
        <w:tblW w:w="14596" w:type="dxa"/>
        <w:tblLook w:val="04A0" w:firstRow="1" w:lastRow="0" w:firstColumn="1" w:lastColumn="0" w:noHBand="0" w:noVBand="1"/>
      </w:tblPr>
      <w:tblGrid>
        <w:gridCol w:w="2298"/>
        <w:gridCol w:w="5875"/>
        <w:gridCol w:w="1526"/>
        <w:gridCol w:w="4897"/>
      </w:tblGrid>
      <w:tr w:rsidR="00444C89" w:rsidRPr="00776D41" w14:paraId="44BB4343" w14:textId="73066D52" w:rsidTr="00DB3C01">
        <w:trPr>
          <w:trHeight w:val="831"/>
        </w:trPr>
        <w:tc>
          <w:tcPr>
            <w:tcW w:w="817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7ABFB1F" w14:textId="77777777" w:rsidR="007E3939" w:rsidRPr="00776D41" w:rsidRDefault="007E3939" w:rsidP="00BE19D0">
            <w:pPr>
              <w:keepNext/>
              <w:keepLines/>
              <w:rPr>
                <w:rFonts w:cstheme="minorHAnsi"/>
                <w:b/>
                <w:bCs/>
                <w:color w:val="000000"/>
                <w:szCs w:val="18"/>
                <w:lang w:eastAsia="en-US"/>
              </w:rPr>
            </w:pPr>
            <w:r w:rsidRPr="00776D41">
              <w:rPr>
                <w:rFonts w:cstheme="minorHAnsi"/>
                <w:b/>
                <w:bCs/>
                <w:color w:val="000000"/>
                <w:szCs w:val="18"/>
                <w:lang w:eastAsia="en-US"/>
              </w:rPr>
              <w:lastRenderedPageBreak/>
              <w:t>Functionele Specificaties Laptops</w:t>
            </w:r>
          </w:p>
          <w:p w14:paraId="0BCD9707" w14:textId="77777777" w:rsidR="007E3939" w:rsidRPr="00EB00DB" w:rsidRDefault="007E3939" w:rsidP="00BE19D0">
            <w:pPr>
              <w:keepNext/>
              <w:keepLines/>
              <w:rPr>
                <w:rFonts w:cstheme="minorHAnsi"/>
                <w:b/>
                <w:bCs/>
                <w:color w:val="000000"/>
                <w:szCs w:val="18"/>
                <w:lang w:eastAsia="en-US"/>
              </w:rPr>
            </w:pPr>
            <w:r w:rsidRPr="00776D41">
              <w:rPr>
                <w:rFonts w:cstheme="minorHAnsi"/>
                <w:b/>
                <w:bCs/>
                <w:color w:val="000000"/>
                <w:szCs w:val="18"/>
                <w:lang w:eastAsia="en-US"/>
              </w:rPr>
              <w:t>Deelnemer: RWS</w:t>
            </w:r>
          </w:p>
          <w:p w14:paraId="4F09C444" w14:textId="692794F3" w:rsidR="00444C89" w:rsidRPr="00776D41" w:rsidRDefault="007E3939" w:rsidP="00BE19D0">
            <w:pPr>
              <w:keepNext/>
              <w:keepLines/>
              <w:rPr>
                <w:rFonts w:cstheme="minorHAnsi"/>
                <w:bCs/>
                <w:szCs w:val="18"/>
              </w:rPr>
            </w:pPr>
            <w:r w:rsidRPr="00B73C80">
              <w:rPr>
                <w:rFonts w:cstheme="minorHAnsi"/>
                <w:szCs w:val="18"/>
                <w:lang w:eastAsia="en-US"/>
              </w:rPr>
              <w:t>2021 – 2022</w:t>
            </w:r>
          </w:p>
        </w:tc>
        <w:tc>
          <w:tcPr>
            <w:tcW w:w="152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237A168" w14:textId="040D9CE7" w:rsidR="00444C89" w:rsidRPr="00776D41" w:rsidRDefault="00444C89" w:rsidP="00DB3C01">
            <w:pPr>
              <w:keepNext/>
              <w:keepLines/>
              <w:jc w:val="center"/>
              <w:rPr>
                <w:rFonts w:cstheme="minorHAnsi"/>
                <w:bCs/>
                <w:szCs w:val="18"/>
              </w:rPr>
            </w:pPr>
            <w:r w:rsidRPr="009917F1">
              <w:rPr>
                <w:rFonts w:cstheme="minorHAnsi"/>
                <w:bCs/>
                <w:szCs w:val="18"/>
              </w:rPr>
              <w:t>C/NC</w:t>
            </w:r>
          </w:p>
        </w:tc>
        <w:tc>
          <w:tcPr>
            <w:tcW w:w="489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89CE4DD" w14:textId="1948FF32" w:rsidR="00444C89" w:rsidRPr="00776D41" w:rsidRDefault="00444C89" w:rsidP="00BE19D0">
            <w:pPr>
              <w:keepNext/>
              <w:keepLines/>
              <w:rPr>
                <w:rFonts w:cstheme="minorHAnsi"/>
                <w:bCs/>
                <w:szCs w:val="18"/>
              </w:rPr>
            </w:pPr>
            <w:r>
              <w:rPr>
                <w:rFonts w:cstheme="minorHAnsi"/>
                <w:bCs/>
                <w:szCs w:val="18"/>
              </w:rPr>
              <w:t>Onderbouwing hoe invulling wordt gegeven aan het gevraagde</w:t>
            </w:r>
          </w:p>
        </w:tc>
      </w:tr>
      <w:tr w:rsidR="007E3939" w:rsidRPr="00776D41" w14:paraId="46FFB8AE" w14:textId="77777777" w:rsidTr="00DB3C01">
        <w:trPr>
          <w:trHeight w:val="842"/>
        </w:trPr>
        <w:tc>
          <w:tcPr>
            <w:tcW w:w="817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96890DD" w14:textId="22E668FD" w:rsidR="007E3939" w:rsidRPr="00776D41" w:rsidRDefault="007E3939" w:rsidP="008466FE">
            <w:pPr>
              <w:pStyle w:val="Lijstalinea"/>
              <w:keepNext/>
              <w:keepLines/>
              <w:spacing w:line="240" w:lineRule="auto"/>
              <w:ind w:left="0"/>
              <w:contextualSpacing w:val="0"/>
              <w:rPr>
                <w:rFonts w:cstheme="minorHAnsi"/>
                <w:szCs w:val="18"/>
              </w:rPr>
            </w:pPr>
            <w:r w:rsidRPr="00776D41">
              <w:rPr>
                <w:rFonts w:cstheme="minorHAnsi"/>
                <w:bCs/>
                <w:szCs w:val="18"/>
              </w:rPr>
              <w:t>De hieronder volgende g</w:t>
            </w:r>
            <w:r w:rsidRPr="00776D41">
              <w:rPr>
                <w:rFonts w:cstheme="minorHAnsi"/>
                <w:szCs w:val="18"/>
              </w:rPr>
              <w:t xml:space="preserve">enerieke functionele specificaties </w:t>
            </w:r>
            <w:r w:rsidRPr="00776D41">
              <w:rPr>
                <w:rFonts w:cstheme="minorHAnsi"/>
                <w:color w:val="000000"/>
                <w:szCs w:val="18"/>
                <w:lang w:eastAsia="en-US"/>
              </w:rPr>
              <w:t>zijn van toepassing zijn op de laptop productcodes PL-06 t/m PL-08</w:t>
            </w:r>
          </w:p>
        </w:tc>
        <w:tc>
          <w:tcPr>
            <w:tcW w:w="1526" w:type="dxa"/>
            <w:tcBorders>
              <w:top w:val="single" w:sz="4" w:space="0" w:color="auto"/>
              <w:left w:val="single" w:sz="4" w:space="0" w:color="auto"/>
              <w:bottom w:val="single" w:sz="4" w:space="0" w:color="auto"/>
              <w:right w:val="single" w:sz="4" w:space="0" w:color="auto"/>
            </w:tcBorders>
            <w:vAlign w:val="center"/>
          </w:tcPr>
          <w:p w14:paraId="3B8A6B1E" w14:textId="77777777" w:rsidR="007E3939" w:rsidRPr="00444C89" w:rsidRDefault="007E3939" w:rsidP="00DB3C01">
            <w:pPr>
              <w:jc w:val="center"/>
              <w:rPr>
                <w:rFonts w:cstheme="minorHAnsi"/>
                <w:szCs w:val="18"/>
              </w:rPr>
            </w:pPr>
          </w:p>
        </w:tc>
        <w:tc>
          <w:tcPr>
            <w:tcW w:w="4897" w:type="dxa"/>
            <w:tcBorders>
              <w:top w:val="single" w:sz="4" w:space="0" w:color="auto"/>
              <w:left w:val="single" w:sz="4" w:space="0" w:color="auto"/>
              <w:bottom w:val="single" w:sz="4" w:space="0" w:color="auto"/>
              <w:right w:val="single" w:sz="4" w:space="0" w:color="auto"/>
            </w:tcBorders>
            <w:vAlign w:val="center"/>
          </w:tcPr>
          <w:p w14:paraId="0DDD1A4F" w14:textId="760A2716" w:rsidR="007E3939" w:rsidRDefault="007E3939" w:rsidP="00BE19D0">
            <w:pPr>
              <w:keepNext/>
              <w:keepLines/>
              <w:rPr>
                <w:rFonts w:cstheme="minorHAnsi"/>
                <w:color w:val="000000"/>
                <w:szCs w:val="18"/>
              </w:rPr>
            </w:pPr>
            <w:r>
              <w:rPr>
                <w:rFonts w:cstheme="minorHAnsi"/>
                <w:color w:val="000000"/>
                <w:szCs w:val="18"/>
              </w:rPr>
              <w:t>Aangeboden Product PL-06:</w:t>
            </w:r>
          </w:p>
          <w:p w14:paraId="7646F235" w14:textId="215EE716" w:rsidR="007E3939" w:rsidRDefault="007E3939" w:rsidP="00BE19D0">
            <w:pPr>
              <w:keepNext/>
              <w:keepLines/>
              <w:rPr>
                <w:rFonts w:cstheme="minorHAnsi"/>
                <w:color w:val="000000"/>
                <w:szCs w:val="18"/>
              </w:rPr>
            </w:pPr>
            <w:r>
              <w:rPr>
                <w:rFonts w:cstheme="minorHAnsi"/>
                <w:color w:val="000000"/>
                <w:szCs w:val="18"/>
              </w:rPr>
              <w:t>Aangeboden Product PL-07:</w:t>
            </w:r>
          </w:p>
          <w:p w14:paraId="483C290D" w14:textId="1FF2EADC" w:rsidR="007E3939" w:rsidRPr="007E3939" w:rsidRDefault="007E3939" w:rsidP="00BE19D0">
            <w:pPr>
              <w:keepNext/>
              <w:keepLines/>
              <w:rPr>
                <w:rFonts w:cstheme="minorHAnsi"/>
                <w:color w:val="000000"/>
                <w:szCs w:val="18"/>
              </w:rPr>
            </w:pPr>
            <w:r>
              <w:rPr>
                <w:rFonts w:cstheme="minorHAnsi"/>
                <w:color w:val="000000"/>
                <w:szCs w:val="18"/>
              </w:rPr>
              <w:t>Aangeboden Product PL-08:</w:t>
            </w:r>
          </w:p>
        </w:tc>
      </w:tr>
      <w:tr w:rsidR="007E3939" w:rsidRPr="00776D41" w14:paraId="53D14B6D" w14:textId="1604D8B7" w:rsidTr="00DB3C01">
        <w:trPr>
          <w:trHeight w:val="855"/>
        </w:trPr>
        <w:tc>
          <w:tcPr>
            <w:tcW w:w="2298" w:type="dxa"/>
            <w:tcBorders>
              <w:top w:val="single" w:sz="4" w:space="0" w:color="auto"/>
              <w:left w:val="single" w:sz="4" w:space="0" w:color="auto"/>
              <w:bottom w:val="single" w:sz="4" w:space="0" w:color="auto"/>
              <w:right w:val="single" w:sz="4" w:space="0" w:color="auto"/>
            </w:tcBorders>
            <w:vAlign w:val="center"/>
          </w:tcPr>
          <w:p w14:paraId="5F104405" w14:textId="77777777" w:rsidR="007E3939" w:rsidRPr="00776D41" w:rsidRDefault="007E3939" w:rsidP="00400AAC">
            <w:pPr>
              <w:keepNext/>
              <w:keepLines/>
              <w:rPr>
                <w:rFonts w:cstheme="minorHAnsi"/>
                <w:bCs/>
                <w:szCs w:val="18"/>
              </w:rPr>
            </w:pPr>
            <w:r w:rsidRPr="00776D41">
              <w:rPr>
                <w:rFonts w:cstheme="minorHAnsi"/>
                <w:b/>
                <w:bCs/>
                <w:szCs w:val="18"/>
              </w:rPr>
              <w:t>Schermresolutie</w:t>
            </w:r>
          </w:p>
        </w:tc>
        <w:tc>
          <w:tcPr>
            <w:tcW w:w="5875" w:type="dxa"/>
            <w:tcBorders>
              <w:top w:val="single" w:sz="4" w:space="0" w:color="auto"/>
              <w:left w:val="single" w:sz="4" w:space="0" w:color="auto"/>
              <w:bottom w:val="single" w:sz="4" w:space="0" w:color="auto"/>
              <w:right w:val="single" w:sz="4" w:space="0" w:color="auto"/>
            </w:tcBorders>
            <w:vAlign w:val="center"/>
          </w:tcPr>
          <w:p w14:paraId="0E0E5620" w14:textId="6A796997" w:rsidR="007E3939" w:rsidRPr="00776D41" w:rsidRDefault="007E3939" w:rsidP="00400AAC">
            <w:pPr>
              <w:pStyle w:val="Lijstalinea"/>
              <w:keepNext/>
              <w:keepLines/>
              <w:numPr>
                <w:ilvl w:val="0"/>
                <w:numId w:val="34"/>
              </w:numPr>
              <w:spacing w:line="240" w:lineRule="auto"/>
              <w:contextualSpacing w:val="0"/>
              <w:rPr>
                <w:rFonts w:cstheme="minorHAnsi"/>
                <w:szCs w:val="18"/>
              </w:rPr>
            </w:pPr>
            <w:r w:rsidRPr="00776D41">
              <w:rPr>
                <w:rFonts w:cstheme="minorHAnsi"/>
                <w:szCs w:val="18"/>
              </w:rPr>
              <w:t>1.920 x 1.080 pixels</w:t>
            </w:r>
            <w:r>
              <w:rPr>
                <w:rFonts w:cstheme="minorHAnsi"/>
                <w:szCs w:val="18"/>
              </w:rPr>
              <w:t>;</w:t>
            </w:r>
          </w:p>
          <w:p w14:paraId="570AC917" w14:textId="6615B97A" w:rsidR="007E3939" w:rsidRPr="00776D41" w:rsidRDefault="007E3939" w:rsidP="00400AAC">
            <w:pPr>
              <w:pStyle w:val="Lijstalinea"/>
              <w:keepNext/>
              <w:keepLines/>
              <w:numPr>
                <w:ilvl w:val="0"/>
                <w:numId w:val="34"/>
              </w:numPr>
              <w:spacing w:line="240" w:lineRule="auto"/>
              <w:contextualSpacing w:val="0"/>
              <w:rPr>
                <w:rFonts w:cstheme="minorHAnsi"/>
                <w:bCs/>
                <w:szCs w:val="18"/>
              </w:rPr>
            </w:pPr>
            <w:r w:rsidRPr="00776D41">
              <w:rPr>
                <w:rFonts w:cstheme="minorHAnsi"/>
                <w:szCs w:val="18"/>
              </w:rPr>
              <w:t>16:9</w:t>
            </w:r>
            <w:r>
              <w:rPr>
                <w:rFonts w:cstheme="minorHAnsi"/>
                <w:szCs w:val="18"/>
              </w:rPr>
              <w:t>.</w:t>
            </w:r>
          </w:p>
        </w:tc>
        <w:tc>
          <w:tcPr>
            <w:tcW w:w="1526" w:type="dxa"/>
            <w:tcBorders>
              <w:top w:val="single" w:sz="4" w:space="0" w:color="auto"/>
              <w:left w:val="single" w:sz="4" w:space="0" w:color="auto"/>
              <w:bottom w:val="single" w:sz="4" w:space="0" w:color="auto"/>
              <w:right w:val="single" w:sz="4" w:space="0" w:color="auto"/>
            </w:tcBorders>
            <w:vAlign w:val="center"/>
          </w:tcPr>
          <w:p w14:paraId="243C74FB" w14:textId="15A444FB" w:rsidR="007E3939" w:rsidRPr="00444C89" w:rsidRDefault="007E3939" w:rsidP="00DB3C01">
            <w:pPr>
              <w:jc w:val="center"/>
              <w:rPr>
                <w:rFonts w:cstheme="minorHAnsi"/>
                <w:szCs w:val="18"/>
              </w:rPr>
            </w:pPr>
          </w:p>
        </w:tc>
        <w:tc>
          <w:tcPr>
            <w:tcW w:w="4897" w:type="dxa"/>
            <w:tcBorders>
              <w:top w:val="single" w:sz="4" w:space="0" w:color="auto"/>
              <w:left w:val="single" w:sz="4" w:space="0" w:color="auto"/>
              <w:bottom w:val="single" w:sz="4" w:space="0" w:color="auto"/>
              <w:right w:val="single" w:sz="4" w:space="0" w:color="auto"/>
            </w:tcBorders>
            <w:vAlign w:val="center"/>
          </w:tcPr>
          <w:p w14:paraId="2AA60251" w14:textId="4887BD14" w:rsidR="007E3939" w:rsidRDefault="007E3939" w:rsidP="00400AAC">
            <w:pPr>
              <w:keepNext/>
              <w:keepLines/>
              <w:rPr>
                <w:rFonts w:cstheme="minorHAnsi"/>
                <w:color w:val="000000"/>
                <w:szCs w:val="18"/>
              </w:rPr>
            </w:pPr>
            <w:r>
              <w:rPr>
                <w:rFonts w:cstheme="minorHAnsi"/>
                <w:color w:val="000000"/>
                <w:szCs w:val="18"/>
              </w:rPr>
              <w:t>Onderbouwing PL-06:</w:t>
            </w:r>
          </w:p>
          <w:p w14:paraId="3DB3B3F8" w14:textId="752DE299" w:rsidR="007E3939" w:rsidRDefault="007E3939" w:rsidP="00400AAC">
            <w:pPr>
              <w:keepNext/>
              <w:keepLines/>
              <w:rPr>
                <w:rFonts w:cstheme="minorHAnsi"/>
                <w:color w:val="000000"/>
                <w:szCs w:val="18"/>
              </w:rPr>
            </w:pPr>
            <w:r>
              <w:rPr>
                <w:rFonts w:cstheme="minorHAnsi"/>
                <w:color w:val="000000"/>
                <w:szCs w:val="18"/>
              </w:rPr>
              <w:t>Onderbouwing PL-07:</w:t>
            </w:r>
          </w:p>
          <w:p w14:paraId="52FAA392" w14:textId="070B2BFE" w:rsidR="007E3939" w:rsidRPr="007E3939" w:rsidRDefault="007E3939" w:rsidP="00400AAC">
            <w:pPr>
              <w:keepNext/>
              <w:keepLines/>
              <w:rPr>
                <w:rFonts w:cstheme="minorHAnsi"/>
                <w:color w:val="000000"/>
                <w:szCs w:val="18"/>
              </w:rPr>
            </w:pPr>
            <w:r>
              <w:rPr>
                <w:rFonts w:cstheme="minorHAnsi"/>
                <w:color w:val="000000"/>
                <w:szCs w:val="18"/>
              </w:rPr>
              <w:t>Onderbouwing PL-08:</w:t>
            </w:r>
          </w:p>
        </w:tc>
      </w:tr>
      <w:tr w:rsidR="00444C89" w:rsidRPr="00776D41" w14:paraId="36C1EF1B" w14:textId="7461EFA1" w:rsidTr="00DB3C01">
        <w:trPr>
          <w:trHeight w:val="788"/>
        </w:trPr>
        <w:tc>
          <w:tcPr>
            <w:tcW w:w="2298" w:type="dxa"/>
            <w:tcBorders>
              <w:top w:val="single" w:sz="4" w:space="0" w:color="auto"/>
              <w:left w:val="single" w:sz="4" w:space="0" w:color="auto"/>
              <w:bottom w:val="single" w:sz="4" w:space="0" w:color="auto"/>
              <w:right w:val="single" w:sz="4" w:space="0" w:color="auto"/>
            </w:tcBorders>
            <w:vAlign w:val="center"/>
          </w:tcPr>
          <w:p w14:paraId="1F4766CC" w14:textId="77777777" w:rsidR="00444C89" w:rsidRPr="00776D41" w:rsidRDefault="00444C89" w:rsidP="00400AAC">
            <w:pPr>
              <w:keepNext/>
              <w:keepLines/>
              <w:rPr>
                <w:rFonts w:cstheme="minorHAnsi"/>
                <w:b/>
                <w:bCs/>
                <w:szCs w:val="18"/>
              </w:rPr>
            </w:pPr>
            <w:r w:rsidRPr="00776D41">
              <w:rPr>
                <w:rFonts w:cstheme="minorHAnsi"/>
                <w:b/>
                <w:bCs/>
                <w:szCs w:val="18"/>
              </w:rPr>
              <w:t>Scherm</w:t>
            </w:r>
          </w:p>
        </w:tc>
        <w:tc>
          <w:tcPr>
            <w:tcW w:w="5875" w:type="dxa"/>
            <w:tcBorders>
              <w:top w:val="single" w:sz="4" w:space="0" w:color="auto"/>
              <w:left w:val="single" w:sz="4" w:space="0" w:color="auto"/>
              <w:bottom w:val="single" w:sz="4" w:space="0" w:color="auto"/>
              <w:right w:val="single" w:sz="4" w:space="0" w:color="auto"/>
            </w:tcBorders>
            <w:vAlign w:val="center"/>
          </w:tcPr>
          <w:p w14:paraId="5C90F81A" w14:textId="77777777" w:rsidR="00444C89" w:rsidRPr="00B73C80" w:rsidRDefault="00444C89" w:rsidP="00400AAC">
            <w:pPr>
              <w:keepNext/>
              <w:keepLines/>
              <w:spacing w:line="240" w:lineRule="auto"/>
              <w:rPr>
                <w:rFonts w:cstheme="minorHAnsi"/>
                <w:szCs w:val="18"/>
              </w:rPr>
            </w:pPr>
            <w:r w:rsidRPr="00B73C80">
              <w:rPr>
                <w:rFonts w:cstheme="minorHAnsi"/>
                <w:szCs w:val="18"/>
              </w:rPr>
              <w:t>Minimaal:</w:t>
            </w:r>
          </w:p>
          <w:p w14:paraId="113F5D8E" w14:textId="715CC9CC" w:rsidR="00444C89" w:rsidRPr="00B73C80" w:rsidRDefault="00444C89" w:rsidP="00400AAC">
            <w:pPr>
              <w:pStyle w:val="Lijstalinea"/>
              <w:keepNext/>
              <w:keepLines/>
              <w:numPr>
                <w:ilvl w:val="0"/>
                <w:numId w:val="35"/>
              </w:numPr>
              <w:spacing w:line="240" w:lineRule="auto"/>
              <w:contextualSpacing w:val="0"/>
              <w:rPr>
                <w:rFonts w:cstheme="minorHAnsi"/>
                <w:szCs w:val="18"/>
              </w:rPr>
            </w:pPr>
            <w:r w:rsidRPr="00B73C80">
              <w:rPr>
                <w:rFonts w:cstheme="minorHAnsi"/>
                <w:szCs w:val="18"/>
              </w:rPr>
              <w:t>FHD Anti-</w:t>
            </w:r>
            <w:proofErr w:type="spellStart"/>
            <w:r w:rsidRPr="00B73C80">
              <w:rPr>
                <w:rFonts w:cstheme="minorHAnsi"/>
                <w:szCs w:val="18"/>
              </w:rPr>
              <w:t>glare</w:t>
            </w:r>
            <w:proofErr w:type="spellEnd"/>
            <w:r w:rsidRPr="00B73C80">
              <w:rPr>
                <w:rFonts w:cstheme="minorHAnsi"/>
                <w:szCs w:val="18"/>
              </w:rPr>
              <w:t>;</w:t>
            </w:r>
          </w:p>
          <w:p w14:paraId="46F4C1F7" w14:textId="6BBDF494" w:rsidR="00444C89" w:rsidRPr="00B73C80" w:rsidRDefault="00444C89" w:rsidP="00400AAC">
            <w:pPr>
              <w:pStyle w:val="Lijstalinea"/>
              <w:keepNext/>
              <w:keepLines/>
              <w:numPr>
                <w:ilvl w:val="0"/>
                <w:numId w:val="35"/>
              </w:numPr>
              <w:spacing w:line="240" w:lineRule="auto"/>
              <w:contextualSpacing w:val="0"/>
              <w:rPr>
                <w:rFonts w:cstheme="minorHAnsi"/>
                <w:szCs w:val="18"/>
              </w:rPr>
            </w:pPr>
            <w:r w:rsidRPr="00B73C80">
              <w:rPr>
                <w:rFonts w:cstheme="minorHAnsi"/>
                <w:szCs w:val="18"/>
              </w:rPr>
              <w:t>Non-</w:t>
            </w:r>
            <w:proofErr w:type="spellStart"/>
            <w:r w:rsidRPr="00B73C80">
              <w:rPr>
                <w:rFonts w:cstheme="minorHAnsi"/>
                <w:szCs w:val="18"/>
              </w:rPr>
              <w:t>touch</w:t>
            </w:r>
            <w:proofErr w:type="spellEnd"/>
            <w:r w:rsidRPr="00B73C80">
              <w:rPr>
                <w:rFonts w:cstheme="minorHAnsi"/>
                <w:szCs w:val="18"/>
              </w:rPr>
              <w:t>.</w:t>
            </w:r>
          </w:p>
        </w:tc>
        <w:tc>
          <w:tcPr>
            <w:tcW w:w="1526" w:type="dxa"/>
            <w:tcBorders>
              <w:top w:val="single" w:sz="4" w:space="0" w:color="auto"/>
              <w:left w:val="single" w:sz="4" w:space="0" w:color="auto"/>
              <w:bottom w:val="single" w:sz="4" w:space="0" w:color="auto"/>
              <w:right w:val="single" w:sz="4" w:space="0" w:color="auto"/>
            </w:tcBorders>
            <w:vAlign w:val="center"/>
          </w:tcPr>
          <w:p w14:paraId="179BAFB9" w14:textId="77777777" w:rsidR="00444C89" w:rsidRPr="00444C89" w:rsidRDefault="00444C89" w:rsidP="00DB3C01">
            <w:pPr>
              <w:jc w:val="center"/>
              <w:rPr>
                <w:rFonts w:cstheme="minorHAnsi"/>
                <w:szCs w:val="18"/>
              </w:rPr>
            </w:pPr>
          </w:p>
        </w:tc>
        <w:tc>
          <w:tcPr>
            <w:tcW w:w="4897" w:type="dxa"/>
            <w:tcBorders>
              <w:top w:val="single" w:sz="4" w:space="0" w:color="auto"/>
              <w:left w:val="single" w:sz="4" w:space="0" w:color="auto"/>
              <w:bottom w:val="single" w:sz="4" w:space="0" w:color="auto"/>
              <w:right w:val="single" w:sz="4" w:space="0" w:color="auto"/>
            </w:tcBorders>
            <w:vAlign w:val="center"/>
          </w:tcPr>
          <w:p w14:paraId="32E5D775" w14:textId="77777777" w:rsidR="007E3939" w:rsidRDefault="007E3939" w:rsidP="00400AAC">
            <w:pPr>
              <w:keepNext/>
              <w:keepLines/>
              <w:rPr>
                <w:rFonts w:cstheme="minorHAnsi"/>
                <w:color w:val="000000"/>
                <w:szCs w:val="18"/>
              </w:rPr>
            </w:pPr>
            <w:r>
              <w:rPr>
                <w:rFonts w:cstheme="minorHAnsi"/>
                <w:color w:val="000000"/>
                <w:szCs w:val="18"/>
              </w:rPr>
              <w:t>Onderbouwing PL-06:</w:t>
            </w:r>
          </w:p>
          <w:p w14:paraId="36877879" w14:textId="77777777" w:rsidR="007E3939" w:rsidRDefault="007E3939" w:rsidP="00400AAC">
            <w:pPr>
              <w:keepNext/>
              <w:keepLines/>
              <w:rPr>
                <w:rFonts w:cstheme="minorHAnsi"/>
                <w:color w:val="000000"/>
                <w:szCs w:val="18"/>
              </w:rPr>
            </w:pPr>
            <w:r>
              <w:rPr>
                <w:rFonts w:cstheme="minorHAnsi"/>
                <w:color w:val="000000"/>
                <w:szCs w:val="18"/>
              </w:rPr>
              <w:t>Onderbouwing PL-07:</w:t>
            </w:r>
          </w:p>
          <w:p w14:paraId="6C32DA4A" w14:textId="0625930D" w:rsidR="00444C89" w:rsidRPr="00444C89" w:rsidRDefault="007E3939" w:rsidP="00400AAC">
            <w:pPr>
              <w:rPr>
                <w:rFonts w:cstheme="minorHAnsi"/>
                <w:szCs w:val="18"/>
              </w:rPr>
            </w:pPr>
            <w:r>
              <w:rPr>
                <w:rFonts w:cstheme="minorHAnsi"/>
                <w:color w:val="000000"/>
                <w:szCs w:val="18"/>
              </w:rPr>
              <w:t>Onderbouwing PL-08:</w:t>
            </w:r>
          </w:p>
        </w:tc>
      </w:tr>
      <w:tr w:rsidR="00444C89" w:rsidRPr="00776D41" w14:paraId="35A1E683" w14:textId="75ED2AD0" w:rsidTr="00DB3C01">
        <w:trPr>
          <w:trHeight w:val="1160"/>
        </w:trPr>
        <w:tc>
          <w:tcPr>
            <w:tcW w:w="2298" w:type="dxa"/>
            <w:tcBorders>
              <w:top w:val="single" w:sz="4" w:space="0" w:color="auto"/>
              <w:left w:val="single" w:sz="4" w:space="0" w:color="auto"/>
              <w:bottom w:val="single" w:sz="4" w:space="0" w:color="auto"/>
              <w:right w:val="single" w:sz="4" w:space="0" w:color="auto"/>
            </w:tcBorders>
            <w:vAlign w:val="center"/>
          </w:tcPr>
          <w:p w14:paraId="48FEB87F" w14:textId="77777777" w:rsidR="00444C89" w:rsidRPr="00776D41" w:rsidRDefault="00444C89" w:rsidP="00400AAC">
            <w:pPr>
              <w:keepNext/>
              <w:keepLines/>
              <w:rPr>
                <w:rFonts w:cstheme="minorHAnsi"/>
                <w:b/>
                <w:bCs/>
                <w:szCs w:val="18"/>
              </w:rPr>
            </w:pPr>
            <w:r w:rsidRPr="00776D41">
              <w:rPr>
                <w:rFonts w:cstheme="minorHAnsi"/>
                <w:b/>
                <w:bCs/>
                <w:szCs w:val="18"/>
              </w:rPr>
              <w:t>Behuizing</w:t>
            </w:r>
          </w:p>
        </w:tc>
        <w:tc>
          <w:tcPr>
            <w:tcW w:w="5875" w:type="dxa"/>
            <w:tcBorders>
              <w:top w:val="single" w:sz="4" w:space="0" w:color="auto"/>
              <w:left w:val="single" w:sz="4" w:space="0" w:color="auto"/>
              <w:bottom w:val="single" w:sz="4" w:space="0" w:color="auto"/>
              <w:right w:val="single" w:sz="4" w:space="0" w:color="auto"/>
            </w:tcBorders>
            <w:vAlign w:val="center"/>
          </w:tcPr>
          <w:p w14:paraId="1AEB6B62" w14:textId="77777777" w:rsidR="004752E1" w:rsidRPr="00BE7CD5" w:rsidRDefault="004752E1" w:rsidP="00400AAC">
            <w:pPr>
              <w:pStyle w:val="Lijstalinea"/>
              <w:keepNext/>
              <w:keepLines/>
              <w:numPr>
                <w:ilvl w:val="0"/>
                <w:numId w:val="34"/>
              </w:numPr>
              <w:spacing w:line="240" w:lineRule="auto"/>
              <w:contextualSpacing w:val="0"/>
              <w:rPr>
                <w:rFonts w:cstheme="minorHAnsi"/>
                <w:szCs w:val="18"/>
              </w:rPr>
            </w:pPr>
            <w:r w:rsidRPr="00BE7CD5">
              <w:rPr>
                <w:rFonts w:cstheme="minorHAnsi"/>
                <w:szCs w:val="18"/>
              </w:rPr>
              <w:t>Aluminium (of gelijkwaardige andere metaallegering),</w:t>
            </w:r>
          </w:p>
          <w:p w14:paraId="54835495" w14:textId="77777777" w:rsidR="004752E1" w:rsidRPr="00BE7CD5" w:rsidRDefault="004752E1" w:rsidP="00400AAC">
            <w:pPr>
              <w:pStyle w:val="Lijstalinea"/>
              <w:keepNext/>
              <w:keepLines/>
              <w:numPr>
                <w:ilvl w:val="0"/>
                <w:numId w:val="34"/>
              </w:numPr>
              <w:spacing w:line="240" w:lineRule="auto"/>
              <w:contextualSpacing w:val="0"/>
              <w:rPr>
                <w:rFonts w:cstheme="minorHAnsi"/>
                <w:szCs w:val="18"/>
                <w:lang w:val="en-US"/>
              </w:rPr>
            </w:pPr>
            <w:r w:rsidRPr="00BE7CD5">
              <w:rPr>
                <w:rFonts w:cstheme="minorHAnsi"/>
                <w:szCs w:val="18"/>
                <w:lang w:val="en-US"/>
              </w:rPr>
              <w:t xml:space="preserve">Of: carbon resp. </w:t>
            </w:r>
            <w:proofErr w:type="spellStart"/>
            <w:r w:rsidRPr="00BE7CD5">
              <w:rPr>
                <w:rFonts w:cstheme="minorHAnsi"/>
                <w:szCs w:val="18"/>
                <w:lang w:val="en-US"/>
              </w:rPr>
              <w:t>glasvezel</w:t>
            </w:r>
            <w:proofErr w:type="spellEnd"/>
            <w:r w:rsidRPr="00BE7CD5">
              <w:rPr>
                <w:rFonts w:cstheme="minorHAnsi"/>
                <w:szCs w:val="18"/>
                <w:lang w:val="en-US"/>
              </w:rPr>
              <w:t xml:space="preserve">, Carbon </w:t>
            </w:r>
            <w:proofErr w:type="spellStart"/>
            <w:r w:rsidRPr="00BE7CD5">
              <w:rPr>
                <w:rFonts w:cstheme="minorHAnsi"/>
                <w:szCs w:val="18"/>
                <w:lang w:val="en-US"/>
              </w:rPr>
              <w:t>Fibre</w:t>
            </w:r>
            <w:proofErr w:type="spellEnd"/>
            <w:r w:rsidRPr="00BE7CD5">
              <w:rPr>
                <w:rFonts w:cstheme="minorHAnsi"/>
                <w:szCs w:val="18"/>
                <w:lang w:val="en-US"/>
              </w:rPr>
              <w:t xml:space="preserve"> reinforced Plastic (CFRP).</w:t>
            </w:r>
          </w:p>
          <w:p w14:paraId="4D50CAFE" w14:textId="77777777" w:rsidR="004752E1" w:rsidRPr="00BE7CD5" w:rsidRDefault="004752E1" w:rsidP="00400AAC">
            <w:pPr>
              <w:keepNext/>
              <w:keepLines/>
              <w:spacing w:line="240" w:lineRule="auto"/>
              <w:rPr>
                <w:rFonts w:cstheme="minorHAnsi"/>
                <w:szCs w:val="18"/>
              </w:rPr>
            </w:pPr>
            <w:r w:rsidRPr="00BE7CD5">
              <w:rPr>
                <w:rFonts w:cstheme="minorHAnsi"/>
                <w:szCs w:val="18"/>
              </w:rPr>
              <w:t>N.B.:</w:t>
            </w:r>
          </w:p>
          <w:p w14:paraId="5973416D" w14:textId="2F885D92" w:rsidR="00444C89" w:rsidRPr="00BE7CD5" w:rsidRDefault="004752E1" w:rsidP="00400AAC">
            <w:pPr>
              <w:pStyle w:val="Lijstalinea"/>
              <w:keepNext/>
              <w:keepLines/>
              <w:numPr>
                <w:ilvl w:val="0"/>
                <w:numId w:val="34"/>
              </w:numPr>
              <w:spacing w:line="240" w:lineRule="auto"/>
              <w:contextualSpacing w:val="0"/>
              <w:rPr>
                <w:rFonts w:cstheme="minorHAnsi"/>
                <w:szCs w:val="18"/>
              </w:rPr>
            </w:pPr>
            <w:r w:rsidRPr="00BE7CD5">
              <w:rPr>
                <w:rFonts w:cstheme="minorHAnsi"/>
                <w:szCs w:val="18"/>
              </w:rPr>
              <w:t xml:space="preserve">Plastic of overwegend plastic is </w:t>
            </w:r>
            <w:r w:rsidRPr="00BE7CD5">
              <w:rPr>
                <w:rFonts w:cstheme="minorHAnsi"/>
                <w:b/>
                <w:bCs/>
                <w:szCs w:val="18"/>
              </w:rPr>
              <w:t>niet</w:t>
            </w:r>
            <w:r w:rsidRPr="00BE7CD5">
              <w:rPr>
                <w:rFonts w:cstheme="minorHAnsi"/>
                <w:szCs w:val="18"/>
              </w:rPr>
              <w:t xml:space="preserve"> toegestaan.</w:t>
            </w:r>
          </w:p>
        </w:tc>
        <w:tc>
          <w:tcPr>
            <w:tcW w:w="1526" w:type="dxa"/>
            <w:tcBorders>
              <w:top w:val="single" w:sz="4" w:space="0" w:color="auto"/>
              <w:left w:val="single" w:sz="4" w:space="0" w:color="auto"/>
              <w:bottom w:val="single" w:sz="4" w:space="0" w:color="auto"/>
              <w:right w:val="single" w:sz="4" w:space="0" w:color="auto"/>
            </w:tcBorders>
            <w:vAlign w:val="center"/>
          </w:tcPr>
          <w:p w14:paraId="02EBF2A6" w14:textId="77777777" w:rsidR="00444C89" w:rsidRPr="00444C89" w:rsidRDefault="00444C89" w:rsidP="00DB3C01">
            <w:pPr>
              <w:jc w:val="center"/>
              <w:rPr>
                <w:rFonts w:cstheme="minorHAnsi"/>
                <w:szCs w:val="18"/>
              </w:rPr>
            </w:pPr>
          </w:p>
        </w:tc>
        <w:tc>
          <w:tcPr>
            <w:tcW w:w="4897" w:type="dxa"/>
            <w:tcBorders>
              <w:top w:val="single" w:sz="4" w:space="0" w:color="auto"/>
              <w:left w:val="single" w:sz="4" w:space="0" w:color="auto"/>
              <w:bottom w:val="single" w:sz="4" w:space="0" w:color="auto"/>
              <w:right w:val="single" w:sz="4" w:space="0" w:color="auto"/>
            </w:tcBorders>
            <w:vAlign w:val="center"/>
          </w:tcPr>
          <w:p w14:paraId="6A870C12" w14:textId="77777777" w:rsidR="007E3939" w:rsidRDefault="007E3939" w:rsidP="00400AAC">
            <w:pPr>
              <w:keepNext/>
              <w:keepLines/>
              <w:rPr>
                <w:rFonts w:cstheme="minorHAnsi"/>
                <w:color w:val="000000"/>
                <w:szCs w:val="18"/>
              </w:rPr>
            </w:pPr>
            <w:r>
              <w:rPr>
                <w:rFonts w:cstheme="minorHAnsi"/>
                <w:color w:val="000000"/>
                <w:szCs w:val="18"/>
              </w:rPr>
              <w:t>Onderbouwing PL-06:</w:t>
            </w:r>
          </w:p>
          <w:p w14:paraId="59E71123" w14:textId="77777777" w:rsidR="007E3939" w:rsidRDefault="007E3939" w:rsidP="00400AAC">
            <w:pPr>
              <w:keepNext/>
              <w:keepLines/>
              <w:rPr>
                <w:rFonts w:cstheme="minorHAnsi"/>
                <w:color w:val="000000"/>
                <w:szCs w:val="18"/>
              </w:rPr>
            </w:pPr>
            <w:r>
              <w:rPr>
                <w:rFonts w:cstheme="minorHAnsi"/>
                <w:color w:val="000000"/>
                <w:szCs w:val="18"/>
              </w:rPr>
              <w:t>Onderbouwing PL-07:</w:t>
            </w:r>
          </w:p>
          <w:p w14:paraId="269056FD" w14:textId="10895C8F" w:rsidR="00444C89" w:rsidRPr="00444C89" w:rsidRDefault="007E3939" w:rsidP="00400AAC">
            <w:pPr>
              <w:rPr>
                <w:rFonts w:cstheme="minorHAnsi"/>
                <w:szCs w:val="18"/>
              </w:rPr>
            </w:pPr>
            <w:r>
              <w:rPr>
                <w:rFonts w:cstheme="minorHAnsi"/>
                <w:color w:val="000000"/>
                <w:szCs w:val="18"/>
              </w:rPr>
              <w:t>Onderbouwing PL-08:</w:t>
            </w:r>
          </w:p>
        </w:tc>
      </w:tr>
      <w:tr w:rsidR="00444C89" w:rsidRPr="00776D41" w14:paraId="061AC05B" w14:textId="0A65F145" w:rsidTr="00DB3C01">
        <w:trPr>
          <w:trHeight w:val="840"/>
        </w:trPr>
        <w:tc>
          <w:tcPr>
            <w:tcW w:w="2298" w:type="dxa"/>
            <w:vAlign w:val="center"/>
            <w:hideMark/>
          </w:tcPr>
          <w:p w14:paraId="1F15095B" w14:textId="77777777" w:rsidR="00444C89" w:rsidRPr="00776D41" w:rsidRDefault="00444C89" w:rsidP="00400AAC">
            <w:pPr>
              <w:rPr>
                <w:rFonts w:cstheme="minorHAnsi"/>
                <w:b/>
                <w:bCs/>
                <w:szCs w:val="18"/>
              </w:rPr>
            </w:pPr>
            <w:r w:rsidRPr="00776D41">
              <w:rPr>
                <w:rFonts w:cstheme="minorHAnsi"/>
                <w:b/>
                <w:bCs/>
                <w:szCs w:val="18"/>
              </w:rPr>
              <w:t>Chipset</w:t>
            </w:r>
          </w:p>
        </w:tc>
        <w:tc>
          <w:tcPr>
            <w:tcW w:w="5875" w:type="dxa"/>
            <w:vAlign w:val="center"/>
            <w:hideMark/>
          </w:tcPr>
          <w:p w14:paraId="0CBFA993" w14:textId="5E0DD05F" w:rsidR="00444C89" w:rsidRPr="00E74F45" w:rsidRDefault="00FB0B5E" w:rsidP="00400AAC">
            <w:pPr>
              <w:pStyle w:val="Lijstalinea"/>
              <w:numPr>
                <w:ilvl w:val="0"/>
                <w:numId w:val="50"/>
              </w:numPr>
              <w:rPr>
                <w:rFonts w:cstheme="minorHAnsi"/>
                <w:szCs w:val="18"/>
              </w:rPr>
            </w:pPr>
            <w:r w:rsidRPr="00FB0B5E">
              <w:rPr>
                <w:rFonts w:cstheme="minorHAnsi"/>
                <w:color w:val="00B050"/>
                <w:szCs w:val="18"/>
              </w:rPr>
              <w:t>Minimaal 10</w:t>
            </w:r>
            <w:r w:rsidRPr="00FB0B5E">
              <w:rPr>
                <w:rFonts w:cstheme="minorHAnsi"/>
                <w:color w:val="00B050"/>
                <w:szCs w:val="18"/>
                <w:vertAlign w:val="superscript"/>
              </w:rPr>
              <w:t>e</w:t>
            </w:r>
            <w:r w:rsidRPr="00FB0B5E">
              <w:rPr>
                <w:rFonts w:cstheme="minorHAnsi"/>
                <w:color w:val="00B050"/>
                <w:szCs w:val="18"/>
              </w:rPr>
              <w:t xml:space="preserve"> </w:t>
            </w:r>
            <w:r w:rsidR="00444C89" w:rsidRPr="00E74F45">
              <w:rPr>
                <w:rFonts w:cstheme="minorHAnsi"/>
                <w:szCs w:val="18"/>
              </w:rPr>
              <w:t xml:space="preserve">generatie Intel chip of AMD </w:t>
            </w:r>
            <w:proofErr w:type="spellStart"/>
            <w:r w:rsidR="00444C89" w:rsidRPr="00E74F45">
              <w:rPr>
                <w:rFonts w:cstheme="minorHAnsi"/>
                <w:szCs w:val="18"/>
              </w:rPr>
              <w:t>Ryzen</w:t>
            </w:r>
            <w:proofErr w:type="spellEnd"/>
            <w:r w:rsidR="00444C89" w:rsidRPr="00E74F45">
              <w:rPr>
                <w:rFonts w:cstheme="minorHAnsi"/>
                <w:szCs w:val="18"/>
              </w:rPr>
              <w:t xml:space="preserve"> </w:t>
            </w:r>
            <w:r w:rsidR="00D36912" w:rsidRPr="00E74F45">
              <w:rPr>
                <w:rFonts w:cstheme="minorHAnsi"/>
                <w:szCs w:val="18"/>
              </w:rPr>
              <w:t>4.</w:t>
            </w:r>
            <w:r w:rsidR="00444C89" w:rsidRPr="00E74F45">
              <w:rPr>
                <w:rFonts w:cstheme="minorHAnsi"/>
                <w:szCs w:val="18"/>
              </w:rPr>
              <w:t>000 (of gelijkwaardig);</w:t>
            </w:r>
          </w:p>
          <w:p w14:paraId="0514B2C4" w14:textId="5F78D79E" w:rsidR="00444C89" w:rsidRPr="00E74F45" w:rsidRDefault="00444C89" w:rsidP="00400AAC">
            <w:pPr>
              <w:pStyle w:val="Lijstalinea"/>
              <w:numPr>
                <w:ilvl w:val="0"/>
                <w:numId w:val="50"/>
              </w:numPr>
              <w:rPr>
                <w:rFonts w:cstheme="minorHAnsi"/>
                <w:szCs w:val="18"/>
              </w:rPr>
            </w:pPr>
            <w:r w:rsidRPr="00E74F45">
              <w:rPr>
                <w:rFonts w:cstheme="minorHAnsi"/>
                <w:szCs w:val="18"/>
              </w:rPr>
              <w:t>64 bit ondersteuning voor Windows 10.</w:t>
            </w:r>
          </w:p>
        </w:tc>
        <w:tc>
          <w:tcPr>
            <w:tcW w:w="1526" w:type="dxa"/>
            <w:vAlign w:val="center"/>
          </w:tcPr>
          <w:p w14:paraId="147D4B21" w14:textId="77777777" w:rsidR="00444C89" w:rsidRPr="00444C89" w:rsidRDefault="00444C89" w:rsidP="00DB3C01">
            <w:pPr>
              <w:jc w:val="center"/>
              <w:rPr>
                <w:rFonts w:cstheme="minorHAnsi"/>
                <w:szCs w:val="18"/>
              </w:rPr>
            </w:pPr>
          </w:p>
        </w:tc>
        <w:tc>
          <w:tcPr>
            <w:tcW w:w="4897" w:type="dxa"/>
            <w:vAlign w:val="center"/>
          </w:tcPr>
          <w:p w14:paraId="00B0A28F" w14:textId="77777777" w:rsidR="007E3939" w:rsidRDefault="007E3939" w:rsidP="00400AAC">
            <w:pPr>
              <w:keepNext/>
              <w:keepLines/>
              <w:rPr>
                <w:rFonts w:cstheme="minorHAnsi"/>
                <w:color w:val="000000"/>
                <w:szCs w:val="18"/>
              </w:rPr>
            </w:pPr>
            <w:r>
              <w:rPr>
                <w:rFonts w:cstheme="minorHAnsi"/>
                <w:color w:val="000000"/>
                <w:szCs w:val="18"/>
              </w:rPr>
              <w:t>Onderbouwing PL-06:</w:t>
            </w:r>
          </w:p>
          <w:p w14:paraId="1358FBCD" w14:textId="77777777" w:rsidR="007E3939" w:rsidRDefault="007E3939" w:rsidP="00400AAC">
            <w:pPr>
              <w:keepNext/>
              <w:keepLines/>
              <w:rPr>
                <w:rFonts w:cstheme="minorHAnsi"/>
                <w:color w:val="000000"/>
                <w:szCs w:val="18"/>
              </w:rPr>
            </w:pPr>
            <w:r>
              <w:rPr>
                <w:rFonts w:cstheme="minorHAnsi"/>
                <w:color w:val="000000"/>
                <w:szCs w:val="18"/>
              </w:rPr>
              <w:t>Onderbouwing PL-07:</w:t>
            </w:r>
          </w:p>
          <w:p w14:paraId="03E590E1" w14:textId="57C0B59F" w:rsidR="00444C89" w:rsidRPr="00444C89" w:rsidRDefault="007E3939" w:rsidP="00400AAC">
            <w:pPr>
              <w:rPr>
                <w:rFonts w:cstheme="minorHAnsi"/>
                <w:szCs w:val="18"/>
              </w:rPr>
            </w:pPr>
            <w:r>
              <w:rPr>
                <w:rFonts w:cstheme="minorHAnsi"/>
                <w:color w:val="000000"/>
                <w:szCs w:val="18"/>
              </w:rPr>
              <w:t>Onderbouwing PL-08:</w:t>
            </w:r>
          </w:p>
        </w:tc>
      </w:tr>
      <w:tr w:rsidR="00444C89" w:rsidRPr="00776D41" w14:paraId="5F9B93D5" w14:textId="18F3ACAE" w:rsidTr="00DB3C01">
        <w:trPr>
          <w:trHeight w:val="1001"/>
        </w:trPr>
        <w:tc>
          <w:tcPr>
            <w:tcW w:w="2298" w:type="dxa"/>
            <w:vAlign w:val="center"/>
            <w:hideMark/>
          </w:tcPr>
          <w:p w14:paraId="4B520A8C" w14:textId="77777777" w:rsidR="00444C89" w:rsidRPr="00776D41" w:rsidRDefault="00444C89" w:rsidP="00400AAC">
            <w:pPr>
              <w:rPr>
                <w:rFonts w:cstheme="minorHAnsi"/>
                <w:b/>
                <w:bCs/>
                <w:szCs w:val="18"/>
              </w:rPr>
            </w:pPr>
            <w:r w:rsidRPr="00776D41">
              <w:rPr>
                <w:rFonts w:cstheme="minorHAnsi"/>
                <w:b/>
                <w:bCs/>
                <w:szCs w:val="18"/>
              </w:rPr>
              <w:t>Processor</w:t>
            </w:r>
          </w:p>
        </w:tc>
        <w:tc>
          <w:tcPr>
            <w:tcW w:w="5875" w:type="dxa"/>
            <w:vAlign w:val="center"/>
            <w:hideMark/>
          </w:tcPr>
          <w:p w14:paraId="465A69BF" w14:textId="77777777" w:rsidR="00444C89" w:rsidRPr="00F00BDB" w:rsidRDefault="00444C89" w:rsidP="00400AAC">
            <w:pPr>
              <w:pStyle w:val="Lijstalinea"/>
              <w:numPr>
                <w:ilvl w:val="0"/>
                <w:numId w:val="36"/>
              </w:numPr>
              <w:spacing w:line="240" w:lineRule="auto"/>
              <w:contextualSpacing w:val="0"/>
              <w:rPr>
                <w:rStyle w:val="Hyperlink"/>
                <w:rFonts w:cstheme="minorHAnsi"/>
                <w:color w:val="000000"/>
                <w:szCs w:val="18"/>
                <w:u w:val="none"/>
              </w:rPr>
            </w:pPr>
            <w:r w:rsidRPr="00B73C80">
              <w:rPr>
                <w:rFonts w:cstheme="minorHAnsi"/>
                <w:szCs w:val="18"/>
              </w:rPr>
              <w:t xml:space="preserve">Met een passmark CPU Mark van minimaal 9.000 op de beschikbare </w:t>
            </w:r>
            <w:r w:rsidRPr="00776D41">
              <w:rPr>
                <w:rFonts w:cstheme="minorHAnsi"/>
                <w:color w:val="000000"/>
                <w:szCs w:val="18"/>
              </w:rPr>
              <w:t xml:space="preserve">lijst (zie: </w:t>
            </w:r>
            <w:hyperlink r:id="rId15" w:history="1">
              <w:r w:rsidRPr="00776D41">
                <w:rPr>
                  <w:rStyle w:val="Hyperlink"/>
                  <w:rFonts w:cstheme="minorHAnsi"/>
                  <w:szCs w:val="18"/>
                </w:rPr>
                <w:t>https://www.cpubenchmark.net/cpu_list.php</w:t>
              </w:r>
            </w:hyperlink>
            <w:r w:rsidRPr="00EC35F6">
              <w:rPr>
                <w:rStyle w:val="Hyperlink"/>
                <w:rFonts w:cstheme="minorHAnsi"/>
                <w:color w:val="auto"/>
                <w:szCs w:val="18"/>
                <w:u w:val="none"/>
              </w:rPr>
              <w:t>)</w:t>
            </w:r>
            <w:r>
              <w:rPr>
                <w:rStyle w:val="Hyperlink"/>
                <w:rFonts w:cstheme="minorHAnsi"/>
                <w:color w:val="auto"/>
                <w:szCs w:val="18"/>
                <w:u w:val="none"/>
              </w:rPr>
              <w:t>;</w:t>
            </w:r>
          </w:p>
          <w:p w14:paraId="252034F0" w14:textId="76E4E556" w:rsidR="00444C89" w:rsidRPr="00F00BDB" w:rsidRDefault="00444C89" w:rsidP="00400AAC">
            <w:pPr>
              <w:pStyle w:val="Lijstalinea"/>
              <w:numPr>
                <w:ilvl w:val="0"/>
                <w:numId w:val="36"/>
              </w:numPr>
              <w:spacing w:line="240" w:lineRule="auto"/>
              <w:contextualSpacing w:val="0"/>
              <w:rPr>
                <w:rFonts w:cstheme="minorHAnsi"/>
                <w:color w:val="000000"/>
                <w:szCs w:val="18"/>
              </w:rPr>
            </w:pPr>
            <w:r w:rsidRPr="00B73C80">
              <w:rPr>
                <w:rFonts w:cstheme="minorHAnsi"/>
                <w:szCs w:val="18"/>
              </w:rPr>
              <w:t xml:space="preserve">Minimaal: </w:t>
            </w:r>
            <w:proofErr w:type="spellStart"/>
            <w:r w:rsidRPr="00B73C80">
              <w:rPr>
                <w:rFonts w:cstheme="minorHAnsi"/>
                <w:szCs w:val="18"/>
              </w:rPr>
              <w:t>Quadcore</w:t>
            </w:r>
            <w:proofErr w:type="spellEnd"/>
            <w:r w:rsidRPr="00B73C80">
              <w:rPr>
                <w:rFonts w:cstheme="minorHAnsi"/>
                <w:szCs w:val="18"/>
              </w:rPr>
              <w:t>.</w:t>
            </w:r>
          </w:p>
        </w:tc>
        <w:tc>
          <w:tcPr>
            <w:tcW w:w="1526" w:type="dxa"/>
            <w:vAlign w:val="center"/>
          </w:tcPr>
          <w:p w14:paraId="1CCCC37F" w14:textId="77777777" w:rsidR="00444C89" w:rsidRPr="00444C89" w:rsidRDefault="00444C89" w:rsidP="00DB3C01">
            <w:pPr>
              <w:jc w:val="center"/>
              <w:rPr>
                <w:rFonts w:cstheme="minorHAnsi"/>
                <w:szCs w:val="18"/>
              </w:rPr>
            </w:pPr>
          </w:p>
        </w:tc>
        <w:tc>
          <w:tcPr>
            <w:tcW w:w="4897" w:type="dxa"/>
            <w:vAlign w:val="center"/>
          </w:tcPr>
          <w:p w14:paraId="17048B6A" w14:textId="77777777" w:rsidR="007E3939" w:rsidRDefault="007E3939" w:rsidP="00400AAC">
            <w:pPr>
              <w:keepNext/>
              <w:keepLines/>
              <w:rPr>
                <w:rFonts w:cstheme="minorHAnsi"/>
                <w:color w:val="000000"/>
                <w:szCs w:val="18"/>
              </w:rPr>
            </w:pPr>
            <w:r>
              <w:rPr>
                <w:rFonts w:cstheme="minorHAnsi"/>
                <w:color w:val="000000"/>
                <w:szCs w:val="18"/>
              </w:rPr>
              <w:t>Onderbouwing PL-06:</w:t>
            </w:r>
          </w:p>
          <w:p w14:paraId="246519DB" w14:textId="77777777" w:rsidR="007E3939" w:rsidRDefault="007E3939" w:rsidP="00400AAC">
            <w:pPr>
              <w:keepNext/>
              <w:keepLines/>
              <w:rPr>
                <w:rFonts w:cstheme="minorHAnsi"/>
                <w:color w:val="000000"/>
                <w:szCs w:val="18"/>
              </w:rPr>
            </w:pPr>
            <w:r>
              <w:rPr>
                <w:rFonts w:cstheme="minorHAnsi"/>
                <w:color w:val="000000"/>
                <w:szCs w:val="18"/>
              </w:rPr>
              <w:t>Onderbouwing PL-07:</w:t>
            </w:r>
          </w:p>
          <w:p w14:paraId="573457BE" w14:textId="559DB0D0" w:rsidR="00444C89" w:rsidRPr="00444C89" w:rsidRDefault="007E3939" w:rsidP="00400AAC">
            <w:pPr>
              <w:rPr>
                <w:rFonts w:cstheme="minorHAnsi"/>
                <w:szCs w:val="18"/>
              </w:rPr>
            </w:pPr>
            <w:r>
              <w:rPr>
                <w:rFonts w:cstheme="minorHAnsi"/>
                <w:color w:val="000000"/>
                <w:szCs w:val="18"/>
              </w:rPr>
              <w:t>Onderbouwing PL-08:</w:t>
            </w:r>
          </w:p>
        </w:tc>
      </w:tr>
      <w:tr w:rsidR="00444C89" w:rsidRPr="00776D41" w14:paraId="2D5B7310" w14:textId="0E16E746" w:rsidTr="00DB3C01">
        <w:trPr>
          <w:trHeight w:val="831"/>
        </w:trPr>
        <w:tc>
          <w:tcPr>
            <w:tcW w:w="2298" w:type="dxa"/>
            <w:vAlign w:val="center"/>
            <w:hideMark/>
          </w:tcPr>
          <w:p w14:paraId="6E833881" w14:textId="77777777" w:rsidR="00444C89" w:rsidRPr="00776D41" w:rsidRDefault="00444C89" w:rsidP="001075BF">
            <w:pPr>
              <w:rPr>
                <w:rFonts w:cstheme="minorHAnsi"/>
                <w:b/>
                <w:bCs/>
                <w:szCs w:val="18"/>
              </w:rPr>
            </w:pPr>
            <w:r w:rsidRPr="00776D41">
              <w:rPr>
                <w:rFonts w:cstheme="minorHAnsi"/>
                <w:b/>
                <w:bCs/>
                <w:szCs w:val="18"/>
              </w:rPr>
              <w:lastRenderedPageBreak/>
              <w:t>OS</w:t>
            </w:r>
          </w:p>
        </w:tc>
        <w:tc>
          <w:tcPr>
            <w:tcW w:w="5875" w:type="dxa"/>
            <w:vAlign w:val="center"/>
            <w:hideMark/>
          </w:tcPr>
          <w:p w14:paraId="3B1B9CCF" w14:textId="1ABB72DD" w:rsidR="00444C89" w:rsidRPr="00776D41" w:rsidRDefault="00444C89" w:rsidP="001075BF">
            <w:pPr>
              <w:rPr>
                <w:rFonts w:cstheme="minorHAnsi"/>
                <w:szCs w:val="18"/>
              </w:rPr>
            </w:pPr>
            <w:r w:rsidRPr="00776D41">
              <w:rPr>
                <w:rFonts w:cstheme="minorHAnsi"/>
                <w:szCs w:val="18"/>
              </w:rPr>
              <w:t>Windows 10 Professional 64 bit met OEM licentie, geïnstalleerd Af fabriek</w:t>
            </w:r>
            <w:r>
              <w:rPr>
                <w:rFonts w:cstheme="minorHAnsi"/>
                <w:szCs w:val="18"/>
              </w:rPr>
              <w:t>.</w:t>
            </w:r>
          </w:p>
        </w:tc>
        <w:tc>
          <w:tcPr>
            <w:tcW w:w="1526" w:type="dxa"/>
            <w:vAlign w:val="center"/>
          </w:tcPr>
          <w:p w14:paraId="744B5E9F" w14:textId="77777777" w:rsidR="00444C89" w:rsidRPr="00444C89" w:rsidRDefault="00444C89" w:rsidP="00DB3C01">
            <w:pPr>
              <w:jc w:val="center"/>
              <w:rPr>
                <w:rFonts w:cstheme="minorHAnsi"/>
                <w:szCs w:val="18"/>
              </w:rPr>
            </w:pPr>
          </w:p>
        </w:tc>
        <w:tc>
          <w:tcPr>
            <w:tcW w:w="4897" w:type="dxa"/>
            <w:vAlign w:val="center"/>
          </w:tcPr>
          <w:p w14:paraId="1D94F5A1" w14:textId="77777777" w:rsidR="007E3939" w:rsidRDefault="007E3939" w:rsidP="001075BF">
            <w:pPr>
              <w:keepNext/>
              <w:keepLines/>
              <w:rPr>
                <w:rFonts w:cstheme="minorHAnsi"/>
                <w:color w:val="000000"/>
                <w:szCs w:val="18"/>
              </w:rPr>
            </w:pPr>
            <w:r>
              <w:rPr>
                <w:rFonts w:cstheme="minorHAnsi"/>
                <w:color w:val="000000"/>
                <w:szCs w:val="18"/>
              </w:rPr>
              <w:t>Onderbouwing PL-06:</w:t>
            </w:r>
          </w:p>
          <w:p w14:paraId="769FE1B3" w14:textId="77777777" w:rsidR="007E3939" w:rsidRDefault="007E3939" w:rsidP="001075BF">
            <w:pPr>
              <w:keepNext/>
              <w:keepLines/>
              <w:rPr>
                <w:rFonts w:cstheme="minorHAnsi"/>
                <w:color w:val="000000"/>
                <w:szCs w:val="18"/>
              </w:rPr>
            </w:pPr>
            <w:r>
              <w:rPr>
                <w:rFonts w:cstheme="minorHAnsi"/>
                <w:color w:val="000000"/>
                <w:szCs w:val="18"/>
              </w:rPr>
              <w:t>Onderbouwing PL-07:</w:t>
            </w:r>
          </w:p>
          <w:p w14:paraId="1FB31457" w14:textId="6EA2836A" w:rsidR="00444C89" w:rsidRPr="00444C89" w:rsidRDefault="007E3939" w:rsidP="001075BF">
            <w:pPr>
              <w:rPr>
                <w:rFonts w:cstheme="minorHAnsi"/>
                <w:szCs w:val="18"/>
              </w:rPr>
            </w:pPr>
            <w:r>
              <w:rPr>
                <w:rFonts w:cstheme="minorHAnsi"/>
                <w:color w:val="000000"/>
                <w:szCs w:val="18"/>
              </w:rPr>
              <w:t>Onderbouwing PL-08:</w:t>
            </w:r>
          </w:p>
        </w:tc>
      </w:tr>
      <w:tr w:rsidR="00444C89" w:rsidRPr="00776D41" w14:paraId="2F7081E9" w14:textId="34201204" w:rsidTr="00DB3C01">
        <w:trPr>
          <w:trHeight w:val="842"/>
        </w:trPr>
        <w:tc>
          <w:tcPr>
            <w:tcW w:w="2298" w:type="dxa"/>
            <w:vAlign w:val="center"/>
            <w:hideMark/>
          </w:tcPr>
          <w:p w14:paraId="2859F9B1" w14:textId="77777777" w:rsidR="00444C89" w:rsidRPr="00776D41" w:rsidRDefault="00444C89" w:rsidP="001075BF">
            <w:pPr>
              <w:rPr>
                <w:rFonts w:cstheme="minorHAnsi"/>
                <w:b/>
                <w:bCs/>
                <w:szCs w:val="18"/>
              </w:rPr>
            </w:pPr>
            <w:r w:rsidRPr="00776D41">
              <w:rPr>
                <w:rFonts w:cstheme="minorHAnsi"/>
                <w:b/>
                <w:bCs/>
                <w:szCs w:val="18"/>
              </w:rPr>
              <w:t>Security</w:t>
            </w:r>
          </w:p>
        </w:tc>
        <w:tc>
          <w:tcPr>
            <w:tcW w:w="5875" w:type="dxa"/>
            <w:vAlign w:val="center"/>
            <w:hideMark/>
          </w:tcPr>
          <w:p w14:paraId="1ECCBCB7" w14:textId="6681C04F" w:rsidR="00444C89" w:rsidRPr="00776D41" w:rsidRDefault="00444C89" w:rsidP="001075BF">
            <w:pPr>
              <w:rPr>
                <w:rFonts w:cstheme="minorHAnsi"/>
                <w:szCs w:val="18"/>
              </w:rPr>
            </w:pPr>
            <w:proofErr w:type="spellStart"/>
            <w:r w:rsidRPr="00776D41">
              <w:rPr>
                <w:rFonts w:cstheme="minorHAnsi"/>
                <w:szCs w:val="18"/>
              </w:rPr>
              <w:t>Trusted</w:t>
            </w:r>
            <w:proofErr w:type="spellEnd"/>
            <w:r w:rsidRPr="00776D41">
              <w:rPr>
                <w:rFonts w:cstheme="minorHAnsi"/>
                <w:szCs w:val="18"/>
              </w:rPr>
              <w:t xml:space="preserve"> Platform Module (TPM) 2.0 (of gelijkwaardig)</w:t>
            </w:r>
            <w:r>
              <w:rPr>
                <w:rFonts w:cstheme="minorHAnsi"/>
                <w:szCs w:val="18"/>
              </w:rPr>
              <w:t>.</w:t>
            </w:r>
          </w:p>
        </w:tc>
        <w:tc>
          <w:tcPr>
            <w:tcW w:w="1526" w:type="dxa"/>
            <w:vAlign w:val="center"/>
          </w:tcPr>
          <w:p w14:paraId="04940930" w14:textId="77777777" w:rsidR="00444C89" w:rsidRPr="00444C89" w:rsidRDefault="00444C89" w:rsidP="00DB3C01">
            <w:pPr>
              <w:jc w:val="center"/>
              <w:rPr>
                <w:rFonts w:cstheme="minorHAnsi"/>
                <w:szCs w:val="18"/>
              </w:rPr>
            </w:pPr>
          </w:p>
        </w:tc>
        <w:tc>
          <w:tcPr>
            <w:tcW w:w="4897" w:type="dxa"/>
            <w:vAlign w:val="center"/>
          </w:tcPr>
          <w:p w14:paraId="6B986F38" w14:textId="77777777" w:rsidR="007E3939" w:rsidRDefault="007E3939" w:rsidP="001075BF">
            <w:pPr>
              <w:keepNext/>
              <w:keepLines/>
              <w:rPr>
                <w:rFonts w:cstheme="minorHAnsi"/>
                <w:color w:val="000000"/>
                <w:szCs w:val="18"/>
              </w:rPr>
            </w:pPr>
            <w:r>
              <w:rPr>
                <w:rFonts w:cstheme="minorHAnsi"/>
                <w:color w:val="000000"/>
                <w:szCs w:val="18"/>
              </w:rPr>
              <w:t>Onderbouwing PL-06:</w:t>
            </w:r>
          </w:p>
          <w:p w14:paraId="51EF9EF8" w14:textId="77777777" w:rsidR="007E3939" w:rsidRDefault="007E3939" w:rsidP="001075BF">
            <w:pPr>
              <w:keepNext/>
              <w:keepLines/>
              <w:rPr>
                <w:rFonts w:cstheme="minorHAnsi"/>
                <w:color w:val="000000"/>
                <w:szCs w:val="18"/>
              </w:rPr>
            </w:pPr>
            <w:r>
              <w:rPr>
                <w:rFonts w:cstheme="minorHAnsi"/>
                <w:color w:val="000000"/>
                <w:szCs w:val="18"/>
              </w:rPr>
              <w:t>Onderbouwing PL-07:</w:t>
            </w:r>
          </w:p>
          <w:p w14:paraId="4D5FF713" w14:textId="70B27206" w:rsidR="00444C89" w:rsidRPr="00444C89" w:rsidRDefault="007E3939" w:rsidP="001075BF">
            <w:pPr>
              <w:rPr>
                <w:rFonts w:cstheme="minorHAnsi"/>
                <w:szCs w:val="18"/>
              </w:rPr>
            </w:pPr>
            <w:r>
              <w:rPr>
                <w:rFonts w:cstheme="minorHAnsi"/>
                <w:color w:val="000000"/>
                <w:szCs w:val="18"/>
              </w:rPr>
              <w:t>Onderbouwing PL-08:</w:t>
            </w:r>
          </w:p>
        </w:tc>
      </w:tr>
      <w:tr w:rsidR="00444C89" w:rsidRPr="00776D41" w14:paraId="1DC283D6" w14:textId="759662A6" w:rsidTr="00DB3C01">
        <w:trPr>
          <w:trHeight w:val="855"/>
        </w:trPr>
        <w:tc>
          <w:tcPr>
            <w:tcW w:w="2298" w:type="dxa"/>
            <w:vAlign w:val="center"/>
          </w:tcPr>
          <w:p w14:paraId="0A34A1C9" w14:textId="77777777" w:rsidR="00444C89" w:rsidRPr="00776D41" w:rsidRDefault="00444C89" w:rsidP="001075BF">
            <w:pPr>
              <w:rPr>
                <w:rFonts w:cstheme="minorHAnsi"/>
                <w:b/>
                <w:bCs/>
                <w:szCs w:val="18"/>
              </w:rPr>
            </w:pPr>
            <w:r w:rsidRPr="00776D41">
              <w:rPr>
                <w:rFonts w:cstheme="minorHAnsi"/>
                <w:b/>
                <w:bCs/>
                <w:szCs w:val="18"/>
              </w:rPr>
              <w:t>Storage</w:t>
            </w:r>
          </w:p>
        </w:tc>
        <w:tc>
          <w:tcPr>
            <w:tcW w:w="5875" w:type="dxa"/>
            <w:vAlign w:val="center"/>
          </w:tcPr>
          <w:p w14:paraId="202F6334" w14:textId="543DEB89" w:rsidR="00444C89" w:rsidRPr="00776D41" w:rsidRDefault="00444C89" w:rsidP="001075BF">
            <w:pPr>
              <w:pStyle w:val="Lijstalinea"/>
              <w:numPr>
                <w:ilvl w:val="0"/>
                <w:numId w:val="38"/>
              </w:numPr>
              <w:spacing w:line="240" w:lineRule="auto"/>
              <w:contextualSpacing w:val="0"/>
              <w:rPr>
                <w:rFonts w:cstheme="minorHAnsi"/>
                <w:szCs w:val="18"/>
              </w:rPr>
            </w:pPr>
            <w:r w:rsidRPr="00776D41">
              <w:rPr>
                <w:rFonts w:cstheme="minorHAnsi"/>
                <w:szCs w:val="18"/>
              </w:rPr>
              <w:t>SSD</w:t>
            </w:r>
            <w:r>
              <w:rPr>
                <w:rFonts w:cstheme="minorHAnsi"/>
                <w:szCs w:val="18"/>
              </w:rPr>
              <w:t>;</w:t>
            </w:r>
          </w:p>
          <w:p w14:paraId="54FD8ACB" w14:textId="1C967CC9" w:rsidR="00444C89" w:rsidRPr="00776D41" w:rsidRDefault="00444C89" w:rsidP="001075BF">
            <w:pPr>
              <w:pStyle w:val="Lijstalinea"/>
              <w:numPr>
                <w:ilvl w:val="0"/>
                <w:numId w:val="38"/>
              </w:numPr>
              <w:spacing w:line="240" w:lineRule="auto"/>
              <w:contextualSpacing w:val="0"/>
              <w:rPr>
                <w:rFonts w:cstheme="minorHAnsi"/>
                <w:szCs w:val="18"/>
              </w:rPr>
            </w:pPr>
            <w:r w:rsidRPr="00776D41">
              <w:rPr>
                <w:rFonts w:cstheme="minorHAnsi"/>
                <w:szCs w:val="18"/>
              </w:rPr>
              <w:t>Minimaal 1TB</w:t>
            </w:r>
            <w:r>
              <w:rPr>
                <w:rFonts w:cstheme="minorHAnsi"/>
                <w:szCs w:val="18"/>
              </w:rPr>
              <w:t>.</w:t>
            </w:r>
          </w:p>
        </w:tc>
        <w:tc>
          <w:tcPr>
            <w:tcW w:w="1526" w:type="dxa"/>
            <w:vAlign w:val="center"/>
          </w:tcPr>
          <w:p w14:paraId="7FAEA157" w14:textId="77777777" w:rsidR="00444C89" w:rsidRPr="00444C89" w:rsidRDefault="00444C89" w:rsidP="00DB3C01">
            <w:pPr>
              <w:jc w:val="center"/>
              <w:rPr>
                <w:rFonts w:cstheme="minorHAnsi"/>
                <w:szCs w:val="18"/>
              </w:rPr>
            </w:pPr>
          </w:p>
        </w:tc>
        <w:tc>
          <w:tcPr>
            <w:tcW w:w="4897" w:type="dxa"/>
            <w:vAlign w:val="center"/>
          </w:tcPr>
          <w:p w14:paraId="08CD3988" w14:textId="77777777" w:rsidR="007E3939" w:rsidRDefault="007E3939" w:rsidP="001075BF">
            <w:pPr>
              <w:keepNext/>
              <w:keepLines/>
              <w:rPr>
                <w:rFonts w:cstheme="minorHAnsi"/>
                <w:color w:val="000000"/>
                <w:szCs w:val="18"/>
              </w:rPr>
            </w:pPr>
            <w:r>
              <w:rPr>
                <w:rFonts w:cstheme="minorHAnsi"/>
                <w:color w:val="000000"/>
                <w:szCs w:val="18"/>
              </w:rPr>
              <w:t>Onderbouwing PL-06:</w:t>
            </w:r>
          </w:p>
          <w:p w14:paraId="4424D8DE" w14:textId="77777777" w:rsidR="007E3939" w:rsidRDefault="007E3939" w:rsidP="001075BF">
            <w:pPr>
              <w:keepNext/>
              <w:keepLines/>
              <w:rPr>
                <w:rFonts w:cstheme="minorHAnsi"/>
                <w:color w:val="000000"/>
                <w:szCs w:val="18"/>
              </w:rPr>
            </w:pPr>
            <w:r>
              <w:rPr>
                <w:rFonts w:cstheme="minorHAnsi"/>
                <w:color w:val="000000"/>
                <w:szCs w:val="18"/>
              </w:rPr>
              <w:t>Onderbouwing PL-07:</w:t>
            </w:r>
          </w:p>
          <w:p w14:paraId="255376D6" w14:textId="54A09AE8" w:rsidR="00444C89" w:rsidRPr="00444C89" w:rsidRDefault="007E3939" w:rsidP="001075BF">
            <w:pPr>
              <w:rPr>
                <w:rFonts w:cstheme="minorHAnsi"/>
                <w:szCs w:val="18"/>
              </w:rPr>
            </w:pPr>
            <w:r>
              <w:rPr>
                <w:rFonts w:cstheme="minorHAnsi"/>
                <w:color w:val="000000"/>
                <w:szCs w:val="18"/>
              </w:rPr>
              <w:t>Onderbouwing PL-08:</w:t>
            </w:r>
          </w:p>
        </w:tc>
      </w:tr>
      <w:tr w:rsidR="00444C89" w:rsidRPr="00776D41" w14:paraId="4AF48A9A" w14:textId="0E02C563" w:rsidTr="00DB3C01">
        <w:trPr>
          <w:trHeight w:val="919"/>
        </w:trPr>
        <w:tc>
          <w:tcPr>
            <w:tcW w:w="2298" w:type="dxa"/>
            <w:vAlign w:val="center"/>
          </w:tcPr>
          <w:p w14:paraId="4A486668" w14:textId="77777777" w:rsidR="00444C89" w:rsidRPr="00776D41" w:rsidRDefault="00444C89" w:rsidP="001075BF">
            <w:pPr>
              <w:rPr>
                <w:rFonts w:cstheme="minorHAnsi"/>
                <w:b/>
                <w:bCs/>
                <w:szCs w:val="18"/>
              </w:rPr>
            </w:pPr>
            <w:r w:rsidRPr="00776D41">
              <w:rPr>
                <w:rFonts w:cstheme="minorHAnsi"/>
                <w:b/>
                <w:bCs/>
                <w:szCs w:val="18"/>
              </w:rPr>
              <w:t>Geheugen</w:t>
            </w:r>
          </w:p>
        </w:tc>
        <w:tc>
          <w:tcPr>
            <w:tcW w:w="5875" w:type="dxa"/>
            <w:vAlign w:val="center"/>
          </w:tcPr>
          <w:p w14:paraId="02423D01" w14:textId="77777777" w:rsidR="003B25E6" w:rsidRPr="00BE7CD5" w:rsidRDefault="003B25E6" w:rsidP="003B25E6">
            <w:pPr>
              <w:pStyle w:val="Lijstalinea"/>
              <w:numPr>
                <w:ilvl w:val="0"/>
                <w:numId w:val="37"/>
              </w:numPr>
              <w:spacing w:line="240" w:lineRule="auto"/>
              <w:contextualSpacing w:val="0"/>
              <w:rPr>
                <w:rFonts w:cstheme="minorHAnsi"/>
                <w:szCs w:val="18"/>
              </w:rPr>
            </w:pPr>
            <w:r w:rsidRPr="00BE7CD5">
              <w:rPr>
                <w:rFonts w:cstheme="minorHAnsi"/>
                <w:szCs w:val="18"/>
              </w:rPr>
              <w:t>DDR4;</w:t>
            </w:r>
          </w:p>
          <w:p w14:paraId="422AF341" w14:textId="77777777" w:rsidR="003B25E6" w:rsidRPr="00BE7CD5" w:rsidRDefault="003B25E6" w:rsidP="003B25E6">
            <w:pPr>
              <w:pStyle w:val="Lijstalinea"/>
              <w:numPr>
                <w:ilvl w:val="0"/>
                <w:numId w:val="37"/>
              </w:numPr>
              <w:spacing w:line="240" w:lineRule="auto"/>
              <w:contextualSpacing w:val="0"/>
              <w:rPr>
                <w:rFonts w:cstheme="minorHAnsi"/>
                <w:szCs w:val="18"/>
              </w:rPr>
            </w:pPr>
            <w:r w:rsidRPr="00BE7CD5">
              <w:rPr>
                <w:rFonts w:cstheme="minorHAnsi"/>
                <w:szCs w:val="18"/>
              </w:rPr>
              <w:t>Minimaal 16GB;</w:t>
            </w:r>
          </w:p>
          <w:p w14:paraId="34556445" w14:textId="04C2DEAF" w:rsidR="00444C89" w:rsidRPr="00BE7CD5" w:rsidRDefault="003B25E6" w:rsidP="003B25E6">
            <w:pPr>
              <w:pStyle w:val="Lijstalinea"/>
              <w:numPr>
                <w:ilvl w:val="0"/>
                <w:numId w:val="37"/>
              </w:numPr>
              <w:spacing w:line="240" w:lineRule="auto"/>
              <w:contextualSpacing w:val="0"/>
              <w:rPr>
                <w:rFonts w:cstheme="minorHAnsi"/>
                <w:szCs w:val="18"/>
              </w:rPr>
            </w:pPr>
            <w:r w:rsidRPr="00BE7CD5">
              <w:rPr>
                <w:rFonts w:cstheme="minorHAnsi"/>
                <w:szCs w:val="18"/>
              </w:rPr>
              <w:t>Uitbreidbaar tot minimaal 32GB of initieel met minimaal 32GB geleverd.</w:t>
            </w:r>
          </w:p>
        </w:tc>
        <w:tc>
          <w:tcPr>
            <w:tcW w:w="1526" w:type="dxa"/>
            <w:vAlign w:val="center"/>
          </w:tcPr>
          <w:p w14:paraId="1B5B3742" w14:textId="77777777" w:rsidR="00444C89" w:rsidRPr="00444C89" w:rsidRDefault="00444C89" w:rsidP="00DB3C01">
            <w:pPr>
              <w:jc w:val="center"/>
              <w:rPr>
                <w:rFonts w:cstheme="minorHAnsi"/>
                <w:szCs w:val="18"/>
              </w:rPr>
            </w:pPr>
          </w:p>
        </w:tc>
        <w:tc>
          <w:tcPr>
            <w:tcW w:w="4897" w:type="dxa"/>
            <w:vAlign w:val="center"/>
          </w:tcPr>
          <w:p w14:paraId="3063A374" w14:textId="77777777" w:rsidR="007E3939" w:rsidRDefault="007E3939" w:rsidP="001075BF">
            <w:pPr>
              <w:keepNext/>
              <w:keepLines/>
              <w:rPr>
                <w:rFonts w:cstheme="minorHAnsi"/>
                <w:color w:val="000000"/>
                <w:szCs w:val="18"/>
              </w:rPr>
            </w:pPr>
            <w:r>
              <w:rPr>
                <w:rFonts w:cstheme="minorHAnsi"/>
                <w:color w:val="000000"/>
                <w:szCs w:val="18"/>
              </w:rPr>
              <w:t>Onderbouwing PL-06:</w:t>
            </w:r>
          </w:p>
          <w:p w14:paraId="79826590" w14:textId="77777777" w:rsidR="007E3939" w:rsidRDefault="007E3939" w:rsidP="001075BF">
            <w:pPr>
              <w:keepNext/>
              <w:keepLines/>
              <w:rPr>
                <w:rFonts w:cstheme="minorHAnsi"/>
                <w:color w:val="000000"/>
                <w:szCs w:val="18"/>
              </w:rPr>
            </w:pPr>
            <w:r>
              <w:rPr>
                <w:rFonts w:cstheme="minorHAnsi"/>
                <w:color w:val="000000"/>
                <w:szCs w:val="18"/>
              </w:rPr>
              <w:t>Onderbouwing PL-07:</w:t>
            </w:r>
          </w:p>
          <w:p w14:paraId="1B5B320C" w14:textId="1A7F5002" w:rsidR="00444C89" w:rsidRPr="00444C89" w:rsidRDefault="007E3939" w:rsidP="001075BF">
            <w:pPr>
              <w:rPr>
                <w:rFonts w:cstheme="minorHAnsi"/>
                <w:szCs w:val="18"/>
              </w:rPr>
            </w:pPr>
            <w:r>
              <w:rPr>
                <w:rFonts w:cstheme="minorHAnsi"/>
                <w:color w:val="000000"/>
                <w:szCs w:val="18"/>
              </w:rPr>
              <w:t>Onderbouwing PL-08:</w:t>
            </w:r>
          </w:p>
        </w:tc>
      </w:tr>
      <w:tr w:rsidR="00444C89" w:rsidRPr="00776D41" w14:paraId="3AA8E38B" w14:textId="149BA9FD" w:rsidTr="00DB3C01">
        <w:trPr>
          <w:trHeight w:val="1542"/>
        </w:trPr>
        <w:tc>
          <w:tcPr>
            <w:tcW w:w="2298" w:type="dxa"/>
            <w:vAlign w:val="center"/>
            <w:hideMark/>
          </w:tcPr>
          <w:p w14:paraId="22760020" w14:textId="77777777" w:rsidR="00444C89" w:rsidRPr="00776D41" w:rsidRDefault="00444C89" w:rsidP="001075BF">
            <w:pPr>
              <w:rPr>
                <w:rFonts w:cstheme="minorHAnsi"/>
                <w:b/>
                <w:bCs/>
                <w:szCs w:val="18"/>
              </w:rPr>
            </w:pPr>
            <w:r w:rsidRPr="00776D41">
              <w:rPr>
                <w:rFonts w:cstheme="minorHAnsi"/>
                <w:b/>
                <w:bCs/>
                <w:szCs w:val="18"/>
              </w:rPr>
              <w:t>Graphics/Video</w:t>
            </w:r>
          </w:p>
        </w:tc>
        <w:tc>
          <w:tcPr>
            <w:tcW w:w="5875" w:type="dxa"/>
            <w:vAlign w:val="center"/>
            <w:hideMark/>
          </w:tcPr>
          <w:p w14:paraId="220F2E7E" w14:textId="77777777" w:rsidR="00B06B2F" w:rsidRPr="00D845AB" w:rsidRDefault="00B06B2F" w:rsidP="001075BF">
            <w:pPr>
              <w:pStyle w:val="Lijstalinea"/>
              <w:numPr>
                <w:ilvl w:val="0"/>
                <w:numId w:val="60"/>
              </w:numPr>
              <w:rPr>
                <w:rStyle w:val="Hyperlink"/>
                <w:rFonts w:cstheme="minorHAnsi"/>
                <w:bCs/>
                <w:color w:val="auto"/>
                <w:szCs w:val="18"/>
                <w:u w:val="none"/>
              </w:rPr>
            </w:pPr>
            <w:r w:rsidRPr="00D845AB">
              <w:rPr>
                <w:rFonts w:cstheme="minorHAnsi"/>
                <w:bCs/>
                <w:szCs w:val="18"/>
              </w:rPr>
              <w:t xml:space="preserve">Met een passmark G3D van minimaal 1.500 op de beschikbare lijst (zie: </w:t>
            </w:r>
            <w:hyperlink r:id="rId16" w:history="1">
              <w:r w:rsidRPr="00D845AB">
                <w:rPr>
                  <w:rStyle w:val="Hyperlink"/>
                  <w:rFonts w:cstheme="minorHAnsi"/>
                  <w:bCs/>
                  <w:szCs w:val="18"/>
                </w:rPr>
                <w:t>https://www.videocardbenchmark.net/gpu_list.php</w:t>
              </w:r>
            </w:hyperlink>
            <w:r w:rsidRPr="00D845AB">
              <w:rPr>
                <w:rStyle w:val="Hyperlink"/>
                <w:rFonts w:cstheme="minorHAnsi"/>
                <w:bCs/>
                <w:color w:val="auto"/>
                <w:szCs w:val="18"/>
                <w:u w:val="none"/>
              </w:rPr>
              <w:t>);</w:t>
            </w:r>
          </w:p>
          <w:p w14:paraId="23EF9EB9" w14:textId="3B77561D" w:rsidR="00444C89" w:rsidRPr="00B06B2F" w:rsidRDefault="00B06B2F" w:rsidP="001075BF">
            <w:pPr>
              <w:pStyle w:val="Lijstalinea"/>
              <w:numPr>
                <w:ilvl w:val="0"/>
                <w:numId w:val="60"/>
              </w:numPr>
              <w:rPr>
                <w:rFonts w:cstheme="minorHAnsi"/>
                <w:bCs/>
                <w:color w:val="0000FF"/>
                <w:szCs w:val="18"/>
                <w:u w:val="single"/>
              </w:rPr>
            </w:pPr>
            <w:r w:rsidRPr="007A094B">
              <w:rPr>
                <w:rFonts w:cstheme="minorHAnsi"/>
                <w:szCs w:val="18"/>
              </w:rPr>
              <w:t xml:space="preserve">Indien </w:t>
            </w:r>
            <w:proofErr w:type="spellStart"/>
            <w:r w:rsidRPr="007A094B">
              <w:rPr>
                <w:rFonts w:cstheme="minorHAnsi"/>
                <w:szCs w:val="18"/>
              </w:rPr>
              <w:t>Ryzen</w:t>
            </w:r>
            <w:proofErr w:type="spellEnd"/>
            <w:r w:rsidRPr="007A094B">
              <w:rPr>
                <w:rFonts w:cstheme="minorHAnsi"/>
                <w:szCs w:val="18"/>
              </w:rPr>
              <w:t xml:space="preserve"> 5.000 processor wordt aangeboden, moet aan de G3D eis van minimaal 1.500 punten worden voldaan.</w:t>
            </w:r>
          </w:p>
        </w:tc>
        <w:tc>
          <w:tcPr>
            <w:tcW w:w="1526" w:type="dxa"/>
            <w:vAlign w:val="center"/>
          </w:tcPr>
          <w:p w14:paraId="2AD33CD6" w14:textId="77777777" w:rsidR="00444C89" w:rsidRPr="00444C89" w:rsidRDefault="00444C89" w:rsidP="00DB3C01">
            <w:pPr>
              <w:jc w:val="center"/>
              <w:rPr>
                <w:rFonts w:cstheme="minorHAnsi"/>
                <w:szCs w:val="18"/>
              </w:rPr>
            </w:pPr>
          </w:p>
        </w:tc>
        <w:tc>
          <w:tcPr>
            <w:tcW w:w="4897" w:type="dxa"/>
            <w:vAlign w:val="center"/>
          </w:tcPr>
          <w:p w14:paraId="212D1899" w14:textId="77777777" w:rsidR="007E3939" w:rsidRDefault="007E3939" w:rsidP="001075BF">
            <w:pPr>
              <w:keepNext/>
              <w:keepLines/>
              <w:rPr>
                <w:rFonts w:cstheme="minorHAnsi"/>
                <w:color w:val="000000"/>
                <w:szCs w:val="18"/>
              </w:rPr>
            </w:pPr>
            <w:r>
              <w:rPr>
                <w:rFonts w:cstheme="minorHAnsi"/>
                <w:color w:val="000000"/>
                <w:szCs w:val="18"/>
              </w:rPr>
              <w:t>Onderbouwing PL-06:</w:t>
            </w:r>
          </w:p>
          <w:p w14:paraId="5A155E14" w14:textId="77777777" w:rsidR="007E3939" w:rsidRDefault="007E3939" w:rsidP="001075BF">
            <w:pPr>
              <w:keepNext/>
              <w:keepLines/>
              <w:rPr>
                <w:rFonts w:cstheme="minorHAnsi"/>
                <w:color w:val="000000"/>
                <w:szCs w:val="18"/>
              </w:rPr>
            </w:pPr>
            <w:r>
              <w:rPr>
                <w:rFonts w:cstheme="minorHAnsi"/>
                <w:color w:val="000000"/>
                <w:szCs w:val="18"/>
              </w:rPr>
              <w:t>Onderbouwing PL-07:</w:t>
            </w:r>
          </w:p>
          <w:p w14:paraId="32D50828" w14:textId="00C6FD76" w:rsidR="00444C89" w:rsidRPr="00444C89" w:rsidRDefault="007E3939" w:rsidP="001075BF">
            <w:pPr>
              <w:rPr>
                <w:rFonts w:cstheme="minorHAnsi"/>
                <w:szCs w:val="18"/>
              </w:rPr>
            </w:pPr>
            <w:r>
              <w:rPr>
                <w:rFonts w:cstheme="minorHAnsi"/>
                <w:color w:val="000000"/>
                <w:szCs w:val="18"/>
              </w:rPr>
              <w:t>Onderbouwing PL-08:</w:t>
            </w:r>
          </w:p>
        </w:tc>
      </w:tr>
      <w:tr w:rsidR="00444C89" w:rsidRPr="00776D41" w14:paraId="59AFC255" w14:textId="31A6B7AE" w:rsidTr="00DB3C01">
        <w:trPr>
          <w:trHeight w:val="797"/>
        </w:trPr>
        <w:tc>
          <w:tcPr>
            <w:tcW w:w="2298" w:type="dxa"/>
            <w:vAlign w:val="center"/>
          </w:tcPr>
          <w:p w14:paraId="7C2E1825" w14:textId="77777777" w:rsidR="00444C89" w:rsidRPr="00776D41" w:rsidRDefault="00444C89" w:rsidP="007A094B">
            <w:pPr>
              <w:rPr>
                <w:rFonts w:cstheme="minorHAnsi"/>
                <w:b/>
                <w:bCs/>
                <w:szCs w:val="18"/>
              </w:rPr>
            </w:pPr>
            <w:r w:rsidRPr="00776D41">
              <w:rPr>
                <w:rFonts w:cstheme="minorHAnsi"/>
                <w:b/>
                <w:bCs/>
                <w:szCs w:val="18"/>
              </w:rPr>
              <w:t>Power Supply</w:t>
            </w:r>
          </w:p>
        </w:tc>
        <w:tc>
          <w:tcPr>
            <w:tcW w:w="5875" w:type="dxa"/>
            <w:vAlign w:val="center"/>
          </w:tcPr>
          <w:p w14:paraId="0F613CAE" w14:textId="5DAD9C44" w:rsidR="00444C89" w:rsidRPr="00BE7CD5" w:rsidRDefault="00444C89" w:rsidP="007A094B">
            <w:pPr>
              <w:pStyle w:val="Lijstalinea"/>
              <w:numPr>
                <w:ilvl w:val="0"/>
                <w:numId w:val="39"/>
              </w:numPr>
              <w:spacing w:line="240" w:lineRule="auto"/>
              <w:contextualSpacing w:val="0"/>
              <w:rPr>
                <w:rFonts w:cstheme="minorHAnsi"/>
                <w:szCs w:val="18"/>
              </w:rPr>
            </w:pPr>
            <w:r w:rsidRPr="00BE7CD5">
              <w:rPr>
                <w:rFonts w:cstheme="minorHAnsi"/>
                <w:szCs w:val="18"/>
              </w:rPr>
              <w:t>AC adapter met netsnoer;</w:t>
            </w:r>
          </w:p>
          <w:p w14:paraId="20618ECB" w14:textId="59541246" w:rsidR="00444C89" w:rsidRPr="00BE7CD5" w:rsidRDefault="00444C89" w:rsidP="007A094B">
            <w:pPr>
              <w:pStyle w:val="Lijstalinea"/>
              <w:numPr>
                <w:ilvl w:val="0"/>
                <w:numId w:val="39"/>
              </w:numPr>
              <w:spacing w:line="240" w:lineRule="auto"/>
              <w:contextualSpacing w:val="0"/>
              <w:rPr>
                <w:rFonts w:cstheme="minorHAnsi"/>
                <w:bCs/>
                <w:szCs w:val="18"/>
              </w:rPr>
            </w:pPr>
            <w:r w:rsidRPr="00BE7CD5">
              <w:rPr>
                <w:rFonts w:cstheme="minorHAnsi"/>
                <w:szCs w:val="18"/>
              </w:rPr>
              <w:t>Maximaal 3</w:t>
            </w:r>
            <w:r w:rsidR="00B06B2F" w:rsidRPr="00BE7CD5">
              <w:rPr>
                <w:rFonts w:cstheme="minorHAnsi"/>
                <w:szCs w:val="18"/>
              </w:rPr>
              <w:t>6</w:t>
            </w:r>
            <w:r w:rsidRPr="00BE7CD5">
              <w:rPr>
                <w:rFonts w:cstheme="minorHAnsi"/>
                <w:szCs w:val="18"/>
              </w:rPr>
              <w:t>0 gram.</w:t>
            </w:r>
          </w:p>
        </w:tc>
        <w:tc>
          <w:tcPr>
            <w:tcW w:w="1526" w:type="dxa"/>
            <w:vAlign w:val="center"/>
          </w:tcPr>
          <w:p w14:paraId="7A299B91" w14:textId="77777777" w:rsidR="00444C89" w:rsidRPr="00444C89" w:rsidRDefault="00444C89" w:rsidP="00DB3C01">
            <w:pPr>
              <w:jc w:val="center"/>
              <w:rPr>
                <w:rFonts w:cstheme="minorHAnsi"/>
                <w:szCs w:val="18"/>
              </w:rPr>
            </w:pPr>
          </w:p>
        </w:tc>
        <w:tc>
          <w:tcPr>
            <w:tcW w:w="4897" w:type="dxa"/>
            <w:vAlign w:val="center"/>
          </w:tcPr>
          <w:p w14:paraId="6CF64353" w14:textId="77777777" w:rsidR="007E3939" w:rsidRDefault="007E3939" w:rsidP="007A094B">
            <w:pPr>
              <w:keepNext/>
              <w:keepLines/>
              <w:rPr>
                <w:rFonts w:cstheme="minorHAnsi"/>
                <w:color w:val="000000"/>
                <w:szCs w:val="18"/>
              </w:rPr>
            </w:pPr>
            <w:r>
              <w:rPr>
                <w:rFonts w:cstheme="minorHAnsi"/>
                <w:color w:val="000000"/>
                <w:szCs w:val="18"/>
              </w:rPr>
              <w:t>Onderbouwing PL-06:</w:t>
            </w:r>
          </w:p>
          <w:p w14:paraId="3E81AE7B" w14:textId="77777777" w:rsidR="007E3939" w:rsidRDefault="007E3939" w:rsidP="007A094B">
            <w:pPr>
              <w:keepNext/>
              <w:keepLines/>
              <w:rPr>
                <w:rFonts w:cstheme="minorHAnsi"/>
                <w:color w:val="000000"/>
                <w:szCs w:val="18"/>
              </w:rPr>
            </w:pPr>
            <w:r>
              <w:rPr>
                <w:rFonts w:cstheme="minorHAnsi"/>
                <w:color w:val="000000"/>
                <w:szCs w:val="18"/>
              </w:rPr>
              <w:t>Onderbouwing PL-07:</w:t>
            </w:r>
          </w:p>
          <w:p w14:paraId="63E15D2F" w14:textId="100F7649" w:rsidR="00444C89" w:rsidRPr="00444C89" w:rsidRDefault="007E3939" w:rsidP="007A094B">
            <w:pPr>
              <w:rPr>
                <w:rFonts w:cstheme="minorHAnsi"/>
                <w:szCs w:val="18"/>
              </w:rPr>
            </w:pPr>
            <w:r>
              <w:rPr>
                <w:rFonts w:cstheme="minorHAnsi"/>
                <w:color w:val="000000"/>
                <w:szCs w:val="18"/>
              </w:rPr>
              <w:t>Onderbouwing PL-08:</w:t>
            </w:r>
          </w:p>
        </w:tc>
      </w:tr>
      <w:tr w:rsidR="00444C89" w:rsidRPr="00776D41" w14:paraId="27562133" w14:textId="57C0BF25" w:rsidTr="00DB3C01">
        <w:trPr>
          <w:trHeight w:val="778"/>
        </w:trPr>
        <w:tc>
          <w:tcPr>
            <w:tcW w:w="2298" w:type="dxa"/>
            <w:vAlign w:val="center"/>
            <w:hideMark/>
          </w:tcPr>
          <w:p w14:paraId="46BF26BF" w14:textId="77777777" w:rsidR="00444C89" w:rsidRPr="00776D41" w:rsidRDefault="00444C89" w:rsidP="007A094B">
            <w:pPr>
              <w:rPr>
                <w:rFonts w:cstheme="minorHAnsi"/>
                <w:b/>
                <w:bCs/>
                <w:szCs w:val="18"/>
              </w:rPr>
            </w:pPr>
            <w:r w:rsidRPr="00776D41">
              <w:rPr>
                <w:rFonts w:cstheme="minorHAnsi"/>
                <w:b/>
                <w:bCs/>
                <w:szCs w:val="18"/>
              </w:rPr>
              <w:t>WLAN</w:t>
            </w:r>
          </w:p>
        </w:tc>
        <w:tc>
          <w:tcPr>
            <w:tcW w:w="5875" w:type="dxa"/>
            <w:vAlign w:val="center"/>
            <w:hideMark/>
          </w:tcPr>
          <w:p w14:paraId="2E3E4E7F" w14:textId="0D71B15B" w:rsidR="00444C89" w:rsidRPr="00B73C80" w:rsidRDefault="00444C89" w:rsidP="007A094B">
            <w:pPr>
              <w:rPr>
                <w:rFonts w:cstheme="minorHAnsi"/>
                <w:szCs w:val="18"/>
              </w:rPr>
            </w:pPr>
            <w:r w:rsidRPr="00B73C80">
              <w:rPr>
                <w:rFonts w:cstheme="minorHAnsi"/>
                <w:szCs w:val="18"/>
              </w:rPr>
              <w:t>Intel Dual Band WLAN IEEE 802.11 AC en AX met ondersteuning voor de meest recente versleutelingsalgoritmen (of gelijkwaardig).</w:t>
            </w:r>
          </w:p>
        </w:tc>
        <w:tc>
          <w:tcPr>
            <w:tcW w:w="1526" w:type="dxa"/>
            <w:vAlign w:val="center"/>
          </w:tcPr>
          <w:p w14:paraId="66CC5FAF" w14:textId="77777777" w:rsidR="00444C89" w:rsidRPr="00444C89" w:rsidRDefault="00444C89" w:rsidP="00DB3C01">
            <w:pPr>
              <w:jc w:val="center"/>
              <w:rPr>
                <w:rFonts w:cstheme="minorHAnsi"/>
                <w:szCs w:val="18"/>
              </w:rPr>
            </w:pPr>
          </w:p>
        </w:tc>
        <w:tc>
          <w:tcPr>
            <w:tcW w:w="4897" w:type="dxa"/>
            <w:vAlign w:val="center"/>
          </w:tcPr>
          <w:p w14:paraId="3C397A94" w14:textId="77777777" w:rsidR="007E3939" w:rsidRDefault="007E3939" w:rsidP="007A094B">
            <w:pPr>
              <w:keepNext/>
              <w:keepLines/>
              <w:rPr>
                <w:rFonts w:cstheme="minorHAnsi"/>
                <w:color w:val="000000"/>
                <w:szCs w:val="18"/>
              </w:rPr>
            </w:pPr>
            <w:r>
              <w:rPr>
                <w:rFonts w:cstheme="minorHAnsi"/>
                <w:color w:val="000000"/>
                <w:szCs w:val="18"/>
              </w:rPr>
              <w:t>Onderbouwing PL-06:</w:t>
            </w:r>
          </w:p>
          <w:p w14:paraId="0420521E" w14:textId="77777777" w:rsidR="007E3939" w:rsidRDefault="007E3939" w:rsidP="007A094B">
            <w:pPr>
              <w:keepNext/>
              <w:keepLines/>
              <w:rPr>
                <w:rFonts w:cstheme="minorHAnsi"/>
                <w:color w:val="000000"/>
                <w:szCs w:val="18"/>
              </w:rPr>
            </w:pPr>
            <w:r>
              <w:rPr>
                <w:rFonts w:cstheme="minorHAnsi"/>
                <w:color w:val="000000"/>
                <w:szCs w:val="18"/>
              </w:rPr>
              <w:t>Onderbouwing PL-07:</w:t>
            </w:r>
          </w:p>
          <w:p w14:paraId="1871DDF0" w14:textId="66FAEDE9" w:rsidR="00444C89" w:rsidRPr="00444C89" w:rsidRDefault="007E3939" w:rsidP="007A094B">
            <w:pPr>
              <w:rPr>
                <w:rFonts w:cstheme="minorHAnsi"/>
                <w:szCs w:val="18"/>
              </w:rPr>
            </w:pPr>
            <w:r>
              <w:rPr>
                <w:rFonts w:cstheme="minorHAnsi"/>
                <w:color w:val="000000"/>
                <w:szCs w:val="18"/>
              </w:rPr>
              <w:t>Onderbouwing PL-08:</w:t>
            </w:r>
          </w:p>
        </w:tc>
      </w:tr>
      <w:tr w:rsidR="00EF2ED5" w:rsidRPr="00EF2ED5" w14:paraId="7B7DD79F" w14:textId="635BFE73" w:rsidTr="00DB3C01">
        <w:trPr>
          <w:trHeight w:val="831"/>
        </w:trPr>
        <w:tc>
          <w:tcPr>
            <w:tcW w:w="2298" w:type="dxa"/>
            <w:vAlign w:val="center"/>
          </w:tcPr>
          <w:p w14:paraId="2E446ACF" w14:textId="77777777" w:rsidR="00444C89" w:rsidRPr="00EF2ED5" w:rsidRDefault="00444C89" w:rsidP="007A094B">
            <w:pPr>
              <w:rPr>
                <w:rFonts w:cstheme="minorHAnsi"/>
                <w:b/>
                <w:bCs/>
                <w:szCs w:val="18"/>
              </w:rPr>
            </w:pPr>
            <w:r w:rsidRPr="00EF2ED5">
              <w:rPr>
                <w:rFonts w:cstheme="minorHAnsi"/>
                <w:b/>
                <w:bCs/>
                <w:szCs w:val="18"/>
              </w:rPr>
              <w:lastRenderedPageBreak/>
              <w:t>LAN</w:t>
            </w:r>
          </w:p>
        </w:tc>
        <w:tc>
          <w:tcPr>
            <w:tcW w:w="5875" w:type="dxa"/>
            <w:vAlign w:val="center"/>
          </w:tcPr>
          <w:p w14:paraId="310B635D" w14:textId="77777777" w:rsidR="00BE7CD5" w:rsidRPr="00EF2ED5" w:rsidRDefault="00BE7CD5" w:rsidP="00BE7CD5">
            <w:pPr>
              <w:pStyle w:val="Lijstalinea"/>
              <w:numPr>
                <w:ilvl w:val="0"/>
                <w:numId w:val="40"/>
              </w:numPr>
              <w:spacing w:line="240" w:lineRule="auto"/>
              <w:contextualSpacing w:val="0"/>
              <w:rPr>
                <w:rFonts w:cstheme="minorHAnsi"/>
                <w:szCs w:val="18"/>
              </w:rPr>
            </w:pPr>
            <w:r w:rsidRPr="00EF2ED5">
              <w:rPr>
                <w:rFonts w:cstheme="minorHAnsi"/>
                <w:szCs w:val="18"/>
              </w:rPr>
              <w:t>Vaste RJ-45 aansluiting.</w:t>
            </w:r>
          </w:p>
          <w:p w14:paraId="1CEFB04B" w14:textId="77777777" w:rsidR="00BE7CD5" w:rsidRPr="00EF2ED5" w:rsidRDefault="00BE7CD5" w:rsidP="00BE7CD5">
            <w:pPr>
              <w:spacing w:line="240" w:lineRule="auto"/>
              <w:ind w:left="360"/>
              <w:rPr>
                <w:rFonts w:cstheme="minorHAnsi"/>
                <w:szCs w:val="18"/>
              </w:rPr>
            </w:pPr>
            <w:r w:rsidRPr="00EF2ED5">
              <w:rPr>
                <w:rFonts w:cstheme="minorHAnsi"/>
                <w:szCs w:val="18"/>
              </w:rPr>
              <w:t>Indien het technisch niet mogelijk is dan mag als uitzondering een adapter(kabel) bij worden geleverd (</w:t>
            </w:r>
            <w:proofErr w:type="spellStart"/>
            <w:r w:rsidRPr="00EF2ED5">
              <w:rPr>
                <w:rFonts w:cstheme="minorHAnsi"/>
                <w:szCs w:val="18"/>
              </w:rPr>
              <w:t>i.p.v</w:t>
            </w:r>
            <w:proofErr w:type="spellEnd"/>
            <w:r w:rsidRPr="00EF2ED5">
              <w:rPr>
                <w:rFonts w:cstheme="minorHAnsi"/>
                <w:szCs w:val="18"/>
              </w:rPr>
              <w:t xml:space="preserve"> een vaste RJ-45 aansluiting);</w:t>
            </w:r>
          </w:p>
          <w:p w14:paraId="324AE7FE" w14:textId="77777777" w:rsidR="00BE7CD5" w:rsidRPr="00EF2ED5" w:rsidRDefault="00BE7CD5" w:rsidP="00BE7CD5">
            <w:pPr>
              <w:pStyle w:val="Lijstalinea"/>
              <w:numPr>
                <w:ilvl w:val="0"/>
                <w:numId w:val="40"/>
              </w:numPr>
              <w:spacing w:line="240" w:lineRule="auto"/>
              <w:contextualSpacing w:val="0"/>
              <w:rPr>
                <w:rFonts w:cstheme="minorHAnsi"/>
                <w:szCs w:val="18"/>
              </w:rPr>
            </w:pPr>
            <w:r w:rsidRPr="00EF2ED5">
              <w:rPr>
                <w:rFonts w:cstheme="minorHAnsi"/>
                <w:szCs w:val="18"/>
              </w:rPr>
              <w:t>De adapter(kabel) is:</w:t>
            </w:r>
          </w:p>
          <w:p w14:paraId="7EB2BE55" w14:textId="77777777" w:rsidR="00BE7CD5" w:rsidRPr="00EF2ED5" w:rsidRDefault="00BE7CD5" w:rsidP="00BE7CD5">
            <w:pPr>
              <w:pStyle w:val="Lijstalinea"/>
              <w:numPr>
                <w:ilvl w:val="1"/>
                <w:numId w:val="40"/>
              </w:numPr>
              <w:spacing w:line="240" w:lineRule="auto"/>
              <w:contextualSpacing w:val="0"/>
              <w:rPr>
                <w:rFonts w:cstheme="minorHAnsi"/>
                <w:szCs w:val="18"/>
              </w:rPr>
            </w:pPr>
            <w:r w:rsidRPr="00EF2ED5">
              <w:rPr>
                <w:rFonts w:cstheme="minorHAnsi"/>
                <w:szCs w:val="18"/>
              </w:rPr>
              <w:t>voorzien van een USB-C aansluiting;</w:t>
            </w:r>
          </w:p>
          <w:p w14:paraId="2A3CB286" w14:textId="77777777" w:rsidR="00BE7CD5" w:rsidRPr="00EF2ED5" w:rsidRDefault="00BE7CD5" w:rsidP="00BE7CD5">
            <w:pPr>
              <w:pStyle w:val="Lijstalinea"/>
              <w:numPr>
                <w:ilvl w:val="1"/>
                <w:numId w:val="40"/>
              </w:numPr>
              <w:spacing w:line="240" w:lineRule="auto"/>
              <w:contextualSpacing w:val="0"/>
              <w:rPr>
                <w:rFonts w:cstheme="minorHAnsi"/>
                <w:szCs w:val="18"/>
              </w:rPr>
            </w:pPr>
            <w:r w:rsidRPr="00EF2ED5">
              <w:rPr>
                <w:szCs w:val="18"/>
              </w:rPr>
              <w:t>van hetzelfde merk als het type laptop.</w:t>
            </w:r>
          </w:p>
          <w:p w14:paraId="75998B07" w14:textId="77777777" w:rsidR="00BE7CD5" w:rsidRPr="00EF2ED5" w:rsidRDefault="00BE7CD5" w:rsidP="00BE7CD5">
            <w:pPr>
              <w:pStyle w:val="Lijstalinea"/>
              <w:numPr>
                <w:ilvl w:val="0"/>
                <w:numId w:val="40"/>
              </w:numPr>
              <w:spacing w:line="240" w:lineRule="auto"/>
              <w:contextualSpacing w:val="0"/>
              <w:rPr>
                <w:rFonts w:cstheme="minorHAnsi"/>
                <w:szCs w:val="18"/>
              </w:rPr>
            </w:pPr>
            <w:r w:rsidRPr="00EF2ED5">
              <w:rPr>
                <w:rFonts w:cstheme="minorHAnsi"/>
                <w:szCs w:val="18"/>
              </w:rPr>
              <w:t>De prijs van het model is:</w:t>
            </w:r>
          </w:p>
          <w:p w14:paraId="45800B1E" w14:textId="77777777" w:rsidR="00BE7CD5" w:rsidRPr="00EF2ED5" w:rsidRDefault="00BE7CD5" w:rsidP="00BE7CD5">
            <w:pPr>
              <w:pStyle w:val="Lijstalinea"/>
              <w:numPr>
                <w:ilvl w:val="1"/>
                <w:numId w:val="40"/>
              </w:numPr>
              <w:spacing w:line="240" w:lineRule="auto"/>
              <w:contextualSpacing w:val="0"/>
              <w:rPr>
                <w:rFonts w:cstheme="minorHAnsi"/>
                <w:szCs w:val="18"/>
              </w:rPr>
            </w:pPr>
            <w:r w:rsidRPr="00EF2ED5">
              <w:rPr>
                <w:rFonts w:cstheme="minorHAnsi"/>
                <w:szCs w:val="18"/>
              </w:rPr>
              <w:t>inclusief de adapter(kabel) (indien van toepassing), en</w:t>
            </w:r>
          </w:p>
          <w:p w14:paraId="142AEECA" w14:textId="77777777" w:rsidR="00BE7CD5" w:rsidRPr="00EF2ED5" w:rsidRDefault="00BE7CD5" w:rsidP="00BE7CD5">
            <w:pPr>
              <w:pStyle w:val="Lijstalinea"/>
              <w:numPr>
                <w:ilvl w:val="1"/>
                <w:numId w:val="40"/>
              </w:numPr>
              <w:spacing w:line="240" w:lineRule="auto"/>
              <w:contextualSpacing w:val="0"/>
              <w:rPr>
                <w:rFonts w:cstheme="minorHAnsi"/>
                <w:szCs w:val="18"/>
              </w:rPr>
            </w:pPr>
            <w:r w:rsidRPr="00EF2ED5">
              <w:rPr>
                <w:rFonts w:cstheme="minorHAnsi"/>
                <w:szCs w:val="18"/>
              </w:rPr>
              <w:t>wordt standaard erbij geleverd;</w:t>
            </w:r>
          </w:p>
          <w:p w14:paraId="670665D7" w14:textId="5C375749" w:rsidR="00444C89" w:rsidRPr="00EF2ED5" w:rsidRDefault="00444C89" w:rsidP="00BE7CD5">
            <w:pPr>
              <w:pStyle w:val="Lijstalinea"/>
              <w:numPr>
                <w:ilvl w:val="0"/>
                <w:numId w:val="40"/>
              </w:numPr>
              <w:spacing w:line="240" w:lineRule="auto"/>
              <w:contextualSpacing w:val="0"/>
              <w:rPr>
                <w:rFonts w:cstheme="minorHAnsi"/>
                <w:szCs w:val="18"/>
              </w:rPr>
            </w:pPr>
            <w:r w:rsidRPr="00EF2ED5">
              <w:rPr>
                <w:rFonts w:cstheme="minorHAnsi"/>
                <w:szCs w:val="18"/>
              </w:rPr>
              <w:t>GB Ethernet netwerkaansluiting.</w:t>
            </w:r>
          </w:p>
        </w:tc>
        <w:tc>
          <w:tcPr>
            <w:tcW w:w="1526" w:type="dxa"/>
            <w:vAlign w:val="center"/>
          </w:tcPr>
          <w:p w14:paraId="44771018" w14:textId="77777777" w:rsidR="00444C89" w:rsidRPr="00EF2ED5" w:rsidRDefault="00444C89" w:rsidP="00DB3C01">
            <w:pPr>
              <w:jc w:val="center"/>
              <w:rPr>
                <w:rFonts w:cstheme="minorHAnsi"/>
                <w:szCs w:val="18"/>
              </w:rPr>
            </w:pPr>
          </w:p>
        </w:tc>
        <w:tc>
          <w:tcPr>
            <w:tcW w:w="4897" w:type="dxa"/>
            <w:vAlign w:val="center"/>
          </w:tcPr>
          <w:p w14:paraId="4385F982" w14:textId="77777777" w:rsidR="007E3939" w:rsidRPr="00EF2ED5" w:rsidRDefault="007E3939" w:rsidP="007A094B">
            <w:pPr>
              <w:keepNext/>
              <w:keepLines/>
              <w:rPr>
                <w:rFonts w:cstheme="minorHAnsi"/>
                <w:szCs w:val="18"/>
              </w:rPr>
            </w:pPr>
            <w:r w:rsidRPr="00EF2ED5">
              <w:rPr>
                <w:rFonts w:cstheme="minorHAnsi"/>
                <w:szCs w:val="18"/>
              </w:rPr>
              <w:t>Onderbouwing PL-06:</w:t>
            </w:r>
          </w:p>
          <w:p w14:paraId="05C1BF5B" w14:textId="77777777" w:rsidR="007E3939" w:rsidRPr="00EF2ED5" w:rsidRDefault="007E3939" w:rsidP="007A094B">
            <w:pPr>
              <w:keepNext/>
              <w:keepLines/>
              <w:rPr>
                <w:rFonts w:cstheme="minorHAnsi"/>
                <w:szCs w:val="18"/>
              </w:rPr>
            </w:pPr>
            <w:r w:rsidRPr="00EF2ED5">
              <w:rPr>
                <w:rFonts w:cstheme="minorHAnsi"/>
                <w:szCs w:val="18"/>
              </w:rPr>
              <w:t>Onderbouwing PL-07:</w:t>
            </w:r>
          </w:p>
          <w:p w14:paraId="5B3D7FCE" w14:textId="74D6B257" w:rsidR="00444C89" w:rsidRPr="00EF2ED5" w:rsidRDefault="007E3939" w:rsidP="007A094B">
            <w:pPr>
              <w:rPr>
                <w:rFonts w:cstheme="minorHAnsi"/>
                <w:szCs w:val="18"/>
              </w:rPr>
            </w:pPr>
            <w:r w:rsidRPr="00EF2ED5">
              <w:rPr>
                <w:rFonts w:cstheme="minorHAnsi"/>
                <w:szCs w:val="18"/>
              </w:rPr>
              <w:t>Onderbouwing PL-08:</w:t>
            </w:r>
          </w:p>
        </w:tc>
      </w:tr>
      <w:tr w:rsidR="00444C89" w:rsidRPr="00776D41" w14:paraId="13B15209" w14:textId="615CEF9B" w:rsidTr="00DB3C01">
        <w:trPr>
          <w:trHeight w:val="812"/>
        </w:trPr>
        <w:tc>
          <w:tcPr>
            <w:tcW w:w="2298" w:type="dxa"/>
            <w:vAlign w:val="center"/>
          </w:tcPr>
          <w:p w14:paraId="25C5EBE5" w14:textId="77777777" w:rsidR="00444C89" w:rsidRPr="00776D41" w:rsidRDefault="00444C89" w:rsidP="00E65991">
            <w:pPr>
              <w:rPr>
                <w:rFonts w:cstheme="minorHAnsi"/>
                <w:b/>
                <w:bCs/>
                <w:szCs w:val="18"/>
              </w:rPr>
            </w:pPr>
            <w:r w:rsidRPr="00776D41">
              <w:rPr>
                <w:rFonts w:cstheme="minorHAnsi"/>
                <w:b/>
                <w:bCs/>
                <w:szCs w:val="18"/>
              </w:rPr>
              <w:t>Bluetooth</w:t>
            </w:r>
          </w:p>
        </w:tc>
        <w:tc>
          <w:tcPr>
            <w:tcW w:w="5875" w:type="dxa"/>
            <w:vAlign w:val="center"/>
          </w:tcPr>
          <w:p w14:paraId="34F770DB" w14:textId="79901850" w:rsidR="00444C89" w:rsidRPr="00B73C80" w:rsidRDefault="00444C89" w:rsidP="00E65991">
            <w:pPr>
              <w:rPr>
                <w:rFonts w:cstheme="minorHAnsi"/>
                <w:szCs w:val="18"/>
              </w:rPr>
            </w:pPr>
            <w:r w:rsidRPr="00B73C80">
              <w:rPr>
                <w:rFonts w:cstheme="minorHAnsi"/>
                <w:szCs w:val="18"/>
              </w:rPr>
              <w:t>Minimaal: 5.0.</w:t>
            </w:r>
          </w:p>
        </w:tc>
        <w:tc>
          <w:tcPr>
            <w:tcW w:w="1526" w:type="dxa"/>
            <w:vAlign w:val="center"/>
          </w:tcPr>
          <w:p w14:paraId="79E01348" w14:textId="77777777" w:rsidR="00444C89" w:rsidRPr="00444C89" w:rsidRDefault="00444C89" w:rsidP="00DB3C01">
            <w:pPr>
              <w:jc w:val="center"/>
              <w:rPr>
                <w:rFonts w:cstheme="minorHAnsi"/>
                <w:szCs w:val="18"/>
              </w:rPr>
            </w:pPr>
          </w:p>
        </w:tc>
        <w:tc>
          <w:tcPr>
            <w:tcW w:w="4897" w:type="dxa"/>
            <w:vAlign w:val="center"/>
          </w:tcPr>
          <w:p w14:paraId="6B849ADB" w14:textId="77777777" w:rsidR="007E3939" w:rsidRDefault="007E3939" w:rsidP="00E65991">
            <w:pPr>
              <w:keepNext/>
              <w:keepLines/>
              <w:rPr>
                <w:rFonts w:cstheme="minorHAnsi"/>
                <w:color w:val="000000"/>
                <w:szCs w:val="18"/>
              </w:rPr>
            </w:pPr>
            <w:r>
              <w:rPr>
                <w:rFonts w:cstheme="minorHAnsi"/>
                <w:color w:val="000000"/>
                <w:szCs w:val="18"/>
              </w:rPr>
              <w:t>Onderbouwing PL-06:</w:t>
            </w:r>
          </w:p>
          <w:p w14:paraId="5935A916" w14:textId="77777777" w:rsidR="007E3939" w:rsidRDefault="007E3939" w:rsidP="00E65991">
            <w:pPr>
              <w:keepNext/>
              <w:keepLines/>
              <w:rPr>
                <w:rFonts w:cstheme="minorHAnsi"/>
                <w:color w:val="000000"/>
                <w:szCs w:val="18"/>
              </w:rPr>
            </w:pPr>
            <w:r>
              <w:rPr>
                <w:rFonts w:cstheme="minorHAnsi"/>
                <w:color w:val="000000"/>
                <w:szCs w:val="18"/>
              </w:rPr>
              <w:t>Onderbouwing PL-07:</w:t>
            </w:r>
          </w:p>
          <w:p w14:paraId="4560EB1E" w14:textId="7AA48FA0" w:rsidR="00444C89" w:rsidRPr="00444C89" w:rsidRDefault="007E3939" w:rsidP="00E65991">
            <w:pPr>
              <w:rPr>
                <w:rFonts w:cstheme="minorHAnsi"/>
                <w:szCs w:val="18"/>
              </w:rPr>
            </w:pPr>
            <w:r>
              <w:rPr>
                <w:rFonts w:cstheme="minorHAnsi"/>
                <w:color w:val="000000"/>
                <w:szCs w:val="18"/>
              </w:rPr>
              <w:t>Onderbouwing PL-08:</w:t>
            </w:r>
          </w:p>
        </w:tc>
      </w:tr>
      <w:tr w:rsidR="00444C89" w:rsidRPr="00776D41" w14:paraId="48DA8B3F" w14:textId="3228C7A0" w:rsidTr="00DB3C01">
        <w:trPr>
          <w:trHeight w:val="839"/>
        </w:trPr>
        <w:tc>
          <w:tcPr>
            <w:tcW w:w="2298" w:type="dxa"/>
            <w:vAlign w:val="center"/>
          </w:tcPr>
          <w:p w14:paraId="14A4D9E5" w14:textId="77777777" w:rsidR="00444C89" w:rsidRPr="00776D41" w:rsidRDefault="00444C89" w:rsidP="00E65991">
            <w:pPr>
              <w:rPr>
                <w:rFonts w:cstheme="minorHAnsi"/>
                <w:b/>
                <w:bCs/>
                <w:szCs w:val="18"/>
              </w:rPr>
            </w:pPr>
            <w:r w:rsidRPr="00776D41">
              <w:rPr>
                <w:rFonts w:cstheme="minorHAnsi"/>
                <w:b/>
                <w:bCs/>
                <w:szCs w:val="18"/>
              </w:rPr>
              <w:t>Batterijtijd</w:t>
            </w:r>
          </w:p>
        </w:tc>
        <w:tc>
          <w:tcPr>
            <w:tcW w:w="5875" w:type="dxa"/>
            <w:vAlign w:val="center"/>
          </w:tcPr>
          <w:p w14:paraId="1347E9A1" w14:textId="616EE7A9" w:rsidR="00444C89" w:rsidRPr="00B73C80" w:rsidRDefault="00444C89" w:rsidP="00E65991">
            <w:pPr>
              <w:rPr>
                <w:rFonts w:cstheme="minorHAnsi"/>
                <w:szCs w:val="18"/>
              </w:rPr>
            </w:pPr>
            <w:r w:rsidRPr="00B73C80">
              <w:rPr>
                <w:rFonts w:cstheme="minorHAnsi"/>
                <w:szCs w:val="18"/>
              </w:rPr>
              <w:t>Minimaal: 8 uur.</w:t>
            </w:r>
          </w:p>
        </w:tc>
        <w:tc>
          <w:tcPr>
            <w:tcW w:w="1526" w:type="dxa"/>
            <w:vAlign w:val="center"/>
          </w:tcPr>
          <w:p w14:paraId="451B9A7B" w14:textId="77777777" w:rsidR="00444C89" w:rsidRPr="00444C89" w:rsidRDefault="00444C89" w:rsidP="00DB3C01">
            <w:pPr>
              <w:jc w:val="center"/>
              <w:rPr>
                <w:rFonts w:cstheme="minorHAnsi"/>
                <w:szCs w:val="18"/>
              </w:rPr>
            </w:pPr>
          </w:p>
        </w:tc>
        <w:tc>
          <w:tcPr>
            <w:tcW w:w="4897" w:type="dxa"/>
            <w:vAlign w:val="center"/>
          </w:tcPr>
          <w:p w14:paraId="1626D6C7" w14:textId="77777777" w:rsidR="007E3939" w:rsidRDefault="007E3939" w:rsidP="00E65991">
            <w:pPr>
              <w:keepNext/>
              <w:keepLines/>
              <w:rPr>
                <w:rFonts w:cstheme="minorHAnsi"/>
                <w:color w:val="000000"/>
                <w:szCs w:val="18"/>
              </w:rPr>
            </w:pPr>
            <w:r>
              <w:rPr>
                <w:rFonts w:cstheme="minorHAnsi"/>
                <w:color w:val="000000"/>
                <w:szCs w:val="18"/>
              </w:rPr>
              <w:t>Onderbouwing PL-06:</w:t>
            </w:r>
          </w:p>
          <w:p w14:paraId="6B0A4843" w14:textId="77777777" w:rsidR="007E3939" w:rsidRDefault="007E3939" w:rsidP="00E65991">
            <w:pPr>
              <w:keepNext/>
              <w:keepLines/>
              <w:rPr>
                <w:rFonts w:cstheme="minorHAnsi"/>
                <w:color w:val="000000"/>
                <w:szCs w:val="18"/>
              </w:rPr>
            </w:pPr>
            <w:r>
              <w:rPr>
                <w:rFonts w:cstheme="minorHAnsi"/>
                <w:color w:val="000000"/>
                <w:szCs w:val="18"/>
              </w:rPr>
              <w:t>Onderbouwing PL-07:</w:t>
            </w:r>
          </w:p>
          <w:p w14:paraId="617F03EA" w14:textId="0483267C" w:rsidR="00444C89" w:rsidRPr="00444C89" w:rsidRDefault="007E3939" w:rsidP="00E65991">
            <w:pPr>
              <w:rPr>
                <w:rFonts w:cstheme="minorHAnsi"/>
                <w:szCs w:val="18"/>
              </w:rPr>
            </w:pPr>
            <w:r>
              <w:rPr>
                <w:rFonts w:cstheme="minorHAnsi"/>
                <w:color w:val="000000"/>
                <w:szCs w:val="18"/>
              </w:rPr>
              <w:t>Onderbouwing PL-08:</w:t>
            </w:r>
          </w:p>
        </w:tc>
      </w:tr>
      <w:tr w:rsidR="00444C89" w:rsidRPr="00776D41" w14:paraId="0C2EFEA8" w14:textId="60C60A16" w:rsidTr="00DB3C01">
        <w:trPr>
          <w:trHeight w:val="851"/>
        </w:trPr>
        <w:tc>
          <w:tcPr>
            <w:tcW w:w="2298" w:type="dxa"/>
            <w:vAlign w:val="center"/>
          </w:tcPr>
          <w:p w14:paraId="3ACA2362" w14:textId="1313038C" w:rsidR="00444C89" w:rsidRPr="00776D41" w:rsidRDefault="00444C89" w:rsidP="00E65991">
            <w:pPr>
              <w:rPr>
                <w:rFonts w:cstheme="minorHAnsi"/>
                <w:b/>
                <w:bCs/>
                <w:szCs w:val="18"/>
              </w:rPr>
            </w:pPr>
            <w:r>
              <w:rPr>
                <w:rFonts w:cstheme="minorHAnsi"/>
                <w:b/>
                <w:bCs/>
                <w:szCs w:val="18"/>
              </w:rPr>
              <w:t>Toetsenbord</w:t>
            </w:r>
          </w:p>
        </w:tc>
        <w:tc>
          <w:tcPr>
            <w:tcW w:w="5875" w:type="dxa"/>
            <w:vAlign w:val="center"/>
          </w:tcPr>
          <w:p w14:paraId="77BC41A3" w14:textId="69BEF58B" w:rsidR="00444C89" w:rsidRPr="003B6FAD" w:rsidRDefault="00444C89" w:rsidP="003B6FAD">
            <w:pPr>
              <w:spacing w:line="240" w:lineRule="auto"/>
              <w:rPr>
                <w:rFonts w:cstheme="minorHAnsi"/>
                <w:szCs w:val="18"/>
                <w:lang w:val="en-US"/>
              </w:rPr>
            </w:pPr>
            <w:r w:rsidRPr="003B6FAD">
              <w:rPr>
                <w:rFonts w:cstheme="minorHAnsi"/>
                <w:szCs w:val="18"/>
                <w:lang w:val="en-US"/>
              </w:rPr>
              <w:t xml:space="preserve">QWERTY US </w:t>
            </w:r>
            <w:r w:rsidR="000616F3" w:rsidRPr="003B6FAD">
              <w:rPr>
                <w:rFonts w:cstheme="minorHAnsi"/>
                <w:szCs w:val="18"/>
                <w:lang w:val="en-US"/>
              </w:rPr>
              <w:t>I</w:t>
            </w:r>
            <w:r w:rsidRPr="003B6FAD">
              <w:rPr>
                <w:rFonts w:cstheme="minorHAnsi"/>
                <w:szCs w:val="18"/>
                <w:lang w:val="en-US"/>
              </w:rPr>
              <w:t>nternational (back</w:t>
            </w:r>
            <w:r w:rsidR="000616F3" w:rsidRPr="003B6FAD">
              <w:rPr>
                <w:rFonts w:cstheme="minorHAnsi"/>
                <w:szCs w:val="18"/>
                <w:lang w:val="en-US"/>
              </w:rPr>
              <w:t>-</w:t>
            </w:r>
            <w:r w:rsidRPr="003B6FAD">
              <w:rPr>
                <w:rFonts w:cstheme="minorHAnsi"/>
                <w:szCs w:val="18"/>
                <w:lang w:val="en-US"/>
              </w:rPr>
              <w:t>lite).</w:t>
            </w:r>
          </w:p>
        </w:tc>
        <w:tc>
          <w:tcPr>
            <w:tcW w:w="1526" w:type="dxa"/>
            <w:vAlign w:val="center"/>
          </w:tcPr>
          <w:p w14:paraId="20A93997" w14:textId="77777777" w:rsidR="00444C89" w:rsidRPr="000616F3" w:rsidRDefault="00444C89" w:rsidP="00DB3C01">
            <w:pPr>
              <w:jc w:val="center"/>
              <w:rPr>
                <w:rFonts w:cstheme="minorHAnsi"/>
                <w:szCs w:val="18"/>
                <w:lang w:val="en-US"/>
              </w:rPr>
            </w:pPr>
          </w:p>
        </w:tc>
        <w:tc>
          <w:tcPr>
            <w:tcW w:w="4897" w:type="dxa"/>
            <w:vAlign w:val="center"/>
          </w:tcPr>
          <w:p w14:paraId="36680524" w14:textId="77777777" w:rsidR="007E3939" w:rsidRDefault="007E3939" w:rsidP="00E65991">
            <w:pPr>
              <w:keepNext/>
              <w:keepLines/>
              <w:rPr>
                <w:rFonts w:cstheme="minorHAnsi"/>
                <w:color w:val="000000"/>
                <w:szCs w:val="18"/>
              </w:rPr>
            </w:pPr>
            <w:r>
              <w:rPr>
                <w:rFonts w:cstheme="minorHAnsi"/>
                <w:color w:val="000000"/>
                <w:szCs w:val="18"/>
              </w:rPr>
              <w:t>Onderbouwing PL-06:</w:t>
            </w:r>
          </w:p>
          <w:p w14:paraId="4F9A025B" w14:textId="77777777" w:rsidR="007E3939" w:rsidRDefault="007E3939" w:rsidP="00E65991">
            <w:pPr>
              <w:keepNext/>
              <w:keepLines/>
              <w:rPr>
                <w:rFonts w:cstheme="minorHAnsi"/>
                <w:color w:val="000000"/>
                <w:szCs w:val="18"/>
              </w:rPr>
            </w:pPr>
            <w:r>
              <w:rPr>
                <w:rFonts w:cstheme="minorHAnsi"/>
                <w:color w:val="000000"/>
                <w:szCs w:val="18"/>
              </w:rPr>
              <w:t>Onderbouwing PL-07:</w:t>
            </w:r>
          </w:p>
          <w:p w14:paraId="287DE548" w14:textId="62593373" w:rsidR="00444C89" w:rsidRPr="00444C89" w:rsidRDefault="007E3939" w:rsidP="00E65991">
            <w:pPr>
              <w:rPr>
                <w:rFonts w:cstheme="minorHAnsi"/>
                <w:szCs w:val="18"/>
              </w:rPr>
            </w:pPr>
            <w:r>
              <w:rPr>
                <w:rFonts w:cstheme="minorHAnsi"/>
                <w:color w:val="000000"/>
                <w:szCs w:val="18"/>
              </w:rPr>
              <w:t>Onderbouwing PL-08:</w:t>
            </w:r>
          </w:p>
        </w:tc>
      </w:tr>
      <w:tr w:rsidR="00444C89" w:rsidRPr="00776D41" w14:paraId="343F6523" w14:textId="00D1B53B" w:rsidTr="00DB3C01">
        <w:trPr>
          <w:trHeight w:val="1024"/>
        </w:trPr>
        <w:tc>
          <w:tcPr>
            <w:tcW w:w="2298" w:type="dxa"/>
            <w:vAlign w:val="center"/>
          </w:tcPr>
          <w:p w14:paraId="031CCDDA" w14:textId="77777777" w:rsidR="00444C89" w:rsidRPr="00776D41" w:rsidRDefault="00444C89" w:rsidP="00E65991">
            <w:pPr>
              <w:rPr>
                <w:rFonts w:cstheme="minorHAnsi"/>
                <w:b/>
                <w:bCs/>
                <w:szCs w:val="18"/>
              </w:rPr>
            </w:pPr>
            <w:r w:rsidRPr="00776D41">
              <w:rPr>
                <w:rFonts w:cstheme="minorHAnsi"/>
                <w:b/>
                <w:bCs/>
                <w:szCs w:val="18"/>
              </w:rPr>
              <w:t>Webcam</w:t>
            </w:r>
          </w:p>
        </w:tc>
        <w:tc>
          <w:tcPr>
            <w:tcW w:w="5875" w:type="dxa"/>
            <w:vAlign w:val="center"/>
          </w:tcPr>
          <w:p w14:paraId="0311CF22" w14:textId="76BA21BF" w:rsidR="00444C89" w:rsidRPr="00B73C80" w:rsidRDefault="00444C89" w:rsidP="00E65991">
            <w:pPr>
              <w:pStyle w:val="Lijstalinea"/>
              <w:numPr>
                <w:ilvl w:val="0"/>
                <w:numId w:val="41"/>
              </w:numPr>
              <w:spacing w:line="240" w:lineRule="auto"/>
              <w:contextualSpacing w:val="0"/>
              <w:rPr>
                <w:rFonts w:cstheme="minorHAnsi"/>
                <w:szCs w:val="18"/>
              </w:rPr>
            </w:pPr>
            <w:r w:rsidRPr="00B73C80">
              <w:rPr>
                <w:rFonts w:cstheme="minorHAnsi"/>
                <w:szCs w:val="18"/>
              </w:rPr>
              <w:t>HD;</w:t>
            </w:r>
          </w:p>
          <w:p w14:paraId="5D4401E6" w14:textId="5DAD970B" w:rsidR="00444C89" w:rsidRPr="00B73C80" w:rsidRDefault="00444C89" w:rsidP="00E65991">
            <w:pPr>
              <w:pStyle w:val="Lijstalinea"/>
              <w:numPr>
                <w:ilvl w:val="0"/>
                <w:numId w:val="41"/>
              </w:numPr>
              <w:spacing w:line="240" w:lineRule="auto"/>
              <w:contextualSpacing w:val="0"/>
              <w:rPr>
                <w:rFonts w:cstheme="minorHAnsi"/>
                <w:szCs w:val="18"/>
              </w:rPr>
            </w:pPr>
            <w:r w:rsidRPr="00B73C80">
              <w:rPr>
                <w:rFonts w:cstheme="minorHAnsi"/>
                <w:szCs w:val="18"/>
              </w:rPr>
              <w:t>Microfoon;</w:t>
            </w:r>
          </w:p>
          <w:p w14:paraId="76167A9B" w14:textId="77777777" w:rsidR="00444C89" w:rsidRPr="00B73C80" w:rsidRDefault="00444C89" w:rsidP="00E65991">
            <w:pPr>
              <w:pStyle w:val="Lijstalinea"/>
              <w:numPr>
                <w:ilvl w:val="0"/>
                <w:numId w:val="41"/>
              </w:numPr>
              <w:spacing w:line="240" w:lineRule="auto"/>
              <w:contextualSpacing w:val="0"/>
              <w:rPr>
                <w:rFonts w:cstheme="minorHAnsi"/>
                <w:szCs w:val="18"/>
              </w:rPr>
            </w:pPr>
            <w:r w:rsidRPr="00B73C80">
              <w:rPr>
                <w:rFonts w:cstheme="minorHAnsi"/>
                <w:szCs w:val="18"/>
              </w:rPr>
              <w:t>Stereo luidsprekers;</w:t>
            </w:r>
          </w:p>
          <w:p w14:paraId="1509CE63" w14:textId="7C900698" w:rsidR="00444C89" w:rsidRPr="00B73C80" w:rsidRDefault="00444C89" w:rsidP="00E65991">
            <w:pPr>
              <w:pStyle w:val="Lijstalinea"/>
              <w:numPr>
                <w:ilvl w:val="0"/>
                <w:numId w:val="41"/>
              </w:numPr>
              <w:spacing w:line="240" w:lineRule="auto"/>
              <w:contextualSpacing w:val="0"/>
              <w:rPr>
                <w:rFonts w:cstheme="minorHAnsi"/>
                <w:szCs w:val="18"/>
              </w:rPr>
            </w:pPr>
            <w:r w:rsidRPr="00B73C80">
              <w:rPr>
                <w:rFonts w:cstheme="minorHAnsi"/>
                <w:szCs w:val="18"/>
              </w:rPr>
              <w:t>Privacy schuifje.</w:t>
            </w:r>
          </w:p>
        </w:tc>
        <w:tc>
          <w:tcPr>
            <w:tcW w:w="1526" w:type="dxa"/>
            <w:vAlign w:val="center"/>
          </w:tcPr>
          <w:p w14:paraId="53C68C1B" w14:textId="77777777" w:rsidR="00444C89" w:rsidRPr="00444C89" w:rsidRDefault="00444C89" w:rsidP="00DB3C01">
            <w:pPr>
              <w:jc w:val="center"/>
              <w:rPr>
                <w:rFonts w:cstheme="minorHAnsi"/>
                <w:szCs w:val="18"/>
              </w:rPr>
            </w:pPr>
          </w:p>
        </w:tc>
        <w:tc>
          <w:tcPr>
            <w:tcW w:w="4897" w:type="dxa"/>
            <w:vAlign w:val="center"/>
          </w:tcPr>
          <w:p w14:paraId="1317AD2E" w14:textId="77777777" w:rsidR="007E3939" w:rsidRDefault="007E3939" w:rsidP="00E65991">
            <w:pPr>
              <w:keepNext/>
              <w:keepLines/>
              <w:rPr>
                <w:rFonts w:cstheme="minorHAnsi"/>
                <w:color w:val="000000"/>
                <w:szCs w:val="18"/>
              </w:rPr>
            </w:pPr>
            <w:r>
              <w:rPr>
                <w:rFonts w:cstheme="minorHAnsi"/>
                <w:color w:val="000000"/>
                <w:szCs w:val="18"/>
              </w:rPr>
              <w:t>Onderbouwing PL-06:</w:t>
            </w:r>
          </w:p>
          <w:p w14:paraId="0E5B6E7E" w14:textId="77777777" w:rsidR="007E3939" w:rsidRDefault="007E3939" w:rsidP="00E65991">
            <w:pPr>
              <w:keepNext/>
              <w:keepLines/>
              <w:rPr>
                <w:rFonts w:cstheme="minorHAnsi"/>
                <w:color w:val="000000"/>
                <w:szCs w:val="18"/>
              </w:rPr>
            </w:pPr>
            <w:r>
              <w:rPr>
                <w:rFonts w:cstheme="minorHAnsi"/>
                <w:color w:val="000000"/>
                <w:szCs w:val="18"/>
              </w:rPr>
              <w:t>Onderbouwing PL-07:</w:t>
            </w:r>
          </w:p>
          <w:p w14:paraId="08224325" w14:textId="64AA94C3" w:rsidR="00444C89" w:rsidRPr="00444C89" w:rsidRDefault="007E3939" w:rsidP="00E65991">
            <w:pPr>
              <w:rPr>
                <w:rFonts w:cstheme="minorHAnsi"/>
                <w:szCs w:val="18"/>
              </w:rPr>
            </w:pPr>
            <w:r>
              <w:rPr>
                <w:rFonts w:cstheme="minorHAnsi"/>
                <w:color w:val="000000"/>
                <w:szCs w:val="18"/>
              </w:rPr>
              <w:t>Onderbouwing PL-08:</w:t>
            </w:r>
          </w:p>
        </w:tc>
      </w:tr>
      <w:tr w:rsidR="00444C89" w:rsidRPr="00776D41" w14:paraId="4EC5304B" w14:textId="2576AA73" w:rsidTr="00DB3C01">
        <w:trPr>
          <w:trHeight w:val="823"/>
        </w:trPr>
        <w:tc>
          <w:tcPr>
            <w:tcW w:w="2298" w:type="dxa"/>
            <w:vAlign w:val="center"/>
          </w:tcPr>
          <w:p w14:paraId="7F17B9E4" w14:textId="77777777" w:rsidR="00444C89" w:rsidRPr="00776D41" w:rsidRDefault="00444C89" w:rsidP="00E65991">
            <w:pPr>
              <w:rPr>
                <w:rFonts w:cstheme="minorHAnsi"/>
                <w:b/>
                <w:bCs/>
                <w:szCs w:val="18"/>
              </w:rPr>
            </w:pPr>
            <w:r w:rsidRPr="00776D41">
              <w:rPr>
                <w:rFonts w:cstheme="minorHAnsi"/>
                <w:b/>
                <w:bCs/>
                <w:szCs w:val="18"/>
              </w:rPr>
              <w:lastRenderedPageBreak/>
              <w:t>Smartcardreader</w:t>
            </w:r>
          </w:p>
        </w:tc>
        <w:tc>
          <w:tcPr>
            <w:tcW w:w="5875" w:type="dxa"/>
            <w:vAlign w:val="center"/>
          </w:tcPr>
          <w:p w14:paraId="4C435949" w14:textId="14E75DCF" w:rsidR="00444C89" w:rsidRPr="00776D41" w:rsidRDefault="00444C89" w:rsidP="00E65991">
            <w:pPr>
              <w:rPr>
                <w:rFonts w:cstheme="minorHAnsi"/>
                <w:szCs w:val="18"/>
              </w:rPr>
            </w:pPr>
            <w:r w:rsidRPr="00776D41">
              <w:rPr>
                <w:rFonts w:cstheme="minorHAnsi"/>
                <w:szCs w:val="18"/>
              </w:rPr>
              <w:t>Smartcard slot</w:t>
            </w:r>
            <w:r w:rsidR="00BC1F51">
              <w:rPr>
                <w:rFonts w:cstheme="minorHAnsi"/>
                <w:szCs w:val="18"/>
              </w:rPr>
              <w:t>,</w:t>
            </w:r>
            <w:r w:rsidRPr="00776D41">
              <w:rPr>
                <w:rFonts w:cstheme="minorHAnsi"/>
                <w:szCs w:val="18"/>
              </w:rPr>
              <w:t xml:space="preserve"> geïntegreerd in het chassis</w:t>
            </w:r>
            <w:r>
              <w:rPr>
                <w:rFonts w:cstheme="minorHAnsi"/>
                <w:szCs w:val="18"/>
              </w:rPr>
              <w:t>.</w:t>
            </w:r>
          </w:p>
        </w:tc>
        <w:tc>
          <w:tcPr>
            <w:tcW w:w="1526" w:type="dxa"/>
            <w:vAlign w:val="center"/>
          </w:tcPr>
          <w:p w14:paraId="43D1601B" w14:textId="77777777" w:rsidR="00444C89" w:rsidRPr="00444C89" w:rsidRDefault="00444C89" w:rsidP="00DB3C01">
            <w:pPr>
              <w:jc w:val="center"/>
              <w:rPr>
                <w:rFonts w:cstheme="minorHAnsi"/>
                <w:szCs w:val="18"/>
              </w:rPr>
            </w:pPr>
          </w:p>
        </w:tc>
        <w:tc>
          <w:tcPr>
            <w:tcW w:w="4897" w:type="dxa"/>
            <w:vAlign w:val="center"/>
          </w:tcPr>
          <w:p w14:paraId="7F19F77E" w14:textId="77777777" w:rsidR="007E3939" w:rsidRDefault="007E3939" w:rsidP="00E65991">
            <w:pPr>
              <w:keepNext/>
              <w:keepLines/>
              <w:rPr>
                <w:rFonts w:cstheme="minorHAnsi"/>
                <w:color w:val="000000"/>
                <w:szCs w:val="18"/>
              </w:rPr>
            </w:pPr>
            <w:r>
              <w:rPr>
                <w:rFonts w:cstheme="minorHAnsi"/>
                <w:color w:val="000000"/>
                <w:szCs w:val="18"/>
              </w:rPr>
              <w:t>Onderbouwing PL-06:</w:t>
            </w:r>
          </w:p>
          <w:p w14:paraId="2238AA3D" w14:textId="77777777" w:rsidR="007E3939" w:rsidRDefault="007E3939" w:rsidP="00E65991">
            <w:pPr>
              <w:keepNext/>
              <w:keepLines/>
              <w:rPr>
                <w:rFonts w:cstheme="minorHAnsi"/>
                <w:color w:val="000000"/>
                <w:szCs w:val="18"/>
              </w:rPr>
            </w:pPr>
            <w:r>
              <w:rPr>
                <w:rFonts w:cstheme="minorHAnsi"/>
                <w:color w:val="000000"/>
                <w:szCs w:val="18"/>
              </w:rPr>
              <w:t>Onderbouwing PL-07:</w:t>
            </w:r>
          </w:p>
          <w:p w14:paraId="5475D21C" w14:textId="72E7BD99" w:rsidR="00444C89" w:rsidRPr="00444C89" w:rsidRDefault="007E3939" w:rsidP="00E65991">
            <w:pPr>
              <w:rPr>
                <w:rFonts w:cstheme="minorHAnsi"/>
                <w:szCs w:val="18"/>
              </w:rPr>
            </w:pPr>
            <w:r>
              <w:rPr>
                <w:rFonts w:cstheme="minorHAnsi"/>
                <w:color w:val="000000"/>
                <w:szCs w:val="18"/>
              </w:rPr>
              <w:t>Onderbouwing PL-08:</w:t>
            </w:r>
          </w:p>
        </w:tc>
      </w:tr>
      <w:tr w:rsidR="00444C89" w:rsidRPr="00776D41" w14:paraId="72B9864B" w14:textId="470A5393" w:rsidTr="00DB3C01">
        <w:trPr>
          <w:trHeight w:val="848"/>
        </w:trPr>
        <w:tc>
          <w:tcPr>
            <w:tcW w:w="2298" w:type="dxa"/>
            <w:vAlign w:val="center"/>
          </w:tcPr>
          <w:p w14:paraId="7DDA80DD" w14:textId="77777777" w:rsidR="00444C89" w:rsidRPr="00776D41" w:rsidRDefault="00444C89" w:rsidP="00E65991">
            <w:pPr>
              <w:rPr>
                <w:rFonts w:cstheme="minorHAnsi"/>
                <w:b/>
                <w:bCs/>
                <w:szCs w:val="18"/>
              </w:rPr>
            </w:pPr>
            <w:proofErr w:type="spellStart"/>
            <w:r w:rsidRPr="00776D41">
              <w:rPr>
                <w:rFonts w:cstheme="minorHAnsi"/>
                <w:b/>
                <w:bCs/>
                <w:szCs w:val="18"/>
              </w:rPr>
              <w:t>Touchpad</w:t>
            </w:r>
            <w:proofErr w:type="spellEnd"/>
          </w:p>
        </w:tc>
        <w:tc>
          <w:tcPr>
            <w:tcW w:w="5875" w:type="dxa"/>
            <w:vAlign w:val="center"/>
          </w:tcPr>
          <w:p w14:paraId="428E9366" w14:textId="36CBE1DF" w:rsidR="00444C89" w:rsidRPr="00776D41" w:rsidRDefault="00444C89" w:rsidP="00E65991">
            <w:pPr>
              <w:rPr>
                <w:rFonts w:cstheme="minorHAnsi"/>
                <w:szCs w:val="18"/>
              </w:rPr>
            </w:pPr>
            <w:r w:rsidRPr="00776D41">
              <w:rPr>
                <w:rFonts w:cstheme="minorHAnsi"/>
                <w:szCs w:val="18"/>
              </w:rPr>
              <w:t>Multi</w:t>
            </w:r>
            <w:r>
              <w:rPr>
                <w:rFonts w:cstheme="minorHAnsi"/>
                <w:szCs w:val="18"/>
              </w:rPr>
              <w:t xml:space="preserve"> T</w:t>
            </w:r>
            <w:r w:rsidRPr="00776D41">
              <w:rPr>
                <w:rFonts w:cstheme="minorHAnsi"/>
                <w:szCs w:val="18"/>
              </w:rPr>
              <w:t>ouch</w:t>
            </w:r>
            <w:r>
              <w:rPr>
                <w:rFonts w:cstheme="minorHAnsi"/>
                <w:szCs w:val="18"/>
              </w:rPr>
              <w:t>.</w:t>
            </w:r>
          </w:p>
        </w:tc>
        <w:tc>
          <w:tcPr>
            <w:tcW w:w="1526" w:type="dxa"/>
            <w:vAlign w:val="center"/>
          </w:tcPr>
          <w:p w14:paraId="6371D229" w14:textId="77777777" w:rsidR="00444C89" w:rsidRPr="00444C89" w:rsidRDefault="00444C89" w:rsidP="00DB3C01">
            <w:pPr>
              <w:jc w:val="center"/>
              <w:rPr>
                <w:rFonts w:cstheme="minorHAnsi"/>
                <w:szCs w:val="18"/>
              </w:rPr>
            </w:pPr>
          </w:p>
        </w:tc>
        <w:tc>
          <w:tcPr>
            <w:tcW w:w="4897" w:type="dxa"/>
            <w:vAlign w:val="center"/>
          </w:tcPr>
          <w:p w14:paraId="3F6195D0" w14:textId="77777777" w:rsidR="007E3939" w:rsidRDefault="007E3939" w:rsidP="00E65991">
            <w:pPr>
              <w:keepNext/>
              <w:keepLines/>
              <w:rPr>
                <w:rFonts w:cstheme="minorHAnsi"/>
                <w:color w:val="000000"/>
                <w:szCs w:val="18"/>
              </w:rPr>
            </w:pPr>
            <w:r>
              <w:rPr>
                <w:rFonts w:cstheme="minorHAnsi"/>
                <w:color w:val="000000"/>
                <w:szCs w:val="18"/>
              </w:rPr>
              <w:t>Onderbouwing PL-06:</w:t>
            </w:r>
          </w:p>
          <w:p w14:paraId="1DBD1086" w14:textId="77777777" w:rsidR="007E3939" w:rsidRDefault="007E3939" w:rsidP="00E65991">
            <w:pPr>
              <w:keepNext/>
              <w:keepLines/>
              <w:rPr>
                <w:rFonts w:cstheme="minorHAnsi"/>
                <w:color w:val="000000"/>
                <w:szCs w:val="18"/>
              </w:rPr>
            </w:pPr>
            <w:r>
              <w:rPr>
                <w:rFonts w:cstheme="minorHAnsi"/>
                <w:color w:val="000000"/>
                <w:szCs w:val="18"/>
              </w:rPr>
              <w:t>Onderbouwing PL-07:</w:t>
            </w:r>
          </w:p>
          <w:p w14:paraId="72351700" w14:textId="792FB4DA" w:rsidR="00444C89" w:rsidRPr="00444C89" w:rsidRDefault="007E3939" w:rsidP="00E65991">
            <w:pPr>
              <w:rPr>
                <w:rFonts w:cstheme="minorHAnsi"/>
                <w:szCs w:val="18"/>
              </w:rPr>
            </w:pPr>
            <w:r>
              <w:rPr>
                <w:rFonts w:cstheme="minorHAnsi"/>
                <w:color w:val="000000"/>
                <w:szCs w:val="18"/>
              </w:rPr>
              <w:t>Onderbouwing PL-08:</w:t>
            </w:r>
          </w:p>
        </w:tc>
      </w:tr>
      <w:tr w:rsidR="00444C89" w:rsidRPr="00776D41" w14:paraId="35CD77BA" w14:textId="79C04AB7" w:rsidTr="00DB3C01">
        <w:trPr>
          <w:trHeight w:val="831"/>
        </w:trPr>
        <w:tc>
          <w:tcPr>
            <w:tcW w:w="2298" w:type="dxa"/>
            <w:vAlign w:val="center"/>
          </w:tcPr>
          <w:p w14:paraId="5261EE12" w14:textId="77777777" w:rsidR="00444C89" w:rsidRPr="00776D41" w:rsidRDefault="00444C89" w:rsidP="00E65991">
            <w:pPr>
              <w:rPr>
                <w:rFonts w:cstheme="minorHAnsi"/>
                <w:b/>
                <w:bCs/>
                <w:szCs w:val="18"/>
              </w:rPr>
            </w:pPr>
            <w:r w:rsidRPr="00776D41">
              <w:rPr>
                <w:rFonts w:cstheme="minorHAnsi"/>
                <w:b/>
                <w:bCs/>
                <w:szCs w:val="18"/>
              </w:rPr>
              <w:t>Videopoorten</w:t>
            </w:r>
          </w:p>
        </w:tc>
        <w:tc>
          <w:tcPr>
            <w:tcW w:w="5875" w:type="dxa"/>
            <w:vAlign w:val="center"/>
          </w:tcPr>
          <w:p w14:paraId="11F70813" w14:textId="7BFE9406" w:rsidR="00444C89" w:rsidRPr="00B73C80" w:rsidRDefault="00444C89" w:rsidP="00E65991">
            <w:pPr>
              <w:pStyle w:val="Lijstalinea"/>
              <w:numPr>
                <w:ilvl w:val="0"/>
                <w:numId w:val="42"/>
              </w:numPr>
              <w:spacing w:line="240" w:lineRule="auto"/>
              <w:contextualSpacing w:val="0"/>
              <w:rPr>
                <w:rFonts w:cstheme="minorHAnsi"/>
                <w:szCs w:val="18"/>
              </w:rPr>
            </w:pPr>
            <w:r w:rsidRPr="00B73C80">
              <w:rPr>
                <w:rFonts w:cstheme="minorHAnsi"/>
                <w:szCs w:val="18"/>
              </w:rPr>
              <w:t>1x HDMI, minimaal: 2.0;</w:t>
            </w:r>
          </w:p>
          <w:p w14:paraId="4CFD8B15" w14:textId="37741962" w:rsidR="00444C89" w:rsidRPr="00B73C80" w:rsidRDefault="00444C89" w:rsidP="00E65991">
            <w:pPr>
              <w:pStyle w:val="Lijstalinea"/>
              <w:numPr>
                <w:ilvl w:val="0"/>
                <w:numId w:val="42"/>
              </w:numPr>
              <w:spacing w:line="240" w:lineRule="auto"/>
              <w:contextualSpacing w:val="0"/>
              <w:rPr>
                <w:rFonts w:cstheme="minorHAnsi"/>
                <w:szCs w:val="18"/>
              </w:rPr>
            </w:pPr>
            <w:r w:rsidRPr="00B73C80">
              <w:rPr>
                <w:rFonts w:cstheme="minorHAnsi"/>
                <w:szCs w:val="18"/>
              </w:rPr>
              <w:t>1x USB-C.</w:t>
            </w:r>
          </w:p>
        </w:tc>
        <w:tc>
          <w:tcPr>
            <w:tcW w:w="1526" w:type="dxa"/>
            <w:vAlign w:val="center"/>
          </w:tcPr>
          <w:p w14:paraId="11FF2E5D" w14:textId="77777777" w:rsidR="00444C89" w:rsidRPr="00444C89" w:rsidRDefault="00444C89" w:rsidP="00DB3C01">
            <w:pPr>
              <w:jc w:val="center"/>
              <w:rPr>
                <w:rFonts w:cstheme="minorHAnsi"/>
                <w:szCs w:val="18"/>
              </w:rPr>
            </w:pPr>
          </w:p>
        </w:tc>
        <w:tc>
          <w:tcPr>
            <w:tcW w:w="4897" w:type="dxa"/>
            <w:vAlign w:val="center"/>
          </w:tcPr>
          <w:p w14:paraId="3639F6AC" w14:textId="77777777" w:rsidR="007E3939" w:rsidRDefault="007E3939" w:rsidP="00E65991">
            <w:pPr>
              <w:keepNext/>
              <w:keepLines/>
              <w:rPr>
                <w:rFonts w:cstheme="minorHAnsi"/>
                <w:color w:val="000000"/>
                <w:szCs w:val="18"/>
              </w:rPr>
            </w:pPr>
            <w:r>
              <w:rPr>
                <w:rFonts w:cstheme="minorHAnsi"/>
                <w:color w:val="000000"/>
                <w:szCs w:val="18"/>
              </w:rPr>
              <w:t>Onderbouwing PL-06:</w:t>
            </w:r>
          </w:p>
          <w:p w14:paraId="68B8F87A" w14:textId="77777777" w:rsidR="007E3939" w:rsidRDefault="007E3939" w:rsidP="00E65991">
            <w:pPr>
              <w:keepNext/>
              <w:keepLines/>
              <w:rPr>
                <w:rFonts w:cstheme="minorHAnsi"/>
                <w:color w:val="000000"/>
                <w:szCs w:val="18"/>
              </w:rPr>
            </w:pPr>
            <w:r>
              <w:rPr>
                <w:rFonts w:cstheme="minorHAnsi"/>
                <w:color w:val="000000"/>
                <w:szCs w:val="18"/>
              </w:rPr>
              <w:t>Onderbouwing PL-07:</w:t>
            </w:r>
          </w:p>
          <w:p w14:paraId="60FF4816" w14:textId="1B2151EA" w:rsidR="00444C89" w:rsidRPr="00444C89" w:rsidRDefault="007E3939" w:rsidP="00E65991">
            <w:pPr>
              <w:rPr>
                <w:rFonts w:cstheme="minorHAnsi"/>
                <w:szCs w:val="18"/>
              </w:rPr>
            </w:pPr>
            <w:r>
              <w:rPr>
                <w:rFonts w:cstheme="minorHAnsi"/>
                <w:color w:val="000000"/>
                <w:szCs w:val="18"/>
              </w:rPr>
              <w:t>Onderbouwing PL-08:</w:t>
            </w:r>
          </w:p>
        </w:tc>
      </w:tr>
      <w:tr w:rsidR="00444C89" w:rsidRPr="00776D41" w14:paraId="221241B2" w14:textId="3C7D6CB4" w:rsidTr="00DB3C01">
        <w:trPr>
          <w:trHeight w:val="812"/>
        </w:trPr>
        <w:tc>
          <w:tcPr>
            <w:tcW w:w="2298" w:type="dxa"/>
            <w:vAlign w:val="center"/>
          </w:tcPr>
          <w:p w14:paraId="2676DEE8" w14:textId="77777777" w:rsidR="00444C89" w:rsidRPr="00776D41" w:rsidRDefault="00444C89" w:rsidP="00CC2DB9">
            <w:pPr>
              <w:rPr>
                <w:rFonts w:cstheme="minorHAnsi"/>
                <w:b/>
                <w:bCs/>
                <w:szCs w:val="18"/>
              </w:rPr>
            </w:pPr>
            <w:r w:rsidRPr="00776D41">
              <w:rPr>
                <w:rFonts w:cstheme="minorHAnsi"/>
                <w:b/>
                <w:bCs/>
                <w:szCs w:val="18"/>
              </w:rPr>
              <w:t>Audio poorten</w:t>
            </w:r>
          </w:p>
        </w:tc>
        <w:tc>
          <w:tcPr>
            <w:tcW w:w="5875" w:type="dxa"/>
            <w:vAlign w:val="center"/>
          </w:tcPr>
          <w:p w14:paraId="395236EF" w14:textId="30D1FE66" w:rsidR="00444C89" w:rsidRPr="00B73C80" w:rsidRDefault="00444C89" w:rsidP="00CC2DB9">
            <w:pPr>
              <w:rPr>
                <w:rFonts w:cstheme="minorHAnsi"/>
                <w:szCs w:val="18"/>
              </w:rPr>
            </w:pPr>
            <w:r w:rsidRPr="00B73C80">
              <w:rPr>
                <w:rFonts w:cstheme="minorHAnsi"/>
                <w:szCs w:val="18"/>
              </w:rPr>
              <w:t>Combo port.</w:t>
            </w:r>
          </w:p>
        </w:tc>
        <w:tc>
          <w:tcPr>
            <w:tcW w:w="1526" w:type="dxa"/>
            <w:vAlign w:val="center"/>
          </w:tcPr>
          <w:p w14:paraId="3F1C3E76" w14:textId="77777777" w:rsidR="00444C89" w:rsidRPr="00444C89" w:rsidRDefault="00444C89" w:rsidP="00DB3C01">
            <w:pPr>
              <w:jc w:val="center"/>
              <w:rPr>
                <w:rFonts w:cstheme="minorHAnsi"/>
                <w:szCs w:val="18"/>
              </w:rPr>
            </w:pPr>
          </w:p>
        </w:tc>
        <w:tc>
          <w:tcPr>
            <w:tcW w:w="4897" w:type="dxa"/>
            <w:vAlign w:val="center"/>
          </w:tcPr>
          <w:p w14:paraId="68503F91" w14:textId="77777777" w:rsidR="007E3939" w:rsidRDefault="007E3939" w:rsidP="00CC2DB9">
            <w:pPr>
              <w:keepNext/>
              <w:keepLines/>
              <w:rPr>
                <w:rFonts w:cstheme="minorHAnsi"/>
                <w:color w:val="000000"/>
                <w:szCs w:val="18"/>
              </w:rPr>
            </w:pPr>
            <w:r>
              <w:rPr>
                <w:rFonts w:cstheme="minorHAnsi"/>
                <w:color w:val="000000"/>
                <w:szCs w:val="18"/>
              </w:rPr>
              <w:t>Onderbouwing PL-06:</w:t>
            </w:r>
          </w:p>
          <w:p w14:paraId="69A39B67" w14:textId="77777777" w:rsidR="007E3939" w:rsidRDefault="007E3939" w:rsidP="00CC2DB9">
            <w:pPr>
              <w:keepNext/>
              <w:keepLines/>
              <w:rPr>
                <w:rFonts w:cstheme="minorHAnsi"/>
                <w:color w:val="000000"/>
                <w:szCs w:val="18"/>
              </w:rPr>
            </w:pPr>
            <w:r>
              <w:rPr>
                <w:rFonts w:cstheme="minorHAnsi"/>
                <w:color w:val="000000"/>
                <w:szCs w:val="18"/>
              </w:rPr>
              <w:t>Onderbouwing PL-07:</w:t>
            </w:r>
          </w:p>
          <w:p w14:paraId="32C000C5" w14:textId="448DB6AE" w:rsidR="00444C89" w:rsidRPr="00444C89" w:rsidRDefault="007E3939" w:rsidP="00CC2DB9">
            <w:pPr>
              <w:rPr>
                <w:rFonts w:cstheme="minorHAnsi"/>
                <w:szCs w:val="18"/>
              </w:rPr>
            </w:pPr>
            <w:r>
              <w:rPr>
                <w:rFonts w:cstheme="minorHAnsi"/>
                <w:color w:val="000000"/>
                <w:szCs w:val="18"/>
              </w:rPr>
              <w:t>Onderbouwing PL-08:</w:t>
            </w:r>
          </w:p>
        </w:tc>
      </w:tr>
      <w:tr w:rsidR="00444C89" w:rsidRPr="00776D41" w14:paraId="5C743239" w14:textId="0AEA5512" w:rsidTr="00DB3C01">
        <w:trPr>
          <w:trHeight w:val="1264"/>
        </w:trPr>
        <w:tc>
          <w:tcPr>
            <w:tcW w:w="2298" w:type="dxa"/>
            <w:vAlign w:val="center"/>
          </w:tcPr>
          <w:p w14:paraId="316F1F75" w14:textId="77777777" w:rsidR="00444C89" w:rsidRPr="00776D41" w:rsidRDefault="00444C89" w:rsidP="00CC2DB9">
            <w:pPr>
              <w:rPr>
                <w:rFonts w:cstheme="minorHAnsi"/>
                <w:b/>
                <w:bCs/>
                <w:szCs w:val="18"/>
              </w:rPr>
            </w:pPr>
            <w:r w:rsidRPr="00776D41">
              <w:rPr>
                <w:rFonts w:cstheme="minorHAnsi"/>
                <w:b/>
                <w:bCs/>
                <w:szCs w:val="18"/>
              </w:rPr>
              <w:t>USB poorten</w:t>
            </w:r>
          </w:p>
        </w:tc>
        <w:tc>
          <w:tcPr>
            <w:tcW w:w="5875" w:type="dxa"/>
            <w:vAlign w:val="center"/>
          </w:tcPr>
          <w:p w14:paraId="56B6BA66" w14:textId="63B94CCF" w:rsidR="00444C89" w:rsidRPr="00B73C80" w:rsidRDefault="00444C89" w:rsidP="00CC2DB9">
            <w:pPr>
              <w:spacing w:line="240" w:lineRule="auto"/>
              <w:rPr>
                <w:rFonts w:cstheme="minorHAnsi"/>
                <w:szCs w:val="18"/>
              </w:rPr>
            </w:pPr>
            <w:r w:rsidRPr="00B73C80">
              <w:rPr>
                <w:rFonts w:cstheme="minorHAnsi"/>
                <w:szCs w:val="18"/>
              </w:rPr>
              <w:t>Minimaal:</w:t>
            </w:r>
          </w:p>
          <w:p w14:paraId="0F16A486" w14:textId="2270A6AB" w:rsidR="00444C89" w:rsidRPr="00B73C80" w:rsidRDefault="00444C89" w:rsidP="00CC2DB9">
            <w:pPr>
              <w:pStyle w:val="Lijstalinea"/>
              <w:numPr>
                <w:ilvl w:val="0"/>
                <w:numId w:val="43"/>
              </w:numPr>
              <w:spacing w:line="240" w:lineRule="auto"/>
              <w:contextualSpacing w:val="0"/>
              <w:rPr>
                <w:rFonts w:cstheme="minorHAnsi"/>
                <w:szCs w:val="18"/>
              </w:rPr>
            </w:pPr>
            <w:r w:rsidRPr="00B73C80">
              <w:rPr>
                <w:rFonts w:cstheme="minorHAnsi"/>
                <w:szCs w:val="18"/>
              </w:rPr>
              <w:t>2x USB 3.0, type A;</w:t>
            </w:r>
          </w:p>
          <w:p w14:paraId="72B2540F" w14:textId="07C275BF" w:rsidR="00444C89" w:rsidRPr="00B73C80" w:rsidRDefault="00444C89" w:rsidP="00CC2DB9">
            <w:pPr>
              <w:pStyle w:val="Lijstalinea"/>
              <w:numPr>
                <w:ilvl w:val="0"/>
                <w:numId w:val="43"/>
              </w:numPr>
              <w:spacing w:line="240" w:lineRule="auto"/>
              <w:contextualSpacing w:val="0"/>
              <w:rPr>
                <w:rFonts w:cstheme="minorHAnsi"/>
                <w:szCs w:val="18"/>
                <w:lang w:val="en-US"/>
              </w:rPr>
            </w:pPr>
            <w:r w:rsidRPr="00B73C80">
              <w:rPr>
                <w:rFonts w:cstheme="minorHAnsi"/>
                <w:szCs w:val="18"/>
                <w:lang w:val="en-US"/>
              </w:rPr>
              <w:t>1x USB-C, inclusief power delivery functionaliteit;</w:t>
            </w:r>
          </w:p>
          <w:p w14:paraId="3E4FCA2C" w14:textId="6BE70601" w:rsidR="00444C89" w:rsidRPr="00B73C80" w:rsidRDefault="00444C89" w:rsidP="00CC2DB9">
            <w:pPr>
              <w:pStyle w:val="Lijstalinea"/>
              <w:numPr>
                <w:ilvl w:val="0"/>
                <w:numId w:val="43"/>
              </w:numPr>
              <w:spacing w:line="240" w:lineRule="auto"/>
              <w:contextualSpacing w:val="0"/>
              <w:rPr>
                <w:rFonts w:cstheme="minorHAnsi"/>
                <w:szCs w:val="18"/>
              </w:rPr>
            </w:pPr>
            <w:r w:rsidRPr="00B73C80">
              <w:rPr>
                <w:rFonts w:cstheme="minorHAnsi"/>
                <w:szCs w:val="18"/>
              </w:rPr>
              <w:t>Data;</w:t>
            </w:r>
          </w:p>
          <w:p w14:paraId="160BC43E" w14:textId="18DE47AE" w:rsidR="00444C89" w:rsidRPr="00B73C80" w:rsidRDefault="00444C89" w:rsidP="00CC2DB9">
            <w:pPr>
              <w:pStyle w:val="Lijstalinea"/>
              <w:numPr>
                <w:ilvl w:val="0"/>
                <w:numId w:val="43"/>
              </w:numPr>
              <w:spacing w:line="240" w:lineRule="auto"/>
              <w:contextualSpacing w:val="0"/>
              <w:rPr>
                <w:rFonts w:cstheme="minorHAnsi"/>
                <w:szCs w:val="18"/>
              </w:rPr>
            </w:pPr>
            <w:r w:rsidRPr="00B73C80">
              <w:rPr>
                <w:rFonts w:cstheme="minorHAnsi"/>
                <w:szCs w:val="18"/>
              </w:rPr>
              <w:t>Video.</w:t>
            </w:r>
          </w:p>
        </w:tc>
        <w:tc>
          <w:tcPr>
            <w:tcW w:w="1526" w:type="dxa"/>
            <w:vAlign w:val="center"/>
          </w:tcPr>
          <w:p w14:paraId="274DBCD3" w14:textId="77777777" w:rsidR="00444C89" w:rsidRPr="00444C89" w:rsidRDefault="00444C89" w:rsidP="00DB3C01">
            <w:pPr>
              <w:jc w:val="center"/>
              <w:rPr>
                <w:rFonts w:cstheme="minorHAnsi"/>
                <w:szCs w:val="18"/>
              </w:rPr>
            </w:pPr>
          </w:p>
        </w:tc>
        <w:tc>
          <w:tcPr>
            <w:tcW w:w="4897" w:type="dxa"/>
            <w:vAlign w:val="center"/>
          </w:tcPr>
          <w:p w14:paraId="0BA5F925" w14:textId="77777777" w:rsidR="007E3939" w:rsidRDefault="007E3939" w:rsidP="00CC2DB9">
            <w:pPr>
              <w:keepNext/>
              <w:keepLines/>
              <w:rPr>
                <w:rFonts w:cstheme="minorHAnsi"/>
                <w:color w:val="000000"/>
                <w:szCs w:val="18"/>
              </w:rPr>
            </w:pPr>
            <w:r>
              <w:rPr>
                <w:rFonts w:cstheme="minorHAnsi"/>
                <w:color w:val="000000"/>
                <w:szCs w:val="18"/>
              </w:rPr>
              <w:t>Onderbouwing PL-06:</w:t>
            </w:r>
          </w:p>
          <w:p w14:paraId="7953C24D" w14:textId="77777777" w:rsidR="007E3939" w:rsidRDefault="007E3939" w:rsidP="00CC2DB9">
            <w:pPr>
              <w:keepNext/>
              <w:keepLines/>
              <w:rPr>
                <w:rFonts w:cstheme="minorHAnsi"/>
                <w:color w:val="000000"/>
                <w:szCs w:val="18"/>
              </w:rPr>
            </w:pPr>
            <w:r>
              <w:rPr>
                <w:rFonts w:cstheme="minorHAnsi"/>
                <w:color w:val="000000"/>
                <w:szCs w:val="18"/>
              </w:rPr>
              <w:t>Onderbouwing PL-07:</w:t>
            </w:r>
          </w:p>
          <w:p w14:paraId="5ACE3C4C" w14:textId="1D51F737" w:rsidR="00444C89" w:rsidRPr="00444C89" w:rsidRDefault="007E3939" w:rsidP="00CC2DB9">
            <w:pPr>
              <w:rPr>
                <w:rFonts w:cstheme="minorHAnsi"/>
                <w:szCs w:val="18"/>
              </w:rPr>
            </w:pPr>
            <w:r>
              <w:rPr>
                <w:rFonts w:cstheme="minorHAnsi"/>
                <w:color w:val="000000"/>
                <w:szCs w:val="18"/>
              </w:rPr>
              <w:t>Onderbouwing PL-08:</w:t>
            </w:r>
          </w:p>
        </w:tc>
      </w:tr>
      <w:tr w:rsidR="00444C89" w:rsidRPr="00776D41" w14:paraId="2F31A6CE" w14:textId="34EC289F" w:rsidTr="00DB3C01">
        <w:trPr>
          <w:trHeight w:val="1693"/>
        </w:trPr>
        <w:tc>
          <w:tcPr>
            <w:tcW w:w="2298" w:type="dxa"/>
            <w:vAlign w:val="center"/>
          </w:tcPr>
          <w:p w14:paraId="70B79B48" w14:textId="77777777" w:rsidR="00444C89" w:rsidRPr="00776D41" w:rsidRDefault="00444C89" w:rsidP="00CC2DB9">
            <w:pPr>
              <w:rPr>
                <w:rFonts w:cstheme="minorHAnsi"/>
                <w:b/>
                <w:bCs/>
                <w:szCs w:val="18"/>
              </w:rPr>
            </w:pPr>
            <w:r w:rsidRPr="00776D41">
              <w:rPr>
                <w:rFonts w:cstheme="minorHAnsi"/>
                <w:b/>
                <w:bCs/>
                <w:szCs w:val="18"/>
              </w:rPr>
              <w:t>Beveiliging</w:t>
            </w:r>
          </w:p>
        </w:tc>
        <w:tc>
          <w:tcPr>
            <w:tcW w:w="5875" w:type="dxa"/>
            <w:vAlign w:val="center"/>
          </w:tcPr>
          <w:p w14:paraId="4ECD0C8C" w14:textId="4CE1C4AC" w:rsidR="00444C89" w:rsidRPr="00B73C80" w:rsidRDefault="00444C89" w:rsidP="00CC2DB9">
            <w:pPr>
              <w:pStyle w:val="Lijstalinea"/>
              <w:numPr>
                <w:ilvl w:val="0"/>
                <w:numId w:val="44"/>
              </w:numPr>
              <w:spacing w:line="240" w:lineRule="auto"/>
              <w:contextualSpacing w:val="0"/>
              <w:rPr>
                <w:rFonts w:cstheme="minorHAnsi"/>
                <w:szCs w:val="18"/>
              </w:rPr>
            </w:pPr>
            <w:r w:rsidRPr="00B73C80">
              <w:rPr>
                <w:rFonts w:cstheme="minorHAnsi"/>
                <w:szCs w:val="18"/>
              </w:rPr>
              <w:t xml:space="preserve">Kensington (of gelijkwaardig) </w:t>
            </w:r>
            <w:proofErr w:type="spellStart"/>
            <w:r w:rsidRPr="00B73C80">
              <w:rPr>
                <w:rFonts w:cstheme="minorHAnsi"/>
                <w:szCs w:val="18"/>
              </w:rPr>
              <w:t>lock</w:t>
            </w:r>
            <w:proofErr w:type="spellEnd"/>
            <w:r w:rsidRPr="00B73C80">
              <w:rPr>
                <w:rFonts w:cstheme="minorHAnsi"/>
                <w:szCs w:val="18"/>
              </w:rPr>
              <w:t xml:space="preserve"> optie (T-balk vergrendeling)</w:t>
            </w:r>
            <w:r w:rsidR="002F66D7">
              <w:rPr>
                <w:rFonts w:cstheme="minorHAnsi"/>
                <w:szCs w:val="18"/>
              </w:rPr>
              <w:t>;</w:t>
            </w:r>
          </w:p>
          <w:p w14:paraId="2B672636" w14:textId="09528E55" w:rsidR="00444C89" w:rsidRPr="00B73C80" w:rsidRDefault="002F66D7" w:rsidP="00CC2DB9">
            <w:pPr>
              <w:pStyle w:val="Lijstalinea"/>
              <w:numPr>
                <w:ilvl w:val="0"/>
                <w:numId w:val="44"/>
              </w:numPr>
              <w:spacing w:line="240" w:lineRule="auto"/>
              <w:contextualSpacing w:val="0"/>
              <w:rPr>
                <w:rFonts w:cstheme="minorHAnsi"/>
                <w:szCs w:val="18"/>
              </w:rPr>
            </w:pPr>
            <w:r w:rsidRPr="00B73C80">
              <w:rPr>
                <w:rFonts w:cstheme="minorHAnsi"/>
                <w:szCs w:val="18"/>
              </w:rPr>
              <w:t>Biometrieondersteuning: IR-webcamera en vingerafdrukscanner, geschikt voor Windows 10 (of opvolger) voor gezichtsherkenning en vingerafdruk authenticatie (geïntegreerd in apparaat en geschikt voor bovenstaande).</w:t>
            </w:r>
          </w:p>
        </w:tc>
        <w:tc>
          <w:tcPr>
            <w:tcW w:w="1526" w:type="dxa"/>
            <w:vAlign w:val="center"/>
          </w:tcPr>
          <w:p w14:paraId="13349DC4" w14:textId="77777777" w:rsidR="00444C89" w:rsidRPr="00444C89" w:rsidRDefault="00444C89" w:rsidP="00DB3C01">
            <w:pPr>
              <w:jc w:val="center"/>
              <w:rPr>
                <w:rFonts w:cstheme="minorHAnsi"/>
                <w:szCs w:val="18"/>
              </w:rPr>
            </w:pPr>
          </w:p>
        </w:tc>
        <w:tc>
          <w:tcPr>
            <w:tcW w:w="4897" w:type="dxa"/>
            <w:vAlign w:val="center"/>
          </w:tcPr>
          <w:p w14:paraId="6C85BA8A" w14:textId="77777777" w:rsidR="007E3939" w:rsidRDefault="007E3939" w:rsidP="00CC2DB9">
            <w:pPr>
              <w:keepNext/>
              <w:keepLines/>
              <w:rPr>
                <w:rFonts w:cstheme="minorHAnsi"/>
                <w:color w:val="000000"/>
                <w:szCs w:val="18"/>
              </w:rPr>
            </w:pPr>
            <w:r>
              <w:rPr>
                <w:rFonts w:cstheme="minorHAnsi"/>
                <w:color w:val="000000"/>
                <w:szCs w:val="18"/>
              </w:rPr>
              <w:t>Onderbouwing PL-06:</w:t>
            </w:r>
          </w:p>
          <w:p w14:paraId="61523DDC" w14:textId="77777777" w:rsidR="007E3939" w:rsidRDefault="007E3939" w:rsidP="00CC2DB9">
            <w:pPr>
              <w:keepNext/>
              <w:keepLines/>
              <w:rPr>
                <w:rFonts w:cstheme="minorHAnsi"/>
                <w:color w:val="000000"/>
                <w:szCs w:val="18"/>
              </w:rPr>
            </w:pPr>
            <w:r>
              <w:rPr>
                <w:rFonts w:cstheme="minorHAnsi"/>
                <w:color w:val="000000"/>
                <w:szCs w:val="18"/>
              </w:rPr>
              <w:t>Onderbouwing PL-07:</w:t>
            </w:r>
          </w:p>
          <w:p w14:paraId="62DF1CA6" w14:textId="2B1C1955" w:rsidR="00444C89" w:rsidRPr="00444C89" w:rsidRDefault="007E3939" w:rsidP="00CC2DB9">
            <w:pPr>
              <w:rPr>
                <w:rFonts w:cstheme="minorHAnsi"/>
                <w:szCs w:val="18"/>
              </w:rPr>
            </w:pPr>
            <w:r>
              <w:rPr>
                <w:rFonts w:cstheme="minorHAnsi"/>
                <w:color w:val="000000"/>
                <w:szCs w:val="18"/>
              </w:rPr>
              <w:t>Onderbouwing PL-08:</w:t>
            </w:r>
          </w:p>
        </w:tc>
      </w:tr>
      <w:tr w:rsidR="00444C89" w:rsidRPr="00776D41" w14:paraId="2C154E2D" w14:textId="245AF1AF" w:rsidTr="00DB3C01">
        <w:trPr>
          <w:trHeight w:val="839"/>
        </w:trPr>
        <w:tc>
          <w:tcPr>
            <w:tcW w:w="2298" w:type="dxa"/>
            <w:vAlign w:val="center"/>
          </w:tcPr>
          <w:p w14:paraId="1ED907BA" w14:textId="77777777" w:rsidR="00444C89" w:rsidRPr="00776D41" w:rsidRDefault="00444C89" w:rsidP="00CC2DB9">
            <w:pPr>
              <w:rPr>
                <w:rFonts w:cstheme="minorHAnsi"/>
                <w:b/>
                <w:bCs/>
                <w:szCs w:val="18"/>
              </w:rPr>
            </w:pPr>
            <w:r w:rsidRPr="00776D41">
              <w:rPr>
                <w:rFonts w:cstheme="minorHAnsi"/>
                <w:b/>
                <w:bCs/>
                <w:szCs w:val="18"/>
              </w:rPr>
              <w:lastRenderedPageBreak/>
              <w:t>Drivers</w:t>
            </w:r>
          </w:p>
        </w:tc>
        <w:tc>
          <w:tcPr>
            <w:tcW w:w="5875" w:type="dxa"/>
            <w:vAlign w:val="center"/>
          </w:tcPr>
          <w:p w14:paraId="070A2AB6" w14:textId="0A5D9E06" w:rsidR="00444C89" w:rsidRPr="00B73C80" w:rsidRDefault="00444C89" w:rsidP="00CC2DB9">
            <w:pPr>
              <w:rPr>
                <w:rFonts w:cstheme="minorHAnsi"/>
                <w:szCs w:val="18"/>
              </w:rPr>
            </w:pPr>
            <w:r w:rsidRPr="00B73C80">
              <w:rPr>
                <w:rFonts w:cstheme="minorHAnsi"/>
                <w:szCs w:val="18"/>
              </w:rPr>
              <w:t>Volledige ondersteuning voor Windows 10 met 64 bit.</w:t>
            </w:r>
          </w:p>
        </w:tc>
        <w:tc>
          <w:tcPr>
            <w:tcW w:w="1526" w:type="dxa"/>
            <w:vAlign w:val="center"/>
          </w:tcPr>
          <w:p w14:paraId="47F4ACA4" w14:textId="77777777" w:rsidR="00444C89" w:rsidRPr="00444C89" w:rsidRDefault="00444C89" w:rsidP="00DB3C01">
            <w:pPr>
              <w:jc w:val="center"/>
              <w:rPr>
                <w:rFonts w:cstheme="minorHAnsi"/>
                <w:szCs w:val="18"/>
              </w:rPr>
            </w:pPr>
          </w:p>
        </w:tc>
        <w:tc>
          <w:tcPr>
            <w:tcW w:w="4897" w:type="dxa"/>
            <w:vAlign w:val="center"/>
          </w:tcPr>
          <w:p w14:paraId="7004A7BE" w14:textId="77777777" w:rsidR="007E3939" w:rsidRDefault="007E3939" w:rsidP="00CC2DB9">
            <w:pPr>
              <w:keepNext/>
              <w:keepLines/>
              <w:rPr>
                <w:rFonts w:cstheme="minorHAnsi"/>
                <w:color w:val="000000"/>
                <w:szCs w:val="18"/>
              </w:rPr>
            </w:pPr>
            <w:r>
              <w:rPr>
                <w:rFonts w:cstheme="minorHAnsi"/>
                <w:color w:val="000000"/>
                <w:szCs w:val="18"/>
              </w:rPr>
              <w:t>Onderbouwing PL-06:</w:t>
            </w:r>
          </w:p>
          <w:p w14:paraId="7DA42A5E" w14:textId="77777777" w:rsidR="007E3939" w:rsidRDefault="007E3939" w:rsidP="00CC2DB9">
            <w:pPr>
              <w:keepNext/>
              <w:keepLines/>
              <w:rPr>
                <w:rFonts w:cstheme="minorHAnsi"/>
                <w:color w:val="000000"/>
                <w:szCs w:val="18"/>
              </w:rPr>
            </w:pPr>
            <w:r>
              <w:rPr>
                <w:rFonts w:cstheme="minorHAnsi"/>
                <w:color w:val="000000"/>
                <w:szCs w:val="18"/>
              </w:rPr>
              <w:t>Onderbouwing PL-07:</w:t>
            </w:r>
          </w:p>
          <w:p w14:paraId="4FF69732" w14:textId="1DFA4C37" w:rsidR="00444C89" w:rsidRPr="00444C89" w:rsidRDefault="007E3939" w:rsidP="00CC2DB9">
            <w:pPr>
              <w:rPr>
                <w:rFonts w:cstheme="minorHAnsi"/>
                <w:szCs w:val="18"/>
              </w:rPr>
            </w:pPr>
            <w:r>
              <w:rPr>
                <w:rFonts w:cstheme="minorHAnsi"/>
                <w:color w:val="000000"/>
                <w:szCs w:val="18"/>
              </w:rPr>
              <w:t>Onderbouwing PL-08:</w:t>
            </w:r>
          </w:p>
        </w:tc>
      </w:tr>
      <w:tr w:rsidR="00444C89" w:rsidRPr="00776D41" w14:paraId="395BD7DB" w14:textId="42134416" w:rsidTr="00DB3C01">
        <w:trPr>
          <w:trHeight w:val="396"/>
        </w:trPr>
        <w:tc>
          <w:tcPr>
            <w:tcW w:w="2298" w:type="dxa"/>
            <w:vAlign w:val="center"/>
          </w:tcPr>
          <w:p w14:paraId="4864E7D1" w14:textId="77777777" w:rsidR="00444C89" w:rsidRPr="00776D41" w:rsidRDefault="00444C89" w:rsidP="00CC2DB9">
            <w:pPr>
              <w:rPr>
                <w:rFonts w:cstheme="minorHAnsi"/>
                <w:b/>
                <w:bCs/>
                <w:szCs w:val="18"/>
              </w:rPr>
            </w:pPr>
            <w:r w:rsidRPr="00776D41">
              <w:rPr>
                <w:rFonts w:cstheme="minorHAnsi"/>
                <w:b/>
                <w:bCs/>
                <w:szCs w:val="18"/>
              </w:rPr>
              <w:t>SIM kaart module</w:t>
            </w:r>
          </w:p>
        </w:tc>
        <w:tc>
          <w:tcPr>
            <w:tcW w:w="5875" w:type="dxa"/>
            <w:vAlign w:val="center"/>
          </w:tcPr>
          <w:p w14:paraId="621E241A" w14:textId="6E99AF3D" w:rsidR="00444C89" w:rsidRPr="00B73C80" w:rsidRDefault="00444C89" w:rsidP="00CC2DB9">
            <w:pPr>
              <w:rPr>
                <w:rFonts w:cstheme="minorHAnsi"/>
                <w:szCs w:val="18"/>
              </w:rPr>
            </w:pPr>
            <w:r w:rsidRPr="00B73C80">
              <w:rPr>
                <w:rFonts w:cstheme="minorHAnsi"/>
                <w:szCs w:val="18"/>
              </w:rPr>
              <w:t>Simkaart  UMTS module voor tenminste 4G in laptop geïntegreerd.</w:t>
            </w:r>
          </w:p>
        </w:tc>
        <w:tc>
          <w:tcPr>
            <w:tcW w:w="1526" w:type="dxa"/>
            <w:vAlign w:val="center"/>
          </w:tcPr>
          <w:p w14:paraId="7BD2415A" w14:textId="77777777" w:rsidR="00444C89" w:rsidRPr="00444C89" w:rsidRDefault="00444C89" w:rsidP="00DB3C01">
            <w:pPr>
              <w:jc w:val="center"/>
              <w:rPr>
                <w:rFonts w:cstheme="minorHAnsi"/>
                <w:szCs w:val="18"/>
              </w:rPr>
            </w:pPr>
          </w:p>
        </w:tc>
        <w:tc>
          <w:tcPr>
            <w:tcW w:w="4897" w:type="dxa"/>
            <w:vAlign w:val="center"/>
          </w:tcPr>
          <w:p w14:paraId="264A9B65" w14:textId="77777777" w:rsidR="007E3939" w:rsidRDefault="007E3939" w:rsidP="00CC2DB9">
            <w:pPr>
              <w:keepNext/>
              <w:keepLines/>
              <w:rPr>
                <w:rFonts w:cstheme="minorHAnsi"/>
                <w:color w:val="000000"/>
                <w:szCs w:val="18"/>
              </w:rPr>
            </w:pPr>
            <w:r>
              <w:rPr>
                <w:rFonts w:cstheme="minorHAnsi"/>
                <w:color w:val="000000"/>
                <w:szCs w:val="18"/>
              </w:rPr>
              <w:t>Onderbouwing PL-06:</w:t>
            </w:r>
          </w:p>
          <w:p w14:paraId="17383B20" w14:textId="77777777" w:rsidR="007E3939" w:rsidRDefault="007E3939" w:rsidP="00CC2DB9">
            <w:pPr>
              <w:keepNext/>
              <w:keepLines/>
              <w:rPr>
                <w:rFonts w:cstheme="minorHAnsi"/>
                <w:color w:val="000000"/>
                <w:szCs w:val="18"/>
              </w:rPr>
            </w:pPr>
            <w:r>
              <w:rPr>
                <w:rFonts w:cstheme="minorHAnsi"/>
                <w:color w:val="000000"/>
                <w:szCs w:val="18"/>
              </w:rPr>
              <w:t>Onderbouwing PL-07:</w:t>
            </w:r>
          </w:p>
          <w:p w14:paraId="7827E18C" w14:textId="6340EE66" w:rsidR="00444C89" w:rsidRPr="00444C89" w:rsidRDefault="007E3939" w:rsidP="00CC2DB9">
            <w:pPr>
              <w:rPr>
                <w:rFonts w:cstheme="minorHAnsi"/>
                <w:szCs w:val="18"/>
              </w:rPr>
            </w:pPr>
            <w:r>
              <w:rPr>
                <w:rFonts w:cstheme="minorHAnsi"/>
                <w:color w:val="000000"/>
                <w:szCs w:val="18"/>
              </w:rPr>
              <w:t>Onderbouwing PL-08:</w:t>
            </w:r>
          </w:p>
        </w:tc>
      </w:tr>
      <w:tr w:rsidR="00444C89" w:rsidRPr="0037325C" w14:paraId="60417DCE" w14:textId="2D04A4BB" w:rsidTr="00DB3C01">
        <w:trPr>
          <w:trHeight w:val="1540"/>
        </w:trPr>
        <w:tc>
          <w:tcPr>
            <w:tcW w:w="2298" w:type="dxa"/>
            <w:vAlign w:val="center"/>
          </w:tcPr>
          <w:p w14:paraId="1374C14E" w14:textId="77777777" w:rsidR="00444C89" w:rsidRPr="0037325C" w:rsidRDefault="00444C89" w:rsidP="004D4DE9">
            <w:pPr>
              <w:rPr>
                <w:rFonts w:cstheme="minorHAnsi"/>
                <w:b/>
                <w:bCs/>
                <w:szCs w:val="18"/>
              </w:rPr>
            </w:pPr>
            <w:r w:rsidRPr="0037325C">
              <w:rPr>
                <w:rFonts w:cstheme="minorHAnsi"/>
                <w:b/>
                <w:bCs/>
                <w:szCs w:val="18"/>
              </w:rPr>
              <w:t>Image</w:t>
            </w:r>
          </w:p>
        </w:tc>
        <w:tc>
          <w:tcPr>
            <w:tcW w:w="5875" w:type="dxa"/>
            <w:vAlign w:val="center"/>
          </w:tcPr>
          <w:p w14:paraId="01289186" w14:textId="77777777" w:rsidR="00444C89" w:rsidRPr="00B73C80" w:rsidRDefault="00444C89" w:rsidP="004D4DE9">
            <w:pPr>
              <w:rPr>
                <w:rFonts w:cstheme="minorHAnsi"/>
                <w:szCs w:val="18"/>
              </w:rPr>
            </w:pPr>
            <w:r w:rsidRPr="00B73C80">
              <w:rPr>
                <w:rFonts w:cstheme="minorHAnsi"/>
                <w:szCs w:val="18"/>
              </w:rPr>
              <w:t>De aangeboden laptop is onderdeel van een zogenaamd "family concept".</w:t>
            </w:r>
          </w:p>
          <w:p w14:paraId="191EDF53" w14:textId="01ACBE9F" w:rsidR="00444C89" w:rsidRPr="00B73C80" w:rsidRDefault="00444C89" w:rsidP="004D4DE9">
            <w:pPr>
              <w:rPr>
                <w:rFonts w:cstheme="minorHAnsi"/>
                <w:szCs w:val="18"/>
              </w:rPr>
            </w:pPr>
            <w:r w:rsidRPr="00B73C80">
              <w:rPr>
                <w:rFonts w:cstheme="minorHAnsi"/>
                <w:szCs w:val="18"/>
              </w:rPr>
              <w:t xml:space="preserve">Hierdoor is het image uitwisselbaar met de 3 typen laptops (productcode PL-06 t/m PL-08). </w:t>
            </w:r>
          </w:p>
          <w:p w14:paraId="0C638066" w14:textId="70E5A305" w:rsidR="00444C89" w:rsidRPr="00B73C80" w:rsidRDefault="00444C89" w:rsidP="004D4DE9">
            <w:pPr>
              <w:rPr>
                <w:rFonts w:cstheme="minorHAnsi"/>
                <w:szCs w:val="18"/>
              </w:rPr>
            </w:pPr>
            <w:r w:rsidRPr="00B73C80">
              <w:rPr>
                <w:rFonts w:cstheme="minorHAnsi"/>
                <w:szCs w:val="18"/>
              </w:rPr>
              <w:t>M.a.w.: RWS heeft 1 image, dat kan worden uitgerold over alle drie type laptops (productcode PL-06 t/m PL-08).</w:t>
            </w:r>
          </w:p>
        </w:tc>
        <w:tc>
          <w:tcPr>
            <w:tcW w:w="1526" w:type="dxa"/>
            <w:vAlign w:val="center"/>
          </w:tcPr>
          <w:p w14:paraId="505CFFED" w14:textId="77777777" w:rsidR="00444C89" w:rsidRPr="00444C89" w:rsidRDefault="00444C89" w:rsidP="00DB3C01">
            <w:pPr>
              <w:jc w:val="center"/>
              <w:rPr>
                <w:rFonts w:cstheme="minorHAnsi"/>
                <w:szCs w:val="18"/>
              </w:rPr>
            </w:pPr>
          </w:p>
        </w:tc>
        <w:tc>
          <w:tcPr>
            <w:tcW w:w="4897" w:type="dxa"/>
            <w:vAlign w:val="center"/>
          </w:tcPr>
          <w:p w14:paraId="4D06AC99" w14:textId="77777777" w:rsidR="007E3939" w:rsidRDefault="007E3939" w:rsidP="004D4DE9">
            <w:pPr>
              <w:keepNext/>
              <w:keepLines/>
              <w:rPr>
                <w:rFonts w:cstheme="minorHAnsi"/>
                <w:color w:val="000000"/>
                <w:szCs w:val="18"/>
              </w:rPr>
            </w:pPr>
            <w:r>
              <w:rPr>
                <w:rFonts w:cstheme="minorHAnsi"/>
                <w:color w:val="000000"/>
                <w:szCs w:val="18"/>
              </w:rPr>
              <w:t>Onderbouwing PL-06:</w:t>
            </w:r>
          </w:p>
          <w:p w14:paraId="141858DB" w14:textId="77777777" w:rsidR="007E3939" w:rsidRDefault="007E3939" w:rsidP="004D4DE9">
            <w:pPr>
              <w:keepNext/>
              <w:keepLines/>
              <w:rPr>
                <w:rFonts w:cstheme="minorHAnsi"/>
                <w:color w:val="000000"/>
                <w:szCs w:val="18"/>
              </w:rPr>
            </w:pPr>
            <w:r>
              <w:rPr>
                <w:rFonts w:cstheme="minorHAnsi"/>
                <w:color w:val="000000"/>
                <w:szCs w:val="18"/>
              </w:rPr>
              <w:t>Onderbouwing PL-07:</w:t>
            </w:r>
          </w:p>
          <w:p w14:paraId="263070ED" w14:textId="051572EC" w:rsidR="00444C89" w:rsidRPr="00444C89" w:rsidRDefault="007E3939" w:rsidP="004D4DE9">
            <w:pPr>
              <w:rPr>
                <w:rFonts w:cstheme="minorHAnsi"/>
                <w:szCs w:val="18"/>
              </w:rPr>
            </w:pPr>
            <w:r>
              <w:rPr>
                <w:rFonts w:cstheme="minorHAnsi"/>
                <w:color w:val="000000"/>
                <w:szCs w:val="18"/>
              </w:rPr>
              <w:t>Onderbouwing PL-08:</w:t>
            </w:r>
          </w:p>
        </w:tc>
      </w:tr>
      <w:tr w:rsidR="00444C89" w:rsidRPr="00776D41" w14:paraId="05F94B13" w14:textId="2B690984" w:rsidTr="00DB3C01">
        <w:trPr>
          <w:trHeight w:val="839"/>
        </w:trPr>
        <w:tc>
          <w:tcPr>
            <w:tcW w:w="2298" w:type="dxa"/>
            <w:vAlign w:val="center"/>
          </w:tcPr>
          <w:p w14:paraId="4B842861" w14:textId="77777777" w:rsidR="00444C89" w:rsidRPr="00776D41" w:rsidRDefault="00444C89" w:rsidP="004D4DE9">
            <w:pPr>
              <w:rPr>
                <w:rFonts w:cstheme="minorHAnsi"/>
                <w:b/>
                <w:bCs/>
                <w:szCs w:val="18"/>
              </w:rPr>
            </w:pPr>
            <w:r w:rsidRPr="00776D41">
              <w:rPr>
                <w:rFonts w:cstheme="minorHAnsi"/>
                <w:b/>
                <w:bCs/>
                <w:szCs w:val="18"/>
              </w:rPr>
              <w:t>Overig</w:t>
            </w:r>
          </w:p>
        </w:tc>
        <w:tc>
          <w:tcPr>
            <w:tcW w:w="5875" w:type="dxa"/>
            <w:vAlign w:val="center"/>
          </w:tcPr>
          <w:p w14:paraId="280DFFFC" w14:textId="26451E80" w:rsidR="00444C89" w:rsidRPr="00B73C80" w:rsidRDefault="00444C89" w:rsidP="004D4DE9">
            <w:pPr>
              <w:pStyle w:val="Lijstalinea"/>
              <w:numPr>
                <w:ilvl w:val="0"/>
                <w:numId w:val="45"/>
              </w:numPr>
              <w:spacing w:line="240" w:lineRule="auto"/>
              <w:contextualSpacing w:val="0"/>
              <w:rPr>
                <w:rFonts w:cstheme="minorHAnsi"/>
                <w:szCs w:val="18"/>
              </w:rPr>
            </w:pPr>
            <w:proofErr w:type="spellStart"/>
            <w:r w:rsidRPr="00B73C80">
              <w:rPr>
                <w:rFonts w:cstheme="minorHAnsi"/>
                <w:szCs w:val="18"/>
              </w:rPr>
              <w:t>Clamshell</w:t>
            </w:r>
            <w:proofErr w:type="spellEnd"/>
            <w:r w:rsidRPr="00B73C80">
              <w:rPr>
                <w:rFonts w:cstheme="minorHAnsi"/>
                <w:szCs w:val="18"/>
              </w:rPr>
              <w:t xml:space="preserve"> model laptop;</w:t>
            </w:r>
          </w:p>
          <w:p w14:paraId="3C222BDB" w14:textId="44AFC9D9" w:rsidR="00444C89" w:rsidRPr="00B73C80" w:rsidRDefault="00444C89" w:rsidP="004D4DE9">
            <w:pPr>
              <w:pStyle w:val="Lijstalinea"/>
              <w:numPr>
                <w:ilvl w:val="0"/>
                <w:numId w:val="45"/>
              </w:numPr>
              <w:spacing w:line="240" w:lineRule="auto"/>
              <w:contextualSpacing w:val="0"/>
              <w:rPr>
                <w:rFonts w:cstheme="minorHAnsi"/>
                <w:szCs w:val="18"/>
              </w:rPr>
            </w:pPr>
            <w:r w:rsidRPr="00B73C80">
              <w:rPr>
                <w:rFonts w:cstheme="minorHAnsi"/>
                <w:szCs w:val="18"/>
              </w:rPr>
              <w:t>Geluidskaart / -chip.</w:t>
            </w:r>
          </w:p>
        </w:tc>
        <w:tc>
          <w:tcPr>
            <w:tcW w:w="1526" w:type="dxa"/>
            <w:vAlign w:val="center"/>
          </w:tcPr>
          <w:p w14:paraId="2C6A6244" w14:textId="77777777" w:rsidR="00444C89" w:rsidRPr="00444C89" w:rsidRDefault="00444C89" w:rsidP="00DB3C01">
            <w:pPr>
              <w:jc w:val="center"/>
              <w:rPr>
                <w:rFonts w:cstheme="minorHAnsi"/>
                <w:szCs w:val="18"/>
              </w:rPr>
            </w:pPr>
          </w:p>
        </w:tc>
        <w:tc>
          <w:tcPr>
            <w:tcW w:w="4897" w:type="dxa"/>
            <w:vAlign w:val="center"/>
          </w:tcPr>
          <w:p w14:paraId="22E68567" w14:textId="77777777" w:rsidR="007E3939" w:rsidRDefault="007E3939" w:rsidP="004D4DE9">
            <w:pPr>
              <w:keepNext/>
              <w:keepLines/>
              <w:rPr>
                <w:rFonts w:cstheme="minorHAnsi"/>
                <w:color w:val="000000"/>
                <w:szCs w:val="18"/>
              </w:rPr>
            </w:pPr>
            <w:r>
              <w:rPr>
                <w:rFonts w:cstheme="minorHAnsi"/>
                <w:color w:val="000000"/>
                <w:szCs w:val="18"/>
              </w:rPr>
              <w:t>Onderbouwing PL-06:</w:t>
            </w:r>
          </w:p>
          <w:p w14:paraId="009886B4" w14:textId="77777777" w:rsidR="007E3939" w:rsidRDefault="007E3939" w:rsidP="004D4DE9">
            <w:pPr>
              <w:keepNext/>
              <w:keepLines/>
              <w:rPr>
                <w:rFonts w:cstheme="minorHAnsi"/>
                <w:color w:val="000000"/>
                <w:szCs w:val="18"/>
              </w:rPr>
            </w:pPr>
            <w:r>
              <w:rPr>
                <w:rFonts w:cstheme="minorHAnsi"/>
                <w:color w:val="000000"/>
                <w:szCs w:val="18"/>
              </w:rPr>
              <w:t>Onderbouwing PL-07:</w:t>
            </w:r>
          </w:p>
          <w:p w14:paraId="779EE97D" w14:textId="76746966" w:rsidR="00444C89" w:rsidRPr="00444C89" w:rsidRDefault="007E3939" w:rsidP="004D4DE9">
            <w:pPr>
              <w:rPr>
                <w:rFonts w:cstheme="minorHAnsi"/>
                <w:szCs w:val="18"/>
              </w:rPr>
            </w:pPr>
            <w:r>
              <w:rPr>
                <w:rFonts w:cstheme="minorHAnsi"/>
                <w:color w:val="000000"/>
                <w:szCs w:val="18"/>
              </w:rPr>
              <w:t>Onderbouwing PL-08:</w:t>
            </w:r>
          </w:p>
        </w:tc>
      </w:tr>
      <w:tr w:rsidR="00CE31E0" w:rsidRPr="00CE31E0" w14:paraId="33FB6002" w14:textId="77777777" w:rsidTr="00DB3C01">
        <w:trPr>
          <w:trHeight w:val="547"/>
        </w:trPr>
        <w:tc>
          <w:tcPr>
            <w:tcW w:w="2298" w:type="dxa"/>
            <w:vAlign w:val="center"/>
          </w:tcPr>
          <w:p w14:paraId="79C327F3" w14:textId="72FCEB8A" w:rsidR="004D4DE9" w:rsidRPr="00CE31E0" w:rsidRDefault="004D4DE9" w:rsidP="004D4DE9">
            <w:pPr>
              <w:rPr>
                <w:rFonts w:cstheme="minorHAnsi"/>
                <w:b/>
                <w:bCs/>
                <w:szCs w:val="18"/>
              </w:rPr>
            </w:pPr>
            <w:r w:rsidRPr="00CE31E0">
              <w:rPr>
                <w:rFonts w:cstheme="minorHAnsi"/>
                <w:b/>
                <w:bCs/>
                <w:szCs w:val="18"/>
              </w:rPr>
              <w:t>Garantie</w:t>
            </w:r>
          </w:p>
        </w:tc>
        <w:tc>
          <w:tcPr>
            <w:tcW w:w="5875" w:type="dxa"/>
            <w:vAlign w:val="center"/>
          </w:tcPr>
          <w:p w14:paraId="4EE09E05" w14:textId="73943D3E" w:rsidR="004D4DE9" w:rsidRPr="00CE31E0" w:rsidRDefault="004D4DE9" w:rsidP="004D4DE9">
            <w:pPr>
              <w:spacing w:line="240" w:lineRule="auto"/>
              <w:rPr>
                <w:rFonts w:cstheme="minorHAnsi"/>
                <w:szCs w:val="18"/>
                <w:lang w:val="en-US"/>
              </w:rPr>
            </w:pPr>
            <w:r w:rsidRPr="00CE31E0">
              <w:rPr>
                <w:rFonts w:cstheme="minorHAnsi"/>
                <w:szCs w:val="18"/>
                <w:lang w:val="en-US"/>
              </w:rPr>
              <w:t xml:space="preserve">3 </w:t>
            </w:r>
            <w:proofErr w:type="spellStart"/>
            <w:r w:rsidRPr="00CE31E0">
              <w:rPr>
                <w:rFonts w:cstheme="minorHAnsi"/>
                <w:szCs w:val="18"/>
                <w:lang w:val="en-US"/>
              </w:rPr>
              <w:t>jaar</w:t>
            </w:r>
            <w:proofErr w:type="spellEnd"/>
            <w:r w:rsidRPr="00CE31E0">
              <w:rPr>
                <w:rFonts w:cstheme="minorHAnsi"/>
                <w:szCs w:val="18"/>
                <w:lang w:val="en-US"/>
              </w:rPr>
              <w:t xml:space="preserve"> Next Business Day (NBD) on-site.</w:t>
            </w:r>
          </w:p>
        </w:tc>
        <w:tc>
          <w:tcPr>
            <w:tcW w:w="1526" w:type="dxa"/>
            <w:vAlign w:val="center"/>
          </w:tcPr>
          <w:p w14:paraId="1A1B12B1" w14:textId="77777777" w:rsidR="004D4DE9" w:rsidRPr="00CE31E0" w:rsidRDefault="004D4DE9" w:rsidP="00DB3C01">
            <w:pPr>
              <w:jc w:val="center"/>
              <w:rPr>
                <w:rFonts w:cstheme="minorHAnsi"/>
                <w:szCs w:val="18"/>
                <w:lang w:val="en-US"/>
              </w:rPr>
            </w:pPr>
          </w:p>
        </w:tc>
        <w:tc>
          <w:tcPr>
            <w:tcW w:w="4897" w:type="dxa"/>
            <w:vAlign w:val="center"/>
          </w:tcPr>
          <w:p w14:paraId="2A5EC488" w14:textId="77777777" w:rsidR="00AD145C" w:rsidRPr="00CE31E0" w:rsidRDefault="00AD145C" w:rsidP="00AD145C">
            <w:pPr>
              <w:keepNext/>
              <w:keepLines/>
              <w:rPr>
                <w:rFonts w:cstheme="minorHAnsi"/>
                <w:szCs w:val="18"/>
              </w:rPr>
            </w:pPr>
            <w:r w:rsidRPr="00CE31E0">
              <w:rPr>
                <w:rFonts w:cstheme="minorHAnsi"/>
                <w:szCs w:val="18"/>
              </w:rPr>
              <w:t>Onderbouwing PL-06:</w:t>
            </w:r>
          </w:p>
          <w:p w14:paraId="10A6680E" w14:textId="77777777" w:rsidR="00AD145C" w:rsidRPr="00CE31E0" w:rsidRDefault="00AD145C" w:rsidP="00AD145C">
            <w:pPr>
              <w:keepNext/>
              <w:keepLines/>
              <w:rPr>
                <w:rFonts w:cstheme="minorHAnsi"/>
                <w:szCs w:val="18"/>
              </w:rPr>
            </w:pPr>
            <w:r w:rsidRPr="00CE31E0">
              <w:rPr>
                <w:rFonts w:cstheme="minorHAnsi"/>
                <w:szCs w:val="18"/>
              </w:rPr>
              <w:t>Onderbouwing PL-07:</w:t>
            </w:r>
          </w:p>
          <w:p w14:paraId="1BA8C0DB" w14:textId="5AF2A1F9" w:rsidR="004D4DE9" w:rsidRPr="00CE31E0" w:rsidRDefault="00AD145C" w:rsidP="00AD145C">
            <w:pPr>
              <w:keepNext/>
              <w:keepLines/>
              <w:rPr>
                <w:rFonts w:cstheme="minorHAnsi"/>
                <w:szCs w:val="18"/>
              </w:rPr>
            </w:pPr>
            <w:r w:rsidRPr="00CE31E0">
              <w:rPr>
                <w:rFonts w:cstheme="minorHAnsi"/>
                <w:szCs w:val="18"/>
              </w:rPr>
              <w:t>Onderbouwing PL-08:</w:t>
            </w:r>
          </w:p>
        </w:tc>
      </w:tr>
      <w:tr w:rsidR="004D4DE9" w:rsidRPr="00776D41" w14:paraId="6DEC316A" w14:textId="267046C4" w:rsidTr="00272520">
        <w:trPr>
          <w:trHeight w:val="547"/>
        </w:trPr>
        <w:tc>
          <w:tcPr>
            <w:tcW w:w="22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7C1DB90" w14:textId="77777777" w:rsidR="004D4DE9" w:rsidRPr="00776D41" w:rsidRDefault="004D4DE9" w:rsidP="00272520">
            <w:pPr>
              <w:keepNext/>
              <w:keepLines/>
              <w:ind w:left="169"/>
              <w:rPr>
                <w:rFonts w:cstheme="minorHAnsi"/>
                <w:i/>
                <w:iCs/>
                <w:szCs w:val="18"/>
              </w:rPr>
            </w:pPr>
            <w:r w:rsidRPr="00776D41">
              <w:rPr>
                <w:rFonts w:cstheme="minorHAnsi"/>
                <w:bCs/>
                <w:i/>
                <w:iCs/>
                <w:szCs w:val="18"/>
              </w:rPr>
              <w:lastRenderedPageBreak/>
              <w:t>Laptops</w:t>
            </w:r>
          </w:p>
        </w:tc>
        <w:tc>
          <w:tcPr>
            <w:tcW w:w="58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310FDF9" w14:textId="77777777" w:rsidR="004D4DE9" w:rsidRPr="00776D41" w:rsidRDefault="004D4DE9" w:rsidP="00272520">
            <w:pPr>
              <w:keepNext/>
              <w:keepLines/>
              <w:rPr>
                <w:rFonts w:cstheme="minorHAnsi"/>
                <w:i/>
                <w:iCs/>
                <w:szCs w:val="18"/>
              </w:rPr>
            </w:pPr>
            <w:r w:rsidRPr="00776D41">
              <w:rPr>
                <w:rFonts w:cstheme="minorHAnsi"/>
                <w:i/>
                <w:iCs/>
                <w:szCs w:val="18"/>
              </w:rPr>
              <w:t>Productcode: PL-06</w:t>
            </w:r>
          </w:p>
        </w:tc>
        <w:tc>
          <w:tcPr>
            <w:tcW w:w="152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30BBAA0" w14:textId="719B4357" w:rsidR="004D4DE9" w:rsidRPr="00444C89" w:rsidRDefault="004D4DE9" w:rsidP="00272520">
            <w:pPr>
              <w:keepNext/>
              <w:keepLines/>
              <w:ind w:left="360"/>
              <w:rPr>
                <w:rFonts w:cstheme="minorHAnsi"/>
                <w:i/>
                <w:iCs/>
                <w:szCs w:val="18"/>
              </w:rPr>
            </w:pPr>
            <w:r w:rsidRPr="009917F1">
              <w:rPr>
                <w:rFonts w:cstheme="minorHAnsi"/>
                <w:bCs/>
                <w:szCs w:val="18"/>
              </w:rPr>
              <w:t>C/NC</w:t>
            </w:r>
          </w:p>
        </w:tc>
        <w:tc>
          <w:tcPr>
            <w:tcW w:w="489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C57857A" w14:textId="6C73478E" w:rsidR="004D4DE9" w:rsidRPr="00444C89" w:rsidRDefault="004D4DE9" w:rsidP="00272520">
            <w:pPr>
              <w:keepNext/>
              <w:keepLines/>
              <w:ind w:left="360"/>
              <w:rPr>
                <w:rFonts w:cstheme="minorHAnsi"/>
                <w:i/>
                <w:iCs/>
                <w:szCs w:val="18"/>
              </w:rPr>
            </w:pPr>
            <w:r>
              <w:rPr>
                <w:rFonts w:cstheme="minorHAnsi"/>
                <w:bCs/>
                <w:szCs w:val="18"/>
              </w:rPr>
              <w:t>Onderbouwing hoe invulling wordt gegeven aan het gevraagde</w:t>
            </w:r>
          </w:p>
        </w:tc>
      </w:tr>
      <w:tr w:rsidR="004D4DE9" w:rsidRPr="005569C6" w14:paraId="7EA0375B" w14:textId="04A85C9C" w:rsidTr="001C000B">
        <w:trPr>
          <w:trHeight w:val="1490"/>
        </w:trPr>
        <w:tc>
          <w:tcPr>
            <w:tcW w:w="2298" w:type="dxa"/>
          </w:tcPr>
          <w:p w14:paraId="1930A85F" w14:textId="35502692" w:rsidR="004D4DE9" w:rsidRPr="00B73C80" w:rsidRDefault="004D4DE9" w:rsidP="00727DB8">
            <w:pPr>
              <w:keepNext/>
              <w:keepLines/>
              <w:jc w:val="right"/>
              <w:rPr>
                <w:rFonts w:cstheme="minorHAnsi"/>
                <w:bCs/>
                <w:szCs w:val="18"/>
              </w:rPr>
            </w:pPr>
            <w:r w:rsidRPr="00B73C80">
              <w:rPr>
                <w:rFonts w:cstheme="minorHAnsi"/>
                <w:bCs/>
                <w:szCs w:val="18"/>
              </w:rPr>
              <w:t>Aantal</w:t>
            </w:r>
          </w:p>
        </w:tc>
        <w:tc>
          <w:tcPr>
            <w:tcW w:w="5875" w:type="dxa"/>
            <w:vAlign w:val="center"/>
          </w:tcPr>
          <w:p w14:paraId="1DF1265B" w14:textId="50E1BF77" w:rsidR="004D4DE9" w:rsidRPr="00B73C80" w:rsidRDefault="004D4DE9" w:rsidP="00727DB8">
            <w:pPr>
              <w:pStyle w:val="Lijstalinea"/>
              <w:keepNext/>
              <w:keepLines/>
              <w:numPr>
                <w:ilvl w:val="0"/>
                <w:numId w:val="52"/>
              </w:numPr>
              <w:rPr>
                <w:rFonts w:cstheme="minorHAnsi"/>
                <w:bCs/>
                <w:i/>
                <w:iCs/>
                <w:szCs w:val="18"/>
              </w:rPr>
            </w:pPr>
            <w:r w:rsidRPr="00B73C80">
              <w:rPr>
                <w:rFonts w:cstheme="minorHAnsi"/>
                <w:bCs/>
                <w:i/>
                <w:iCs/>
                <w:szCs w:val="18"/>
              </w:rPr>
              <w:t>Door RWS verwachte af te nemen aantallen van dit Product gedurende de looptijd van de NOK: 150</w:t>
            </w:r>
          </w:p>
          <w:p w14:paraId="374EAACD" w14:textId="584523FA" w:rsidR="004D4DE9" w:rsidRPr="00272520" w:rsidRDefault="004D4DE9" w:rsidP="00727DB8">
            <w:pPr>
              <w:pStyle w:val="Lijstalinea"/>
              <w:keepNext/>
              <w:keepLines/>
              <w:numPr>
                <w:ilvl w:val="0"/>
                <w:numId w:val="52"/>
              </w:numPr>
              <w:rPr>
                <w:rFonts w:cstheme="minorHAnsi"/>
                <w:bCs/>
                <w:i/>
                <w:iCs/>
                <w:szCs w:val="18"/>
              </w:rPr>
            </w:pPr>
            <w:r w:rsidRPr="00B73C80">
              <w:rPr>
                <w:rFonts w:cstheme="minorHAnsi"/>
                <w:bCs/>
                <w:i/>
                <w:iCs/>
                <w:szCs w:val="18"/>
              </w:rPr>
              <w:t>Eenzijdige optie van RWS om gedurende de looptijd van de NOK tegen het geoffreerde Tarief extra Producten af te nemen in batches van minimaal 1 stuk per keer: 50</w:t>
            </w:r>
          </w:p>
          <w:p w14:paraId="7AB7F789" w14:textId="08DD7667" w:rsidR="004D4DE9" w:rsidRPr="00272520" w:rsidRDefault="004D4DE9" w:rsidP="00727DB8">
            <w:pPr>
              <w:keepNext/>
              <w:keepLines/>
              <w:rPr>
                <w:rFonts w:cstheme="minorHAnsi"/>
                <w:bCs/>
                <w:i/>
                <w:iCs/>
                <w:szCs w:val="18"/>
              </w:rPr>
            </w:pPr>
            <w:r w:rsidRPr="00B73C80">
              <w:rPr>
                <w:rFonts w:cstheme="minorHAnsi"/>
                <w:bCs/>
                <w:i/>
                <w:iCs/>
                <w:szCs w:val="18"/>
              </w:rPr>
              <w:t>Totaal aantal: 200</w:t>
            </w:r>
          </w:p>
        </w:tc>
        <w:tc>
          <w:tcPr>
            <w:tcW w:w="1526" w:type="dxa"/>
            <w:vAlign w:val="center"/>
          </w:tcPr>
          <w:p w14:paraId="26E3676C" w14:textId="3429E6BE" w:rsidR="004D4DE9" w:rsidRPr="00444C89" w:rsidRDefault="004D4DE9" w:rsidP="001C000B">
            <w:pPr>
              <w:jc w:val="center"/>
              <w:rPr>
                <w:rFonts w:cstheme="minorHAnsi"/>
                <w:szCs w:val="18"/>
              </w:rPr>
            </w:pPr>
          </w:p>
        </w:tc>
        <w:tc>
          <w:tcPr>
            <w:tcW w:w="4897" w:type="dxa"/>
          </w:tcPr>
          <w:p w14:paraId="49F5847E" w14:textId="727BF25E" w:rsidR="004D4DE9" w:rsidRPr="00444C89" w:rsidRDefault="004D4DE9" w:rsidP="00727DB8">
            <w:pPr>
              <w:jc w:val="center"/>
              <w:rPr>
                <w:rFonts w:cstheme="minorHAnsi"/>
                <w:szCs w:val="18"/>
              </w:rPr>
            </w:pPr>
            <w:r>
              <w:rPr>
                <w:rFonts w:cstheme="minorHAnsi"/>
                <w:bCs/>
                <w:i/>
                <w:iCs/>
                <w:szCs w:val="18"/>
              </w:rPr>
              <w:t>Aangeboden Product:</w:t>
            </w:r>
          </w:p>
        </w:tc>
      </w:tr>
      <w:tr w:rsidR="004D4DE9" w:rsidRPr="00776D41" w14:paraId="63AA62E7" w14:textId="6AE8BBF9" w:rsidTr="001C000B">
        <w:trPr>
          <w:trHeight w:val="423"/>
        </w:trPr>
        <w:tc>
          <w:tcPr>
            <w:tcW w:w="2298" w:type="dxa"/>
            <w:vAlign w:val="center"/>
          </w:tcPr>
          <w:p w14:paraId="6378902C" w14:textId="77777777" w:rsidR="004D4DE9" w:rsidRPr="00B73C80" w:rsidRDefault="004D4DE9" w:rsidP="00727DB8">
            <w:pPr>
              <w:keepNext/>
              <w:keepLines/>
              <w:rPr>
                <w:rFonts w:cstheme="minorHAnsi"/>
                <w:bCs/>
                <w:szCs w:val="18"/>
              </w:rPr>
            </w:pPr>
            <w:r w:rsidRPr="00B73C80">
              <w:rPr>
                <w:rFonts w:cstheme="minorHAnsi"/>
                <w:b/>
                <w:bCs/>
                <w:szCs w:val="18"/>
              </w:rPr>
              <w:t>Schermformaat</w:t>
            </w:r>
          </w:p>
        </w:tc>
        <w:tc>
          <w:tcPr>
            <w:tcW w:w="5875" w:type="dxa"/>
            <w:vAlign w:val="center"/>
          </w:tcPr>
          <w:p w14:paraId="233FDA67" w14:textId="0B2C7773" w:rsidR="004D4DE9" w:rsidRPr="00B73C80" w:rsidRDefault="004D4DE9" w:rsidP="00727DB8">
            <w:pPr>
              <w:keepNext/>
              <w:keepLines/>
              <w:rPr>
                <w:rFonts w:cstheme="minorHAnsi"/>
                <w:bCs/>
                <w:szCs w:val="18"/>
              </w:rPr>
            </w:pPr>
            <w:r w:rsidRPr="00B73C80">
              <w:rPr>
                <w:rFonts w:cstheme="minorHAnsi"/>
                <w:szCs w:val="18"/>
              </w:rPr>
              <w:t>13,0” - 13,5”</w:t>
            </w:r>
          </w:p>
        </w:tc>
        <w:tc>
          <w:tcPr>
            <w:tcW w:w="1526" w:type="dxa"/>
            <w:vAlign w:val="center"/>
          </w:tcPr>
          <w:p w14:paraId="06A8C42D" w14:textId="77777777" w:rsidR="004D4DE9" w:rsidRPr="00444C89" w:rsidRDefault="004D4DE9" w:rsidP="001C000B">
            <w:pPr>
              <w:jc w:val="center"/>
              <w:rPr>
                <w:rFonts w:cstheme="minorHAnsi"/>
                <w:szCs w:val="18"/>
              </w:rPr>
            </w:pPr>
          </w:p>
        </w:tc>
        <w:tc>
          <w:tcPr>
            <w:tcW w:w="4897" w:type="dxa"/>
            <w:vAlign w:val="center"/>
          </w:tcPr>
          <w:p w14:paraId="7D80365D" w14:textId="77777777" w:rsidR="004D4DE9" w:rsidRPr="00444C89" w:rsidRDefault="004D4DE9" w:rsidP="00727DB8">
            <w:pPr>
              <w:rPr>
                <w:rFonts w:cstheme="minorHAnsi"/>
                <w:szCs w:val="18"/>
              </w:rPr>
            </w:pPr>
          </w:p>
        </w:tc>
      </w:tr>
      <w:tr w:rsidR="004D4DE9" w:rsidRPr="00776D41" w14:paraId="785161FD" w14:textId="3AB2982E" w:rsidTr="001C000B">
        <w:trPr>
          <w:trHeight w:val="822"/>
        </w:trPr>
        <w:tc>
          <w:tcPr>
            <w:tcW w:w="2298" w:type="dxa"/>
            <w:vAlign w:val="center"/>
          </w:tcPr>
          <w:p w14:paraId="1AA12EAF" w14:textId="77777777" w:rsidR="004D4DE9" w:rsidRPr="00B73C80" w:rsidRDefault="004D4DE9" w:rsidP="00727DB8">
            <w:pPr>
              <w:keepNext/>
              <w:keepLines/>
              <w:rPr>
                <w:rFonts w:cstheme="minorHAnsi"/>
                <w:b/>
                <w:bCs/>
                <w:szCs w:val="18"/>
              </w:rPr>
            </w:pPr>
            <w:r w:rsidRPr="00B73C80">
              <w:rPr>
                <w:rFonts w:cstheme="minorHAnsi"/>
                <w:b/>
                <w:bCs/>
                <w:szCs w:val="18"/>
              </w:rPr>
              <w:t>Gewicht</w:t>
            </w:r>
          </w:p>
        </w:tc>
        <w:tc>
          <w:tcPr>
            <w:tcW w:w="5875" w:type="dxa"/>
            <w:vAlign w:val="center"/>
          </w:tcPr>
          <w:p w14:paraId="797A8F88" w14:textId="77777777" w:rsidR="004D4DE9" w:rsidRPr="00097C0B" w:rsidRDefault="004D4DE9" w:rsidP="00727DB8">
            <w:pPr>
              <w:keepNext/>
              <w:keepLines/>
              <w:rPr>
                <w:rFonts w:cstheme="minorHAnsi"/>
              </w:rPr>
            </w:pPr>
            <w:r w:rsidRPr="00097C0B">
              <w:rPr>
                <w:rFonts w:cstheme="minorHAnsi"/>
                <w:szCs w:val="18"/>
              </w:rPr>
              <w:t>Maximaal 1.400 gram (incl. accu).</w:t>
            </w:r>
          </w:p>
          <w:p w14:paraId="6DE15535" w14:textId="77777777" w:rsidR="004D4DE9" w:rsidRPr="00F30FA3" w:rsidRDefault="004D4DE9" w:rsidP="00727DB8">
            <w:pPr>
              <w:keepNext/>
              <w:keepLines/>
              <w:rPr>
                <w:rFonts w:cstheme="minorHAnsi"/>
              </w:rPr>
            </w:pPr>
            <w:r w:rsidRPr="00F30FA3">
              <w:rPr>
                <w:rFonts w:cstheme="minorHAnsi"/>
              </w:rPr>
              <w:t>N.B.:</w:t>
            </w:r>
          </w:p>
          <w:p w14:paraId="34889F3B" w14:textId="788EB562" w:rsidR="004D4DE9" w:rsidRPr="00B73C80" w:rsidRDefault="004D4DE9" w:rsidP="00727DB8">
            <w:pPr>
              <w:keepNext/>
              <w:keepLines/>
              <w:rPr>
                <w:rFonts w:cstheme="minorHAnsi"/>
                <w:szCs w:val="18"/>
              </w:rPr>
            </w:pPr>
            <w:r w:rsidRPr="00F30FA3">
              <w:t>Afwijking van 1% is toegestaan.</w:t>
            </w:r>
          </w:p>
        </w:tc>
        <w:tc>
          <w:tcPr>
            <w:tcW w:w="1526" w:type="dxa"/>
            <w:vAlign w:val="center"/>
          </w:tcPr>
          <w:p w14:paraId="62D0E5FA" w14:textId="77777777" w:rsidR="004D4DE9" w:rsidRPr="00444C89" w:rsidRDefault="004D4DE9" w:rsidP="001C000B">
            <w:pPr>
              <w:jc w:val="center"/>
              <w:rPr>
                <w:rFonts w:cstheme="minorHAnsi"/>
                <w:szCs w:val="18"/>
              </w:rPr>
            </w:pPr>
          </w:p>
        </w:tc>
        <w:tc>
          <w:tcPr>
            <w:tcW w:w="4897" w:type="dxa"/>
            <w:vAlign w:val="center"/>
          </w:tcPr>
          <w:p w14:paraId="7084E311" w14:textId="77777777" w:rsidR="004D4DE9" w:rsidRPr="00444C89" w:rsidRDefault="004D4DE9" w:rsidP="00727DB8">
            <w:pPr>
              <w:rPr>
                <w:rFonts w:cstheme="minorHAnsi"/>
                <w:szCs w:val="18"/>
              </w:rPr>
            </w:pPr>
          </w:p>
        </w:tc>
      </w:tr>
      <w:tr w:rsidR="004D4DE9" w:rsidRPr="00776D41" w14:paraId="4B967F3C" w14:textId="3507F285" w:rsidTr="001C000B">
        <w:trPr>
          <w:trHeight w:val="421"/>
        </w:trPr>
        <w:tc>
          <w:tcPr>
            <w:tcW w:w="2298" w:type="dxa"/>
            <w:vAlign w:val="center"/>
          </w:tcPr>
          <w:p w14:paraId="652912A8" w14:textId="77777777" w:rsidR="004D4DE9" w:rsidRPr="00B73C80" w:rsidRDefault="004D4DE9" w:rsidP="00727DB8">
            <w:pPr>
              <w:keepNext/>
              <w:keepLines/>
              <w:rPr>
                <w:rFonts w:cstheme="minorHAnsi"/>
                <w:b/>
                <w:bCs/>
                <w:szCs w:val="18"/>
              </w:rPr>
            </w:pPr>
            <w:r w:rsidRPr="00B73C80">
              <w:rPr>
                <w:rFonts w:cstheme="minorHAnsi"/>
                <w:b/>
                <w:bCs/>
                <w:szCs w:val="18"/>
              </w:rPr>
              <w:t>Dikte</w:t>
            </w:r>
          </w:p>
        </w:tc>
        <w:tc>
          <w:tcPr>
            <w:tcW w:w="5875" w:type="dxa"/>
            <w:vAlign w:val="center"/>
          </w:tcPr>
          <w:p w14:paraId="73BD98A9" w14:textId="0E5A0E87" w:rsidR="004D4DE9" w:rsidRPr="00B73C80" w:rsidRDefault="004D4DE9" w:rsidP="00727DB8">
            <w:pPr>
              <w:keepNext/>
              <w:keepLines/>
              <w:rPr>
                <w:rFonts w:cstheme="minorHAnsi"/>
                <w:szCs w:val="18"/>
              </w:rPr>
            </w:pPr>
            <w:r w:rsidRPr="00B73C80">
              <w:rPr>
                <w:rFonts w:cstheme="minorHAnsi"/>
                <w:szCs w:val="18"/>
              </w:rPr>
              <w:t>Maximaal 21mm</w:t>
            </w:r>
            <w:r w:rsidR="00272520">
              <w:rPr>
                <w:rFonts w:cstheme="minorHAnsi"/>
                <w:szCs w:val="18"/>
              </w:rPr>
              <w:t>.</w:t>
            </w:r>
          </w:p>
        </w:tc>
        <w:tc>
          <w:tcPr>
            <w:tcW w:w="1526" w:type="dxa"/>
            <w:vAlign w:val="center"/>
          </w:tcPr>
          <w:p w14:paraId="234D096C" w14:textId="77777777" w:rsidR="004D4DE9" w:rsidRPr="00444C89" w:rsidRDefault="004D4DE9" w:rsidP="001C000B">
            <w:pPr>
              <w:jc w:val="center"/>
              <w:rPr>
                <w:rFonts w:cstheme="minorHAnsi"/>
                <w:szCs w:val="18"/>
              </w:rPr>
            </w:pPr>
          </w:p>
        </w:tc>
        <w:tc>
          <w:tcPr>
            <w:tcW w:w="4897" w:type="dxa"/>
            <w:vAlign w:val="center"/>
          </w:tcPr>
          <w:p w14:paraId="0CEFAF29" w14:textId="77777777" w:rsidR="004D4DE9" w:rsidRPr="00444C89" w:rsidRDefault="004D4DE9" w:rsidP="00727DB8">
            <w:pPr>
              <w:rPr>
                <w:rFonts w:cstheme="minorHAnsi"/>
                <w:szCs w:val="18"/>
              </w:rPr>
            </w:pPr>
          </w:p>
        </w:tc>
      </w:tr>
      <w:tr w:rsidR="004D4DE9" w:rsidRPr="00776D41" w14:paraId="40F4A621" w14:textId="621F7F60" w:rsidTr="001C000B">
        <w:trPr>
          <w:trHeight w:val="541"/>
        </w:trPr>
        <w:tc>
          <w:tcPr>
            <w:tcW w:w="2298" w:type="dxa"/>
            <w:vAlign w:val="center"/>
          </w:tcPr>
          <w:p w14:paraId="679BF3BE" w14:textId="77777777" w:rsidR="004D4DE9" w:rsidRPr="00B73C80" w:rsidRDefault="004D4DE9" w:rsidP="00727DB8">
            <w:pPr>
              <w:keepNext/>
              <w:keepLines/>
              <w:rPr>
                <w:rFonts w:cstheme="minorHAnsi"/>
                <w:b/>
                <w:bCs/>
                <w:szCs w:val="18"/>
              </w:rPr>
            </w:pPr>
            <w:r w:rsidRPr="00B73C80">
              <w:rPr>
                <w:rFonts w:cstheme="minorHAnsi"/>
                <w:b/>
                <w:bCs/>
                <w:szCs w:val="18"/>
              </w:rPr>
              <w:t>Toetsenbord</w:t>
            </w:r>
          </w:p>
        </w:tc>
        <w:tc>
          <w:tcPr>
            <w:tcW w:w="5875" w:type="dxa"/>
            <w:vAlign w:val="center"/>
          </w:tcPr>
          <w:p w14:paraId="64E29CC8" w14:textId="2FEC0DF6" w:rsidR="004D4DE9" w:rsidRPr="00B73C80" w:rsidRDefault="004D4DE9" w:rsidP="00727DB8">
            <w:pPr>
              <w:pStyle w:val="Lijstalinea"/>
              <w:keepNext/>
              <w:keepLines/>
              <w:numPr>
                <w:ilvl w:val="0"/>
                <w:numId w:val="46"/>
              </w:numPr>
              <w:spacing w:line="240" w:lineRule="auto"/>
              <w:contextualSpacing w:val="0"/>
              <w:rPr>
                <w:rFonts w:cstheme="minorHAnsi"/>
                <w:szCs w:val="18"/>
              </w:rPr>
            </w:pPr>
            <w:r w:rsidRPr="00B73C80">
              <w:rPr>
                <w:rFonts w:cstheme="minorHAnsi"/>
                <w:szCs w:val="18"/>
              </w:rPr>
              <w:t>QWERTY</w:t>
            </w:r>
            <w:r w:rsidR="00272520">
              <w:rPr>
                <w:rFonts w:cstheme="minorHAnsi"/>
                <w:szCs w:val="18"/>
              </w:rPr>
              <w:t>;</w:t>
            </w:r>
          </w:p>
          <w:p w14:paraId="64A59FE9" w14:textId="441F82EC" w:rsidR="004D4DE9" w:rsidRPr="00B73C80" w:rsidRDefault="004D4DE9" w:rsidP="00727DB8">
            <w:pPr>
              <w:pStyle w:val="Lijstalinea"/>
              <w:keepNext/>
              <w:keepLines/>
              <w:numPr>
                <w:ilvl w:val="0"/>
                <w:numId w:val="46"/>
              </w:numPr>
              <w:spacing w:line="240" w:lineRule="auto"/>
              <w:contextualSpacing w:val="0"/>
              <w:rPr>
                <w:rFonts w:cstheme="minorHAnsi"/>
                <w:szCs w:val="18"/>
              </w:rPr>
            </w:pPr>
            <w:r w:rsidRPr="00B73C80">
              <w:rPr>
                <w:rFonts w:cstheme="minorHAnsi"/>
                <w:szCs w:val="18"/>
              </w:rPr>
              <w:t xml:space="preserve">US </w:t>
            </w:r>
            <w:r w:rsidR="00272520">
              <w:rPr>
                <w:rFonts w:cstheme="minorHAnsi"/>
                <w:szCs w:val="18"/>
              </w:rPr>
              <w:t>I</w:t>
            </w:r>
            <w:r w:rsidRPr="00B73C80">
              <w:rPr>
                <w:rFonts w:cstheme="minorHAnsi"/>
                <w:szCs w:val="18"/>
              </w:rPr>
              <w:t>nternational (back</w:t>
            </w:r>
            <w:r w:rsidR="00272520">
              <w:rPr>
                <w:rFonts w:cstheme="minorHAnsi"/>
                <w:szCs w:val="18"/>
              </w:rPr>
              <w:t>-</w:t>
            </w:r>
            <w:proofErr w:type="spellStart"/>
            <w:r w:rsidRPr="00B73C80">
              <w:rPr>
                <w:rFonts w:cstheme="minorHAnsi"/>
                <w:szCs w:val="18"/>
              </w:rPr>
              <w:t>lite</w:t>
            </w:r>
            <w:proofErr w:type="spellEnd"/>
            <w:r w:rsidRPr="00B73C80">
              <w:rPr>
                <w:rFonts w:cstheme="minorHAnsi"/>
                <w:szCs w:val="18"/>
              </w:rPr>
              <w:t>)</w:t>
            </w:r>
            <w:r w:rsidR="00272520">
              <w:rPr>
                <w:rFonts w:cstheme="minorHAnsi"/>
                <w:szCs w:val="18"/>
              </w:rPr>
              <w:t>.</w:t>
            </w:r>
          </w:p>
        </w:tc>
        <w:tc>
          <w:tcPr>
            <w:tcW w:w="1526" w:type="dxa"/>
            <w:vAlign w:val="center"/>
          </w:tcPr>
          <w:p w14:paraId="11B71BB8" w14:textId="77777777" w:rsidR="004D4DE9" w:rsidRPr="00444C89" w:rsidRDefault="004D4DE9" w:rsidP="001C000B">
            <w:pPr>
              <w:jc w:val="center"/>
              <w:rPr>
                <w:rFonts w:cstheme="minorHAnsi"/>
                <w:szCs w:val="18"/>
              </w:rPr>
            </w:pPr>
          </w:p>
        </w:tc>
        <w:tc>
          <w:tcPr>
            <w:tcW w:w="4897" w:type="dxa"/>
            <w:vAlign w:val="center"/>
          </w:tcPr>
          <w:p w14:paraId="6D666AA7" w14:textId="77777777" w:rsidR="004D4DE9" w:rsidRPr="00444C89" w:rsidRDefault="004D4DE9" w:rsidP="00727DB8">
            <w:pPr>
              <w:rPr>
                <w:rFonts w:cstheme="minorHAnsi"/>
                <w:szCs w:val="18"/>
              </w:rPr>
            </w:pPr>
          </w:p>
        </w:tc>
      </w:tr>
    </w:tbl>
    <w:p w14:paraId="638CCB95" w14:textId="77777777" w:rsidR="007D1022" w:rsidRDefault="007D1022">
      <w:r>
        <w:br w:type="page"/>
      </w:r>
    </w:p>
    <w:tbl>
      <w:tblPr>
        <w:tblStyle w:val="Tabelraster"/>
        <w:tblW w:w="14596" w:type="dxa"/>
        <w:tblLook w:val="04A0" w:firstRow="1" w:lastRow="0" w:firstColumn="1" w:lastColumn="0" w:noHBand="0" w:noVBand="1"/>
      </w:tblPr>
      <w:tblGrid>
        <w:gridCol w:w="2298"/>
        <w:gridCol w:w="5875"/>
        <w:gridCol w:w="1526"/>
        <w:gridCol w:w="4897"/>
      </w:tblGrid>
      <w:tr w:rsidR="004D4DE9" w:rsidRPr="00776D41" w14:paraId="64ECE3F4" w14:textId="0D166E46" w:rsidTr="007D1022">
        <w:trPr>
          <w:trHeight w:val="349"/>
        </w:trPr>
        <w:tc>
          <w:tcPr>
            <w:tcW w:w="22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4961CD4" w14:textId="77777777" w:rsidR="004D4DE9" w:rsidRPr="00776D41" w:rsidRDefault="004D4DE9" w:rsidP="007D1022">
            <w:pPr>
              <w:keepNext/>
              <w:keepLines/>
              <w:ind w:left="169"/>
              <w:rPr>
                <w:rFonts w:cstheme="minorHAnsi"/>
                <w:i/>
                <w:iCs/>
                <w:szCs w:val="18"/>
              </w:rPr>
            </w:pPr>
            <w:r w:rsidRPr="00776D41">
              <w:rPr>
                <w:rFonts w:cstheme="minorHAnsi"/>
                <w:bCs/>
                <w:i/>
                <w:iCs/>
                <w:szCs w:val="18"/>
              </w:rPr>
              <w:lastRenderedPageBreak/>
              <w:t>Laptops</w:t>
            </w:r>
          </w:p>
        </w:tc>
        <w:tc>
          <w:tcPr>
            <w:tcW w:w="58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DDCA685" w14:textId="77777777" w:rsidR="004D4DE9" w:rsidRPr="00776D41" w:rsidRDefault="004D4DE9" w:rsidP="007D1022">
            <w:pPr>
              <w:keepNext/>
              <w:keepLines/>
              <w:rPr>
                <w:rFonts w:cstheme="minorHAnsi"/>
                <w:i/>
                <w:iCs/>
                <w:szCs w:val="18"/>
              </w:rPr>
            </w:pPr>
            <w:r w:rsidRPr="00776D41">
              <w:rPr>
                <w:rFonts w:cstheme="minorHAnsi"/>
                <w:i/>
                <w:iCs/>
                <w:szCs w:val="18"/>
              </w:rPr>
              <w:t>Productcode: PL-07</w:t>
            </w:r>
          </w:p>
        </w:tc>
        <w:tc>
          <w:tcPr>
            <w:tcW w:w="152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0E88FEB" w14:textId="5386A482" w:rsidR="004D4DE9" w:rsidRPr="00444C89" w:rsidRDefault="004D4DE9" w:rsidP="007D1022">
            <w:pPr>
              <w:keepNext/>
              <w:keepLines/>
              <w:ind w:left="360"/>
              <w:rPr>
                <w:rFonts w:cstheme="minorHAnsi"/>
                <w:i/>
                <w:iCs/>
                <w:szCs w:val="18"/>
              </w:rPr>
            </w:pPr>
            <w:r w:rsidRPr="009917F1">
              <w:rPr>
                <w:rFonts w:cstheme="minorHAnsi"/>
                <w:bCs/>
                <w:szCs w:val="18"/>
              </w:rPr>
              <w:t>C/NC</w:t>
            </w:r>
          </w:p>
        </w:tc>
        <w:tc>
          <w:tcPr>
            <w:tcW w:w="489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0913298" w14:textId="6F61EB16" w:rsidR="004D4DE9" w:rsidRPr="00444C89" w:rsidRDefault="004D4DE9" w:rsidP="007D1022">
            <w:pPr>
              <w:keepNext/>
              <w:keepLines/>
              <w:ind w:left="360"/>
              <w:rPr>
                <w:rFonts w:cstheme="minorHAnsi"/>
                <w:i/>
                <w:iCs/>
                <w:szCs w:val="18"/>
              </w:rPr>
            </w:pPr>
            <w:r>
              <w:rPr>
                <w:rFonts w:cstheme="minorHAnsi"/>
                <w:bCs/>
                <w:szCs w:val="18"/>
              </w:rPr>
              <w:t>Onderbouwing hoe invulling wordt gegeven aan het gevraagde</w:t>
            </w:r>
          </w:p>
        </w:tc>
      </w:tr>
      <w:tr w:rsidR="004D4DE9" w:rsidRPr="005569C6" w14:paraId="095C029B" w14:textId="4D4ECFC7" w:rsidTr="006B2E7C">
        <w:trPr>
          <w:trHeight w:val="1490"/>
        </w:trPr>
        <w:tc>
          <w:tcPr>
            <w:tcW w:w="2298" w:type="dxa"/>
          </w:tcPr>
          <w:p w14:paraId="6EF1E4D9" w14:textId="01A8C2CD" w:rsidR="004D4DE9" w:rsidRPr="00B73C80" w:rsidRDefault="004D4DE9" w:rsidP="007D1022">
            <w:pPr>
              <w:keepNext/>
              <w:keepLines/>
              <w:jc w:val="right"/>
              <w:rPr>
                <w:rFonts w:cstheme="minorHAnsi"/>
                <w:bCs/>
                <w:szCs w:val="18"/>
              </w:rPr>
            </w:pPr>
            <w:r w:rsidRPr="00B73C80">
              <w:rPr>
                <w:rFonts w:cstheme="minorHAnsi"/>
                <w:bCs/>
                <w:szCs w:val="18"/>
              </w:rPr>
              <w:t>Aantal</w:t>
            </w:r>
          </w:p>
        </w:tc>
        <w:tc>
          <w:tcPr>
            <w:tcW w:w="5875" w:type="dxa"/>
            <w:vAlign w:val="center"/>
          </w:tcPr>
          <w:p w14:paraId="129A5CE0" w14:textId="4905ED70" w:rsidR="004D4DE9" w:rsidRPr="00B73C80" w:rsidRDefault="004D4DE9" w:rsidP="007D1022">
            <w:pPr>
              <w:pStyle w:val="Lijstalinea"/>
              <w:keepNext/>
              <w:keepLines/>
              <w:numPr>
                <w:ilvl w:val="0"/>
                <w:numId w:val="52"/>
              </w:numPr>
              <w:rPr>
                <w:rFonts w:cstheme="minorHAnsi"/>
                <w:bCs/>
                <w:i/>
                <w:iCs/>
                <w:szCs w:val="18"/>
              </w:rPr>
            </w:pPr>
            <w:r w:rsidRPr="00B73C80">
              <w:rPr>
                <w:rFonts w:cstheme="minorHAnsi"/>
                <w:bCs/>
                <w:i/>
                <w:iCs/>
                <w:szCs w:val="18"/>
              </w:rPr>
              <w:t>Door RWS verwachte af te nemen aantallen van dit Product gedurende de looptijd van de NOK: 1.500</w:t>
            </w:r>
          </w:p>
          <w:p w14:paraId="0E634AAC" w14:textId="07C27E33" w:rsidR="004D4DE9" w:rsidRPr="007D1022" w:rsidRDefault="004D4DE9" w:rsidP="007D1022">
            <w:pPr>
              <w:pStyle w:val="Lijstalinea"/>
              <w:keepNext/>
              <w:keepLines/>
              <w:numPr>
                <w:ilvl w:val="0"/>
                <w:numId w:val="52"/>
              </w:numPr>
              <w:rPr>
                <w:rFonts w:cstheme="minorHAnsi"/>
                <w:bCs/>
                <w:i/>
                <w:iCs/>
                <w:szCs w:val="18"/>
              </w:rPr>
            </w:pPr>
            <w:r w:rsidRPr="00B73C80">
              <w:rPr>
                <w:rFonts w:cstheme="minorHAnsi"/>
                <w:bCs/>
                <w:i/>
                <w:iCs/>
                <w:szCs w:val="18"/>
              </w:rPr>
              <w:t>Eenzijdige optie van RWS om gedurende de looptijd van de NOK tegen het geoffreerde Tarief extra Producten af te nemen in batches van minimaal 1 stuk per keer: 500</w:t>
            </w:r>
          </w:p>
          <w:p w14:paraId="50E55789" w14:textId="4B7016F6" w:rsidR="004D4DE9" w:rsidRPr="007D1022" w:rsidRDefault="004D4DE9" w:rsidP="007D1022">
            <w:pPr>
              <w:keepNext/>
              <w:keepLines/>
              <w:rPr>
                <w:rFonts w:cstheme="minorHAnsi"/>
                <w:bCs/>
                <w:i/>
                <w:iCs/>
                <w:szCs w:val="18"/>
              </w:rPr>
            </w:pPr>
            <w:r w:rsidRPr="00B73C80">
              <w:rPr>
                <w:rFonts w:cstheme="minorHAnsi"/>
                <w:bCs/>
                <w:i/>
                <w:iCs/>
                <w:szCs w:val="18"/>
              </w:rPr>
              <w:t>Totaal aantal: 2.000</w:t>
            </w:r>
          </w:p>
        </w:tc>
        <w:tc>
          <w:tcPr>
            <w:tcW w:w="1526" w:type="dxa"/>
            <w:vAlign w:val="center"/>
          </w:tcPr>
          <w:p w14:paraId="64C119DE" w14:textId="77777777" w:rsidR="004D4DE9" w:rsidRPr="00444C89" w:rsidRDefault="004D4DE9" w:rsidP="006B2E7C">
            <w:pPr>
              <w:jc w:val="center"/>
              <w:rPr>
                <w:rFonts w:cstheme="minorHAnsi"/>
                <w:szCs w:val="18"/>
              </w:rPr>
            </w:pPr>
          </w:p>
        </w:tc>
        <w:tc>
          <w:tcPr>
            <w:tcW w:w="4897" w:type="dxa"/>
          </w:tcPr>
          <w:p w14:paraId="6385E7F9" w14:textId="180DF111" w:rsidR="004D4DE9" w:rsidRPr="00444C89" w:rsidRDefault="004D4DE9" w:rsidP="007D1022">
            <w:pPr>
              <w:jc w:val="center"/>
              <w:rPr>
                <w:rFonts w:cstheme="minorHAnsi"/>
                <w:szCs w:val="18"/>
              </w:rPr>
            </w:pPr>
            <w:r>
              <w:rPr>
                <w:rFonts w:cstheme="minorHAnsi"/>
                <w:bCs/>
                <w:i/>
                <w:iCs/>
                <w:szCs w:val="18"/>
              </w:rPr>
              <w:t>Aangeboden Product:</w:t>
            </w:r>
          </w:p>
        </w:tc>
      </w:tr>
      <w:tr w:rsidR="004D4DE9" w:rsidRPr="00776D41" w14:paraId="6EC01ADE" w14:textId="23211DC4" w:rsidTr="006B2E7C">
        <w:trPr>
          <w:trHeight w:val="403"/>
        </w:trPr>
        <w:tc>
          <w:tcPr>
            <w:tcW w:w="2298" w:type="dxa"/>
            <w:vAlign w:val="center"/>
          </w:tcPr>
          <w:p w14:paraId="29DCB400" w14:textId="77777777" w:rsidR="004D4DE9" w:rsidRPr="00B73C80" w:rsidRDefault="004D4DE9" w:rsidP="0051530F">
            <w:pPr>
              <w:keepNext/>
              <w:keepLines/>
              <w:rPr>
                <w:rFonts w:cstheme="minorHAnsi"/>
                <w:bCs/>
                <w:szCs w:val="18"/>
              </w:rPr>
            </w:pPr>
            <w:r w:rsidRPr="00B73C80">
              <w:rPr>
                <w:rFonts w:cstheme="minorHAnsi"/>
                <w:b/>
                <w:bCs/>
                <w:szCs w:val="18"/>
              </w:rPr>
              <w:t>Schermformaat</w:t>
            </w:r>
          </w:p>
        </w:tc>
        <w:tc>
          <w:tcPr>
            <w:tcW w:w="5875" w:type="dxa"/>
            <w:vAlign w:val="center"/>
          </w:tcPr>
          <w:p w14:paraId="12F2269D" w14:textId="012823CF" w:rsidR="004D4DE9" w:rsidRPr="00B73C80" w:rsidRDefault="004D4DE9" w:rsidP="0051530F">
            <w:pPr>
              <w:keepNext/>
              <w:keepLines/>
              <w:rPr>
                <w:rFonts w:cstheme="minorHAnsi"/>
                <w:bCs/>
                <w:szCs w:val="18"/>
              </w:rPr>
            </w:pPr>
            <w:r w:rsidRPr="00B73C80">
              <w:rPr>
                <w:rFonts w:cstheme="minorHAnsi"/>
                <w:szCs w:val="18"/>
              </w:rPr>
              <w:t>14,0” - 14,5”</w:t>
            </w:r>
          </w:p>
        </w:tc>
        <w:tc>
          <w:tcPr>
            <w:tcW w:w="1526" w:type="dxa"/>
            <w:vAlign w:val="center"/>
          </w:tcPr>
          <w:p w14:paraId="299643D8" w14:textId="77777777" w:rsidR="004D4DE9" w:rsidRPr="00444C89" w:rsidRDefault="004D4DE9" w:rsidP="006B2E7C">
            <w:pPr>
              <w:jc w:val="center"/>
              <w:rPr>
                <w:rFonts w:cstheme="minorHAnsi"/>
                <w:szCs w:val="18"/>
              </w:rPr>
            </w:pPr>
          </w:p>
        </w:tc>
        <w:tc>
          <w:tcPr>
            <w:tcW w:w="4897" w:type="dxa"/>
            <w:vAlign w:val="center"/>
          </w:tcPr>
          <w:p w14:paraId="487FA7AB" w14:textId="77777777" w:rsidR="004D4DE9" w:rsidRPr="00444C89" w:rsidRDefault="004D4DE9" w:rsidP="0051530F">
            <w:pPr>
              <w:rPr>
                <w:rFonts w:cstheme="minorHAnsi"/>
                <w:szCs w:val="18"/>
              </w:rPr>
            </w:pPr>
          </w:p>
        </w:tc>
      </w:tr>
      <w:tr w:rsidR="004D4DE9" w:rsidRPr="00776D41" w14:paraId="56985FB5" w14:textId="64501F30" w:rsidTr="006B2E7C">
        <w:trPr>
          <w:trHeight w:val="837"/>
        </w:trPr>
        <w:tc>
          <w:tcPr>
            <w:tcW w:w="2298" w:type="dxa"/>
            <w:vAlign w:val="center"/>
          </w:tcPr>
          <w:p w14:paraId="5AD39B93" w14:textId="77777777" w:rsidR="004D4DE9" w:rsidRPr="00B73C80" w:rsidRDefault="004D4DE9" w:rsidP="0051530F">
            <w:pPr>
              <w:keepNext/>
              <w:keepLines/>
              <w:rPr>
                <w:rFonts w:cstheme="minorHAnsi"/>
                <w:b/>
                <w:bCs/>
                <w:szCs w:val="18"/>
              </w:rPr>
            </w:pPr>
            <w:r w:rsidRPr="00B73C80">
              <w:rPr>
                <w:rFonts w:cstheme="minorHAnsi"/>
                <w:b/>
                <w:bCs/>
                <w:szCs w:val="18"/>
              </w:rPr>
              <w:t>Gewicht</w:t>
            </w:r>
          </w:p>
        </w:tc>
        <w:tc>
          <w:tcPr>
            <w:tcW w:w="5875" w:type="dxa"/>
            <w:vAlign w:val="center"/>
          </w:tcPr>
          <w:p w14:paraId="4B86C140" w14:textId="77777777" w:rsidR="004D4DE9" w:rsidRPr="0011705A" w:rsidRDefault="004D4DE9" w:rsidP="0051530F">
            <w:pPr>
              <w:keepNext/>
              <w:keepLines/>
              <w:rPr>
                <w:rFonts w:cstheme="minorHAnsi"/>
                <w:szCs w:val="18"/>
              </w:rPr>
            </w:pPr>
            <w:r w:rsidRPr="0011705A">
              <w:rPr>
                <w:rFonts w:cstheme="minorHAnsi"/>
                <w:szCs w:val="18"/>
              </w:rPr>
              <w:t>Maximaal 1.600 gram (incl. accu).</w:t>
            </w:r>
          </w:p>
          <w:p w14:paraId="0BB0833A" w14:textId="77777777" w:rsidR="004D4DE9" w:rsidRPr="0011705A" w:rsidRDefault="004D4DE9" w:rsidP="0051530F">
            <w:pPr>
              <w:keepNext/>
              <w:keepLines/>
              <w:rPr>
                <w:rFonts w:cstheme="minorHAnsi"/>
                <w:szCs w:val="18"/>
              </w:rPr>
            </w:pPr>
            <w:r w:rsidRPr="0011705A">
              <w:rPr>
                <w:rFonts w:cstheme="minorHAnsi"/>
                <w:szCs w:val="18"/>
              </w:rPr>
              <w:t>N.B.:</w:t>
            </w:r>
          </w:p>
          <w:p w14:paraId="03044A05" w14:textId="0DA70CC8" w:rsidR="004D4DE9" w:rsidRPr="0011705A" w:rsidRDefault="004D4DE9" w:rsidP="0051530F">
            <w:pPr>
              <w:keepNext/>
              <w:keepLines/>
              <w:rPr>
                <w:rFonts w:cstheme="minorHAnsi"/>
                <w:szCs w:val="18"/>
              </w:rPr>
            </w:pPr>
            <w:r w:rsidRPr="0011705A">
              <w:rPr>
                <w:rFonts w:cstheme="minorHAnsi"/>
                <w:szCs w:val="18"/>
              </w:rPr>
              <w:t>Afwijking van 1% is toegestaan.</w:t>
            </w:r>
          </w:p>
        </w:tc>
        <w:tc>
          <w:tcPr>
            <w:tcW w:w="1526" w:type="dxa"/>
            <w:vAlign w:val="center"/>
          </w:tcPr>
          <w:p w14:paraId="43D1C0AC" w14:textId="77777777" w:rsidR="004D4DE9" w:rsidRPr="00444C89" w:rsidRDefault="004D4DE9" w:rsidP="006B2E7C">
            <w:pPr>
              <w:jc w:val="center"/>
              <w:rPr>
                <w:rFonts w:cstheme="minorHAnsi"/>
                <w:szCs w:val="18"/>
              </w:rPr>
            </w:pPr>
          </w:p>
        </w:tc>
        <w:tc>
          <w:tcPr>
            <w:tcW w:w="4897" w:type="dxa"/>
            <w:vAlign w:val="center"/>
          </w:tcPr>
          <w:p w14:paraId="70C96CFF" w14:textId="77777777" w:rsidR="004D4DE9" w:rsidRPr="00444C89" w:rsidRDefault="004D4DE9" w:rsidP="0051530F">
            <w:pPr>
              <w:rPr>
                <w:rFonts w:cstheme="minorHAnsi"/>
                <w:szCs w:val="18"/>
              </w:rPr>
            </w:pPr>
          </w:p>
        </w:tc>
      </w:tr>
      <w:tr w:rsidR="004D4DE9" w:rsidRPr="00776D41" w14:paraId="287C828C" w14:textId="7A675670" w:rsidTr="006B2E7C">
        <w:trPr>
          <w:trHeight w:val="413"/>
        </w:trPr>
        <w:tc>
          <w:tcPr>
            <w:tcW w:w="2298" w:type="dxa"/>
            <w:vAlign w:val="center"/>
          </w:tcPr>
          <w:p w14:paraId="2E9C7DF2" w14:textId="77777777" w:rsidR="004D4DE9" w:rsidRPr="00B73C80" w:rsidRDefault="004D4DE9" w:rsidP="0051530F">
            <w:pPr>
              <w:keepNext/>
              <w:keepLines/>
              <w:rPr>
                <w:rFonts w:cstheme="minorHAnsi"/>
                <w:b/>
                <w:bCs/>
                <w:szCs w:val="18"/>
              </w:rPr>
            </w:pPr>
            <w:r w:rsidRPr="00B73C80">
              <w:rPr>
                <w:rFonts w:cstheme="minorHAnsi"/>
                <w:b/>
                <w:bCs/>
                <w:szCs w:val="18"/>
              </w:rPr>
              <w:t>Dikte</w:t>
            </w:r>
          </w:p>
        </w:tc>
        <w:tc>
          <w:tcPr>
            <w:tcW w:w="5875" w:type="dxa"/>
            <w:vAlign w:val="center"/>
          </w:tcPr>
          <w:p w14:paraId="44987991" w14:textId="32B5C219" w:rsidR="004D4DE9" w:rsidRPr="00B73C80" w:rsidRDefault="004D4DE9" w:rsidP="0051530F">
            <w:pPr>
              <w:keepNext/>
              <w:keepLines/>
              <w:rPr>
                <w:rFonts w:cstheme="minorHAnsi"/>
                <w:szCs w:val="18"/>
              </w:rPr>
            </w:pPr>
            <w:r w:rsidRPr="00B73C80">
              <w:rPr>
                <w:rFonts w:cstheme="minorHAnsi"/>
                <w:szCs w:val="18"/>
              </w:rPr>
              <w:t>Maximaal 21mm</w:t>
            </w:r>
            <w:r>
              <w:rPr>
                <w:rFonts w:cstheme="minorHAnsi"/>
                <w:szCs w:val="18"/>
              </w:rPr>
              <w:t>.</w:t>
            </w:r>
          </w:p>
        </w:tc>
        <w:tc>
          <w:tcPr>
            <w:tcW w:w="1526" w:type="dxa"/>
            <w:vAlign w:val="center"/>
          </w:tcPr>
          <w:p w14:paraId="1092E7D5" w14:textId="77777777" w:rsidR="004D4DE9" w:rsidRPr="00444C89" w:rsidRDefault="004D4DE9" w:rsidP="006B2E7C">
            <w:pPr>
              <w:jc w:val="center"/>
              <w:rPr>
                <w:rFonts w:cstheme="minorHAnsi"/>
                <w:szCs w:val="18"/>
              </w:rPr>
            </w:pPr>
          </w:p>
        </w:tc>
        <w:tc>
          <w:tcPr>
            <w:tcW w:w="4897" w:type="dxa"/>
            <w:vAlign w:val="center"/>
          </w:tcPr>
          <w:p w14:paraId="696C04CA" w14:textId="77777777" w:rsidR="004D4DE9" w:rsidRPr="00444C89" w:rsidRDefault="004D4DE9" w:rsidP="0051530F">
            <w:pPr>
              <w:rPr>
                <w:rFonts w:cstheme="minorHAnsi"/>
                <w:szCs w:val="18"/>
              </w:rPr>
            </w:pPr>
          </w:p>
        </w:tc>
      </w:tr>
      <w:tr w:rsidR="004D4DE9" w:rsidRPr="00776D41" w14:paraId="33667226" w14:textId="7000AE32" w:rsidTr="006B2E7C">
        <w:trPr>
          <w:trHeight w:val="563"/>
        </w:trPr>
        <w:tc>
          <w:tcPr>
            <w:tcW w:w="2298" w:type="dxa"/>
            <w:vAlign w:val="center"/>
          </w:tcPr>
          <w:p w14:paraId="4BA90AA7" w14:textId="77777777" w:rsidR="004D4DE9" w:rsidRPr="00B73C80" w:rsidRDefault="004D4DE9" w:rsidP="0051530F">
            <w:pPr>
              <w:keepNext/>
              <w:keepLines/>
              <w:rPr>
                <w:rFonts w:cstheme="minorHAnsi"/>
                <w:b/>
                <w:bCs/>
                <w:szCs w:val="18"/>
              </w:rPr>
            </w:pPr>
            <w:r w:rsidRPr="00B73C80">
              <w:rPr>
                <w:rFonts w:cstheme="minorHAnsi"/>
                <w:b/>
                <w:bCs/>
                <w:szCs w:val="18"/>
              </w:rPr>
              <w:t>Toetsenbord</w:t>
            </w:r>
          </w:p>
        </w:tc>
        <w:tc>
          <w:tcPr>
            <w:tcW w:w="5875" w:type="dxa"/>
            <w:vAlign w:val="center"/>
          </w:tcPr>
          <w:p w14:paraId="2F0A81AF" w14:textId="219ACAF8" w:rsidR="004D4DE9" w:rsidRPr="00B73C80" w:rsidRDefault="004D4DE9" w:rsidP="0051530F">
            <w:pPr>
              <w:pStyle w:val="Lijstalinea"/>
              <w:keepNext/>
              <w:keepLines/>
              <w:numPr>
                <w:ilvl w:val="0"/>
                <w:numId w:val="46"/>
              </w:numPr>
              <w:spacing w:line="240" w:lineRule="auto"/>
              <w:contextualSpacing w:val="0"/>
              <w:rPr>
                <w:rFonts w:cstheme="minorHAnsi"/>
                <w:szCs w:val="18"/>
              </w:rPr>
            </w:pPr>
            <w:r w:rsidRPr="00B73C80">
              <w:rPr>
                <w:rFonts w:cstheme="minorHAnsi"/>
                <w:szCs w:val="18"/>
              </w:rPr>
              <w:t>QWERTY</w:t>
            </w:r>
            <w:r>
              <w:rPr>
                <w:rFonts w:cstheme="minorHAnsi"/>
                <w:szCs w:val="18"/>
              </w:rPr>
              <w:t>;</w:t>
            </w:r>
          </w:p>
          <w:p w14:paraId="411DE852" w14:textId="21E4DE4C" w:rsidR="004D4DE9" w:rsidRPr="00B73C80" w:rsidRDefault="004D4DE9" w:rsidP="0051530F">
            <w:pPr>
              <w:pStyle w:val="Lijstalinea"/>
              <w:keepNext/>
              <w:keepLines/>
              <w:numPr>
                <w:ilvl w:val="0"/>
                <w:numId w:val="46"/>
              </w:numPr>
              <w:spacing w:line="240" w:lineRule="auto"/>
              <w:contextualSpacing w:val="0"/>
              <w:rPr>
                <w:rFonts w:cstheme="minorHAnsi"/>
                <w:szCs w:val="18"/>
              </w:rPr>
            </w:pPr>
            <w:r w:rsidRPr="00B73C80">
              <w:rPr>
                <w:rFonts w:cstheme="minorHAnsi"/>
                <w:szCs w:val="18"/>
              </w:rPr>
              <w:t xml:space="preserve">US </w:t>
            </w:r>
            <w:r w:rsidR="0051530F">
              <w:rPr>
                <w:rFonts w:cstheme="minorHAnsi"/>
                <w:szCs w:val="18"/>
              </w:rPr>
              <w:t>I</w:t>
            </w:r>
            <w:r w:rsidRPr="00B73C80">
              <w:rPr>
                <w:rFonts w:cstheme="minorHAnsi"/>
                <w:szCs w:val="18"/>
              </w:rPr>
              <w:t>nternational (back</w:t>
            </w:r>
            <w:r w:rsidR="0051530F">
              <w:rPr>
                <w:rFonts w:cstheme="minorHAnsi"/>
                <w:szCs w:val="18"/>
              </w:rPr>
              <w:t>-</w:t>
            </w:r>
            <w:proofErr w:type="spellStart"/>
            <w:r w:rsidRPr="00B73C80">
              <w:rPr>
                <w:rFonts w:cstheme="minorHAnsi"/>
                <w:szCs w:val="18"/>
              </w:rPr>
              <w:t>lite</w:t>
            </w:r>
            <w:proofErr w:type="spellEnd"/>
            <w:r w:rsidRPr="00B73C80">
              <w:rPr>
                <w:rFonts w:cstheme="minorHAnsi"/>
                <w:szCs w:val="18"/>
              </w:rPr>
              <w:t>)</w:t>
            </w:r>
            <w:r w:rsidR="0051530F">
              <w:rPr>
                <w:rFonts w:cstheme="minorHAnsi"/>
                <w:szCs w:val="18"/>
              </w:rPr>
              <w:t>.</w:t>
            </w:r>
          </w:p>
        </w:tc>
        <w:tc>
          <w:tcPr>
            <w:tcW w:w="1526" w:type="dxa"/>
            <w:vAlign w:val="center"/>
          </w:tcPr>
          <w:p w14:paraId="6D00EDFA" w14:textId="77777777" w:rsidR="004D4DE9" w:rsidRPr="00444C89" w:rsidRDefault="004D4DE9" w:rsidP="006B2E7C">
            <w:pPr>
              <w:jc w:val="center"/>
              <w:rPr>
                <w:rFonts w:cstheme="minorHAnsi"/>
                <w:szCs w:val="18"/>
              </w:rPr>
            </w:pPr>
          </w:p>
        </w:tc>
        <w:tc>
          <w:tcPr>
            <w:tcW w:w="4897" w:type="dxa"/>
            <w:vAlign w:val="center"/>
          </w:tcPr>
          <w:p w14:paraId="652794D2" w14:textId="77777777" w:rsidR="004D4DE9" w:rsidRPr="00444C89" w:rsidRDefault="004D4DE9" w:rsidP="0051530F">
            <w:pPr>
              <w:rPr>
                <w:rFonts w:cstheme="minorHAnsi"/>
                <w:szCs w:val="18"/>
              </w:rPr>
            </w:pPr>
          </w:p>
        </w:tc>
      </w:tr>
    </w:tbl>
    <w:p w14:paraId="2FB7D54F" w14:textId="77777777" w:rsidR="00D00D15" w:rsidRDefault="00D00D15">
      <w:r>
        <w:br w:type="page"/>
      </w:r>
    </w:p>
    <w:tbl>
      <w:tblPr>
        <w:tblStyle w:val="Tabelraster"/>
        <w:tblW w:w="14596" w:type="dxa"/>
        <w:tblLook w:val="04A0" w:firstRow="1" w:lastRow="0" w:firstColumn="1" w:lastColumn="0" w:noHBand="0" w:noVBand="1"/>
      </w:tblPr>
      <w:tblGrid>
        <w:gridCol w:w="2298"/>
        <w:gridCol w:w="5875"/>
        <w:gridCol w:w="1526"/>
        <w:gridCol w:w="4897"/>
      </w:tblGrid>
      <w:tr w:rsidR="004D4DE9" w:rsidRPr="00776D41" w14:paraId="3BE55F63" w14:textId="3A85226B" w:rsidTr="00D00D15">
        <w:trPr>
          <w:trHeight w:val="547"/>
        </w:trPr>
        <w:tc>
          <w:tcPr>
            <w:tcW w:w="22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C35E5E8" w14:textId="77777777" w:rsidR="004D4DE9" w:rsidRPr="00B73C80" w:rsidRDefault="004D4DE9" w:rsidP="0051530F">
            <w:pPr>
              <w:keepNext/>
              <w:keepLines/>
              <w:ind w:left="169"/>
              <w:rPr>
                <w:rFonts w:cstheme="minorHAnsi"/>
                <w:i/>
                <w:iCs/>
                <w:szCs w:val="18"/>
              </w:rPr>
            </w:pPr>
            <w:r w:rsidRPr="00B73C80">
              <w:rPr>
                <w:rFonts w:cstheme="minorHAnsi"/>
                <w:bCs/>
                <w:i/>
                <w:iCs/>
                <w:szCs w:val="18"/>
              </w:rPr>
              <w:lastRenderedPageBreak/>
              <w:t>Laptops</w:t>
            </w:r>
          </w:p>
        </w:tc>
        <w:tc>
          <w:tcPr>
            <w:tcW w:w="58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C1E7C6" w14:textId="77777777" w:rsidR="004D4DE9" w:rsidRPr="00B73C80" w:rsidRDefault="004D4DE9" w:rsidP="0051530F">
            <w:pPr>
              <w:keepNext/>
              <w:keepLines/>
              <w:rPr>
                <w:rFonts w:cstheme="minorHAnsi"/>
                <w:i/>
                <w:iCs/>
                <w:szCs w:val="18"/>
              </w:rPr>
            </w:pPr>
            <w:r w:rsidRPr="00B73C80">
              <w:rPr>
                <w:rFonts w:cstheme="minorHAnsi"/>
                <w:i/>
                <w:iCs/>
                <w:szCs w:val="18"/>
              </w:rPr>
              <w:t>Productcode: PL-08</w:t>
            </w:r>
          </w:p>
        </w:tc>
        <w:tc>
          <w:tcPr>
            <w:tcW w:w="152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D0E7DFD" w14:textId="42CC946B" w:rsidR="004D4DE9" w:rsidRPr="00444C89" w:rsidRDefault="004D4DE9" w:rsidP="0051530F">
            <w:pPr>
              <w:keepNext/>
              <w:keepLines/>
              <w:ind w:left="360"/>
              <w:rPr>
                <w:rFonts w:cstheme="minorHAnsi"/>
                <w:i/>
                <w:iCs/>
                <w:szCs w:val="18"/>
              </w:rPr>
            </w:pPr>
            <w:r w:rsidRPr="009917F1">
              <w:rPr>
                <w:rFonts w:cstheme="minorHAnsi"/>
                <w:bCs/>
                <w:szCs w:val="18"/>
              </w:rPr>
              <w:t>C/NC</w:t>
            </w:r>
          </w:p>
        </w:tc>
        <w:tc>
          <w:tcPr>
            <w:tcW w:w="489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0862C74" w14:textId="3D66B672" w:rsidR="004D4DE9" w:rsidRPr="00444C89" w:rsidRDefault="004D4DE9" w:rsidP="0051530F">
            <w:pPr>
              <w:keepNext/>
              <w:keepLines/>
              <w:ind w:left="360"/>
              <w:rPr>
                <w:rFonts w:cstheme="minorHAnsi"/>
                <w:i/>
                <w:iCs/>
                <w:szCs w:val="18"/>
              </w:rPr>
            </w:pPr>
            <w:r>
              <w:rPr>
                <w:rFonts w:cstheme="minorHAnsi"/>
                <w:bCs/>
                <w:szCs w:val="18"/>
              </w:rPr>
              <w:t>Onderbouwing hoe invulling wordt gegeven aan het gevraagde</w:t>
            </w:r>
          </w:p>
        </w:tc>
      </w:tr>
      <w:tr w:rsidR="004D4DE9" w:rsidRPr="005569C6" w14:paraId="72F8A867" w14:textId="56641FDA" w:rsidTr="00F47D57">
        <w:trPr>
          <w:trHeight w:val="1493"/>
        </w:trPr>
        <w:tc>
          <w:tcPr>
            <w:tcW w:w="2298" w:type="dxa"/>
          </w:tcPr>
          <w:p w14:paraId="6989253D" w14:textId="0DB616E9" w:rsidR="004D4DE9" w:rsidRPr="00B73C80" w:rsidRDefault="004D4DE9" w:rsidP="0051530F">
            <w:pPr>
              <w:keepNext/>
              <w:keepLines/>
              <w:jc w:val="right"/>
              <w:rPr>
                <w:rFonts w:cstheme="minorHAnsi"/>
                <w:bCs/>
                <w:szCs w:val="18"/>
              </w:rPr>
            </w:pPr>
            <w:r w:rsidRPr="00B73C80">
              <w:rPr>
                <w:rFonts w:cstheme="minorHAnsi"/>
                <w:bCs/>
                <w:szCs w:val="18"/>
              </w:rPr>
              <w:t>Aantal</w:t>
            </w:r>
          </w:p>
        </w:tc>
        <w:tc>
          <w:tcPr>
            <w:tcW w:w="5875" w:type="dxa"/>
            <w:vAlign w:val="center"/>
          </w:tcPr>
          <w:p w14:paraId="2CA607D4" w14:textId="742FDC49" w:rsidR="004D4DE9" w:rsidRPr="00B73C80" w:rsidRDefault="004D4DE9" w:rsidP="0051530F">
            <w:pPr>
              <w:pStyle w:val="Lijstalinea"/>
              <w:keepNext/>
              <w:keepLines/>
              <w:numPr>
                <w:ilvl w:val="0"/>
                <w:numId w:val="52"/>
              </w:numPr>
              <w:rPr>
                <w:rFonts w:cstheme="minorHAnsi"/>
                <w:bCs/>
                <w:i/>
                <w:iCs/>
                <w:szCs w:val="18"/>
              </w:rPr>
            </w:pPr>
            <w:r w:rsidRPr="00B73C80">
              <w:rPr>
                <w:rFonts w:cstheme="minorHAnsi"/>
                <w:bCs/>
                <w:i/>
                <w:iCs/>
                <w:szCs w:val="18"/>
              </w:rPr>
              <w:t>Door RWS verwachte af te nemen aantallen van dit Product gedurende de looptijd van de NOK: 750</w:t>
            </w:r>
          </w:p>
          <w:p w14:paraId="718EE88F" w14:textId="581D697F" w:rsidR="004D4DE9" w:rsidRPr="0051530F" w:rsidRDefault="004D4DE9" w:rsidP="0051530F">
            <w:pPr>
              <w:pStyle w:val="Lijstalinea"/>
              <w:keepNext/>
              <w:keepLines/>
              <w:numPr>
                <w:ilvl w:val="0"/>
                <w:numId w:val="52"/>
              </w:numPr>
              <w:rPr>
                <w:rFonts w:cstheme="minorHAnsi"/>
                <w:bCs/>
                <w:i/>
                <w:iCs/>
                <w:szCs w:val="18"/>
              </w:rPr>
            </w:pPr>
            <w:r w:rsidRPr="00B73C80">
              <w:rPr>
                <w:rFonts w:cstheme="minorHAnsi"/>
                <w:bCs/>
                <w:i/>
                <w:iCs/>
                <w:szCs w:val="18"/>
              </w:rPr>
              <w:t>Eenzijdige optie van RWS om gedurende de looptijd van de NOK tegen het geoffreerde Tarief extra Producten af te nemen in batches van minimaal 1 stuk per keer: 250</w:t>
            </w:r>
          </w:p>
          <w:p w14:paraId="4D6691EA" w14:textId="7B6520BF" w:rsidR="004D4DE9" w:rsidRPr="0051530F" w:rsidRDefault="004D4DE9" w:rsidP="0051530F">
            <w:pPr>
              <w:keepNext/>
              <w:keepLines/>
              <w:rPr>
                <w:rFonts w:cstheme="minorHAnsi"/>
                <w:bCs/>
                <w:i/>
                <w:iCs/>
                <w:szCs w:val="18"/>
              </w:rPr>
            </w:pPr>
            <w:r w:rsidRPr="00B73C80">
              <w:rPr>
                <w:rFonts w:cstheme="minorHAnsi"/>
                <w:bCs/>
                <w:i/>
                <w:iCs/>
                <w:szCs w:val="18"/>
              </w:rPr>
              <w:t>Totaal aantal: 1.000</w:t>
            </w:r>
          </w:p>
        </w:tc>
        <w:tc>
          <w:tcPr>
            <w:tcW w:w="1526" w:type="dxa"/>
            <w:vAlign w:val="center"/>
          </w:tcPr>
          <w:p w14:paraId="35E030DA" w14:textId="77777777" w:rsidR="004D4DE9" w:rsidRPr="00444C89" w:rsidRDefault="004D4DE9" w:rsidP="00F47D57">
            <w:pPr>
              <w:jc w:val="center"/>
              <w:rPr>
                <w:rFonts w:cstheme="minorHAnsi"/>
                <w:szCs w:val="18"/>
              </w:rPr>
            </w:pPr>
          </w:p>
        </w:tc>
        <w:tc>
          <w:tcPr>
            <w:tcW w:w="4897" w:type="dxa"/>
          </w:tcPr>
          <w:p w14:paraId="5A26D37F" w14:textId="69E5E8D3" w:rsidR="004D4DE9" w:rsidRPr="00444C89" w:rsidRDefault="004D4DE9" w:rsidP="0051530F">
            <w:pPr>
              <w:jc w:val="center"/>
              <w:rPr>
                <w:rFonts w:cstheme="minorHAnsi"/>
                <w:szCs w:val="18"/>
              </w:rPr>
            </w:pPr>
            <w:r>
              <w:rPr>
                <w:rFonts w:cstheme="minorHAnsi"/>
                <w:bCs/>
                <w:i/>
                <w:iCs/>
                <w:szCs w:val="18"/>
              </w:rPr>
              <w:t>Aangeboden Product:</w:t>
            </w:r>
          </w:p>
        </w:tc>
      </w:tr>
      <w:tr w:rsidR="004D4DE9" w:rsidRPr="00776D41" w14:paraId="7868D784" w14:textId="1E8C9F28" w:rsidTr="00F47D57">
        <w:trPr>
          <w:trHeight w:val="413"/>
        </w:trPr>
        <w:tc>
          <w:tcPr>
            <w:tcW w:w="2298" w:type="dxa"/>
            <w:vAlign w:val="center"/>
          </w:tcPr>
          <w:p w14:paraId="486174EC" w14:textId="77777777" w:rsidR="004D4DE9" w:rsidRPr="00B73C80" w:rsidRDefault="004D4DE9" w:rsidP="000D2107">
            <w:pPr>
              <w:keepNext/>
              <w:keepLines/>
              <w:rPr>
                <w:rFonts w:cstheme="minorHAnsi"/>
                <w:bCs/>
                <w:szCs w:val="18"/>
              </w:rPr>
            </w:pPr>
            <w:r w:rsidRPr="00B73C80">
              <w:rPr>
                <w:rFonts w:cstheme="minorHAnsi"/>
                <w:b/>
                <w:bCs/>
                <w:szCs w:val="18"/>
              </w:rPr>
              <w:t>Schermformaat</w:t>
            </w:r>
          </w:p>
        </w:tc>
        <w:tc>
          <w:tcPr>
            <w:tcW w:w="5875" w:type="dxa"/>
            <w:vAlign w:val="center"/>
          </w:tcPr>
          <w:p w14:paraId="5DCF652A" w14:textId="5F7C8917" w:rsidR="004D4DE9" w:rsidRPr="00B73C80" w:rsidRDefault="004D4DE9" w:rsidP="000D2107">
            <w:pPr>
              <w:keepNext/>
              <w:keepLines/>
              <w:rPr>
                <w:rFonts w:cstheme="minorHAnsi"/>
                <w:bCs/>
                <w:szCs w:val="18"/>
              </w:rPr>
            </w:pPr>
            <w:r w:rsidRPr="00B73C80">
              <w:rPr>
                <w:rFonts w:cstheme="minorHAnsi"/>
                <w:szCs w:val="18"/>
              </w:rPr>
              <w:t>15,0” – 16,9”</w:t>
            </w:r>
          </w:p>
        </w:tc>
        <w:tc>
          <w:tcPr>
            <w:tcW w:w="1526" w:type="dxa"/>
            <w:vAlign w:val="center"/>
          </w:tcPr>
          <w:p w14:paraId="5CDF58E5" w14:textId="77777777" w:rsidR="004D4DE9" w:rsidRPr="00444C89" w:rsidRDefault="004D4DE9" w:rsidP="00F47D57">
            <w:pPr>
              <w:jc w:val="center"/>
              <w:rPr>
                <w:rFonts w:cstheme="minorHAnsi"/>
                <w:szCs w:val="18"/>
              </w:rPr>
            </w:pPr>
          </w:p>
        </w:tc>
        <w:tc>
          <w:tcPr>
            <w:tcW w:w="4897" w:type="dxa"/>
            <w:vAlign w:val="center"/>
          </w:tcPr>
          <w:p w14:paraId="13C28A37" w14:textId="77777777" w:rsidR="004D4DE9" w:rsidRPr="00444C89" w:rsidRDefault="004D4DE9" w:rsidP="000D2107">
            <w:pPr>
              <w:rPr>
                <w:rFonts w:cstheme="minorHAnsi"/>
                <w:szCs w:val="18"/>
              </w:rPr>
            </w:pPr>
          </w:p>
        </w:tc>
      </w:tr>
      <w:tr w:rsidR="004D4DE9" w:rsidRPr="00776D41" w14:paraId="78C4C5CF" w14:textId="293D1ACD" w:rsidTr="00F47D57">
        <w:trPr>
          <w:trHeight w:val="766"/>
        </w:trPr>
        <w:tc>
          <w:tcPr>
            <w:tcW w:w="2298" w:type="dxa"/>
            <w:vAlign w:val="center"/>
          </w:tcPr>
          <w:p w14:paraId="6920EC4B" w14:textId="77777777" w:rsidR="004D4DE9" w:rsidRPr="00B73C80" w:rsidRDefault="004D4DE9" w:rsidP="000D2107">
            <w:pPr>
              <w:keepNext/>
              <w:keepLines/>
              <w:rPr>
                <w:rFonts w:cstheme="minorHAnsi"/>
                <w:b/>
                <w:bCs/>
                <w:szCs w:val="18"/>
              </w:rPr>
            </w:pPr>
            <w:r w:rsidRPr="00B73C80">
              <w:rPr>
                <w:rFonts w:cstheme="minorHAnsi"/>
                <w:b/>
                <w:bCs/>
                <w:szCs w:val="18"/>
              </w:rPr>
              <w:t>Gewicht</w:t>
            </w:r>
          </w:p>
        </w:tc>
        <w:tc>
          <w:tcPr>
            <w:tcW w:w="5875" w:type="dxa"/>
            <w:vAlign w:val="center"/>
          </w:tcPr>
          <w:p w14:paraId="24E52343" w14:textId="77777777" w:rsidR="004D4DE9" w:rsidRPr="001D167C" w:rsidRDefault="004D4DE9" w:rsidP="000D2107">
            <w:pPr>
              <w:keepNext/>
              <w:keepLines/>
              <w:rPr>
                <w:rFonts w:cstheme="minorHAnsi"/>
                <w:szCs w:val="18"/>
              </w:rPr>
            </w:pPr>
            <w:r w:rsidRPr="001D167C">
              <w:rPr>
                <w:rFonts w:cstheme="minorHAnsi"/>
                <w:szCs w:val="18"/>
              </w:rPr>
              <w:t>Maximaal 2.000 gram (incl. accu).</w:t>
            </w:r>
          </w:p>
          <w:p w14:paraId="05867C16" w14:textId="77777777" w:rsidR="004D4DE9" w:rsidRPr="001D167C" w:rsidRDefault="004D4DE9" w:rsidP="000D2107">
            <w:pPr>
              <w:keepNext/>
              <w:keepLines/>
              <w:rPr>
                <w:rFonts w:cstheme="minorHAnsi"/>
                <w:szCs w:val="18"/>
              </w:rPr>
            </w:pPr>
            <w:r w:rsidRPr="001D167C">
              <w:rPr>
                <w:rFonts w:cstheme="minorHAnsi"/>
                <w:szCs w:val="18"/>
              </w:rPr>
              <w:t>N.B.:</w:t>
            </w:r>
          </w:p>
          <w:p w14:paraId="2F15F780" w14:textId="13531B0E" w:rsidR="004D4DE9" w:rsidRPr="001D167C" w:rsidRDefault="004D4DE9" w:rsidP="000D2107">
            <w:pPr>
              <w:keepNext/>
              <w:keepLines/>
              <w:rPr>
                <w:rFonts w:cstheme="minorHAnsi"/>
                <w:szCs w:val="18"/>
              </w:rPr>
            </w:pPr>
            <w:r w:rsidRPr="001D167C">
              <w:rPr>
                <w:rFonts w:cstheme="minorHAnsi"/>
                <w:szCs w:val="18"/>
              </w:rPr>
              <w:t>Afwijking van 1% is toegestaan.</w:t>
            </w:r>
          </w:p>
        </w:tc>
        <w:tc>
          <w:tcPr>
            <w:tcW w:w="1526" w:type="dxa"/>
            <w:vAlign w:val="center"/>
          </w:tcPr>
          <w:p w14:paraId="77C083B5" w14:textId="77777777" w:rsidR="004D4DE9" w:rsidRPr="00444C89" w:rsidRDefault="004D4DE9" w:rsidP="00F47D57">
            <w:pPr>
              <w:jc w:val="center"/>
              <w:rPr>
                <w:rFonts w:cstheme="minorHAnsi"/>
                <w:szCs w:val="18"/>
              </w:rPr>
            </w:pPr>
          </w:p>
        </w:tc>
        <w:tc>
          <w:tcPr>
            <w:tcW w:w="4897" w:type="dxa"/>
            <w:vAlign w:val="center"/>
          </w:tcPr>
          <w:p w14:paraId="2839F481" w14:textId="77777777" w:rsidR="004D4DE9" w:rsidRPr="00444C89" w:rsidRDefault="004D4DE9" w:rsidP="000D2107">
            <w:pPr>
              <w:rPr>
                <w:rFonts w:cstheme="minorHAnsi"/>
                <w:szCs w:val="18"/>
              </w:rPr>
            </w:pPr>
          </w:p>
        </w:tc>
      </w:tr>
      <w:tr w:rsidR="004D4DE9" w:rsidRPr="00776D41" w14:paraId="6C2F3ADC" w14:textId="5265BE05" w:rsidTr="00F47D57">
        <w:trPr>
          <w:trHeight w:val="425"/>
        </w:trPr>
        <w:tc>
          <w:tcPr>
            <w:tcW w:w="2298" w:type="dxa"/>
            <w:vAlign w:val="center"/>
          </w:tcPr>
          <w:p w14:paraId="2FE58E03" w14:textId="77777777" w:rsidR="004D4DE9" w:rsidRPr="00776D41" w:rsidRDefault="004D4DE9" w:rsidP="000D2107">
            <w:pPr>
              <w:keepNext/>
              <w:keepLines/>
              <w:rPr>
                <w:rFonts w:cstheme="minorHAnsi"/>
                <w:b/>
                <w:bCs/>
                <w:szCs w:val="18"/>
              </w:rPr>
            </w:pPr>
            <w:r w:rsidRPr="00776D41">
              <w:rPr>
                <w:rFonts w:cstheme="minorHAnsi"/>
                <w:b/>
                <w:bCs/>
                <w:szCs w:val="18"/>
              </w:rPr>
              <w:t>Dikte</w:t>
            </w:r>
          </w:p>
        </w:tc>
        <w:tc>
          <w:tcPr>
            <w:tcW w:w="5875" w:type="dxa"/>
            <w:vAlign w:val="center"/>
          </w:tcPr>
          <w:p w14:paraId="1485CDA7" w14:textId="42967987" w:rsidR="004D4DE9" w:rsidRPr="00776D41" w:rsidRDefault="004D4DE9" w:rsidP="000D2107">
            <w:pPr>
              <w:keepNext/>
              <w:keepLines/>
              <w:rPr>
                <w:rFonts w:cstheme="minorHAnsi"/>
                <w:szCs w:val="18"/>
              </w:rPr>
            </w:pPr>
            <w:r w:rsidRPr="00776D41">
              <w:rPr>
                <w:rFonts w:cstheme="minorHAnsi"/>
                <w:szCs w:val="18"/>
              </w:rPr>
              <w:t>Maximaal 24mm</w:t>
            </w:r>
            <w:r>
              <w:rPr>
                <w:rFonts w:cstheme="minorHAnsi"/>
                <w:szCs w:val="18"/>
              </w:rPr>
              <w:t>.</w:t>
            </w:r>
          </w:p>
        </w:tc>
        <w:tc>
          <w:tcPr>
            <w:tcW w:w="1526" w:type="dxa"/>
            <w:vAlign w:val="center"/>
          </w:tcPr>
          <w:p w14:paraId="4EDB422B" w14:textId="77777777" w:rsidR="004D4DE9" w:rsidRPr="00444C89" w:rsidRDefault="004D4DE9" w:rsidP="00F47D57">
            <w:pPr>
              <w:jc w:val="center"/>
              <w:rPr>
                <w:rFonts w:cstheme="minorHAnsi"/>
                <w:szCs w:val="18"/>
              </w:rPr>
            </w:pPr>
          </w:p>
        </w:tc>
        <w:tc>
          <w:tcPr>
            <w:tcW w:w="4897" w:type="dxa"/>
            <w:vAlign w:val="center"/>
          </w:tcPr>
          <w:p w14:paraId="2437B8C2" w14:textId="77777777" w:rsidR="004D4DE9" w:rsidRPr="00444C89" w:rsidRDefault="004D4DE9" w:rsidP="000D2107">
            <w:pPr>
              <w:rPr>
                <w:rFonts w:cstheme="minorHAnsi"/>
                <w:szCs w:val="18"/>
              </w:rPr>
            </w:pPr>
          </w:p>
        </w:tc>
      </w:tr>
      <w:tr w:rsidR="004D4DE9" w:rsidRPr="00776D41" w14:paraId="697B1FB7" w14:textId="08B7B662" w:rsidTr="00F47D57">
        <w:trPr>
          <w:trHeight w:val="686"/>
        </w:trPr>
        <w:tc>
          <w:tcPr>
            <w:tcW w:w="2298" w:type="dxa"/>
            <w:vAlign w:val="center"/>
          </w:tcPr>
          <w:p w14:paraId="6AF1F6CA" w14:textId="77777777" w:rsidR="004D4DE9" w:rsidRPr="00776D41" w:rsidRDefault="004D4DE9" w:rsidP="000D2107">
            <w:pPr>
              <w:keepNext/>
              <w:keepLines/>
              <w:rPr>
                <w:rFonts w:cstheme="minorHAnsi"/>
                <w:b/>
                <w:bCs/>
                <w:szCs w:val="18"/>
              </w:rPr>
            </w:pPr>
            <w:r w:rsidRPr="00776D41">
              <w:rPr>
                <w:rFonts w:cstheme="minorHAnsi"/>
                <w:b/>
                <w:bCs/>
                <w:szCs w:val="18"/>
              </w:rPr>
              <w:t>Toetsenbord</w:t>
            </w:r>
          </w:p>
        </w:tc>
        <w:tc>
          <w:tcPr>
            <w:tcW w:w="5875" w:type="dxa"/>
            <w:vAlign w:val="center"/>
          </w:tcPr>
          <w:p w14:paraId="5F95A0BC" w14:textId="21C1174C" w:rsidR="004D4DE9" w:rsidRPr="001D167C" w:rsidRDefault="004D4DE9" w:rsidP="000D2107">
            <w:pPr>
              <w:pStyle w:val="Lijstalinea"/>
              <w:keepNext/>
              <w:keepLines/>
              <w:numPr>
                <w:ilvl w:val="0"/>
                <w:numId w:val="46"/>
              </w:numPr>
              <w:spacing w:line="240" w:lineRule="auto"/>
              <w:contextualSpacing w:val="0"/>
              <w:rPr>
                <w:rFonts w:cstheme="minorHAnsi"/>
                <w:szCs w:val="18"/>
              </w:rPr>
            </w:pPr>
            <w:r w:rsidRPr="001D167C">
              <w:rPr>
                <w:rFonts w:cstheme="minorHAnsi"/>
                <w:szCs w:val="18"/>
              </w:rPr>
              <w:t>QWERTY;</w:t>
            </w:r>
          </w:p>
          <w:p w14:paraId="0A444828" w14:textId="0CDF9EB7" w:rsidR="004D4DE9" w:rsidRPr="001D167C" w:rsidRDefault="004D4DE9" w:rsidP="000D2107">
            <w:pPr>
              <w:pStyle w:val="Lijstalinea"/>
              <w:keepNext/>
              <w:keepLines/>
              <w:numPr>
                <w:ilvl w:val="0"/>
                <w:numId w:val="46"/>
              </w:numPr>
              <w:spacing w:line="240" w:lineRule="auto"/>
              <w:contextualSpacing w:val="0"/>
              <w:rPr>
                <w:rFonts w:cstheme="minorHAnsi"/>
                <w:szCs w:val="18"/>
                <w:lang w:val="en-US"/>
              </w:rPr>
            </w:pPr>
            <w:r w:rsidRPr="001D167C">
              <w:rPr>
                <w:rFonts w:cstheme="minorHAnsi"/>
                <w:szCs w:val="18"/>
                <w:lang w:val="en-US"/>
              </w:rPr>
              <w:t>US International (back</w:t>
            </w:r>
            <w:r w:rsidR="000D2107" w:rsidRPr="001D167C">
              <w:rPr>
                <w:rFonts w:cstheme="minorHAnsi"/>
                <w:szCs w:val="18"/>
                <w:lang w:val="en-US"/>
              </w:rPr>
              <w:t>-</w:t>
            </w:r>
            <w:r w:rsidRPr="001D167C">
              <w:rPr>
                <w:rFonts w:cstheme="minorHAnsi"/>
                <w:szCs w:val="18"/>
                <w:lang w:val="en-US"/>
              </w:rPr>
              <w:t>lite);</w:t>
            </w:r>
          </w:p>
          <w:p w14:paraId="7890E3AB" w14:textId="52446C1E" w:rsidR="004D4DE9" w:rsidRPr="001D167C" w:rsidRDefault="004D4DE9" w:rsidP="000D2107">
            <w:pPr>
              <w:pStyle w:val="Lijstalinea"/>
              <w:keepNext/>
              <w:keepLines/>
              <w:numPr>
                <w:ilvl w:val="0"/>
                <w:numId w:val="46"/>
              </w:numPr>
              <w:spacing w:line="240" w:lineRule="auto"/>
              <w:contextualSpacing w:val="0"/>
              <w:rPr>
                <w:rFonts w:cstheme="minorHAnsi"/>
                <w:szCs w:val="18"/>
                <w:lang w:val="en-US"/>
              </w:rPr>
            </w:pPr>
            <w:proofErr w:type="spellStart"/>
            <w:r w:rsidRPr="001D167C">
              <w:rPr>
                <w:rFonts w:cstheme="minorHAnsi"/>
                <w:szCs w:val="18"/>
                <w:lang w:val="en-US"/>
              </w:rPr>
              <w:t>Nummeriek</w:t>
            </w:r>
            <w:proofErr w:type="spellEnd"/>
            <w:r w:rsidRPr="001D167C">
              <w:rPr>
                <w:rFonts w:cstheme="minorHAnsi"/>
                <w:szCs w:val="18"/>
                <w:lang w:val="en-US"/>
              </w:rPr>
              <w:t>.</w:t>
            </w:r>
          </w:p>
        </w:tc>
        <w:tc>
          <w:tcPr>
            <w:tcW w:w="1526" w:type="dxa"/>
            <w:vAlign w:val="center"/>
          </w:tcPr>
          <w:p w14:paraId="55D0354A" w14:textId="77777777" w:rsidR="004D4DE9" w:rsidRPr="00444C89" w:rsidRDefault="004D4DE9" w:rsidP="00F47D57">
            <w:pPr>
              <w:jc w:val="center"/>
              <w:rPr>
                <w:rFonts w:cstheme="minorHAnsi"/>
                <w:szCs w:val="18"/>
              </w:rPr>
            </w:pPr>
          </w:p>
        </w:tc>
        <w:tc>
          <w:tcPr>
            <w:tcW w:w="4897" w:type="dxa"/>
            <w:vAlign w:val="center"/>
          </w:tcPr>
          <w:p w14:paraId="0ADC8128" w14:textId="77777777" w:rsidR="004D4DE9" w:rsidRPr="00444C89" w:rsidRDefault="004D4DE9" w:rsidP="000D2107">
            <w:pPr>
              <w:rPr>
                <w:rFonts w:cstheme="minorHAnsi"/>
                <w:szCs w:val="18"/>
              </w:rPr>
            </w:pPr>
          </w:p>
        </w:tc>
      </w:tr>
    </w:tbl>
    <w:p w14:paraId="337C8E6A" w14:textId="77777777" w:rsidR="00776D41" w:rsidRPr="00776D41" w:rsidRDefault="00776D41" w:rsidP="00776D41">
      <w:pPr>
        <w:rPr>
          <w:rFonts w:cstheme="minorHAnsi"/>
          <w:szCs w:val="18"/>
          <w:lang w:val="en-US"/>
        </w:rPr>
      </w:pPr>
    </w:p>
    <w:tbl>
      <w:tblPr>
        <w:tblW w:w="146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912"/>
        <w:gridCol w:w="2694"/>
      </w:tblGrid>
      <w:tr w:rsidR="00776D41" w:rsidRPr="00776D41" w14:paraId="09BF47FE" w14:textId="77777777" w:rsidTr="00AD145C">
        <w:trPr>
          <w:trHeight w:val="510"/>
        </w:trPr>
        <w:tc>
          <w:tcPr>
            <w:tcW w:w="14606" w:type="dxa"/>
            <w:gridSpan w:val="2"/>
            <w:shd w:val="clear" w:color="auto" w:fill="D6E3BC" w:themeFill="accent3" w:themeFillTint="66"/>
            <w:vAlign w:val="center"/>
          </w:tcPr>
          <w:p w14:paraId="4C7057AB" w14:textId="77777777" w:rsidR="00776D41" w:rsidRPr="00776D41" w:rsidRDefault="00776D41" w:rsidP="00CF5FD7">
            <w:pPr>
              <w:keepNext/>
              <w:keepLines/>
              <w:rPr>
                <w:rFonts w:cstheme="minorHAnsi"/>
                <w:b/>
                <w:bCs/>
                <w:color w:val="000000"/>
                <w:szCs w:val="18"/>
                <w:lang w:eastAsia="en-US"/>
              </w:rPr>
            </w:pPr>
            <w:r w:rsidRPr="00776D41">
              <w:rPr>
                <w:rFonts w:cstheme="minorHAnsi"/>
                <w:b/>
                <w:bCs/>
                <w:color w:val="000000"/>
                <w:szCs w:val="18"/>
                <w:lang w:eastAsia="en-US"/>
              </w:rPr>
              <w:t>Aanvullende Eisen Laptops</w:t>
            </w:r>
          </w:p>
          <w:p w14:paraId="0CE008D3" w14:textId="77777777" w:rsidR="00776D41" w:rsidRPr="00776D41" w:rsidRDefault="00776D41" w:rsidP="00CF5FD7">
            <w:pPr>
              <w:keepNext/>
              <w:keepLines/>
              <w:rPr>
                <w:rFonts w:cstheme="minorHAnsi"/>
                <w:b/>
                <w:bCs/>
                <w:color w:val="000000"/>
                <w:szCs w:val="18"/>
                <w:lang w:eastAsia="en-US"/>
              </w:rPr>
            </w:pPr>
            <w:r w:rsidRPr="00776D41">
              <w:rPr>
                <w:rFonts w:cstheme="minorHAnsi"/>
                <w:b/>
                <w:bCs/>
                <w:color w:val="000000"/>
                <w:szCs w:val="18"/>
                <w:lang w:eastAsia="en-US"/>
              </w:rPr>
              <w:t>Deelnemer: RWS</w:t>
            </w:r>
          </w:p>
        </w:tc>
      </w:tr>
      <w:tr w:rsidR="00776D41" w:rsidRPr="00AD145C" w14:paraId="3CB1ADE7" w14:textId="77777777" w:rsidTr="00380DC6">
        <w:trPr>
          <w:trHeight w:val="635"/>
        </w:trPr>
        <w:tc>
          <w:tcPr>
            <w:tcW w:w="11912" w:type="dxa"/>
            <w:shd w:val="clear" w:color="auto" w:fill="D6E3BC" w:themeFill="accent3" w:themeFillTint="66"/>
            <w:vAlign w:val="center"/>
          </w:tcPr>
          <w:p w14:paraId="0A399DBD" w14:textId="77777777" w:rsidR="00776D41" w:rsidRPr="00776D41" w:rsidRDefault="00776D41" w:rsidP="00CF5FD7">
            <w:pPr>
              <w:rPr>
                <w:rFonts w:cstheme="minorHAnsi"/>
                <w:i/>
                <w:iCs/>
                <w:szCs w:val="18"/>
              </w:rPr>
            </w:pPr>
            <w:r w:rsidRPr="00776D41">
              <w:rPr>
                <w:rFonts w:cstheme="minorHAnsi"/>
                <w:i/>
                <w:iCs/>
                <w:szCs w:val="18"/>
              </w:rPr>
              <w:t>Omschrijving</w:t>
            </w:r>
          </w:p>
        </w:tc>
        <w:tc>
          <w:tcPr>
            <w:tcW w:w="2694" w:type="dxa"/>
            <w:shd w:val="clear" w:color="auto" w:fill="D6E3BC" w:themeFill="accent3" w:themeFillTint="66"/>
            <w:vAlign w:val="center"/>
          </w:tcPr>
          <w:p w14:paraId="5F65138E" w14:textId="77777777" w:rsidR="00776D41" w:rsidRPr="00776D41" w:rsidRDefault="00776D41" w:rsidP="00CF5FD7">
            <w:pPr>
              <w:jc w:val="center"/>
              <w:rPr>
                <w:rFonts w:cstheme="minorHAnsi"/>
                <w:i/>
                <w:iCs/>
                <w:szCs w:val="18"/>
                <w:lang w:val="fr-FR"/>
              </w:rPr>
            </w:pPr>
            <w:r w:rsidRPr="00776D41">
              <w:rPr>
                <w:rFonts w:cstheme="minorHAnsi"/>
                <w:i/>
                <w:iCs/>
                <w:szCs w:val="18"/>
                <w:lang w:val="fr-FR"/>
              </w:rPr>
              <w:t>Compliant/Non Compliant</w:t>
            </w:r>
          </w:p>
          <w:p w14:paraId="43AC1BC2" w14:textId="77777777" w:rsidR="00776D41" w:rsidRPr="00776D41" w:rsidRDefault="00776D41" w:rsidP="00CF5FD7">
            <w:pPr>
              <w:jc w:val="center"/>
              <w:rPr>
                <w:rFonts w:cstheme="minorHAnsi"/>
                <w:i/>
                <w:iCs/>
                <w:szCs w:val="18"/>
                <w:lang w:val="fr-FR"/>
              </w:rPr>
            </w:pPr>
            <w:r w:rsidRPr="00776D41">
              <w:rPr>
                <w:rFonts w:cstheme="minorHAnsi"/>
                <w:i/>
                <w:iCs/>
                <w:szCs w:val="18"/>
                <w:lang w:val="fr-FR"/>
              </w:rPr>
              <w:t>[C/NC]</w:t>
            </w:r>
          </w:p>
        </w:tc>
      </w:tr>
      <w:tr w:rsidR="006325F4" w:rsidRPr="006325F4" w14:paraId="416417E3" w14:textId="77777777" w:rsidTr="00AD145C">
        <w:trPr>
          <w:trHeight w:val="510"/>
        </w:trPr>
        <w:tc>
          <w:tcPr>
            <w:tcW w:w="11912" w:type="dxa"/>
            <w:shd w:val="clear" w:color="auto" w:fill="auto"/>
            <w:vAlign w:val="center"/>
          </w:tcPr>
          <w:p w14:paraId="07695B40" w14:textId="47076153" w:rsidR="00776D41" w:rsidRPr="006325F4" w:rsidRDefault="00C771AE" w:rsidP="00CF5FD7">
            <w:pPr>
              <w:rPr>
                <w:rFonts w:cstheme="minorHAnsi"/>
                <w:szCs w:val="18"/>
                <w:highlight w:val="yellow"/>
              </w:rPr>
            </w:pPr>
            <w:r w:rsidRPr="006325F4">
              <w:rPr>
                <w:rFonts w:cstheme="minorHAnsi"/>
                <w:szCs w:val="18"/>
              </w:rPr>
              <w:t>Fabrieksgarantie aangeboden Laptops: 3 jaar na levering</w:t>
            </w:r>
            <w:r w:rsidRPr="006325F4">
              <w:rPr>
                <w:szCs w:val="18"/>
              </w:rPr>
              <w:t xml:space="preserve"> </w:t>
            </w:r>
            <w:r w:rsidRPr="006325F4">
              <w:rPr>
                <w:rFonts w:cstheme="minorHAnsi"/>
                <w:szCs w:val="18"/>
              </w:rPr>
              <w:t>(incl. NBD On-site).</w:t>
            </w:r>
          </w:p>
        </w:tc>
        <w:tc>
          <w:tcPr>
            <w:tcW w:w="2694" w:type="dxa"/>
            <w:shd w:val="clear" w:color="auto" w:fill="auto"/>
            <w:vAlign w:val="center"/>
          </w:tcPr>
          <w:p w14:paraId="6FDE620A" w14:textId="77777777" w:rsidR="00776D41" w:rsidRPr="006325F4" w:rsidRDefault="00776D41" w:rsidP="00CF5FD7">
            <w:pPr>
              <w:jc w:val="center"/>
              <w:rPr>
                <w:rFonts w:cstheme="minorHAnsi"/>
                <w:szCs w:val="18"/>
              </w:rPr>
            </w:pPr>
          </w:p>
        </w:tc>
      </w:tr>
      <w:tr w:rsidR="006325F4" w:rsidRPr="006325F4" w14:paraId="3D393166" w14:textId="77777777" w:rsidTr="000021B7">
        <w:trPr>
          <w:trHeight w:val="831"/>
        </w:trPr>
        <w:tc>
          <w:tcPr>
            <w:tcW w:w="11912" w:type="dxa"/>
            <w:shd w:val="clear" w:color="auto" w:fill="auto"/>
            <w:vAlign w:val="center"/>
          </w:tcPr>
          <w:p w14:paraId="37F53BDA" w14:textId="572E234D" w:rsidR="00776D41" w:rsidRPr="006325F4" w:rsidRDefault="008C552A" w:rsidP="00523441">
            <w:pPr>
              <w:rPr>
                <w:rFonts w:cstheme="minorHAnsi"/>
                <w:szCs w:val="18"/>
              </w:rPr>
            </w:pPr>
            <w:bookmarkStart w:id="45" w:name="_Hlk70504674"/>
            <w:r w:rsidRPr="006325F4">
              <w:rPr>
                <w:rFonts w:cstheme="minorHAnsi"/>
                <w:szCs w:val="18"/>
              </w:rPr>
              <w:lastRenderedPageBreak/>
              <w:t xml:space="preserve">Laptops PL-06 t/m PL-08 met 3 schermgroottes zijn van een z.g. family concept. </w:t>
            </w:r>
            <w:r w:rsidRPr="006325F4">
              <w:rPr>
                <w:szCs w:val="18"/>
              </w:rPr>
              <w:t>Indien de aangeboden modellen PL-06 t/m PL-08 van hetzelfde merk zijn, gebruik kunnen maken van een uitwisselbaar image en een uniforme uitstraling hebben dan voldoet het aan het family concept.</w:t>
            </w:r>
            <w:bookmarkEnd w:id="45"/>
          </w:p>
        </w:tc>
        <w:tc>
          <w:tcPr>
            <w:tcW w:w="2694" w:type="dxa"/>
            <w:shd w:val="clear" w:color="auto" w:fill="auto"/>
            <w:vAlign w:val="center"/>
          </w:tcPr>
          <w:p w14:paraId="5605F29C" w14:textId="77777777" w:rsidR="00776D41" w:rsidRPr="006325F4" w:rsidRDefault="00776D41" w:rsidP="00CF5FD7">
            <w:pPr>
              <w:jc w:val="center"/>
              <w:rPr>
                <w:rFonts w:cstheme="minorHAnsi"/>
                <w:szCs w:val="18"/>
              </w:rPr>
            </w:pPr>
          </w:p>
        </w:tc>
      </w:tr>
      <w:tr w:rsidR="00776D41" w:rsidRPr="00776D41" w14:paraId="20102D09" w14:textId="77777777" w:rsidTr="000021B7">
        <w:trPr>
          <w:trHeight w:val="417"/>
        </w:trPr>
        <w:tc>
          <w:tcPr>
            <w:tcW w:w="11912" w:type="dxa"/>
            <w:shd w:val="clear" w:color="auto" w:fill="auto"/>
            <w:vAlign w:val="center"/>
          </w:tcPr>
          <w:p w14:paraId="5628F104" w14:textId="2A991C17" w:rsidR="00776D41" w:rsidRPr="00776D41" w:rsidRDefault="00776D41" w:rsidP="00EC35F6">
            <w:pPr>
              <w:rPr>
                <w:rFonts w:cstheme="minorHAnsi"/>
                <w:szCs w:val="18"/>
              </w:rPr>
            </w:pPr>
            <w:r w:rsidRPr="00776D41">
              <w:rPr>
                <w:rFonts w:cstheme="minorHAnsi"/>
                <w:szCs w:val="18"/>
              </w:rPr>
              <w:t>De aangeboden configuratie is tenminste 1 jaar ongewijzigd leverbaar</w:t>
            </w:r>
            <w:r w:rsidR="00523441">
              <w:rPr>
                <w:rFonts w:cstheme="minorHAnsi"/>
                <w:szCs w:val="18"/>
              </w:rPr>
              <w:t>.</w:t>
            </w:r>
          </w:p>
        </w:tc>
        <w:tc>
          <w:tcPr>
            <w:tcW w:w="2694" w:type="dxa"/>
            <w:shd w:val="clear" w:color="auto" w:fill="auto"/>
            <w:vAlign w:val="center"/>
          </w:tcPr>
          <w:p w14:paraId="7BB313EC" w14:textId="77777777" w:rsidR="00776D41" w:rsidRPr="00776D41" w:rsidRDefault="00776D41" w:rsidP="00CF5FD7">
            <w:pPr>
              <w:jc w:val="center"/>
              <w:rPr>
                <w:rFonts w:cstheme="minorHAnsi"/>
                <w:szCs w:val="18"/>
              </w:rPr>
            </w:pPr>
          </w:p>
        </w:tc>
      </w:tr>
      <w:tr w:rsidR="00776D41" w:rsidRPr="00776D41" w14:paraId="2212239B" w14:textId="77777777" w:rsidTr="000021B7">
        <w:trPr>
          <w:trHeight w:val="551"/>
        </w:trPr>
        <w:tc>
          <w:tcPr>
            <w:tcW w:w="11912" w:type="dxa"/>
            <w:shd w:val="clear" w:color="auto" w:fill="auto"/>
            <w:vAlign w:val="center"/>
          </w:tcPr>
          <w:p w14:paraId="279C861E" w14:textId="3A4AB1ED" w:rsidR="00776D41" w:rsidRPr="00776D41" w:rsidRDefault="00776D41" w:rsidP="00EC35F6">
            <w:pPr>
              <w:rPr>
                <w:rFonts w:cstheme="minorHAnsi"/>
                <w:szCs w:val="18"/>
              </w:rPr>
            </w:pPr>
            <w:r w:rsidRPr="00776D41">
              <w:rPr>
                <w:rFonts w:cstheme="minorHAnsi"/>
                <w:szCs w:val="18"/>
              </w:rPr>
              <w:t>PL-06 t/m P</w:t>
            </w:r>
            <w:r w:rsidR="001F6BC3">
              <w:rPr>
                <w:rFonts w:cstheme="minorHAnsi"/>
                <w:szCs w:val="18"/>
              </w:rPr>
              <w:t>L</w:t>
            </w:r>
            <w:r w:rsidRPr="00776D41">
              <w:rPr>
                <w:rFonts w:cstheme="minorHAnsi"/>
                <w:szCs w:val="18"/>
              </w:rPr>
              <w:t>-08 dienen op een euro-pallet te worden aangeleverd, op het aangeven afleveradres met een maximale hoogte van 180cm, tenzij anders overeengekomen</w:t>
            </w:r>
            <w:r w:rsidR="00523441">
              <w:rPr>
                <w:rFonts w:cstheme="minorHAnsi"/>
                <w:szCs w:val="18"/>
              </w:rPr>
              <w:t>.</w:t>
            </w:r>
          </w:p>
        </w:tc>
        <w:tc>
          <w:tcPr>
            <w:tcW w:w="2694" w:type="dxa"/>
            <w:shd w:val="clear" w:color="auto" w:fill="auto"/>
            <w:vAlign w:val="center"/>
          </w:tcPr>
          <w:p w14:paraId="3AD1EA31" w14:textId="77777777" w:rsidR="00776D41" w:rsidRPr="00776D41" w:rsidRDefault="00776D41" w:rsidP="00CF5FD7">
            <w:pPr>
              <w:jc w:val="center"/>
              <w:rPr>
                <w:rFonts w:cstheme="minorHAnsi"/>
                <w:szCs w:val="18"/>
              </w:rPr>
            </w:pPr>
          </w:p>
        </w:tc>
      </w:tr>
      <w:tr w:rsidR="00776D41" w:rsidRPr="00776D41" w14:paraId="37415269" w14:textId="77777777" w:rsidTr="000021B7">
        <w:trPr>
          <w:trHeight w:val="573"/>
        </w:trPr>
        <w:tc>
          <w:tcPr>
            <w:tcW w:w="11912" w:type="dxa"/>
            <w:shd w:val="clear" w:color="auto" w:fill="auto"/>
            <w:vAlign w:val="center"/>
          </w:tcPr>
          <w:p w14:paraId="2CECC7ED" w14:textId="5E9892A9" w:rsidR="00776D41" w:rsidRPr="00776D41" w:rsidRDefault="00776D41" w:rsidP="00EC35F6">
            <w:pPr>
              <w:rPr>
                <w:rFonts w:cstheme="minorHAnsi"/>
                <w:szCs w:val="18"/>
              </w:rPr>
            </w:pPr>
            <w:r w:rsidRPr="00776D41">
              <w:rPr>
                <w:rFonts w:cstheme="minorHAnsi"/>
                <w:szCs w:val="18"/>
              </w:rPr>
              <w:t>Probleemloze werking met de (bestaande) in gebruik zijnde Fujitsu Universele USB 3.0 Port Replicator PR08/09 en de Universele Display Link Portreplicator</w:t>
            </w:r>
            <w:r w:rsidR="00523441">
              <w:rPr>
                <w:rFonts w:cstheme="minorHAnsi"/>
                <w:szCs w:val="18"/>
              </w:rPr>
              <w:t>.</w:t>
            </w:r>
          </w:p>
        </w:tc>
        <w:tc>
          <w:tcPr>
            <w:tcW w:w="2694" w:type="dxa"/>
            <w:shd w:val="clear" w:color="auto" w:fill="auto"/>
            <w:vAlign w:val="center"/>
          </w:tcPr>
          <w:p w14:paraId="12BEA80A" w14:textId="77777777" w:rsidR="00776D41" w:rsidRPr="00776D41" w:rsidRDefault="00776D41" w:rsidP="00CF5FD7">
            <w:pPr>
              <w:jc w:val="center"/>
              <w:rPr>
                <w:rFonts w:cstheme="minorHAnsi"/>
                <w:szCs w:val="18"/>
              </w:rPr>
            </w:pPr>
          </w:p>
        </w:tc>
      </w:tr>
      <w:tr w:rsidR="00776D41" w:rsidRPr="00776D41" w14:paraId="6A6AB235" w14:textId="77777777" w:rsidTr="000021B7">
        <w:trPr>
          <w:trHeight w:val="411"/>
        </w:trPr>
        <w:tc>
          <w:tcPr>
            <w:tcW w:w="11912" w:type="dxa"/>
            <w:shd w:val="clear" w:color="auto" w:fill="auto"/>
            <w:vAlign w:val="center"/>
          </w:tcPr>
          <w:p w14:paraId="60036A9F" w14:textId="1E3F34C3" w:rsidR="00776D41" w:rsidRPr="00776D41" w:rsidRDefault="00776D41" w:rsidP="00EC35F6">
            <w:pPr>
              <w:rPr>
                <w:rFonts w:cstheme="minorHAnsi"/>
                <w:szCs w:val="18"/>
              </w:rPr>
            </w:pPr>
            <w:r w:rsidRPr="00776D41">
              <w:rPr>
                <w:rFonts w:cstheme="minorHAnsi"/>
                <w:szCs w:val="18"/>
              </w:rPr>
              <w:t>Maximaal Tarief Laptop is niet meer dan € 800,- exclusief BTW</w:t>
            </w:r>
            <w:r w:rsidR="00523441">
              <w:rPr>
                <w:rFonts w:cstheme="minorHAnsi"/>
                <w:szCs w:val="18"/>
              </w:rPr>
              <w:t>.</w:t>
            </w:r>
          </w:p>
        </w:tc>
        <w:tc>
          <w:tcPr>
            <w:tcW w:w="2694" w:type="dxa"/>
            <w:shd w:val="clear" w:color="auto" w:fill="auto"/>
            <w:vAlign w:val="center"/>
          </w:tcPr>
          <w:p w14:paraId="7E1E45DA" w14:textId="77777777" w:rsidR="00776D41" w:rsidRPr="00776D41" w:rsidRDefault="00776D41" w:rsidP="00CF5FD7">
            <w:pPr>
              <w:jc w:val="center"/>
              <w:rPr>
                <w:rFonts w:cstheme="minorHAnsi"/>
                <w:szCs w:val="18"/>
              </w:rPr>
            </w:pPr>
          </w:p>
        </w:tc>
      </w:tr>
      <w:tr w:rsidR="00776D41" w:rsidRPr="00776D41" w14:paraId="0B4067E9" w14:textId="77777777" w:rsidTr="00AD145C">
        <w:trPr>
          <w:trHeight w:val="595"/>
        </w:trPr>
        <w:tc>
          <w:tcPr>
            <w:tcW w:w="11912" w:type="dxa"/>
            <w:shd w:val="clear" w:color="auto" w:fill="auto"/>
            <w:vAlign w:val="center"/>
          </w:tcPr>
          <w:p w14:paraId="1A437864" w14:textId="79D7EEBC" w:rsidR="00776D41" w:rsidRPr="00776D41" w:rsidRDefault="00776D41" w:rsidP="00EC35F6">
            <w:pPr>
              <w:rPr>
                <w:rFonts w:cstheme="minorHAnsi"/>
                <w:szCs w:val="18"/>
              </w:rPr>
            </w:pPr>
            <w:r w:rsidRPr="00776D41">
              <w:rPr>
                <w:rFonts w:cstheme="minorHAnsi"/>
                <w:szCs w:val="18"/>
              </w:rPr>
              <w:t>(Kapotte) Datadragers, die in bezit zijn van Opdrachtnemer, moeten worden geretourneerd aan Opdrachtgever voor afvoer via Domeinen</w:t>
            </w:r>
            <w:r w:rsidR="00523441">
              <w:rPr>
                <w:rFonts w:cstheme="minorHAnsi"/>
                <w:szCs w:val="18"/>
              </w:rPr>
              <w:t>.</w:t>
            </w:r>
          </w:p>
        </w:tc>
        <w:tc>
          <w:tcPr>
            <w:tcW w:w="2694" w:type="dxa"/>
            <w:shd w:val="clear" w:color="auto" w:fill="auto"/>
            <w:vAlign w:val="center"/>
          </w:tcPr>
          <w:p w14:paraId="296E65B4" w14:textId="77777777" w:rsidR="00776D41" w:rsidRPr="00776D41" w:rsidRDefault="00776D41" w:rsidP="00CF5FD7">
            <w:pPr>
              <w:jc w:val="center"/>
              <w:rPr>
                <w:rFonts w:cstheme="minorHAnsi"/>
                <w:szCs w:val="18"/>
              </w:rPr>
            </w:pPr>
          </w:p>
        </w:tc>
      </w:tr>
      <w:tr w:rsidR="00776D41" w:rsidRPr="00776D41" w14:paraId="57B07C1B" w14:textId="77777777" w:rsidTr="000021B7">
        <w:trPr>
          <w:trHeight w:val="525"/>
        </w:trPr>
        <w:tc>
          <w:tcPr>
            <w:tcW w:w="11912" w:type="dxa"/>
            <w:shd w:val="clear" w:color="auto" w:fill="auto"/>
            <w:vAlign w:val="center"/>
          </w:tcPr>
          <w:p w14:paraId="40DF0DFE" w14:textId="6BEE9097" w:rsidR="00776D41" w:rsidRPr="00776D41" w:rsidRDefault="00776D41" w:rsidP="00EC35F6">
            <w:pPr>
              <w:rPr>
                <w:rFonts w:cstheme="minorHAnsi"/>
                <w:szCs w:val="18"/>
              </w:rPr>
            </w:pPr>
            <w:r w:rsidRPr="00776D41">
              <w:rPr>
                <w:rFonts w:cstheme="minorHAnsi"/>
                <w:szCs w:val="18"/>
              </w:rPr>
              <w:t>(Kapotte) Laptops, die in bezit zijn van Opdrachtnemer en niet meer (deels/compleet) kunnen worden ingezet, moeten worden geretourneerd aan Opdrachtgever voor afvoer via Domeinen</w:t>
            </w:r>
            <w:r w:rsidR="00523441">
              <w:rPr>
                <w:rFonts w:cstheme="minorHAnsi"/>
                <w:szCs w:val="18"/>
              </w:rPr>
              <w:t>.</w:t>
            </w:r>
          </w:p>
        </w:tc>
        <w:tc>
          <w:tcPr>
            <w:tcW w:w="2694" w:type="dxa"/>
            <w:shd w:val="clear" w:color="auto" w:fill="auto"/>
            <w:vAlign w:val="center"/>
          </w:tcPr>
          <w:p w14:paraId="48289387" w14:textId="77777777" w:rsidR="00776D41" w:rsidRPr="00776D41" w:rsidRDefault="00776D41" w:rsidP="00CF5FD7">
            <w:pPr>
              <w:jc w:val="center"/>
              <w:rPr>
                <w:rFonts w:cstheme="minorHAnsi"/>
                <w:szCs w:val="18"/>
              </w:rPr>
            </w:pPr>
          </w:p>
        </w:tc>
      </w:tr>
      <w:tr w:rsidR="00776D41" w:rsidRPr="00776D41" w14:paraId="2A9327A0" w14:textId="77777777" w:rsidTr="000021B7">
        <w:trPr>
          <w:trHeight w:val="405"/>
        </w:trPr>
        <w:tc>
          <w:tcPr>
            <w:tcW w:w="11912" w:type="dxa"/>
            <w:shd w:val="clear" w:color="auto" w:fill="auto"/>
            <w:vAlign w:val="center"/>
          </w:tcPr>
          <w:p w14:paraId="2895FE63" w14:textId="3A2DD915" w:rsidR="00776D41" w:rsidRPr="00776D41" w:rsidRDefault="00776D41" w:rsidP="00EC35F6">
            <w:pPr>
              <w:rPr>
                <w:rFonts w:cstheme="minorHAnsi"/>
                <w:szCs w:val="18"/>
              </w:rPr>
            </w:pPr>
            <w:r w:rsidRPr="00776D41">
              <w:rPr>
                <w:rFonts w:cstheme="minorHAnsi"/>
                <w:szCs w:val="18"/>
              </w:rPr>
              <w:t>Opdrachtnemer levert RWS een lijst met serienummers en Mac adressen van afgeleverde producten</w:t>
            </w:r>
            <w:r w:rsidR="00523441">
              <w:rPr>
                <w:rFonts w:cstheme="minorHAnsi"/>
                <w:szCs w:val="18"/>
              </w:rPr>
              <w:t>.</w:t>
            </w:r>
          </w:p>
        </w:tc>
        <w:tc>
          <w:tcPr>
            <w:tcW w:w="2694" w:type="dxa"/>
            <w:shd w:val="clear" w:color="auto" w:fill="auto"/>
            <w:vAlign w:val="center"/>
          </w:tcPr>
          <w:p w14:paraId="1D4CE8FE" w14:textId="77777777" w:rsidR="00776D41" w:rsidRPr="00776D41" w:rsidRDefault="00776D41" w:rsidP="00CF5FD7">
            <w:pPr>
              <w:jc w:val="center"/>
              <w:rPr>
                <w:rFonts w:cstheme="minorHAnsi"/>
                <w:szCs w:val="18"/>
              </w:rPr>
            </w:pPr>
          </w:p>
        </w:tc>
      </w:tr>
      <w:tr w:rsidR="00776D41" w:rsidRPr="00776D41" w14:paraId="738A325A" w14:textId="77777777" w:rsidTr="000021B7">
        <w:trPr>
          <w:trHeight w:val="1823"/>
        </w:trPr>
        <w:tc>
          <w:tcPr>
            <w:tcW w:w="11912" w:type="dxa"/>
            <w:shd w:val="clear" w:color="auto" w:fill="auto"/>
            <w:vAlign w:val="center"/>
          </w:tcPr>
          <w:p w14:paraId="28EA4E20" w14:textId="77777777" w:rsidR="00523441" w:rsidRDefault="00523441" w:rsidP="00523441">
            <w:pPr>
              <w:rPr>
                <w:rFonts w:cstheme="minorHAnsi"/>
                <w:szCs w:val="18"/>
              </w:rPr>
            </w:pPr>
            <w:r w:rsidRPr="00776D41">
              <w:rPr>
                <w:rFonts w:cstheme="minorHAnsi"/>
                <w:szCs w:val="18"/>
              </w:rPr>
              <w:t>Opdrachtnemer levert een rapportage voor devices, die ter reparatie zijn aangeboden door RWS.</w:t>
            </w:r>
          </w:p>
          <w:p w14:paraId="3FC3F445" w14:textId="77777777" w:rsidR="00523441" w:rsidRDefault="00523441" w:rsidP="00523441">
            <w:pPr>
              <w:rPr>
                <w:rFonts w:cstheme="minorHAnsi"/>
                <w:szCs w:val="18"/>
              </w:rPr>
            </w:pPr>
            <w:r w:rsidRPr="00776D41">
              <w:rPr>
                <w:rFonts w:cstheme="minorHAnsi"/>
                <w:szCs w:val="18"/>
              </w:rPr>
              <w:t>In de DAP RWS staat de overeen te komen rapportage frequentie en vorm.</w:t>
            </w:r>
          </w:p>
          <w:p w14:paraId="5B7EE251" w14:textId="77777777" w:rsidR="00523441" w:rsidRPr="00776D41" w:rsidRDefault="00523441" w:rsidP="00523441">
            <w:pPr>
              <w:rPr>
                <w:rFonts w:cstheme="minorHAnsi"/>
                <w:szCs w:val="18"/>
              </w:rPr>
            </w:pPr>
            <w:r w:rsidRPr="00776D41">
              <w:rPr>
                <w:rFonts w:cstheme="minorHAnsi"/>
                <w:szCs w:val="18"/>
              </w:rPr>
              <w:t>In de rapportage zelf staat minimaal vermeld:</w:t>
            </w:r>
          </w:p>
          <w:p w14:paraId="2DBD22CE" w14:textId="77777777" w:rsidR="00523441" w:rsidRPr="00776D41" w:rsidRDefault="00523441" w:rsidP="00523441">
            <w:pPr>
              <w:pStyle w:val="Lijstalinea"/>
              <w:numPr>
                <w:ilvl w:val="0"/>
                <w:numId w:val="48"/>
              </w:numPr>
              <w:spacing w:line="240" w:lineRule="auto"/>
              <w:contextualSpacing w:val="0"/>
              <w:rPr>
                <w:rFonts w:cstheme="minorHAnsi"/>
                <w:szCs w:val="18"/>
              </w:rPr>
            </w:pPr>
            <w:r w:rsidRPr="00776D41">
              <w:rPr>
                <w:rFonts w:cstheme="minorHAnsi"/>
                <w:szCs w:val="18"/>
              </w:rPr>
              <w:t>Serienummer</w:t>
            </w:r>
            <w:r>
              <w:rPr>
                <w:rFonts w:cstheme="minorHAnsi"/>
                <w:szCs w:val="18"/>
              </w:rPr>
              <w:t>;</w:t>
            </w:r>
          </w:p>
          <w:p w14:paraId="4BED0975" w14:textId="77777777" w:rsidR="00523441" w:rsidRPr="00776D41" w:rsidRDefault="00523441" w:rsidP="00523441">
            <w:pPr>
              <w:pStyle w:val="Lijstalinea"/>
              <w:numPr>
                <w:ilvl w:val="0"/>
                <w:numId w:val="48"/>
              </w:numPr>
              <w:spacing w:line="240" w:lineRule="auto"/>
              <w:contextualSpacing w:val="0"/>
              <w:rPr>
                <w:rFonts w:cstheme="minorHAnsi"/>
                <w:szCs w:val="18"/>
              </w:rPr>
            </w:pPr>
            <w:r w:rsidRPr="00776D41">
              <w:rPr>
                <w:rFonts w:cstheme="minorHAnsi"/>
                <w:szCs w:val="18"/>
              </w:rPr>
              <w:t>Geconstateerd Gebrek</w:t>
            </w:r>
            <w:r>
              <w:rPr>
                <w:rFonts w:cstheme="minorHAnsi"/>
                <w:szCs w:val="18"/>
              </w:rPr>
              <w:t>;</w:t>
            </w:r>
          </w:p>
          <w:p w14:paraId="5F90B86D" w14:textId="77777777" w:rsidR="00523441" w:rsidRPr="00776D41" w:rsidRDefault="00523441" w:rsidP="00523441">
            <w:pPr>
              <w:pStyle w:val="Lijstalinea"/>
              <w:numPr>
                <w:ilvl w:val="0"/>
                <w:numId w:val="48"/>
              </w:numPr>
              <w:spacing w:line="240" w:lineRule="auto"/>
              <w:contextualSpacing w:val="0"/>
              <w:rPr>
                <w:rFonts w:cstheme="minorHAnsi"/>
                <w:szCs w:val="18"/>
              </w:rPr>
            </w:pPr>
            <w:r w:rsidRPr="00776D41">
              <w:rPr>
                <w:rFonts w:cstheme="minorHAnsi"/>
                <w:szCs w:val="18"/>
              </w:rPr>
              <w:t>Advies/oplossing reparatie</w:t>
            </w:r>
            <w:r>
              <w:rPr>
                <w:rFonts w:cstheme="minorHAnsi"/>
                <w:szCs w:val="18"/>
              </w:rPr>
              <w:t>;</w:t>
            </w:r>
          </w:p>
          <w:p w14:paraId="4E000F27" w14:textId="77777777" w:rsidR="00523441" w:rsidRPr="00776D41" w:rsidRDefault="00523441" w:rsidP="00523441">
            <w:pPr>
              <w:pStyle w:val="Lijstalinea"/>
              <w:numPr>
                <w:ilvl w:val="0"/>
                <w:numId w:val="48"/>
              </w:numPr>
              <w:spacing w:line="240" w:lineRule="auto"/>
              <w:contextualSpacing w:val="0"/>
              <w:rPr>
                <w:rFonts w:cstheme="minorHAnsi"/>
                <w:szCs w:val="18"/>
              </w:rPr>
            </w:pPr>
            <w:r w:rsidRPr="00776D41">
              <w:rPr>
                <w:rFonts w:cstheme="minorHAnsi"/>
                <w:szCs w:val="18"/>
              </w:rPr>
              <w:t>Datum akkoord RWS</w:t>
            </w:r>
            <w:r>
              <w:rPr>
                <w:rFonts w:cstheme="minorHAnsi"/>
                <w:szCs w:val="18"/>
              </w:rPr>
              <w:t>;</w:t>
            </w:r>
          </w:p>
          <w:p w14:paraId="73523809" w14:textId="77777777" w:rsidR="00523441" w:rsidRPr="00776D41" w:rsidRDefault="00523441" w:rsidP="00523441">
            <w:pPr>
              <w:pStyle w:val="Lijstalinea"/>
              <w:numPr>
                <w:ilvl w:val="0"/>
                <w:numId w:val="48"/>
              </w:numPr>
              <w:spacing w:line="240" w:lineRule="auto"/>
              <w:contextualSpacing w:val="0"/>
              <w:rPr>
                <w:rFonts w:cstheme="minorHAnsi"/>
                <w:szCs w:val="18"/>
              </w:rPr>
            </w:pPr>
            <w:r w:rsidRPr="00776D41">
              <w:rPr>
                <w:rFonts w:cstheme="minorHAnsi"/>
                <w:szCs w:val="18"/>
              </w:rPr>
              <w:t>Datum reparatie gereed</w:t>
            </w:r>
            <w:r>
              <w:rPr>
                <w:rFonts w:cstheme="minorHAnsi"/>
                <w:szCs w:val="18"/>
              </w:rPr>
              <w:t>;</w:t>
            </w:r>
          </w:p>
          <w:p w14:paraId="6B67AB8C" w14:textId="343CAE8D" w:rsidR="00776D41" w:rsidRPr="00776D41" w:rsidRDefault="00523441" w:rsidP="00523441">
            <w:pPr>
              <w:pStyle w:val="Lijstalinea"/>
              <w:numPr>
                <w:ilvl w:val="0"/>
                <w:numId w:val="48"/>
              </w:numPr>
              <w:spacing w:line="240" w:lineRule="auto"/>
              <w:contextualSpacing w:val="0"/>
              <w:rPr>
                <w:rFonts w:cstheme="minorHAnsi"/>
                <w:szCs w:val="18"/>
              </w:rPr>
            </w:pPr>
            <w:r w:rsidRPr="00776D41">
              <w:rPr>
                <w:rFonts w:cstheme="minorHAnsi"/>
                <w:szCs w:val="18"/>
              </w:rPr>
              <w:t>Kosten van de reparatie (indien geen garantie)</w:t>
            </w:r>
            <w:r>
              <w:rPr>
                <w:rFonts w:cstheme="minorHAnsi"/>
                <w:szCs w:val="18"/>
              </w:rPr>
              <w:t>.</w:t>
            </w:r>
          </w:p>
        </w:tc>
        <w:tc>
          <w:tcPr>
            <w:tcW w:w="2694" w:type="dxa"/>
            <w:shd w:val="clear" w:color="auto" w:fill="auto"/>
            <w:vAlign w:val="center"/>
          </w:tcPr>
          <w:p w14:paraId="032D14F8" w14:textId="77777777" w:rsidR="00776D41" w:rsidRPr="00776D41" w:rsidRDefault="00776D41" w:rsidP="00EC35F6">
            <w:pPr>
              <w:rPr>
                <w:rFonts w:cstheme="minorHAnsi"/>
                <w:szCs w:val="18"/>
              </w:rPr>
            </w:pPr>
          </w:p>
        </w:tc>
      </w:tr>
      <w:tr w:rsidR="00776D41" w:rsidRPr="00776D41" w14:paraId="6BAB7909" w14:textId="77777777" w:rsidTr="000021B7">
        <w:trPr>
          <w:trHeight w:val="689"/>
        </w:trPr>
        <w:tc>
          <w:tcPr>
            <w:tcW w:w="11912" w:type="dxa"/>
            <w:shd w:val="clear" w:color="auto" w:fill="auto"/>
            <w:vAlign w:val="center"/>
          </w:tcPr>
          <w:p w14:paraId="17BA92BF" w14:textId="605EE6E0" w:rsidR="00776D41" w:rsidRPr="00776D41" w:rsidRDefault="00776D41" w:rsidP="00EC35F6">
            <w:pPr>
              <w:rPr>
                <w:rFonts w:cstheme="minorHAnsi"/>
                <w:szCs w:val="18"/>
              </w:rPr>
            </w:pPr>
            <w:r w:rsidRPr="00776D41">
              <w:rPr>
                <w:rFonts w:cstheme="minorHAnsi"/>
                <w:szCs w:val="18"/>
              </w:rPr>
              <w:lastRenderedPageBreak/>
              <w:t>De gestanddoeningstermijn van de door Opdrachtnemer opgegeven Tarieven op de Initiële uitvraag is tenminste 90 dagen na gunningsdatum ROK</w:t>
            </w:r>
            <w:r w:rsidR="00771D22">
              <w:rPr>
                <w:rFonts w:cstheme="minorHAnsi"/>
                <w:szCs w:val="18"/>
              </w:rPr>
              <w:t>.</w:t>
            </w:r>
          </w:p>
        </w:tc>
        <w:tc>
          <w:tcPr>
            <w:tcW w:w="2694" w:type="dxa"/>
            <w:shd w:val="clear" w:color="auto" w:fill="auto"/>
            <w:vAlign w:val="center"/>
          </w:tcPr>
          <w:p w14:paraId="6B9C7117" w14:textId="77777777" w:rsidR="00776D41" w:rsidRPr="00776D41" w:rsidRDefault="00776D41" w:rsidP="00EC35F6">
            <w:pPr>
              <w:rPr>
                <w:rFonts w:cstheme="minorHAnsi"/>
                <w:szCs w:val="18"/>
              </w:rPr>
            </w:pPr>
          </w:p>
        </w:tc>
      </w:tr>
      <w:tr w:rsidR="00776D41" w:rsidRPr="00776D41" w14:paraId="241F0FA0" w14:textId="77777777" w:rsidTr="000021B7">
        <w:trPr>
          <w:trHeight w:val="571"/>
        </w:trPr>
        <w:tc>
          <w:tcPr>
            <w:tcW w:w="11912" w:type="dxa"/>
            <w:shd w:val="clear" w:color="auto" w:fill="auto"/>
            <w:vAlign w:val="center"/>
          </w:tcPr>
          <w:p w14:paraId="2C4F4DE0" w14:textId="33CC1144" w:rsidR="00776D41" w:rsidRPr="00776D41" w:rsidRDefault="00776D41" w:rsidP="00EC35F6">
            <w:pPr>
              <w:rPr>
                <w:rFonts w:cstheme="minorHAnsi"/>
                <w:szCs w:val="18"/>
              </w:rPr>
            </w:pPr>
            <w:r w:rsidRPr="00776D41">
              <w:rPr>
                <w:rFonts w:cstheme="minorHAnsi"/>
                <w:szCs w:val="18"/>
              </w:rPr>
              <w:t xml:space="preserve">De Laptops kunnen door RWS worden ingespoeld door gebruik te maken van Microsoft </w:t>
            </w:r>
            <w:proofErr w:type="spellStart"/>
            <w:r w:rsidRPr="00776D41">
              <w:rPr>
                <w:rFonts w:cstheme="minorHAnsi"/>
                <w:szCs w:val="18"/>
              </w:rPr>
              <w:t>Endpoint</w:t>
            </w:r>
            <w:proofErr w:type="spellEnd"/>
            <w:r w:rsidRPr="00776D41">
              <w:rPr>
                <w:rFonts w:cstheme="minorHAnsi"/>
                <w:szCs w:val="18"/>
              </w:rPr>
              <w:t xml:space="preserve"> Manager </w:t>
            </w:r>
            <w:proofErr w:type="spellStart"/>
            <w:r w:rsidRPr="00776D41">
              <w:rPr>
                <w:rFonts w:cstheme="minorHAnsi"/>
                <w:szCs w:val="18"/>
              </w:rPr>
              <w:t>Configuration</w:t>
            </w:r>
            <w:proofErr w:type="spellEnd"/>
            <w:r w:rsidRPr="00776D41">
              <w:rPr>
                <w:rFonts w:cstheme="minorHAnsi"/>
                <w:szCs w:val="18"/>
              </w:rPr>
              <w:t xml:space="preserve"> Manager </w:t>
            </w:r>
            <w:proofErr w:type="spellStart"/>
            <w:r w:rsidRPr="00776D41">
              <w:rPr>
                <w:rFonts w:cstheme="minorHAnsi"/>
                <w:szCs w:val="18"/>
              </w:rPr>
              <w:t>Current</w:t>
            </w:r>
            <w:proofErr w:type="spellEnd"/>
            <w:r w:rsidRPr="00776D41">
              <w:rPr>
                <w:rFonts w:cstheme="minorHAnsi"/>
                <w:szCs w:val="18"/>
              </w:rPr>
              <w:t xml:space="preserve"> </w:t>
            </w:r>
            <w:proofErr w:type="spellStart"/>
            <w:r w:rsidRPr="00776D41">
              <w:rPr>
                <w:rFonts w:cstheme="minorHAnsi"/>
                <w:szCs w:val="18"/>
              </w:rPr>
              <w:t>Branch</w:t>
            </w:r>
            <w:proofErr w:type="spellEnd"/>
            <w:r w:rsidRPr="00776D41">
              <w:rPr>
                <w:rFonts w:cstheme="minorHAnsi"/>
                <w:szCs w:val="18"/>
              </w:rPr>
              <w:t xml:space="preserve"> (op dit moment 2010)</w:t>
            </w:r>
            <w:r w:rsidR="00771D22">
              <w:rPr>
                <w:rFonts w:cstheme="minorHAnsi"/>
                <w:szCs w:val="18"/>
              </w:rPr>
              <w:t>.</w:t>
            </w:r>
          </w:p>
        </w:tc>
        <w:tc>
          <w:tcPr>
            <w:tcW w:w="2694" w:type="dxa"/>
            <w:shd w:val="clear" w:color="auto" w:fill="auto"/>
            <w:vAlign w:val="center"/>
          </w:tcPr>
          <w:p w14:paraId="796B4ABC" w14:textId="77777777" w:rsidR="00776D41" w:rsidRPr="00776D41" w:rsidRDefault="00776D41" w:rsidP="00EC35F6">
            <w:pPr>
              <w:rPr>
                <w:rFonts w:cstheme="minorHAnsi"/>
                <w:szCs w:val="18"/>
              </w:rPr>
            </w:pPr>
          </w:p>
        </w:tc>
      </w:tr>
    </w:tbl>
    <w:p w14:paraId="7467868E" w14:textId="77BA1222" w:rsidR="0066639E" w:rsidRDefault="0066639E">
      <w:pPr>
        <w:spacing w:line="240" w:lineRule="auto"/>
      </w:pPr>
    </w:p>
    <w:tbl>
      <w:tblPr>
        <w:tblStyle w:val="Tabelraster"/>
        <w:tblW w:w="14596" w:type="dxa"/>
        <w:tblLook w:val="04A0" w:firstRow="1" w:lastRow="0" w:firstColumn="1" w:lastColumn="0" w:noHBand="0" w:noVBand="1"/>
      </w:tblPr>
      <w:tblGrid>
        <w:gridCol w:w="5369"/>
        <w:gridCol w:w="1324"/>
        <w:gridCol w:w="3056"/>
        <w:gridCol w:w="980"/>
        <w:gridCol w:w="3867"/>
      </w:tblGrid>
      <w:tr w:rsidR="00AA40DB" w:rsidRPr="00B73C80" w14:paraId="13A9970E" w14:textId="77777777" w:rsidTr="00B535F9">
        <w:trPr>
          <w:trHeight w:val="390"/>
        </w:trPr>
        <w:tc>
          <w:tcPr>
            <w:tcW w:w="14596" w:type="dxa"/>
            <w:gridSpan w:val="5"/>
            <w:shd w:val="clear" w:color="auto" w:fill="D6E3BC" w:themeFill="accent3" w:themeFillTint="66"/>
            <w:vAlign w:val="center"/>
          </w:tcPr>
          <w:p w14:paraId="6E819516" w14:textId="77777777" w:rsidR="00AA40DB" w:rsidRPr="00B73C80" w:rsidRDefault="00AA40DB" w:rsidP="00B535F9">
            <w:pPr>
              <w:keepNext/>
              <w:keepLines/>
              <w:rPr>
                <w:rFonts w:cstheme="minorHAnsi"/>
                <w:b/>
                <w:bCs/>
                <w:szCs w:val="18"/>
                <w:lang w:eastAsia="en-US"/>
              </w:rPr>
            </w:pPr>
            <w:r w:rsidRPr="00B73C80">
              <w:rPr>
                <w:rFonts w:cstheme="minorHAnsi"/>
                <w:b/>
                <w:bCs/>
                <w:szCs w:val="18"/>
                <w:lang w:eastAsia="en-US"/>
              </w:rPr>
              <w:lastRenderedPageBreak/>
              <w:t>Aantal ‘ter vervanging van’ Accessoires Laptops</w:t>
            </w:r>
          </w:p>
          <w:p w14:paraId="7C416387" w14:textId="77777777" w:rsidR="00AA40DB" w:rsidRPr="00B73C80" w:rsidRDefault="00AA40DB" w:rsidP="00B535F9">
            <w:pPr>
              <w:keepNext/>
              <w:keepLines/>
              <w:rPr>
                <w:rFonts w:cstheme="minorHAnsi"/>
                <w:b/>
                <w:bCs/>
                <w:szCs w:val="18"/>
                <w:lang w:eastAsia="en-US"/>
              </w:rPr>
            </w:pPr>
            <w:r w:rsidRPr="00B73C80">
              <w:rPr>
                <w:rFonts w:cstheme="minorHAnsi"/>
                <w:b/>
                <w:bCs/>
                <w:szCs w:val="18"/>
                <w:lang w:eastAsia="en-US"/>
              </w:rPr>
              <w:t>Deelnemer: RWS</w:t>
            </w:r>
          </w:p>
          <w:p w14:paraId="739419AA" w14:textId="77777777" w:rsidR="00AA40DB" w:rsidRDefault="00AA40DB" w:rsidP="00B535F9">
            <w:pPr>
              <w:keepNext/>
              <w:keepLines/>
              <w:rPr>
                <w:rFonts w:cstheme="minorHAnsi"/>
                <w:bCs/>
                <w:szCs w:val="18"/>
              </w:rPr>
            </w:pPr>
            <w:r w:rsidRPr="00B73C80">
              <w:rPr>
                <w:rFonts w:cstheme="minorHAnsi"/>
                <w:szCs w:val="18"/>
                <w:lang w:eastAsia="en-US"/>
              </w:rPr>
              <w:t>2021 – 2022</w:t>
            </w:r>
          </w:p>
        </w:tc>
      </w:tr>
      <w:tr w:rsidR="00AA40DB" w:rsidRPr="00B73C80" w14:paraId="535E3C27" w14:textId="77777777" w:rsidTr="006C044A">
        <w:trPr>
          <w:trHeight w:val="579"/>
        </w:trPr>
        <w:tc>
          <w:tcPr>
            <w:tcW w:w="5524" w:type="dxa"/>
            <w:shd w:val="clear" w:color="auto" w:fill="D6E3BC" w:themeFill="accent3" w:themeFillTint="66"/>
            <w:vAlign w:val="center"/>
          </w:tcPr>
          <w:p w14:paraId="6C14B725" w14:textId="77777777" w:rsidR="00AA40DB" w:rsidRPr="00B73C80" w:rsidRDefault="00AA40DB" w:rsidP="00B535F9">
            <w:pPr>
              <w:keepNext/>
              <w:keepLines/>
              <w:rPr>
                <w:rFonts w:cstheme="minorHAnsi"/>
                <w:i/>
                <w:iCs/>
                <w:szCs w:val="18"/>
              </w:rPr>
            </w:pPr>
            <w:r w:rsidRPr="00B73C80">
              <w:rPr>
                <w:rFonts w:cstheme="minorHAnsi"/>
                <w:i/>
                <w:iCs/>
                <w:szCs w:val="18"/>
              </w:rPr>
              <w:t>Omschrijving</w:t>
            </w:r>
          </w:p>
        </w:tc>
        <w:tc>
          <w:tcPr>
            <w:tcW w:w="992" w:type="dxa"/>
            <w:shd w:val="clear" w:color="auto" w:fill="D6E3BC" w:themeFill="accent3" w:themeFillTint="66"/>
            <w:vAlign w:val="center"/>
          </w:tcPr>
          <w:p w14:paraId="71C2F615" w14:textId="58929E72" w:rsidR="00AA40DB" w:rsidRPr="00B73C80" w:rsidRDefault="007541FE" w:rsidP="006C044A">
            <w:pPr>
              <w:keepNext/>
              <w:keepLines/>
              <w:jc w:val="center"/>
              <w:rPr>
                <w:rFonts w:cstheme="minorHAnsi"/>
                <w:i/>
                <w:iCs/>
                <w:szCs w:val="18"/>
              </w:rPr>
            </w:pPr>
            <w:r>
              <w:rPr>
                <w:rFonts w:cstheme="minorHAnsi"/>
                <w:i/>
                <w:iCs/>
                <w:szCs w:val="18"/>
              </w:rPr>
              <w:t>Productc</w:t>
            </w:r>
            <w:r w:rsidR="00AA40DB" w:rsidRPr="00B73C80">
              <w:rPr>
                <w:rFonts w:cstheme="minorHAnsi"/>
                <w:i/>
                <w:iCs/>
                <w:szCs w:val="18"/>
              </w:rPr>
              <w:t>ode</w:t>
            </w:r>
          </w:p>
        </w:tc>
        <w:tc>
          <w:tcPr>
            <w:tcW w:w="3118" w:type="dxa"/>
            <w:shd w:val="clear" w:color="auto" w:fill="D6E3BC" w:themeFill="accent3" w:themeFillTint="66"/>
            <w:vAlign w:val="center"/>
          </w:tcPr>
          <w:p w14:paraId="5F677658" w14:textId="77777777" w:rsidR="00AA40DB" w:rsidRPr="00B73C80" w:rsidRDefault="00AA40DB" w:rsidP="00B535F9">
            <w:pPr>
              <w:keepNext/>
              <w:keepLines/>
              <w:rPr>
                <w:rFonts w:cstheme="minorHAnsi"/>
                <w:i/>
                <w:iCs/>
                <w:szCs w:val="18"/>
              </w:rPr>
            </w:pPr>
            <w:r w:rsidRPr="00B73C80">
              <w:rPr>
                <w:rFonts w:cstheme="minorHAnsi"/>
                <w:i/>
                <w:iCs/>
                <w:szCs w:val="18"/>
              </w:rPr>
              <w:t>Aantal</w:t>
            </w:r>
          </w:p>
        </w:tc>
        <w:tc>
          <w:tcPr>
            <w:tcW w:w="993" w:type="dxa"/>
            <w:shd w:val="clear" w:color="auto" w:fill="D6E3BC" w:themeFill="accent3" w:themeFillTint="66"/>
            <w:vAlign w:val="center"/>
          </w:tcPr>
          <w:p w14:paraId="1F33EB68" w14:textId="77777777" w:rsidR="00AA40DB" w:rsidRPr="00B73C80" w:rsidRDefault="00AA40DB" w:rsidP="00B535F9">
            <w:pPr>
              <w:keepNext/>
              <w:keepLines/>
              <w:jc w:val="center"/>
              <w:rPr>
                <w:rFonts w:cstheme="minorHAnsi"/>
                <w:i/>
                <w:iCs/>
                <w:szCs w:val="18"/>
              </w:rPr>
            </w:pPr>
            <w:r w:rsidRPr="009917F1">
              <w:rPr>
                <w:rFonts w:cstheme="minorHAnsi"/>
                <w:bCs/>
                <w:szCs w:val="18"/>
              </w:rPr>
              <w:t>C/NC</w:t>
            </w:r>
          </w:p>
        </w:tc>
        <w:tc>
          <w:tcPr>
            <w:tcW w:w="3969" w:type="dxa"/>
            <w:shd w:val="clear" w:color="auto" w:fill="D6E3BC" w:themeFill="accent3" w:themeFillTint="66"/>
            <w:vAlign w:val="center"/>
          </w:tcPr>
          <w:p w14:paraId="25DABBAA" w14:textId="77777777" w:rsidR="00AA40DB" w:rsidRPr="00B73C80" w:rsidRDefault="00AA40DB" w:rsidP="00B535F9">
            <w:pPr>
              <w:keepNext/>
              <w:keepLines/>
              <w:rPr>
                <w:rFonts w:cstheme="minorHAnsi"/>
                <w:i/>
                <w:iCs/>
                <w:szCs w:val="18"/>
              </w:rPr>
            </w:pPr>
            <w:r>
              <w:rPr>
                <w:rFonts w:cstheme="minorHAnsi"/>
                <w:bCs/>
                <w:szCs w:val="18"/>
              </w:rPr>
              <w:t>Onderbouwing hoe invulling wordt gegeven aan het gevraagde</w:t>
            </w:r>
          </w:p>
        </w:tc>
      </w:tr>
      <w:tr w:rsidR="00AA40DB" w:rsidRPr="00B73C80" w14:paraId="6ECA4F9B" w14:textId="77777777" w:rsidTr="007541FE">
        <w:trPr>
          <w:trHeight w:val="2969"/>
        </w:trPr>
        <w:tc>
          <w:tcPr>
            <w:tcW w:w="5524" w:type="dxa"/>
            <w:vAlign w:val="center"/>
          </w:tcPr>
          <w:p w14:paraId="61368460" w14:textId="77777777" w:rsidR="00AA40DB" w:rsidRPr="00665E71" w:rsidRDefault="00AA40DB" w:rsidP="00B535F9">
            <w:pPr>
              <w:keepNext/>
              <w:keepLines/>
              <w:rPr>
                <w:szCs w:val="18"/>
              </w:rPr>
            </w:pPr>
            <w:r w:rsidRPr="00665E71">
              <w:rPr>
                <w:szCs w:val="18"/>
              </w:rPr>
              <w:t>Backpack:</w:t>
            </w:r>
          </w:p>
          <w:p w14:paraId="03813969" w14:textId="77777777" w:rsidR="00AA40DB" w:rsidRPr="00665E71" w:rsidRDefault="00AA40DB" w:rsidP="00B535F9">
            <w:pPr>
              <w:pStyle w:val="Lijstalinea"/>
              <w:keepNext/>
              <w:keepLines/>
              <w:numPr>
                <w:ilvl w:val="0"/>
                <w:numId w:val="54"/>
              </w:numPr>
              <w:rPr>
                <w:rFonts w:cs="Arial"/>
                <w:szCs w:val="18"/>
              </w:rPr>
            </w:pPr>
            <w:r w:rsidRPr="00665E71">
              <w:rPr>
                <w:rFonts w:cs="Arial"/>
                <w:szCs w:val="18"/>
              </w:rPr>
              <w:t>Formaat passend op het formaat model laptop;</w:t>
            </w:r>
          </w:p>
          <w:p w14:paraId="0F841F27" w14:textId="77777777" w:rsidR="00AA40DB" w:rsidRPr="00665E71" w:rsidRDefault="00AA40DB" w:rsidP="00B535F9">
            <w:pPr>
              <w:pStyle w:val="Lijstalinea"/>
              <w:keepNext/>
              <w:keepLines/>
              <w:numPr>
                <w:ilvl w:val="0"/>
                <w:numId w:val="54"/>
              </w:numPr>
              <w:rPr>
                <w:rFonts w:cs="Arial"/>
                <w:szCs w:val="18"/>
              </w:rPr>
            </w:pPr>
            <w:r w:rsidRPr="00665E71">
              <w:rPr>
                <w:rFonts w:cs="Arial"/>
                <w:szCs w:val="18"/>
              </w:rPr>
              <w:t>Met geïntegreerd, afsluitbaar opberg vak voor lader en muis;</w:t>
            </w:r>
          </w:p>
          <w:p w14:paraId="5AABE2DF" w14:textId="77777777" w:rsidR="00AA40DB" w:rsidRPr="00665E71" w:rsidRDefault="00AA40DB" w:rsidP="00B535F9">
            <w:pPr>
              <w:pStyle w:val="Lijstalinea"/>
              <w:keepNext/>
              <w:keepLines/>
              <w:numPr>
                <w:ilvl w:val="0"/>
                <w:numId w:val="54"/>
              </w:numPr>
              <w:rPr>
                <w:rFonts w:cs="Arial"/>
                <w:szCs w:val="18"/>
              </w:rPr>
            </w:pPr>
            <w:r w:rsidRPr="00665E71">
              <w:rPr>
                <w:rFonts w:cs="Arial"/>
                <w:szCs w:val="18"/>
              </w:rPr>
              <w:t>Kleur: zwart of grijs;</w:t>
            </w:r>
          </w:p>
          <w:p w14:paraId="0F2B7EB3" w14:textId="77777777" w:rsidR="00AA40DB" w:rsidRPr="00665E71" w:rsidRDefault="00AA40DB" w:rsidP="00B535F9">
            <w:pPr>
              <w:pStyle w:val="Lijstalinea"/>
              <w:keepNext/>
              <w:keepLines/>
              <w:numPr>
                <w:ilvl w:val="0"/>
                <w:numId w:val="54"/>
              </w:numPr>
              <w:rPr>
                <w:rFonts w:cstheme="minorHAnsi"/>
                <w:szCs w:val="18"/>
              </w:rPr>
            </w:pPr>
            <w:r w:rsidRPr="00665E71">
              <w:rPr>
                <w:rFonts w:cs="Arial"/>
                <w:szCs w:val="18"/>
              </w:rPr>
              <w:t>RWS wil 1 uniforme backpack, die geschikt is voor alle uitgevraagde laptops. Het formaat backpack, dat geschikt is voor het grootste formaat laptop, is tevens geschikt voor de andere formaten laptops.</w:t>
            </w:r>
          </w:p>
        </w:tc>
        <w:tc>
          <w:tcPr>
            <w:tcW w:w="992" w:type="dxa"/>
            <w:vAlign w:val="center"/>
          </w:tcPr>
          <w:p w14:paraId="12A84BE8" w14:textId="77777777" w:rsidR="00AA40DB" w:rsidRPr="00B73C80" w:rsidRDefault="00AA40DB" w:rsidP="007541FE">
            <w:pPr>
              <w:keepNext/>
              <w:keepLines/>
              <w:jc w:val="center"/>
              <w:rPr>
                <w:rFonts w:cstheme="minorHAnsi"/>
                <w:b/>
                <w:bCs/>
                <w:szCs w:val="18"/>
              </w:rPr>
            </w:pPr>
            <w:r w:rsidRPr="00B73C80">
              <w:rPr>
                <w:rFonts w:cstheme="minorHAnsi"/>
                <w:b/>
                <w:bCs/>
                <w:szCs w:val="18"/>
              </w:rPr>
              <w:t>PLA-06</w:t>
            </w:r>
          </w:p>
        </w:tc>
        <w:tc>
          <w:tcPr>
            <w:tcW w:w="3118" w:type="dxa"/>
            <w:vAlign w:val="center"/>
          </w:tcPr>
          <w:p w14:paraId="5D74C391" w14:textId="77777777" w:rsidR="00AA40DB" w:rsidRPr="00B73C80" w:rsidRDefault="00AA40DB" w:rsidP="00B535F9">
            <w:pPr>
              <w:pStyle w:val="Lijstalinea"/>
              <w:keepNext/>
              <w:keepLines/>
              <w:numPr>
                <w:ilvl w:val="0"/>
                <w:numId w:val="51"/>
              </w:numPr>
              <w:rPr>
                <w:rFonts w:cstheme="minorHAnsi"/>
                <w:bCs/>
                <w:i/>
                <w:iCs/>
                <w:szCs w:val="18"/>
              </w:rPr>
            </w:pPr>
            <w:r w:rsidRPr="00B73C80">
              <w:rPr>
                <w:rFonts w:cstheme="minorHAnsi"/>
                <w:bCs/>
                <w:i/>
                <w:iCs/>
                <w:szCs w:val="18"/>
              </w:rPr>
              <w:t>Door RWS verwachte af te nemen aantallen van dit Product gedurende de looptijd van de NOK: 2.400</w:t>
            </w:r>
          </w:p>
          <w:p w14:paraId="637F8C08" w14:textId="77777777" w:rsidR="00AA40DB" w:rsidRPr="00AF3A08" w:rsidRDefault="00AA40DB" w:rsidP="00B535F9">
            <w:pPr>
              <w:pStyle w:val="Lijstalinea"/>
              <w:keepNext/>
              <w:keepLines/>
              <w:numPr>
                <w:ilvl w:val="0"/>
                <w:numId w:val="51"/>
              </w:numPr>
              <w:rPr>
                <w:rFonts w:cstheme="minorHAnsi"/>
                <w:bCs/>
                <w:i/>
                <w:iCs/>
                <w:szCs w:val="18"/>
              </w:rPr>
            </w:pPr>
            <w:r w:rsidRPr="00B73C80">
              <w:rPr>
                <w:rFonts w:cstheme="minorHAnsi"/>
                <w:bCs/>
                <w:i/>
                <w:iCs/>
                <w:szCs w:val="18"/>
              </w:rPr>
              <w:t>Eenzijdige optie van RWS om gedurende de looptijd van de NOK tegen het geoffreerde Tarief extra Producten af te nemen in batches van minimaal 1 stuk per keer: max. 800</w:t>
            </w:r>
          </w:p>
          <w:p w14:paraId="2F2C0080" w14:textId="77777777" w:rsidR="00AA40DB" w:rsidRPr="00B73C80" w:rsidRDefault="00AA40DB" w:rsidP="00B535F9">
            <w:pPr>
              <w:keepNext/>
              <w:keepLines/>
              <w:rPr>
                <w:rFonts w:cstheme="minorHAnsi"/>
                <w:i/>
                <w:iCs/>
                <w:szCs w:val="18"/>
              </w:rPr>
            </w:pPr>
            <w:r w:rsidRPr="00B73C80">
              <w:rPr>
                <w:rFonts w:cstheme="minorHAnsi"/>
                <w:bCs/>
                <w:i/>
                <w:iCs/>
                <w:szCs w:val="18"/>
              </w:rPr>
              <w:t xml:space="preserve">Totaal aantal: </w:t>
            </w:r>
            <w:r w:rsidRPr="00B73C80">
              <w:rPr>
                <w:rFonts w:cstheme="minorHAnsi"/>
                <w:i/>
                <w:iCs/>
                <w:szCs w:val="18"/>
              </w:rPr>
              <w:t>3.200</w:t>
            </w:r>
          </w:p>
        </w:tc>
        <w:tc>
          <w:tcPr>
            <w:tcW w:w="993" w:type="dxa"/>
            <w:vAlign w:val="center"/>
          </w:tcPr>
          <w:p w14:paraId="461BF010" w14:textId="77777777" w:rsidR="00AA40DB" w:rsidRPr="00444C89" w:rsidRDefault="00AA40DB" w:rsidP="00B535F9">
            <w:pPr>
              <w:keepNext/>
              <w:keepLines/>
              <w:jc w:val="center"/>
              <w:rPr>
                <w:rFonts w:cstheme="minorHAnsi"/>
                <w:bCs/>
                <w:i/>
                <w:iCs/>
                <w:szCs w:val="18"/>
              </w:rPr>
            </w:pPr>
          </w:p>
        </w:tc>
        <w:tc>
          <w:tcPr>
            <w:tcW w:w="3969" w:type="dxa"/>
          </w:tcPr>
          <w:p w14:paraId="38D56D2E" w14:textId="77777777" w:rsidR="00AA40DB" w:rsidRPr="00444C89" w:rsidRDefault="00AA40DB" w:rsidP="00B535F9">
            <w:pPr>
              <w:keepNext/>
              <w:keepLines/>
              <w:jc w:val="center"/>
              <w:rPr>
                <w:rFonts w:cstheme="minorHAnsi"/>
                <w:bCs/>
                <w:i/>
                <w:iCs/>
                <w:szCs w:val="18"/>
              </w:rPr>
            </w:pPr>
            <w:r>
              <w:rPr>
                <w:rFonts w:cstheme="minorHAnsi"/>
                <w:bCs/>
                <w:i/>
                <w:iCs/>
                <w:szCs w:val="18"/>
              </w:rPr>
              <w:t>Aangeboden Product:</w:t>
            </w:r>
          </w:p>
        </w:tc>
      </w:tr>
      <w:tr w:rsidR="00AA40DB" w:rsidRPr="00B73C80" w14:paraId="7720B640" w14:textId="77777777" w:rsidTr="007541FE">
        <w:trPr>
          <w:trHeight w:val="2969"/>
        </w:trPr>
        <w:tc>
          <w:tcPr>
            <w:tcW w:w="5524" w:type="dxa"/>
            <w:vAlign w:val="center"/>
          </w:tcPr>
          <w:p w14:paraId="2CE20DC9" w14:textId="77777777" w:rsidR="00AA40DB" w:rsidRPr="006325F4" w:rsidRDefault="00AA40DB" w:rsidP="00AA40DB">
            <w:pPr>
              <w:keepNext/>
              <w:keepLines/>
              <w:rPr>
                <w:szCs w:val="18"/>
              </w:rPr>
            </w:pPr>
            <w:r w:rsidRPr="006325F4">
              <w:rPr>
                <w:szCs w:val="18"/>
              </w:rPr>
              <w:lastRenderedPageBreak/>
              <w:t>Reserve oplaadadapter:</w:t>
            </w:r>
          </w:p>
          <w:p w14:paraId="7737A7F7" w14:textId="77777777" w:rsidR="00AA40DB" w:rsidRPr="006325F4" w:rsidRDefault="00AA40DB" w:rsidP="00AA40DB">
            <w:pPr>
              <w:pStyle w:val="Lijstalinea"/>
              <w:keepNext/>
              <w:keepLines/>
              <w:numPr>
                <w:ilvl w:val="0"/>
                <w:numId w:val="55"/>
              </w:numPr>
              <w:rPr>
                <w:rFonts w:cstheme="minorHAnsi"/>
                <w:szCs w:val="18"/>
              </w:rPr>
            </w:pPr>
            <w:r w:rsidRPr="006325F4">
              <w:rPr>
                <w:rFonts w:cstheme="minorHAnsi"/>
                <w:szCs w:val="18"/>
              </w:rPr>
              <w:t>AC adapter met netsnoer;</w:t>
            </w:r>
          </w:p>
          <w:p w14:paraId="2D33A7AB" w14:textId="6CBB24A9" w:rsidR="00AA40DB" w:rsidRPr="006325F4" w:rsidRDefault="00AA40DB" w:rsidP="00AA40DB">
            <w:pPr>
              <w:pStyle w:val="Lijstalinea"/>
              <w:keepNext/>
              <w:keepLines/>
              <w:numPr>
                <w:ilvl w:val="0"/>
                <w:numId w:val="55"/>
              </w:numPr>
              <w:rPr>
                <w:szCs w:val="18"/>
              </w:rPr>
            </w:pPr>
            <w:r w:rsidRPr="006325F4">
              <w:rPr>
                <w:rFonts w:cstheme="minorHAnsi"/>
                <w:szCs w:val="18"/>
              </w:rPr>
              <w:t>Maximaal 3</w:t>
            </w:r>
            <w:r w:rsidR="00665E71" w:rsidRPr="006325F4">
              <w:rPr>
                <w:rFonts w:cstheme="minorHAnsi"/>
                <w:szCs w:val="18"/>
              </w:rPr>
              <w:t>6</w:t>
            </w:r>
            <w:r w:rsidRPr="006325F4">
              <w:rPr>
                <w:rFonts w:cstheme="minorHAnsi"/>
                <w:szCs w:val="18"/>
              </w:rPr>
              <w:t>0 gram;</w:t>
            </w:r>
          </w:p>
          <w:p w14:paraId="31B40531" w14:textId="77777777" w:rsidR="00AA40DB" w:rsidRPr="006325F4" w:rsidRDefault="00AA40DB" w:rsidP="00AA40DB">
            <w:pPr>
              <w:pStyle w:val="Lijstalinea"/>
              <w:keepNext/>
              <w:keepLines/>
              <w:numPr>
                <w:ilvl w:val="0"/>
                <w:numId w:val="55"/>
              </w:numPr>
              <w:rPr>
                <w:szCs w:val="18"/>
              </w:rPr>
            </w:pPr>
            <w:r w:rsidRPr="006325F4">
              <w:rPr>
                <w:rFonts w:cstheme="minorHAnsi"/>
                <w:bCs/>
                <w:iCs/>
                <w:szCs w:val="18"/>
              </w:rPr>
              <w:t>De reserve adapter dient van het zelfde merk te zijn als de aangeboden laptop.</w:t>
            </w:r>
          </w:p>
          <w:p w14:paraId="46647483" w14:textId="6237F9DF" w:rsidR="00AA40DB" w:rsidRPr="006325F4" w:rsidRDefault="00AA40DB" w:rsidP="00AA40DB">
            <w:pPr>
              <w:keepNext/>
              <w:keepLines/>
              <w:rPr>
                <w:szCs w:val="18"/>
                <w:lang w:val="en-US"/>
              </w:rPr>
            </w:pPr>
            <w:r w:rsidRPr="006325F4">
              <w:rPr>
                <w:szCs w:val="18"/>
                <w:lang w:val="en-US"/>
              </w:rPr>
              <w:t>(Zie: power supply PL-06 t/m PL-08)</w:t>
            </w:r>
          </w:p>
        </w:tc>
        <w:tc>
          <w:tcPr>
            <w:tcW w:w="992" w:type="dxa"/>
            <w:vAlign w:val="center"/>
          </w:tcPr>
          <w:p w14:paraId="16D6AF04" w14:textId="77926731" w:rsidR="00AA40DB" w:rsidRPr="00B73C80" w:rsidRDefault="00AA40DB" w:rsidP="007541FE">
            <w:pPr>
              <w:keepNext/>
              <w:keepLines/>
              <w:jc w:val="center"/>
              <w:rPr>
                <w:rFonts w:cstheme="minorHAnsi"/>
                <w:b/>
                <w:bCs/>
                <w:szCs w:val="18"/>
              </w:rPr>
            </w:pPr>
            <w:r w:rsidRPr="00B73C80">
              <w:rPr>
                <w:rFonts w:cstheme="minorHAnsi"/>
                <w:b/>
                <w:bCs/>
                <w:szCs w:val="18"/>
              </w:rPr>
              <w:t>PLA-07</w:t>
            </w:r>
          </w:p>
        </w:tc>
        <w:tc>
          <w:tcPr>
            <w:tcW w:w="3118" w:type="dxa"/>
            <w:vAlign w:val="center"/>
          </w:tcPr>
          <w:p w14:paraId="53459064" w14:textId="77777777" w:rsidR="00AA40DB" w:rsidRPr="00B73C80" w:rsidRDefault="00AA40DB" w:rsidP="00AA40DB">
            <w:pPr>
              <w:pStyle w:val="Lijstalinea"/>
              <w:keepNext/>
              <w:keepLines/>
              <w:numPr>
                <w:ilvl w:val="0"/>
                <w:numId w:val="51"/>
              </w:numPr>
              <w:rPr>
                <w:rFonts w:cstheme="minorHAnsi"/>
                <w:bCs/>
                <w:i/>
                <w:iCs/>
                <w:szCs w:val="18"/>
              </w:rPr>
            </w:pPr>
            <w:r w:rsidRPr="00B73C80">
              <w:rPr>
                <w:rFonts w:cstheme="minorHAnsi"/>
                <w:bCs/>
                <w:i/>
                <w:iCs/>
                <w:szCs w:val="18"/>
              </w:rPr>
              <w:t>Door RWS verwachte af te nemen aantallen van dit Product gedurende de looptijd van de NOK: 150</w:t>
            </w:r>
          </w:p>
          <w:p w14:paraId="2EC123EC" w14:textId="77777777" w:rsidR="00AA40DB" w:rsidRPr="009C27F3" w:rsidRDefault="00AA40DB" w:rsidP="00AA40DB">
            <w:pPr>
              <w:pStyle w:val="Lijstalinea"/>
              <w:keepNext/>
              <w:keepLines/>
              <w:numPr>
                <w:ilvl w:val="0"/>
                <w:numId w:val="51"/>
              </w:numPr>
              <w:rPr>
                <w:rFonts w:cstheme="minorHAnsi"/>
                <w:bCs/>
                <w:i/>
                <w:iCs/>
                <w:szCs w:val="18"/>
              </w:rPr>
            </w:pPr>
            <w:r w:rsidRPr="00B73C80">
              <w:rPr>
                <w:rFonts w:cstheme="minorHAnsi"/>
                <w:bCs/>
                <w:i/>
                <w:iCs/>
                <w:szCs w:val="18"/>
              </w:rPr>
              <w:t>Eenzijdige optie van RWS om gedurende de looptijd van de NOK tegen het geoffreerde Tarief extra Producten af te nemen in batches van minimaal 1 stuk per keer: 50</w:t>
            </w:r>
          </w:p>
          <w:p w14:paraId="4504F5BC" w14:textId="428BD52C" w:rsidR="00AA40DB" w:rsidRPr="00B73C80" w:rsidRDefault="00AA40DB" w:rsidP="00AA40DB">
            <w:pPr>
              <w:pStyle w:val="Lijstalinea"/>
              <w:keepNext/>
              <w:keepLines/>
              <w:numPr>
                <w:ilvl w:val="0"/>
                <w:numId w:val="51"/>
              </w:numPr>
              <w:rPr>
                <w:rFonts w:cstheme="minorHAnsi"/>
                <w:bCs/>
                <w:i/>
                <w:iCs/>
                <w:szCs w:val="18"/>
              </w:rPr>
            </w:pPr>
            <w:r w:rsidRPr="00B73C80">
              <w:rPr>
                <w:rFonts w:cstheme="minorHAnsi"/>
                <w:bCs/>
                <w:i/>
                <w:iCs/>
                <w:szCs w:val="18"/>
              </w:rPr>
              <w:t xml:space="preserve">Totaal aantal: </w:t>
            </w:r>
            <w:r w:rsidRPr="00B73C80">
              <w:rPr>
                <w:rFonts w:cstheme="minorHAnsi"/>
                <w:i/>
                <w:iCs/>
                <w:szCs w:val="18"/>
              </w:rPr>
              <w:t>200</w:t>
            </w:r>
          </w:p>
        </w:tc>
        <w:tc>
          <w:tcPr>
            <w:tcW w:w="993" w:type="dxa"/>
            <w:vAlign w:val="center"/>
          </w:tcPr>
          <w:p w14:paraId="6A53F97F" w14:textId="77777777" w:rsidR="00AA40DB" w:rsidRPr="00444C89" w:rsidRDefault="00AA40DB" w:rsidP="00B535F9">
            <w:pPr>
              <w:keepNext/>
              <w:keepLines/>
              <w:jc w:val="center"/>
              <w:rPr>
                <w:rFonts w:cstheme="minorHAnsi"/>
                <w:bCs/>
                <w:i/>
                <w:iCs/>
                <w:szCs w:val="18"/>
              </w:rPr>
            </w:pPr>
          </w:p>
        </w:tc>
        <w:tc>
          <w:tcPr>
            <w:tcW w:w="3969" w:type="dxa"/>
          </w:tcPr>
          <w:p w14:paraId="329772ED" w14:textId="77777777" w:rsidR="00AA40DB" w:rsidRDefault="00AA40DB" w:rsidP="00B535F9">
            <w:pPr>
              <w:keepNext/>
              <w:keepLines/>
              <w:jc w:val="center"/>
              <w:rPr>
                <w:rFonts w:cstheme="minorHAnsi"/>
                <w:bCs/>
                <w:i/>
                <w:iCs/>
                <w:szCs w:val="18"/>
              </w:rPr>
            </w:pPr>
          </w:p>
        </w:tc>
      </w:tr>
    </w:tbl>
    <w:p w14:paraId="709B7DF8" w14:textId="77777777" w:rsidR="00AF3A08" w:rsidRDefault="00AF3A08">
      <w:pPr>
        <w:spacing w:line="240" w:lineRule="auto"/>
      </w:pPr>
    </w:p>
    <w:p w14:paraId="742B7E7A" w14:textId="05D6EE08" w:rsidR="00EC35F6" w:rsidRDefault="00EC35F6">
      <w:pPr>
        <w:spacing w:line="240" w:lineRule="auto"/>
      </w:pPr>
      <w:r>
        <w:br w:type="page"/>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1027"/>
        <w:gridCol w:w="365"/>
        <w:gridCol w:w="6551"/>
        <w:gridCol w:w="992"/>
        <w:gridCol w:w="4111"/>
      </w:tblGrid>
      <w:tr w:rsidR="003C2983" w:rsidRPr="00776D41" w14:paraId="4CAAC4F5" w14:textId="77777777" w:rsidTr="005E1366">
        <w:trPr>
          <w:gridAfter w:val="2"/>
          <w:wAfter w:w="5103" w:type="dxa"/>
          <w:trHeight w:val="819"/>
        </w:trPr>
        <w:tc>
          <w:tcPr>
            <w:tcW w:w="9356" w:type="dxa"/>
            <w:gridSpan w:val="4"/>
            <w:shd w:val="clear" w:color="auto" w:fill="D6E3BC" w:themeFill="accent3" w:themeFillTint="66"/>
            <w:vAlign w:val="center"/>
          </w:tcPr>
          <w:p w14:paraId="25CD14A9" w14:textId="14EBC915" w:rsidR="003C2983" w:rsidRPr="00776D41" w:rsidRDefault="003C2983" w:rsidP="003C2983">
            <w:pPr>
              <w:keepNext/>
              <w:keepLines/>
              <w:rPr>
                <w:rFonts w:cstheme="minorHAnsi"/>
                <w:b/>
                <w:bCs/>
                <w:color w:val="000000"/>
                <w:szCs w:val="18"/>
                <w:lang w:eastAsia="en-US"/>
              </w:rPr>
            </w:pPr>
            <w:r w:rsidRPr="00776D41">
              <w:rPr>
                <w:rFonts w:cstheme="minorHAnsi"/>
                <w:b/>
                <w:bCs/>
                <w:color w:val="000000"/>
                <w:szCs w:val="18"/>
                <w:lang w:eastAsia="en-US"/>
              </w:rPr>
              <w:lastRenderedPageBreak/>
              <w:t xml:space="preserve">Functionele Specificaties </w:t>
            </w:r>
            <w:proofErr w:type="spellStart"/>
            <w:r w:rsidRPr="00776D41">
              <w:rPr>
                <w:rFonts w:cstheme="minorHAnsi"/>
                <w:b/>
                <w:bCs/>
                <w:color w:val="000000"/>
                <w:szCs w:val="18"/>
                <w:lang w:eastAsia="en-US"/>
              </w:rPr>
              <w:t>Desktops</w:t>
            </w:r>
            <w:proofErr w:type="spellEnd"/>
            <w:r w:rsidR="00124032">
              <w:rPr>
                <w:rFonts w:cstheme="minorHAnsi"/>
                <w:b/>
                <w:bCs/>
                <w:color w:val="000000"/>
                <w:szCs w:val="18"/>
                <w:lang w:eastAsia="en-US"/>
              </w:rPr>
              <w:t xml:space="preserve"> (Vaste ICT werkplekken)</w:t>
            </w:r>
          </w:p>
          <w:p w14:paraId="479E6A7D" w14:textId="77777777" w:rsidR="003C2983" w:rsidRPr="003C2983" w:rsidRDefault="003C2983" w:rsidP="003C2983">
            <w:pPr>
              <w:keepNext/>
              <w:keepLines/>
              <w:rPr>
                <w:rFonts w:cstheme="minorHAnsi"/>
                <w:b/>
                <w:bCs/>
                <w:color w:val="000000"/>
                <w:szCs w:val="18"/>
                <w:lang w:eastAsia="en-US"/>
              </w:rPr>
            </w:pPr>
            <w:r w:rsidRPr="00776D41">
              <w:rPr>
                <w:rFonts w:cstheme="minorHAnsi"/>
                <w:b/>
                <w:bCs/>
                <w:color w:val="000000"/>
                <w:szCs w:val="18"/>
                <w:lang w:eastAsia="en-US"/>
              </w:rPr>
              <w:t>Deelnemer: RWS</w:t>
            </w:r>
          </w:p>
          <w:p w14:paraId="2273B9C7" w14:textId="6DD786D2" w:rsidR="003C2983" w:rsidRPr="003C2983" w:rsidRDefault="003C2983" w:rsidP="00D30840">
            <w:pPr>
              <w:keepNext/>
              <w:keepLines/>
              <w:rPr>
                <w:rFonts w:cstheme="minorHAnsi"/>
                <w:color w:val="000000"/>
                <w:szCs w:val="18"/>
                <w:lang w:eastAsia="en-US"/>
              </w:rPr>
            </w:pPr>
            <w:r w:rsidRPr="00776D41">
              <w:rPr>
                <w:rFonts w:cstheme="minorHAnsi"/>
                <w:color w:val="000000"/>
                <w:szCs w:val="18"/>
                <w:lang w:eastAsia="en-US"/>
              </w:rPr>
              <w:t xml:space="preserve">2021 </w:t>
            </w:r>
            <w:r>
              <w:rPr>
                <w:rFonts w:cstheme="minorHAnsi"/>
                <w:color w:val="000000"/>
                <w:szCs w:val="18"/>
                <w:lang w:eastAsia="en-US"/>
              </w:rPr>
              <w:t>–</w:t>
            </w:r>
            <w:r w:rsidRPr="00776D41">
              <w:rPr>
                <w:rFonts w:cstheme="minorHAnsi"/>
                <w:color w:val="000000"/>
                <w:szCs w:val="18"/>
                <w:lang w:eastAsia="en-US"/>
              </w:rPr>
              <w:t xml:space="preserve"> 2022</w:t>
            </w:r>
          </w:p>
        </w:tc>
      </w:tr>
      <w:tr w:rsidR="0077419B" w:rsidRPr="006C044A" w14:paraId="50A960A7" w14:textId="77777777"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2"/>
        </w:trPr>
        <w:tc>
          <w:tcPr>
            <w:tcW w:w="2805" w:type="dxa"/>
            <w:gridSpan w:val="3"/>
            <w:tcBorders>
              <w:top w:val="single" w:sz="4" w:space="0" w:color="auto"/>
              <w:left w:val="single" w:sz="8" w:space="0" w:color="auto"/>
              <w:bottom w:val="single" w:sz="4" w:space="0" w:color="auto"/>
              <w:right w:val="single" w:sz="4" w:space="0" w:color="auto"/>
            </w:tcBorders>
            <w:shd w:val="clear" w:color="auto" w:fill="D6E3BC" w:themeFill="accent3" w:themeFillTint="66"/>
            <w:vAlign w:val="center"/>
          </w:tcPr>
          <w:p w14:paraId="0BFBB9C3" w14:textId="0F7463BC" w:rsidR="0077419B" w:rsidRPr="006C044A" w:rsidRDefault="0077419B" w:rsidP="005E1366">
            <w:pPr>
              <w:keepNext/>
              <w:keepLines/>
              <w:rPr>
                <w:rFonts w:cstheme="minorHAnsi"/>
                <w:i/>
                <w:iCs/>
                <w:color w:val="000000"/>
                <w:szCs w:val="18"/>
                <w:lang w:eastAsia="en-US"/>
              </w:rPr>
            </w:pPr>
            <w:r w:rsidRPr="006C044A">
              <w:rPr>
                <w:rFonts w:cstheme="minorHAnsi"/>
                <w:i/>
                <w:iCs/>
                <w:color w:val="000000"/>
                <w:szCs w:val="18"/>
                <w:lang w:eastAsia="en-US"/>
              </w:rPr>
              <w:t>Desktop</w:t>
            </w:r>
          </w:p>
        </w:tc>
        <w:tc>
          <w:tcPr>
            <w:tcW w:w="6551" w:type="dxa"/>
            <w:tcBorders>
              <w:top w:val="single" w:sz="4" w:space="0" w:color="auto"/>
              <w:left w:val="nil"/>
              <w:bottom w:val="single" w:sz="4" w:space="0" w:color="auto"/>
              <w:right w:val="single" w:sz="8" w:space="0" w:color="000000"/>
            </w:tcBorders>
            <w:shd w:val="clear" w:color="auto" w:fill="D6E3BC" w:themeFill="accent3" w:themeFillTint="66"/>
            <w:vAlign w:val="center"/>
          </w:tcPr>
          <w:p w14:paraId="53122F7A" w14:textId="3A051112" w:rsidR="0077419B" w:rsidRPr="006C044A" w:rsidRDefault="00380DC6" w:rsidP="006C044A">
            <w:pPr>
              <w:keepNext/>
              <w:keepLines/>
              <w:spacing w:line="240" w:lineRule="auto"/>
              <w:rPr>
                <w:rFonts w:cstheme="minorHAnsi"/>
                <w:i/>
                <w:iCs/>
                <w:color w:val="000000"/>
                <w:szCs w:val="18"/>
                <w:lang w:eastAsia="en-US"/>
              </w:rPr>
            </w:pPr>
            <w:r>
              <w:rPr>
                <w:rFonts w:cstheme="minorHAnsi"/>
                <w:i/>
                <w:iCs/>
                <w:color w:val="000000"/>
                <w:szCs w:val="18"/>
                <w:lang w:eastAsia="en-US"/>
              </w:rPr>
              <w:t>Productc</w:t>
            </w:r>
            <w:r w:rsidR="0077419B" w:rsidRPr="006C044A">
              <w:rPr>
                <w:rFonts w:cstheme="minorHAnsi"/>
                <w:i/>
                <w:iCs/>
                <w:color w:val="000000"/>
                <w:szCs w:val="18"/>
                <w:lang w:eastAsia="en-US"/>
              </w:rPr>
              <w:t>ode: PD-01</w:t>
            </w:r>
          </w:p>
        </w:tc>
        <w:tc>
          <w:tcPr>
            <w:tcW w:w="992" w:type="dxa"/>
            <w:tcBorders>
              <w:top w:val="single" w:sz="4" w:space="0" w:color="auto"/>
              <w:left w:val="nil"/>
              <w:bottom w:val="single" w:sz="4" w:space="0" w:color="auto"/>
              <w:right w:val="single" w:sz="8" w:space="0" w:color="000000"/>
            </w:tcBorders>
            <w:shd w:val="clear" w:color="auto" w:fill="D6E3BC" w:themeFill="accent3" w:themeFillTint="66"/>
            <w:vAlign w:val="center"/>
          </w:tcPr>
          <w:p w14:paraId="7BB439A7" w14:textId="2E62EC31" w:rsidR="0077419B" w:rsidRPr="00C9447F" w:rsidRDefault="0077419B" w:rsidP="00D72D95">
            <w:pPr>
              <w:keepNext/>
              <w:keepLines/>
              <w:spacing w:line="240" w:lineRule="auto"/>
              <w:jc w:val="center"/>
              <w:rPr>
                <w:rFonts w:cstheme="minorHAnsi"/>
                <w:color w:val="000000"/>
                <w:szCs w:val="18"/>
                <w:lang w:eastAsia="en-US"/>
              </w:rPr>
            </w:pPr>
            <w:r w:rsidRPr="00C9447F">
              <w:rPr>
                <w:rFonts w:cstheme="minorHAnsi"/>
                <w:color w:val="000000"/>
                <w:szCs w:val="18"/>
                <w:lang w:eastAsia="en-US"/>
              </w:rPr>
              <w:t>C/NC</w:t>
            </w:r>
          </w:p>
        </w:tc>
        <w:tc>
          <w:tcPr>
            <w:tcW w:w="4111" w:type="dxa"/>
            <w:tcBorders>
              <w:top w:val="single" w:sz="4" w:space="0" w:color="auto"/>
              <w:left w:val="nil"/>
              <w:bottom w:val="single" w:sz="4" w:space="0" w:color="auto"/>
              <w:right w:val="single" w:sz="8" w:space="0" w:color="000000"/>
            </w:tcBorders>
            <w:shd w:val="clear" w:color="auto" w:fill="D6E3BC" w:themeFill="accent3" w:themeFillTint="66"/>
            <w:vAlign w:val="center"/>
          </w:tcPr>
          <w:p w14:paraId="4C14AFCE" w14:textId="240BE912" w:rsidR="0077419B" w:rsidRPr="00C9447F" w:rsidRDefault="0077419B" w:rsidP="005E1366">
            <w:pPr>
              <w:keepNext/>
              <w:keepLines/>
              <w:spacing w:line="240" w:lineRule="auto"/>
              <w:rPr>
                <w:rFonts w:cstheme="minorHAnsi"/>
                <w:color w:val="000000"/>
                <w:szCs w:val="18"/>
                <w:lang w:eastAsia="en-US"/>
              </w:rPr>
            </w:pPr>
            <w:r w:rsidRPr="00C9447F">
              <w:rPr>
                <w:rFonts w:cstheme="minorHAnsi"/>
                <w:color w:val="000000"/>
                <w:szCs w:val="18"/>
                <w:lang w:eastAsia="en-US"/>
              </w:rPr>
              <w:t>Onderbouwing hoe invulling wordt gegeven aan het gevraagde</w:t>
            </w:r>
          </w:p>
        </w:tc>
      </w:tr>
      <w:tr w:rsidR="0077419B" w:rsidRPr="00B73C80" w14:paraId="3845C64F" w14:textId="77777777"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18"/>
        </w:trPr>
        <w:tc>
          <w:tcPr>
            <w:tcW w:w="2805" w:type="dxa"/>
            <w:gridSpan w:val="3"/>
            <w:tcBorders>
              <w:top w:val="single" w:sz="4" w:space="0" w:color="auto"/>
              <w:left w:val="single" w:sz="8" w:space="0" w:color="auto"/>
              <w:bottom w:val="single" w:sz="4" w:space="0" w:color="auto"/>
              <w:right w:val="single" w:sz="4" w:space="0" w:color="auto"/>
            </w:tcBorders>
            <w:shd w:val="clear" w:color="auto" w:fill="auto"/>
          </w:tcPr>
          <w:p w14:paraId="1709DF37" w14:textId="14BFC94C" w:rsidR="0077419B" w:rsidRPr="00B73C80" w:rsidRDefault="0077419B" w:rsidP="006C044A">
            <w:pPr>
              <w:jc w:val="right"/>
              <w:rPr>
                <w:rFonts w:cstheme="minorHAnsi"/>
                <w:b/>
                <w:bCs/>
                <w:szCs w:val="18"/>
              </w:rPr>
            </w:pPr>
            <w:r w:rsidRPr="00B73C80">
              <w:rPr>
                <w:rFonts w:cstheme="minorHAnsi"/>
                <w:bCs/>
                <w:szCs w:val="18"/>
              </w:rPr>
              <w:t>Aantal</w:t>
            </w:r>
          </w:p>
        </w:tc>
        <w:tc>
          <w:tcPr>
            <w:tcW w:w="6551" w:type="dxa"/>
            <w:tcBorders>
              <w:top w:val="single" w:sz="4" w:space="0" w:color="auto"/>
              <w:left w:val="nil"/>
              <w:bottom w:val="single" w:sz="4" w:space="0" w:color="auto"/>
              <w:right w:val="single" w:sz="8" w:space="0" w:color="000000"/>
            </w:tcBorders>
            <w:shd w:val="clear" w:color="auto" w:fill="auto"/>
            <w:vAlign w:val="center"/>
          </w:tcPr>
          <w:p w14:paraId="1C9A13C5" w14:textId="77777777" w:rsidR="0077419B" w:rsidRPr="00B73C80" w:rsidRDefault="0077419B" w:rsidP="006C044A">
            <w:pPr>
              <w:pStyle w:val="Lijstalinea"/>
              <w:keepNext/>
              <w:keepLines/>
              <w:numPr>
                <w:ilvl w:val="0"/>
                <w:numId w:val="52"/>
              </w:numPr>
              <w:rPr>
                <w:rFonts w:cstheme="minorHAnsi"/>
                <w:bCs/>
                <w:i/>
                <w:iCs/>
                <w:szCs w:val="18"/>
              </w:rPr>
            </w:pPr>
            <w:r w:rsidRPr="00B73C80">
              <w:rPr>
                <w:rFonts w:cstheme="minorHAnsi"/>
                <w:bCs/>
                <w:i/>
                <w:iCs/>
                <w:szCs w:val="18"/>
              </w:rPr>
              <w:t>Door RWS verwachte af te nemen aantallen van dit Product gedurende de looptijd van de NOK: 450</w:t>
            </w:r>
          </w:p>
          <w:p w14:paraId="2372EE49" w14:textId="506BFB51" w:rsidR="0077419B" w:rsidRPr="006C044A" w:rsidRDefault="0077419B" w:rsidP="006C044A">
            <w:pPr>
              <w:pStyle w:val="Lijstalinea"/>
              <w:keepNext/>
              <w:keepLines/>
              <w:numPr>
                <w:ilvl w:val="0"/>
                <w:numId w:val="52"/>
              </w:numPr>
              <w:rPr>
                <w:rFonts w:cstheme="minorHAnsi"/>
                <w:bCs/>
                <w:i/>
                <w:iCs/>
                <w:szCs w:val="18"/>
              </w:rPr>
            </w:pPr>
            <w:r w:rsidRPr="00B73C80">
              <w:rPr>
                <w:rFonts w:cstheme="minorHAnsi"/>
                <w:bCs/>
                <w:i/>
                <w:iCs/>
                <w:szCs w:val="18"/>
              </w:rPr>
              <w:t>Eenzijdige optie van RWS om gedurende de looptijd van de NOK tegen het geoffreerde Tarief extra Producten af te nemen in batches van minimaal 1 stuk per keer: 150</w:t>
            </w:r>
          </w:p>
          <w:p w14:paraId="70C50AC8" w14:textId="089E7958" w:rsidR="0077419B" w:rsidRPr="006C044A" w:rsidRDefault="0077419B" w:rsidP="006C044A">
            <w:pPr>
              <w:keepNext/>
              <w:keepLines/>
              <w:rPr>
                <w:rFonts w:cstheme="minorHAnsi"/>
                <w:bCs/>
                <w:i/>
                <w:iCs/>
                <w:szCs w:val="18"/>
              </w:rPr>
            </w:pPr>
            <w:r w:rsidRPr="00B73C80">
              <w:rPr>
                <w:rFonts w:cstheme="minorHAnsi"/>
                <w:bCs/>
                <w:i/>
                <w:iCs/>
                <w:szCs w:val="18"/>
              </w:rPr>
              <w:t xml:space="preserve">Totaal aantal: </w:t>
            </w:r>
            <w:r w:rsidR="00C2368F" w:rsidRPr="00C2368F">
              <w:rPr>
                <w:rFonts w:cstheme="minorHAnsi"/>
                <w:bCs/>
                <w:i/>
                <w:iCs/>
                <w:color w:val="00B050"/>
                <w:szCs w:val="18"/>
              </w:rPr>
              <w:t>6</w:t>
            </w:r>
            <w:r w:rsidRPr="00C2368F">
              <w:rPr>
                <w:rFonts w:cstheme="minorHAnsi"/>
                <w:bCs/>
                <w:i/>
                <w:iCs/>
                <w:color w:val="00B050"/>
                <w:szCs w:val="18"/>
              </w:rPr>
              <w:t>00</w:t>
            </w:r>
          </w:p>
        </w:tc>
        <w:tc>
          <w:tcPr>
            <w:tcW w:w="992" w:type="dxa"/>
            <w:tcBorders>
              <w:top w:val="single" w:sz="4" w:space="0" w:color="auto"/>
              <w:left w:val="nil"/>
              <w:bottom w:val="single" w:sz="4" w:space="0" w:color="auto"/>
              <w:right w:val="single" w:sz="8" w:space="0" w:color="000000"/>
            </w:tcBorders>
            <w:vAlign w:val="center"/>
          </w:tcPr>
          <w:p w14:paraId="523B97A3" w14:textId="77777777" w:rsidR="0077419B" w:rsidRPr="0077419B" w:rsidRDefault="0077419B" w:rsidP="00D72D95">
            <w:pPr>
              <w:spacing w:line="240" w:lineRule="auto"/>
              <w:jc w:val="center"/>
              <w:rPr>
                <w:rFonts w:cstheme="minorHAnsi"/>
                <w:szCs w:val="18"/>
              </w:rPr>
            </w:pPr>
          </w:p>
        </w:tc>
        <w:tc>
          <w:tcPr>
            <w:tcW w:w="4111" w:type="dxa"/>
            <w:tcBorders>
              <w:top w:val="single" w:sz="4" w:space="0" w:color="auto"/>
              <w:left w:val="nil"/>
              <w:bottom w:val="single" w:sz="4" w:space="0" w:color="auto"/>
              <w:right w:val="single" w:sz="8" w:space="0" w:color="000000"/>
            </w:tcBorders>
          </w:tcPr>
          <w:p w14:paraId="53352127" w14:textId="0E5E0DE3" w:rsidR="0077419B" w:rsidRPr="0077419B" w:rsidRDefault="003A5380" w:rsidP="006C044A">
            <w:pPr>
              <w:spacing w:line="240" w:lineRule="auto"/>
              <w:jc w:val="center"/>
              <w:rPr>
                <w:rFonts w:cstheme="minorHAnsi"/>
                <w:szCs w:val="18"/>
              </w:rPr>
            </w:pPr>
            <w:r>
              <w:rPr>
                <w:rFonts w:cstheme="minorHAnsi"/>
                <w:bCs/>
                <w:i/>
                <w:iCs/>
                <w:szCs w:val="18"/>
              </w:rPr>
              <w:t>Aangeboden Product:</w:t>
            </w:r>
          </w:p>
        </w:tc>
      </w:tr>
      <w:tr w:rsidR="0077419B" w:rsidRPr="00B73C80" w14:paraId="6107F9F5" w14:textId="6F82DAB0"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3"/>
        </w:trPr>
        <w:tc>
          <w:tcPr>
            <w:tcW w:w="2805"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7FC1A6CF" w14:textId="77777777" w:rsidR="0077419B" w:rsidRPr="00B73C80" w:rsidRDefault="0077419B" w:rsidP="004349E4">
            <w:pPr>
              <w:rPr>
                <w:rFonts w:cstheme="minorHAnsi"/>
                <w:b/>
                <w:bCs/>
                <w:szCs w:val="18"/>
              </w:rPr>
            </w:pPr>
            <w:r w:rsidRPr="00B73C80">
              <w:rPr>
                <w:rFonts w:cstheme="minorHAnsi"/>
                <w:b/>
                <w:bCs/>
                <w:szCs w:val="18"/>
              </w:rPr>
              <w:t>Afmetingen</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50E12145" w14:textId="77777777" w:rsidR="004349E4" w:rsidRPr="006325F4" w:rsidRDefault="004349E4" w:rsidP="004349E4">
            <w:pPr>
              <w:pStyle w:val="Lijstalinea"/>
              <w:numPr>
                <w:ilvl w:val="0"/>
                <w:numId w:val="31"/>
              </w:numPr>
              <w:spacing w:line="240" w:lineRule="auto"/>
              <w:contextualSpacing w:val="0"/>
              <w:rPr>
                <w:rFonts w:cstheme="minorHAnsi"/>
                <w:szCs w:val="18"/>
              </w:rPr>
            </w:pPr>
            <w:r w:rsidRPr="006325F4">
              <w:rPr>
                <w:rFonts w:cstheme="minorHAnsi"/>
                <w:szCs w:val="18"/>
              </w:rPr>
              <w:t>Maximaal 190 x 195 x 59 mm (maatvoering is exclusief de adapter);</w:t>
            </w:r>
          </w:p>
          <w:p w14:paraId="201BAEA7" w14:textId="67C6274F" w:rsidR="0077419B" w:rsidRPr="006325F4" w:rsidRDefault="004349E4" w:rsidP="004349E4">
            <w:pPr>
              <w:pStyle w:val="Lijstalinea"/>
              <w:numPr>
                <w:ilvl w:val="0"/>
                <w:numId w:val="31"/>
              </w:numPr>
              <w:spacing w:line="240" w:lineRule="auto"/>
              <w:contextualSpacing w:val="0"/>
              <w:rPr>
                <w:rFonts w:cstheme="minorHAnsi"/>
                <w:szCs w:val="18"/>
              </w:rPr>
            </w:pPr>
            <w:r w:rsidRPr="006325F4">
              <w:rPr>
                <w:rFonts w:cstheme="minorHAnsi"/>
                <w:szCs w:val="18"/>
              </w:rPr>
              <w:t>Interne- of externe voeding is toegestaan.</w:t>
            </w:r>
          </w:p>
        </w:tc>
        <w:tc>
          <w:tcPr>
            <w:tcW w:w="992" w:type="dxa"/>
            <w:tcBorders>
              <w:top w:val="single" w:sz="4" w:space="0" w:color="auto"/>
              <w:left w:val="nil"/>
              <w:bottom w:val="single" w:sz="4" w:space="0" w:color="auto"/>
              <w:right w:val="single" w:sz="8" w:space="0" w:color="000000"/>
            </w:tcBorders>
            <w:vAlign w:val="center"/>
          </w:tcPr>
          <w:p w14:paraId="6F8DE112" w14:textId="77777777" w:rsidR="0077419B" w:rsidRPr="0077419B" w:rsidRDefault="0077419B" w:rsidP="00D72D95">
            <w:pPr>
              <w:spacing w:line="240" w:lineRule="auto"/>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0A0C72E6" w14:textId="77777777" w:rsidR="0077419B" w:rsidRPr="0077419B" w:rsidRDefault="0077419B" w:rsidP="004349E4">
            <w:pPr>
              <w:spacing w:line="240" w:lineRule="auto"/>
              <w:rPr>
                <w:rFonts w:cstheme="minorHAnsi"/>
                <w:szCs w:val="18"/>
              </w:rPr>
            </w:pPr>
          </w:p>
        </w:tc>
      </w:tr>
      <w:tr w:rsidR="0077419B" w:rsidRPr="00B73C80" w14:paraId="497DDEE3" w14:textId="1AA096D5"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1"/>
        </w:trPr>
        <w:tc>
          <w:tcPr>
            <w:tcW w:w="2805"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0A0D1C2D" w14:textId="77777777" w:rsidR="0077419B" w:rsidRPr="00B73C80" w:rsidRDefault="0077419B" w:rsidP="004349E4">
            <w:pPr>
              <w:rPr>
                <w:rFonts w:cstheme="minorHAnsi"/>
                <w:b/>
                <w:bCs/>
                <w:szCs w:val="18"/>
              </w:rPr>
            </w:pPr>
            <w:r w:rsidRPr="00B73C80">
              <w:rPr>
                <w:rFonts w:cstheme="minorHAnsi"/>
                <w:b/>
                <w:bCs/>
                <w:szCs w:val="18"/>
              </w:rPr>
              <w:t>Chipset</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5E7EB8B5" w14:textId="77777777" w:rsidR="00F5513F" w:rsidRPr="00496808" w:rsidRDefault="00F5513F" w:rsidP="004349E4">
            <w:pPr>
              <w:pStyle w:val="Lijstalinea"/>
              <w:numPr>
                <w:ilvl w:val="0"/>
                <w:numId w:val="53"/>
              </w:numPr>
              <w:rPr>
                <w:rFonts w:cstheme="minorHAnsi"/>
                <w:szCs w:val="18"/>
              </w:rPr>
            </w:pPr>
            <w:r w:rsidRPr="00496808">
              <w:rPr>
                <w:rFonts w:cstheme="minorHAnsi"/>
                <w:szCs w:val="18"/>
              </w:rPr>
              <w:t>Laatste generatie Intel chip (</w:t>
            </w:r>
            <w:proofErr w:type="spellStart"/>
            <w:r w:rsidRPr="00496808">
              <w:rPr>
                <w:rFonts w:cstheme="minorHAnsi"/>
                <w:szCs w:val="18"/>
              </w:rPr>
              <w:t>h.l</w:t>
            </w:r>
            <w:proofErr w:type="spellEnd"/>
            <w:r w:rsidRPr="00496808">
              <w:rPr>
                <w:rFonts w:cstheme="minorHAnsi"/>
                <w:szCs w:val="18"/>
              </w:rPr>
              <w:t>. 10</w:t>
            </w:r>
            <w:r w:rsidRPr="00496808">
              <w:rPr>
                <w:rFonts w:cstheme="minorHAnsi"/>
                <w:szCs w:val="18"/>
                <w:vertAlign w:val="superscript"/>
              </w:rPr>
              <w:t>e</w:t>
            </w:r>
            <w:r w:rsidRPr="00496808">
              <w:rPr>
                <w:rFonts w:cstheme="minorHAnsi"/>
                <w:szCs w:val="18"/>
              </w:rPr>
              <w:t xml:space="preserve">) of AMD </w:t>
            </w:r>
            <w:proofErr w:type="spellStart"/>
            <w:r w:rsidRPr="00496808">
              <w:rPr>
                <w:rFonts w:cstheme="minorHAnsi"/>
                <w:szCs w:val="18"/>
              </w:rPr>
              <w:t>Ryzen</w:t>
            </w:r>
            <w:proofErr w:type="spellEnd"/>
            <w:r w:rsidRPr="00496808">
              <w:rPr>
                <w:rFonts w:cstheme="minorHAnsi"/>
                <w:szCs w:val="18"/>
              </w:rPr>
              <w:t xml:space="preserve"> 4.000 (of gelijkwaardig);</w:t>
            </w:r>
          </w:p>
          <w:p w14:paraId="33FE9A9A" w14:textId="33797580" w:rsidR="0077419B" w:rsidRPr="00496808" w:rsidRDefault="0077419B" w:rsidP="004349E4">
            <w:pPr>
              <w:pStyle w:val="Lijstalinea"/>
              <w:numPr>
                <w:ilvl w:val="0"/>
                <w:numId w:val="53"/>
              </w:numPr>
              <w:rPr>
                <w:rFonts w:cstheme="minorHAnsi"/>
                <w:szCs w:val="18"/>
              </w:rPr>
            </w:pPr>
            <w:r w:rsidRPr="00496808">
              <w:rPr>
                <w:rFonts w:cstheme="minorHAnsi"/>
                <w:szCs w:val="18"/>
              </w:rPr>
              <w:t>64 bit ondersteuning voor Windows 10.</w:t>
            </w:r>
          </w:p>
        </w:tc>
        <w:tc>
          <w:tcPr>
            <w:tcW w:w="992" w:type="dxa"/>
            <w:tcBorders>
              <w:top w:val="single" w:sz="4" w:space="0" w:color="auto"/>
              <w:left w:val="nil"/>
              <w:bottom w:val="single" w:sz="4" w:space="0" w:color="auto"/>
              <w:right w:val="single" w:sz="8" w:space="0" w:color="000000"/>
            </w:tcBorders>
            <w:vAlign w:val="center"/>
          </w:tcPr>
          <w:p w14:paraId="78E57C87" w14:textId="77777777" w:rsidR="0077419B" w:rsidRPr="0077419B" w:rsidRDefault="0077419B" w:rsidP="00D72D95">
            <w:pPr>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1DC7227A" w14:textId="77777777" w:rsidR="0077419B" w:rsidRPr="0077419B" w:rsidRDefault="0077419B" w:rsidP="004349E4">
            <w:pPr>
              <w:rPr>
                <w:rFonts w:cstheme="minorHAnsi"/>
                <w:szCs w:val="18"/>
              </w:rPr>
            </w:pPr>
          </w:p>
        </w:tc>
      </w:tr>
      <w:tr w:rsidR="0077419B" w:rsidRPr="00B73C80" w14:paraId="538EE02B" w14:textId="7B826587"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9"/>
        </w:trPr>
        <w:tc>
          <w:tcPr>
            <w:tcW w:w="2805"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7CDC753D" w14:textId="77777777" w:rsidR="0077419B" w:rsidRPr="00B73C80" w:rsidRDefault="0077419B" w:rsidP="004349E4">
            <w:pPr>
              <w:rPr>
                <w:rFonts w:cstheme="minorHAnsi"/>
                <w:b/>
                <w:bCs/>
                <w:szCs w:val="18"/>
              </w:rPr>
            </w:pPr>
            <w:r w:rsidRPr="00B73C80">
              <w:rPr>
                <w:rFonts w:cstheme="minorHAnsi"/>
                <w:b/>
                <w:bCs/>
                <w:szCs w:val="18"/>
              </w:rPr>
              <w:t>Processor</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308AB001" w14:textId="1FF8181B" w:rsidR="0077419B" w:rsidRPr="00B73C80" w:rsidRDefault="0077419B" w:rsidP="004349E4">
            <w:pPr>
              <w:rPr>
                <w:rFonts w:cstheme="minorHAnsi"/>
                <w:szCs w:val="18"/>
                <w:u w:val="single"/>
              </w:rPr>
            </w:pPr>
            <w:r w:rsidRPr="00B73C80">
              <w:rPr>
                <w:rFonts w:cstheme="minorHAnsi"/>
                <w:szCs w:val="18"/>
              </w:rPr>
              <w:t xml:space="preserve">Met een passmark CPU Mark van minimaal 9.000 op de beschikbare lijst (zie: </w:t>
            </w:r>
            <w:hyperlink r:id="rId17" w:history="1">
              <w:r w:rsidRPr="00B73C80">
                <w:rPr>
                  <w:rStyle w:val="Hyperlink"/>
                  <w:rFonts w:cstheme="minorHAnsi"/>
                  <w:color w:val="0070C0"/>
                  <w:szCs w:val="18"/>
                </w:rPr>
                <w:t>https://www.cpubenchmark.net/cpu_list.php</w:t>
              </w:r>
            </w:hyperlink>
            <w:r w:rsidRPr="00B73C80">
              <w:rPr>
                <w:rStyle w:val="Hyperlink"/>
                <w:rFonts w:cstheme="minorHAnsi"/>
                <w:color w:val="auto"/>
                <w:szCs w:val="18"/>
                <w:u w:val="none"/>
              </w:rPr>
              <w:t>)</w:t>
            </w:r>
            <w:r w:rsidRPr="00B73C80">
              <w:rPr>
                <w:rStyle w:val="Hyperlink"/>
                <w:color w:val="auto"/>
                <w:u w:val="none"/>
              </w:rPr>
              <w:t>.</w:t>
            </w:r>
          </w:p>
        </w:tc>
        <w:tc>
          <w:tcPr>
            <w:tcW w:w="992" w:type="dxa"/>
            <w:tcBorders>
              <w:top w:val="single" w:sz="4" w:space="0" w:color="auto"/>
              <w:left w:val="nil"/>
              <w:bottom w:val="single" w:sz="4" w:space="0" w:color="auto"/>
              <w:right w:val="single" w:sz="8" w:space="0" w:color="000000"/>
            </w:tcBorders>
            <w:vAlign w:val="center"/>
          </w:tcPr>
          <w:p w14:paraId="41C4AC49" w14:textId="77777777" w:rsidR="0077419B" w:rsidRPr="00B73C80" w:rsidRDefault="0077419B" w:rsidP="00D72D95">
            <w:pPr>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547DE99F" w14:textId="77777777" w:rsidR="0077419B" w:rsidRPr="00B73C80" w:rsidRDefault="0077419B" w:rsidP="004349E4">
            <w:pPr>
              <w:rPr>
                <w:rFonts w:cstheme="minorHAnsi"/>
                <w:szCs w:val="18"/>
              </w:rPr>
            </w:pPr>
          </w:p>
        </w:tc>
      </w:tr>
      <w:tr w:rsidR="0077419B" w:rsidRPr="00B73C80" w14:paraId="4CB18139" w14:textId="7D786315"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2805"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2B3AA83D" w14:textId="77777777" w:rsidR="0077419B" w:rsidRPr="00B73C80" w:rsidRDefault="0077419B" w:rsidP="00E91CCA">
            <w:pPr>
              <w:rPr>
                <w:rFonts w:cstheme="minorHAnsi"/>
                <w:b/>
                <w:bCs/>
                <w:szCs w:val="18"/>
              </w:rPr>
            </w:pPr>
            <w:r w:rsidRPr="00B73C80">
              <w:rPr>
                <w:rFonts w:cstheme="minorHAnsi"/>
                <w:b/>
                <w:bCs/>
                <w:szCs w:val="18"/>
              </w:rPr>
              <w:t>Security</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0455051B" w14:textId="264D6DB5" w:rsidR="0077419B" w:rsidRPr="00B73C80" w:rsidRDefault="0077419B" w:rsidP="00E91CCA">
            <w:pPr>
              <w:rPr>
                <w:rFonts w:cstheme="minorHAnsi"/>
                <w:szCs w:val="18"/>
              </w:rPr>
            </w:pPr>
            <w:r w:rsidRPr="00B73C80">
              <w:rPr>
                <w:rFonts w:cstheme="minorHAnsi"/>
                <w:szCs w:val="18"/>
              </w:rPr>
              <w:t xml:space="preserve">Minimaal: </w:t>
            </w:r>
            <w:proofErr w:type="spellStart"/>
            <w:r w:rsidRPr="00B73C80">
              <w:rPr>
                <w:rFonts w:cstheme="minorHAnsi"/>
                <w:szCs w:val="18"/>
              </w:rPr>
              <w:t>Trusted</w:t>
            </w:r>
            <w:proofErr w:type="spellEnd"/>
            <w:r w:rsidRPr="00B73C80">
              <w:rPr>
                <w:rFonts w:cstheme="minorHAnsi"/>
                <w:szCs w:val="18"/>
              </w:rPr>
              <w:t xml:space="preserve"> Platform Module (TPM) 2.0 (of gelijkwaardig)</w:t>
            </w:r>
            <w:r w:rsidR="00D171A5">
              <w:rPr>
                <w:rFonts w:cstheme="minorHAnsi"/>
                <w:szCs w:val="18"/>
              </w:rPr>
              <w:t>.</w:t>
            </w:r>
          </w:p>
        </w:tc>
        <w:tc>
          <w:tcPr>
            <w:tcW w:w="992" w:type="dxa"/>
            <w:tcBorders>
              <w:top w:val="single" w:sz="4" w:space="0" w:color="auto"/>
              <w:left w:val="nil"/>
              <w:bottom w:val="single" w:sz="4" w:space="0" w:color="auto"/>
              <w:right w:val="single" w:sz="8" w:space="0" w:color="000000"/>
            </w:tcBorders>
            <w:vAlign w:val="center"/>
          </w:tcPr>
          <w:p w14:paraId="261C1DD8" w14:textId="77777777" w:rsidR="0077419B" w:rsidRPr="00B73C80" w:rsidRDefault="0077419B" w:rsidP="00D72D95">
            <w:pPr>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0E7E132B" w14:textId="77777777" w:rsidR="0077419B" w:rsidRPr="00B73C80" w:rsidRDefault="0077419B" w:rsidP="00E91CCA">
            <w:pPr>
              <w:rPr>
                <w:rFonts w:cstheme="minorHAnsi"/>
                <w:szCs w:val="18"/>
              </w:rPr>
            </w:pPr>
          </w:p>
        </w:tc>
      </w:tr>
      <w:tr w:rsidR="0077419B" w:rsidRPr="00B73C80" w14:paraId="4F9E1C45" w14:textId="15B219E3"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805"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50B74C2F" w14:textId="77777777" w:rsidR="0077419B" w:rsidRPr="00B73C80" w:rsidRDefault="0077419B" w:rsidP="00E91CCA">
            <w:pPr>
              <w:rPr>
                <w:rFonts w:cstheme="minorHAnsi"/>
                <w:b/>
                <w:bCs/>
                <w:szCs w:val="18"/>
              </w:rPr>
            </w:pPr>
            <w:r w:rsidRPr="00B73C80">
              <w:rPr>
                <w:rFonts w:cstheme="minorHAnsi"/>
                <w:b/>
                <w:bCs/>
                <w:szCs w:val="18"/>
              </w:rPr>
              <w:t>Graphics/Video</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13A9A5FD" w14:textId="242E445E" w:rsidR="008E6C27" w:rsidRPr="008E6C27" w:rsidRDefault="00D171A5" w:rsidP="00E91CCA">
            <w:pPr>
              <w:pStyle w:val="Lijstalinea"/>
              <w:numPr>
                <w:ilvl w:val="0"/>
                <w:numId w:val="61"/>
              </w:numPr>
              <w:rPr>
                <w:rStyle w:val="Hyperlink"/>
                <w:bCs/>
                <w:color w:val="auto"/>
              </w:rPr>
            </w:pPr>
            <w:r w:rsidRPr="008E6C27">
              <w:rPr>
                <w:rFonts w:cstheme="minorHAnsi"/>
                <w:bCs/>
                <w:szCs w:val="18"/>
              </w:rPr>
              <w:t xml:space="preserve">Met een passmark G3D van minimaal 1.500 op de beschikbare lijst (zie: </w:t>
            </w:r>
            <w:hyperlink r:id="rId18" w:history="1">
              <w:r w:rsidRPr="008E6C27">
                <w:rPr>
                  <w:rStyle w:val="Hyperlink"/>
                  <w:rFonts w:cstheme="minorHAnsi"/>
                  <w:bCs/>
                  <w:color w:val="0070C0"/>
                  <w:szCs w:val="18"/>
                </w:rPr>
                <w:t>https://www.videocardbenchmark.net/gpu_list.php</w:t>
              </w:r>
            </w:hyperlink>
            <w:r w:rsidRPr="008E6C27">
              <w:rPr>
                <w:rStyle w:val="Hyperlink"/>
                <w:rFonts w:cstheme="minorHAnsi"/>
                <w:bCs/>
                <w:color w:val="auto"/>
                <w:szCs w:val="18"/>
                <w:u w:val="none"/>
              </w:rPr>
              <w:t>);</w:t>
            </w:r>
          </w:p>
          <w:p w14:paraId="22F2972B" w14:textId="1910F00E" w:rsidR="0077419B" w:rsidRPr="008E6C27" w:rsidRDefault="00D171A5" w:rsidP="00E91CCA">
            <w:pPr>
              <w:pStyle w:val="Lijstalinea"/>
              <w:numPr>
                <w:ilvl w:val="0"/>
                <w:numId w:val="61"/>
              </w:numPr>
              <w:rPr>
                <w:rFonts w:cstheme="minorHAnsi"/>
                <w:bCs/>
                <w:szCs w:val="18"/>
                <w:u w:val="single"/>
              </w:rPr>
            </w:pPr>
            <w:r w:rsidRPr="008E6C27">
              <w:rPr>
                <w:rFonts w:cstheme="minorHAnsi"/>
                <w:szCs w:val="18"/>
              </w:rPr>
              <w:t xml:space="preserve">Indien </w:t>
            </w:r>
            <w:proofErr w:type="spellStart"/>
            <w:r w:rsidRPr="008E6C27">
              <w:rPr>
                <w:rFonts w:cstheme="minorHAnsi"/>
                <w:szCs w:val="18"/>
              </w:rPr>
              <w:t>Ryzen</w:t>
            </w:r>
            <w:proofErr w:type="spellEnd"/>
            <w:r w:rsidRPr="008E6C27">
              <w:rPr>
                <w:rFonts w:cstheme="minorHAnsi"/>
                <w:szCs w:val="18"/>
              </w:rPr>
              <w:t xml:space="preserve"> 5.000 processor wordt aangeboden, moet aan de G3D eis van minimaal 1.500 punten wordt voldaan.</w:t>
            </w:r>
          </w:p>
        </w:tc>
        <w:tc>
          <w:tcPr>
            <w:tcW w:w="992" w:type="dxa"/>
            <w:tcBorders>
              <w:top w:val="single" w:sz="4" w:space="0" w:color="auto"/>
              <w:left w:val="nil"/>
              <w:bottom w:val="single" w:sz="4" w:space="0" w:color="auto"/>
              <w:right w:val="single" w:sz="8" w:space="0" w:color="000000"/>
            </w:tcBorders>
            <w:vAlign w:val="center"/>
          </w:tcPr>
          <w:p w14:paraId="7F43BD09" w14:textId="77777777" w:rsidR="0077419B" w:rsidRPr="00B73C80" w:rsidRDefault="0077419B" w:rsidP="00D72D95">
            <w:pPr>
              <w:jc w:val="center"/>
              <w:rPr>
                <w:rFonts w:cstheme="minorHAnsi"/>
                <w:bCs/>
                <w:szCs w:val="18"/>
              </w:rPr>
            </w:pPr>
          </w:p>
        </w:tc>
        <w:tc>
          <w:tcPr>
            <w:tcW w:w="4111" w:type="dxa"/>
            <w:tcBorders>
              <w:top w:val="single" w:sz="4" w:space="0" w:color="auto"/>
              <w:left w:val="nil"/>
              <w:bottom w:val="single" w:sz="4" w:space="0" w:color="auto"/>
              <w:right w:val="single" w:sz="8" w:space="0" w:color="000000"/>
            </w:tcBorders>
            <w:vAlign w:val="center"/>
          </w:tcPr>
          <w:p w14:paraId="6C97D4F5" w14:textId="77777777" w:rsidR="0077419B" w:rsidRPr="00B73C80" w:rsidRDefault="0077419B" w:rsidP="00E91CCA">
            <w:pPr>
              <w:rPr>
                <w:rFonts w:cstheme="minorHAnsi"/>
                <w:bCs/>
                <w:szCs w:val="18"/>
              </w:rPr>
            </w:pPr>
          </w:p>
        </w:tc>
      </w:tr>
      <w:tr w:rsidR="0077419B" w:rsidRPr="00B73C80" w14:paraId="492B16DC" w14:textId="17D19D63"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3"/>
        </w:trPr>
        <w:tc>
          <w:tcPr>
            <w:tcW w:w="2805"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7FAF6020" w14:textId="77777777" w:rsidR="0077419B" w:rsidRPr="00B73C80" w:rsidRDefault="0077419B" w:rsidP="00864637">
            <w:pPr>
              <w:rPr>
                <w:rFonts w:cstheme="minorHAnsi"/>
                <w:b/>
                <w:bCs/>
                <w:szCs w:val="18"/>
              </w:rPr>
            </w:pPr>
            <w:r w:rsidRPr="00B73C80">
              <w:rPr>
                <w:rFonts w:cstheme="minorHAnsi"/>
                <w:b/>
                <w:bCs/>
                <w:szCs w:val="18"/>
              </w:rPr>
              <w:lastRenderedPageBreak/>
              <w:t>Geheugen</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06079C65" w14:textId="3C0EB4A3" w:rsidR="0077419B" w:rsidRPr="00B73C80" w:rsidRDefault="0077419B" w:rsidP="00864637">
            <w:pPr>
              <w:pStyle w:val="Lijstalinea"/>
              <w:numPr>
                <w:ilvl w:val="0"/>
                <w:numId w:val="32"/>
              </w:numPr>
              <w:spacing w:line="240" w:lineRule="auto"/>
              <w:contextualSpacing w:val="0"/>
              <w:rPr>
                <w:rFonts w:cstheme="minorHAnsi"/>
                <w:szCs w:val="18"/>
              </w:rPr>
            </w:pPr>
            <w:r w:rsidRPr="00B73C80">
              <w:rPr>
                <w:rFonts w:cstheme="minorHAnsi"/>
                <w:szCs w:val="18"/>
              </w:rPr>
              <w:t>DDR4;</w:t>
            </w:r>
          </w:p>
          <w:p w14:paraId="6D079067" w14:textId="6F842866" w:rsidR="0077419B" w:rsidRPr="00B73C80" w:rsidRDefault="0077419B" w:rsidP="00864637">
            <w:pPr>
              <w:pStyle w:val="Lijstalinea"/>
              <w:numPr>
                <w:ilvl w:val="0"/>
                <w:numId w:val="32"/>
              </w:numPr>
              <w:spacing w:line="240" w:lineRule="auto"/>
              <w:contextualSpacing w:val="0"/>
              <w:rPr>
                <w:rFonts w:cstheme="minorHAnsi"/>
                <w:szCs w:val="18"/>
              </w:rPr>
            </w:pPr>
            <w:r w:rsidRPr="00B73C80">
              <w:rPr>
                <w:rFonts w:cstheme="minorHAnsi"/>
                <w:szCs w:val="18"/>
              </w:rPr>
              <w:t>Minimaal 16GB;</w:t>
            </w:r>
          </w:p>
          <w:p w14:paraId="563BA4B8" w14:textId="6EACA007" w:rsidR="0077419B" w:rsidRPr="00B73C80" w:rsidRDefault="0077419B" w:rsidP="00864637">
            <w:pPr>
              <w:pStyle w:val="Lijstalinea"/>
              <w:numPr>
                <w:ilvl w:val="0"/>
                <w:numId w:val="32"/>
              </w:numPr>
              <w:spacing w:line="240" w:lineRule="auto"/>
              <w:contextualSpacing w:val="0"/>
              <w:rPr>
                <w:rFonts w:cstheme="minorHAnsi"/>
                <w:szCs w:val="18"/>
              </w:rPr>
            </w:pPr>
            <w:r w:rsidRPr="00B73C80">
              <w:rPr>
                <w:rFonts w:cstheme="minorHAnsi"/>
                <w:szCs w:val="18"/>
              </w:rPr>
              <w:t>Uitbreidbaar tot 64GB.</w:t>
            </w:r>
          </w:p>
        </w:tc>
        <w:tc>
          <w:tcPr>
            <w:tcW w:w="992" w:type="dxa"/>
            <w:tcBorders>
              <w:top w:val="single" w:sz="4" w:space="0" w:color="auto"/>
              <w:left w:val="nil"/>
              <w:bottom w:val="single" w:sz="4" w:space="0" w:color="auto"/>
              <w:right w:val="single" w:sz="8" w:space="0" w:color="000000"/>
            </w:tcBorders>
            <w:vAlign w:val="center"/>
          </w:tcPr>
          <w:p w14:paraId="003B6531" w14:textId="7F3ACE14" w:rsidR="0077419B" w:rsidRPr="00451196" w:rsidRDefault="0077419B" w:rsidP="00D72D95">
            <w:pPr>
              <w:spacing w:line="240" w:lineRule="auto"/>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5F8FA579" w14:textId="77777777" w:rsidR="0077419B" w:rsidRPr="00451196" w:rsidRDefault="0077419B" w:rsidP="00864637">
            <w:pPr>
              <w:spacing w:line="240" w:lineRule="auto"/>
              <w:rPr>
                <w:rFonts w:cstheme="minorHAnsi"/>
                <w:szCs w:val="18"/>
              </w:rPr>
            </w:pPr>
          </w:p>
        </w:tc>
      </w:tr>
      <w:tr w:rsidR="0077419B" w:rsidRPr="00B73C80" w14:paraId="290F4BCB" w14:textId="24CBE9E0"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7"/>
        </w:trPr>
        <w:tc>
          <w:tcPr>
            <w:tcW w:w="2805"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518E4F8" w14:textId="77777777" w:rsidR="0077419B" w:rsidRPr="00B73C80" w:rsidRDefault="0077419B" w:rsidP="00864637">
            <w:pPr>
              <w:rPr>
                <w:rFonts w:cstheme="minorHAnsi"/>
                <w:b/>
                <w:bCs/>
                <w:szCs w:val="18"/>
              </w:rPr>
            </w:pPr>
            <w:r w:rsidRPr="00B73C80">
              <w:rPr>
                <w:rFonts w:cstheme="minorHAnsi"/>
                <w:b/>
                <w:bCs/>
                <w:szCs w:val="18"/>
              </w:rPr>
              <w:t>Storage</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7714B8E9" w14:textId="7E98661E" w:rsidR="0077419B" w:rsidRPr="00B73C80" w:rsidRDefault="0077419B" w:rsidP="00864637">
            <w:pPr>
              <w:pStyle w:val="Lijstalinea"/>
              <w:numPr>
                <w:ilvl w:val="0"/>
                <w:numId w:val="28"/>
              </w:numPr>
              <w:spacing w:line="240" w:lineRule="auto"/>
              <w:contextualSpacing w:val="0"/>
              <w:rPr>
                <w:rFonts w:cstheme="minorHAnsi"/>
                <w:szCs w:val="18"/>
              </w:rPr>
            </w:pPr>
            <w:r w:rsidRPr="00B73C80">
              <w:rPr>
                <w:rFonts w:cstheme="minorHAnsi"/>
                <w:szCs w:val="18"/>
              </w:rPr>
              <w:t>SSD;</w:t>
            </w:r>
          </w:p>
          <w:p w14:paraId="7106B309" w14:textId="0B6CF982" w:rsidR="0077419B" w:rsidRPr="00B73C80" w:rsidRDefault="0077419B" w:rsidP="00864637">
            <w:pPr>
              <w:pStyle w:val="Lijstalinea"/>
              <w:numPr>
                <w:ilvl w:val="0"/>
                <w:numId w:val="28"/>
              </w:numPr>
              <w:spacing w:line="240" w:lineRule="auto"/>
              <w:contextualSpacing w:val="0"/>
              <w:rPr>
                <w:rFonts w:cstheme="minorHAnsi"/>
                <w:szCs w:val="18"/>
              </w:rPr>
            </w:pPr>
            <w:r w:rsidRPr="00B73C80">
              <w:rPr>
                <w:rFonts w:cstheme="minorHAnsi"/>
                <w:szCs w:val="18"/>
              </w:rPr>
              <w:t>Minimaal 1TB.</w:t>
            </w:r>
          </w:p>
        </w:tc>
        <w:tc>
          <w:tcPr>
            <w:tcW w:w="992" w:type="dxa"/>
            <w:tcBorders>
              <w:top w:val="single" w:sz="4" w:space="0" w:color="auto"/>
              <w:left w:val="nil"/>
              <w:bottom w:val="single" w:sz="4" w:space="0" w:color="auto"/>
              <w:right w:val="single" w:sz="8" w:space="0" w:color="000000"/>
            </w:tcBorders>
            <w:vAlign w:val="center"/>
          </w:tcPr>
          <w:p w14:paraId="4D06EF0C" w14:textId="77777777" w:rsidR="0077419B" w:rsidRPr="00451196" w:rsidRDefault="0077419B" w:rsidP="00D72D95">
            <w:pPr>
              <w:spacing w:line="240" w:lineRule="auto"/>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3DD804D3" w14:textId="77777777" w:rsidR="0077419B" w:rsidRPr="00451196" w:rsidRDefault="0077419B" w:rsidP="00864637">
            <w:pPr>
              <w:spacing w:line="240" w:lineRule="auto"/>
              <w:rPr>
                <w:rFonts w:cstheme="minorHAnsi"/>
                <w:szCs w:val="18"/>
              </w:rPr>
            </w:pPr>
          </w:p>
        </w:tc>
      </w:tr>
      <w:tr w:rsidR="0077419B" w:rsidRPr="00B73C80" w14:paraId="369397E4" w14:textId="233DF350"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1"/>
        </w:trPr>
        <w:tc>
          <w:tcPr>
            <w:tcW w:w="2805"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ADB7766" w14:textId="77777777" w:rsidR="0077419B" w:rsidRPr="00B73C80" w:rsidRDefault="0077419B" w:rsidP="00864637">
            <w:pPr>
              <w:rPr>
                <w:rFonts w:cstheme="minorHAnsi"/>
                <w:b/>
                <w:bCs/>
                <w:szCs w:val="18"/>
              </w:rPr>
            </w:pPr>
            <w:r w:rsidRPr="00B73C80">
              <w:rPr>
                <w:rFonts w:cstheme="minorHAnsi"/>
                <w:b/>
                <w:bCs/>
                <w:szCs w:val="18"/>
              </w:rPr>
              <w:t>WLAN</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608056EC" w14:textId="6BFC450A" w:rsidR="0077419B" w:rsidRPr="00272FC5" w:rsidRDefault="0077419B" w:rsidP="00864637">
            <w:pPr>
              <w:rPr>
                <w:rFonts w:cstheme="minorHAnsi"/>
                <w:szCs w:val="18"/>
              </w:rPr>
            </w:pPr>
            <w:r w:rsidRPr="00272FC5">
              <w:rPr>
                <w:rFonts w:cstheme="minorHAnsi"/>
                <w:szCs w:val="18"/>
              </w:rPr>
              <w:t>Intel Dual Band WLAN IEEE 802.11 AC</w:t>
            </w:r>
            <w:r w:rsidR="00B33980" w:rsidRPr="00272FC5">
              <w:rPr>
                <w:rFonts w:cstheme="minorHAnsi"/>
                <w:szCs w:val="18"/>
              </w:rPr>
              <w:t xml:space="preserve"> en </w:t>
            </w:r>
            <w:r w:rsidRPr="00272FC5">
              <w:rPr>
                <w:rFonts w:cstheme="minorHAnsi"/>
                <w:szCs w:val="18"/>
              </w:rPr>
              <w:t>AX met ondersteuning voor de meest recente versleutelingsalgoritmen (of gelijkwaardig)</w:t>
            </w:r>
            <w:r w:rsidR="00B33980" w:rsidRPr="00272FC5">
              <w:rPr>
                <w:rFonts w:cstheme="minorHAnsi"/>
                <w:szCs w:val="18"/>
              </w:rPr>
              <w:t>.</w:t>
            </w:r>
          </w:p>
        </w:tc>
        <w:tc>
          <w:tcPr>
            <w:tcW w:w="992" w:type="dxa"/>
            <w:tcBorders>
              <w:top w:val="single" w:sz="4" w:space="0" w:color="auto"/>
              <w:left w:val="nil"/>
              <w:bottom w:val="single" w:sz="4" w:space="0" w:color="auto"/>
              <w:right w:val="single" w:sz="8" w:space="0" w:color="000000"/>
            </w:tcBorders>
            <w:vAlign w:val="center"/>
          </w:tcPr>
          <w:p w14:paraId="03E0E464" w14:textId="77777777" w:rsidR="0077419B" w:rsidRPr="00B73C80" w:rsidRDefault="0077419B" w:rsidP="00D72D95">
            <w:pPr>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1AAC03AE" w14:textId="77777777" w:rsidR="0077419B" w:rsidRPr="00B73C80" w:rsidRDefault="0077419B" w:rsidP="00864637">
            <w:pPr>
              <w:rPr>
                <w:rFonts w:cstheme="minorHAnsi"/>
                <w:szCs w:val="18"/>
              </w:rPr>
            </w:pPr>
          </w:p>
        </w:tc>
      </w:tr>
      <w:tr w:rsidR="0077419B" w:rsidRPr="00B73C80" w14:paraId="721B34FC" w14:textId="5415E5DA"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1413" w:type="dxa"/>
            <w:tcBorders>
              <w:top w:val="nil"/>
              <w:left w:val="single" w:sz="8" w:space="0" w:color="auto"/>
              <w:bottom w:val="single" w:sz="4" w:space="0" w:color="auto"/>
              <w:right w:val="nil"/>
            </w:tcBorders>
            <w:shd w:val="clear" w:color="auto" w:fill="auto"/>
            <w:vAlign w:val="center"/>
            <w:hideMark/>
          </w:tcPr>
          <w:p w14:paraId="5736DED8" w14:textId="77777777" w:rsidR="0077419B" w:rsidRPr="00B73C80" w:rsidRDefault="0077419B" w:rsidP="00864637">
            <w:pPr>
              <w:rPr>
                <w:rFonts w:cstheme="minorHAnsi"/>
                <w:b/>
                <w:bCs/>
                <w:szCs w:val="18"/>
              </w:rPr>
            </w:pPr>
            <w:r w:rsidRPr="00B73C80">
              <w:rPr>
                <w:rFonts w:cstheme="minorHAnsi"/>
                <w:b/>
                <w:bCs/>
                <w:szCs w:val="18"/>
              </w:rPr>
              <w:t>Bluetooth</w:t>
            </w:r>
          </w:p>
        </w:tc>
        <w:tc>
          <w:tcPr>
            <w:tcW w:w="1027" w:type="dxa"/>
            <w:tcBorders>
              <w:top w:val="nil"/>
              <w:left w:val="nil"/>
              <w:bottom w:val="single" w:sz="4" w:space="0" w:color="auto"/>
              <w:right w:val="nil"/>
            </w:tcBorders>
            <w:shd w:val="clear" w:color="auto" w:fill="auto"/>
            <w:vAlign w:val="center"/>
            <w:hideMark/>
          </w:tcPr>
          <w:p w14:paraId="6F0FD637" w14:textId="77777777" w:rsidR="0077419B" w:rsidRPr="00B73C80" w:rsidRDefault="0077419B" w:rsidP="00864637">
            <w:pPr>
              <w:rPr>
                <w:rFonts w:cstheme="minorHAnsi"/>
                <w:b/>
                <w:bCs/>
                <w:szCs w:val="18"/>
              </w:rPr>
            </w:pPr>
            <w:r w:rsidRPr="00B73C80">
              <w:rPr>
                <w:rFonts w:cstheme="minorHAnsi"/>
                <w:b/>
                <w:bCs/>
                <w:szCs w:val="18"/>
              </w:rPr>
              <w:t> </w:t>
            </w:r>
          </w:p>
        </w:tc>
        <w:tc>
          <w:tcPr>
            <w:tcW w:w="365" w:type="dxa"/>
            <w:tcBorders>
              <w:top w:val="nil"/>
              <w:left w:val="nil"/>
              <w:bottom w:val="single" w:sz="4" w:space="0" w:color="auto"/>
              <w:right w:val="single" w:sz="4" w:space="0" w:color="auto"/>
            </w:tcBorders>
            <w:shd w:val="clear" w:color="auto" w:fill="auto"/>
            <w:vAlign w:val="center"/>
            <w:hideMark/>
          </w:tcPr>
          <w:p w14:paraId="4D99DC56" w14:textId="77777777" w:rsidR="0077419B" w:rsidRPr="00B73C80" w:rsidRDefault="0077419B" w:rsidP="00864637">
            <w:pPr>
              <w:rPr>
                <w:rFonts w:cstheme="minorHAnsi"/>
                <w:b/>
                <w:bCs/>
                <w:szCs w:val="18"/>
              </w:rPr>
            </w:pPr>
            <w:r w:rsidRPr="00B73C80">
              <w:rPr>
                <w:rFonts w:cstheme="minorHAnsi"/>
                <w:b/>
                <w:bCs/>
                <w:szCs w:val="18"/>
              </w:rPr>
              <w:t> </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22A6BFDD" w14:textId="74FF3B71" w:rsidR="0077419B" w:rsidRPr="00B73C80" w:rsidRDefault="0077419B" w:rsidP="00864637">
            <w:pPr>
              <w:rPr>
                <w:rFonts w:cstheme="minorHAnsi"/>
                <w:szCs w:val="18"/>
              </w:rPr>
            </w:pPr>
            <w:r w:rsidRPr="00B73C80">
              <w:rPr>
                <w:rFonts w:cstheme="minorHAnsi"/>
                <w:szCs w:val="18"/>
              </w:rPr>
              <w:t>Minimaal 5.0.</w:t>
            </w:r>
          </w:p>
        </w:tc>
        <w:tc>
          <w:tcPr>
            <w:tcW w:w="992" w:type="dxa"/>
            <w:tcBorders>
              <w:top w:val="single" w:sz="4" w:space="0" w:color="auto"/>
              <w:left w:val="nil"/>
              <w:bottom w:val="single" w:sz="4" w:space="0" w:color="auto"/>
              <w:right w:val="single" w:sz="8" w:space="0" w:color="000000"/>
            </w:tcBorders>
            <w:vAlign w:val="center"/>
          </w:tcPr>
          <w:p w14:paraId="4051E50D" w14:textId="77777777" w:rsidR="0077419B" w:rsidRPr="00B73C80" w:rsidRDefault="0077419B" w:rsidP="00D72D95">
            <w:pPr>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671FCC83" w14:textId="77777777" w:rsidR="0077419B" w:rsidRPr="00B73C80" w:rsidRDefault="0077419B" w:rsidP="00864637">
            <w:pPr>
              <w:rPr>
                <w:rFonts w:cstheme="minorHAnsi"/>
                <w:szCs w:val="18"/>
              </w:rPr>
            </w:pPr>
          </w:p>
        </w:tc>
      </w:tr>
      <w:tr w:rsidR="0077419B" w:rsidRPr="00B73C80" w14:paraId="308A9711" w14:textId="49F5A225"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3"/>
        </w:trPr>
        <w:tc>
          <w:tcPr>
            <w:tcW w:w="2805"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8CC8E20" w14:textId="77777777" w:rsidR="0077419B" w:rsidRPr="00B73C80" w:rsidRDefault="0077419B" w:rsidP="00864637">
            <w:pPr>
              <w:rPr>
                <w:rFonts w:cstheme="minorHAnsi"/>
                <w:b/>
                <w:bCs/>
                <w:szCs w:val="18"/>
              </w:rPr>
            </w:pPr>
            <w:r w:rsidRPr="00B73C80">
              <w:rPr>
                <w:rFonts w:cstheme="minorHAnsi"/>
                <w:b/>
                <w:bCs/>
                <w:szCs w:val="18"/>
              </w:rPr>
              <w:t>Videopoorten</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1A8A660E" w14:textId="5040FF95" w:rsidR="0077419B" w:rsidRPr="00272FC5" w:rsidRDefault="0077419B" w:rsidP="00864637">
            <w:pPr>
              <w:spacing w:line="240" w:lineRule="auto"/>
              <w:rPr>
                <w:rFonts w:cstheme="minorHAnsi"/>
                <w:szCs w:val="18"/>
              </w:rPr>
            </w:pPr>
            <w:r w:rsidRPr="00272FC5">
              <w:rPr>
                <w:rFonts w:cstheme="minorHAnsi"/>
                <w:szCs w:val="18"/>
              </w:rPr>
              <w:t>Minimaal 2x Display poort,</w:t>
            </w:r>
          </w:p>
          <w:p w14:paraId="14F80BDF" w14:textId="34EA45F4" w:rsidR="0077419B" w:rsidRPr="00272FC5" w:rsidRDefault="0077419B" w:rsidP="00864637">
            <w:pPr>
              <w:spacing w:line="240" w:lineRule="auto"/>
              <w:rPr>
                <w:rFonts w:cstheme="minorHAnsi"/>
                <w:szCs w:val="18"/>
              </w:rPr>
            </w:pPr>
            <w:r w:rsidRPr="00272FC5">
              <w:rPr>
                <w:rFonts w:cstheme="minorHAnsi"/>
                <w:szCs w:val="18"/>
              </w:rPr>
              <w:t>of:</w:t>
            </w:r>
          </w:p>
          <w:p w14:paraId="6B486040" w14:textId="592253DC" w:rsidR="0077419B" w:rsidRPr="00272FC5" w:rsidRDefault="0077419B" w:rsidP="00864637">
            <w:pPr>
              <w:spacing w:line="240" w:lineRule="auto"/>
              <w:rPr>
                <w:rFonts w:cstheme="minorHAnsi"/>
                <w:szCs w:val="18"/>
              </w:rPr>
            </w:pPr>
            <w:r w:rsidRPr="00272FC5">
              <w:rPr>
                <w:rFonts w:cstheme="minorHAnsi"/>
                <w:szCs w:val="18"/>
              </w:rPr>
              <w:t>Minimaal:</w:t>
            </w:r>
          </w:p>
          <w:p w14:paraId="7ECDC6E4" w14:textId="6F581ECB" w:rsidR="0077419B" w:rsidRPr="00272FC5" w:rsidRDefault="0077419B" w:rsidP="00864637">
            <w:pPr>
              <w:pStyle w:val="Lijstalinea"/>
              <w:numPr>
                <w:ilvl w:val="0"/>
                <w:numId w:val="29"/>
              </w:numPr>
              <w:spacing w:line="240" w:lineRule="auto"/>
              <w:contextualSpacing w:val="0"/>
              <w:rPr>
                <w:rFonts w:cstheme="minorHAnsi"/>
                <w:szCs w:val="18"/>
              </w:rPr>
            </w:pPr>
            <w:r w:rsidRPr="00272FC5">
              <w:rPr>
                <w:rFonts w:cstheme="minorHAnsi"/>
                <w:szCs w:val="18"/>
              </w:rPr>
              <w:t>1x HDMI (minimaal 2.0);</w:t>
            </w:r>
          </w:p>
          <w:p w14:paraId="37541A88" w14:textId="34B0D380" w:rsidR="0077419B" w:rsidRPr="00272FC5" w:rsidRDefault="00B33980" w:rsidP="00864637">
            <w:pPr>
              <w:pStyle w:val="Lijstalinea"/>
              <w:numPr>
                <w:ilvl w:val="0"/>
                <w:numId w:val="29"/>
              </w:numPr>
              <w:spacing w:line="240" w:lineRule="auto"/>
              <w:contextualSpacing w:val="0"/>
              <w:rPr>
                <w:rFonts w:cstheme="minorHAnsi"/>
                <w:szCs w:val="18"/>
              </w:rPr>
            </w:pPr>
            <w:r w:rsidRPr="00272FC5">
              <w:rPr>
                <w:rFonts w:cstheme="minorHAnsi"/>
                <w:szCs w:val="18"/>
              </w:rPr>
              <w:t>1</w:t>
            </w:r>
            <w:r w:rsidR="0077419B" w:rsidRPr="00272FC5">
              <w:rPr>
                <w:rFonts w:cstheme="minorHAnsi"/>
                <w:szCs w:val="18"/>
              </w:rPr>
              <w:t>x Display Poort.</w:t>
            </w:r>
          </w:p>
        </w:tc>
        <w:tc>
          <w:tcPr>
            <w:tcW w:w="992" w:type="dxa"/>
            <w:tcBorders>
              <w:top w:val="single" w:sz="4" w:space="0" w:color="auto"/>
              <w:left w:val="nil"/>
              <w:bottom w:val="single" w:sz="4" w:space="0" w:color="auto"/>
              <w:right w:val="single" w:sz="8" w:space="0" w:color="000000"/>
            </w:tcBorders>
            <w:vAlign w:val="center"/>
          </w:tcPr>
          <w:p w14:paraId="72DAB279" w14:textId="77777777" w:rsidR="0077419B" w:rsidRPr="00B73C80" w:rsidRDefault="0077419B" w:rsidP="00D72D95">
            <w:pPr>
              <w:spacing w:line="240" w:lineRule="auto"/>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6F5A3623" w14:textId="77777777" w:rsidR="0077419B" w:rsidRPr="00B73C80" w:rsidRDefault="0077419B" w:rsidP="00864637">
            <w:pPr>
              <w:spacing w:line="240" w:lineRule="auto"/>
              <w:rPr>
                <w:rFonts w:cstheme="minorHAnsi"/>
                <w:szCs w:val="18"/>
              </w:rPr>
            </w:pPr>
          </w:p>
        </w:tc>
      </w:tr>
      <w:tr w:rsidR="0077419B" w:rsidRPr="00B73C80" w14:paraId="0EEC19D1" w14:textId="72DBCE9A"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7"/>
        </w:trPr>
        <w:tc>
          <w:tcPr>
            <w:tcW w:w="2805"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FD241D7" w14:textId="77777777" w:rsidR="0077419B" w:rsidRPr="00B73C80" w:rsidRDefault="0077419B" w:rsidP="00864637">
            <w:pPr>
              <w:rPr>
                <w:rFonts w:cstheme="minorHAnsi"/>
                <w:b/>
                <w:bCs/>
                <w:szCs w:val="18"/>
              </w:rPr>
            </w:pPr>
            <w:r w:rsidRPr="00B73C80">
              <w:rPr>
                <w:rFonts w:cstheme="minorHAnsi"/>
                <w:b/>
                <w:bCs/>
                <w:szCs w:val="18"/>
              </w:rPr>
              <w:t>Audio poorten</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5034A6B4" w14:textId="0FB460D5" w:rsidR="0077419B" w:rsidRPr="00B73C80" w:rsidRDefault="0077419B" w:rsidP="00864637">
            <w:pPr>
              <w:rPr>
                <w:rFonts w:cstheme="minorHAnsi"/>
                <w:szCs w:val="18"/>
              </w:rPr>
            </w:pPr>
            <w:r w:rsidRPr="00B73C80">
              <w:rPr>
                <w:rFonts w:cstheme="minorHAnsi"/>
                <w:szCs w:val="18"/>
              </w:rPr>
              <w:t>Combo port</w:t>
            </w:r>
            <w:r w:rsidR="00B33980">
              <w:rPr>
                <w:rFonts w:cstheme="minorHAnsi"/>
                <w:szCs w:val="18"/>
              </w:rPr>
              <w:t>.</w:t>
            </w:r>
          </w:p>
        </w:tc>
        <w:tc>
          <w:tcPr>
            <w:tcW w:w="992" w:type="dxa"/>
            <w:tcBorders>
              <w:top w:val="single" w:sz="4" w:space="0" w:color="auto"/>
              <w:left w:val="nil"/>
              <w:bottom w:val="single" w:sz="4" w:space="0" w:color="auto"/>
              <w:right w:val="single" w:sz="8" w:space="0" w:color="000000"/>
            </w:tcBorders>
            <w:vAlign w:val="center"/>
          </w:tcPr>
          <w:p w14:paraId="04EA3A17" w14:textId="77777777" w:rsidR="0077419B" w:rsidRPr="00B73C80" w:rsidRDefault="0077419B" w:rsidP="00D72D95">
            <w:pPr>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7591EDBE" w14:textId="77777777" w:rsidR="0077419B" w:rsidRPr="00B73C80" w:rsidRDefault="0077419B" w:rsidP="00864637">
            <w:pPr>
              <w:rPr>
                <w:rFonts w:cstheme="minorHAnsi"/>
                <w:szCs w:val="18"/>
              </w:rPr>
            </w:pPr>
          </w:p>
        </w:tc>
      </w:tr>
      <w:tr w:rsidR="0077419B" w:rsidRPr="00B73C80" w14:paraId="2A82E7B8" w14:textId="7A5A7F57"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1"/>
        </w:trPr>
        <w:tc>
          <w:tcPr>
            <w:tcW w:w="2805"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2A712E9" w14:textId="77777777" w:rsidR="0077419B" w:rsidRPr="00B73C80" w:rsidRDefault="0077419B" w:rsidP="00864637">
            <w:pPr>
              <w:rPr>
                <w:rFonts w:cstheme="minorHAnsi"/>
                <w:b/>
                <w:bCs/>
                <w:szCs w:val="18"/>
              </w:rPr>
            </w:pPr>
            <w:r w:rsidRPr="00B73C80">
              <w:rPr>
                <w:rFonts w:cstheme="minorHAnsi"/>
                <w:b/>
                <w:bCs/>
                <w:szCs w:val="18"/>
              </w:rPr>
              <w:t>USB poorten</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276FD101" w14:textId="77777777" w:rsidR="0077419B" w:rsidRPr="00B73C80" w:rsidRDefault="0077419B" w:rsidP="00864637">
            <w:pPr>
              <w:spacing w:line="240" w:lineRule="auto"/>
              <w:rPr>
                <w:rFonts w:cstheme="minorHAnsi"/>
                <w:szCs w:val="18"/>
              </w:rPr>
            </w:pPr>
            <w:r w:rsidRPr="00B73C80">
              <w:rPr>
                <w:rFonts w:cstheme="minorHAnsi"/>
                <w:szCs w:val="18"/>
              </w:rPr>
              <w:t>Minimaal:</w:t>
            </w:r>
          </w:p>
          <w:p w14:paraId="2E8D4006" w14:textId="7CAC33B6" w:rsidR="0077419B" w:rsidRPr="00B73C80" w:rsidRDefault="0077419B" w:rsidP="00864637">
            <w:pPr>
              <w:pStyle w:val="Lijstalinea"/>
              <w:numPr>
                <w:ilvl w:val="0"/>
                <w:numId w:val="27"/>
              </w:numPr>
              <w:spacing w:line="240" w:lineRule="auto"/>
              <w:contextualSpacing w:val="0"/>
              <w:rPr>
                <w:rFonts w:cstheme="minorHAnsi"/>
                <w:szCs w:val="18"/>
              </w:rPr>
            </w:pPr>
            <w:r w:rsidRPr="00B73C80">
              <w:rPr>
                <w:rFonts w:cstheme="minorHAnsi"/>
                <w:szCs w:val="18"/>
              </w:rPr>
              <w:t>2x USB 3.0, type A;</w:t>
            </w:r>
          </w:p>
          <w:p w14:paraId="7BDDF5AD" w14:textId="7548C2FA" w:rsidR="0077419B" w:rsidRPr="00B73C80" w:rsidRDefault="0077419B" w:rsidP="00864637">
            <w:pPr>
              <w:pStyle w:val="Lijstalinea"/>
              <w:numPr>
                <w:ilvl w:val="0"/>
                <w:numId w:val="27"/>
              </w:numPr>
              <w:spacing w:line="240" w:lineRule="auto"/>
              <w:contextualSpacing w:val="0"/>
              <w:rPr>
                <w:rFonts w:cstheme="minorHAnsi"/>
                <w:szCs w:val="18"/>
                <w:lang w:val="en-US"/>
              </w:rPr>
            </w:pPr>
            <w:r w:rsidRPr="00B73C80">
              <w:rPr>
                <w:rFonts w:cstheme="minorHAnsi"/>
                <w:szCs w:val="18"/>
                <w:lang w:val="en-US"/>
              </w:rPr>
              <w:t>1x USB-C inclusief power delivery functionaliteit;</w:t>
            </w:r>
          </w:p>
          <w:p w14:paraId="0D26E357" w14:textId="036CE663" w:rsidR="0077419B" w:rsidRPr="00B73C80" w:rsidRDefault="0077419B" w:rsidP="00864637">
            <w:pPr>
              <w:pStyle w:val="Lijstalinea"/>
              <w:numPr>
                <w:ilvl w:val="0"/>
                <w:numId w:val="27"/>
              </w:numPr>
              <w:spacing w:line="240" w:lineRule="auto"/>
              <w:contextualSpacing w:val="0"/>
              <w:rPr>
                <w:rFonts w:cstheme="minorHAnsi"/>
                <w:szCs w:val="18"/>
              </w:rPr>
            </w:pPr>
            <w:r w:rsidRPr="00B73C80">
              <w:rPr>
                <w:rFonts w:cstheme="minorHAnsi"/>
                <w:szCs w:val="18"/>
              </w:rPr>
              <w:t>Data;</w:t>
            </w:r>
          </w:p>
          <w:p w14:paraId="27EC2CE4" w14:textId="03CF174B" w:rsidR="0077419B" w:rsidRPr="00B73C80" w:rsidRDefault="0077419B" w:rsidP="00864637">
            <w:pPr>
              <w:pStyle w:val="Lijstalinea"/>
              <w:numPr>
                <w:ilvl w:val="0"/>
                <w:numId w:val="27"/>
              </w:numPr>
              <w:spacing w:line="240" w:lineRule="auto"/>
              <w:contextualSpacing w:val="0"/>
              <w:rPr>
                <w:rFonts w:cstheme="minorHAnsi"/>
                <w:szCs w:val="18"/>
              </w:rPr>
            </w:pPr>
            <w:r w:rsidRPr="00B73C80">
              <w:rPr>
                <w:rFonts w:cstheme="minorHAnsi"/>
                <w:szCs w:val="18"/>
              </w:rPr>
              <w:t>Video.</w:t>
            </w:r>
          </w:p>
        </w:tc>
        <w:tc>
          <w:tcPr>
            <w:tcW w:w="992" w:type="dxa"/>
            <w:tcBorders>
              <w:top w:val="single" w:sz="4" w:space="0" w:color="auto"/>
              <w:left w:val="nil"/>
              <w:bottom w:val="single" w:sz="4" w:space="0" w:color="auto"/>
              <w:right w:val="single" w:sz="8" w:space="0" w:color="000000"/>
            </w:tcBorders>
            <w:vAlign w:val="center"/>
          </w:tcPr>
          <w:p w14:paraId="66FC389F" w14:textId="77777777" w:rsidR="0077419B" w:rsidRPr="00B73C80" w:rsidRDefault="0077419B" w:rsidP="00D72D95">
            <w:pPr>
              <w:spacing w:line="240" w:lineRule="auto"/>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7CD42D67" w14:textId="77777777" w:rsidR="0077419B" w:rsidRPr="00B73C80" w:rsidRDefault="0077419B" w:rsidP="00864637">
            <w:pPr>
              <w:spacing w:line="240" w:lineRule="auto"/>
              <w:rPr>
                <w:rFonts w:cstheme="minorHAnsi"/>
                <w:szCs w:val="18"/>
              </w:rPr>
            </w:pPr>
          </w:p>
        </w:tc>
      </w:tr>
      <w:tr w:rsidR="0077419B" w:rsidRPr="00B73C80" w14:paraId="49EE836B" w14:textId="72DED1E9"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3"/>
        </w:trPr>
        <w:tc>
          <w:tcPr>
            <w:tcW w:w="2805"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7B003CDB" w14:textId="77777777" w:rsidR="0077419B" w:rsidRPr="00B73C80" w:rsidRDefault="0077419B" w:rsidP="009450BC">
            <w:pPr>
              <w:rPr>
                <w:rFonts w:cstheme="minorHAnsi"/>
                <w:b/>
                <w:bCs/>
                <w:szCs w:val="18"/>
              </w:rPr>
            </w:pPr>
            <w:r w:rsidRPr="00B73C80">
              <w:rPr>
                <w:rFonts w:cstheme="minorHAnsi"/>
                <w:b/>
                <w:bCs/>
                <w:szCs w:val="18"/>
              </w:rPr>
              <w:t>OS</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51F2C530" w14:textId="77997246" w:rsidR="00B33980" w:rsidRPr="00B33980" w:rsidRDefault="0077419B" w:rsidP="009450BC">
            <w:pPr>
              <w:pStyle w:val="Lijstalinea"/>
              <w:numPr>
                <w:ilvl w:val="0"/>
                <w:numId w:val="62"/>
              </w:numPr>
              <w:rPr>
                <w:rFonts w:cstheme="minorHAnsi"/>
                <w:szCs w:val="18"/>
              </w:rPr>
            </w:pPr>
            <w:r w:rsidRPr="00B33980">
              <w:rPr>
                <w:rFonts w:cstheme="minorHAnsi"/>
                <w:szCs w:val="18"/>
              </w:rPr>
              <w:t>Windows 10 Professional 64 bit met OEM licentie</w:t>
            </w:r>
            <w:r w:rsidR="00B33980" w:rsidRPr="00B33980">
              <w:rPr>
                <w:rFonts w:cstheme="minorHAnsi"/>
                <w:szCs w:val="18"/>
              </w:rPr>
              <w:t>;</w:t>
            </w:r>
          </w:p>
          <w:p w14:paraId="532B948B" w14:textId="13A97636" w:rsidR="0077419B" w:rsidRPr="00B33980" w:rsidRDefault="00B33980" w:rsidP="009450BC">
            <w:pPr>
              <w:pStyle w:val="Lijstalinea"/>
              <w:numPr>
                <w:ilvl w:val="0"/>
                <w:numId w:val="62"/>
              </w:numPr>
              <w:rPr>
                <w:rFonts w:cstheme="minorHAnsi"/>
                <w:szCs w:val="18"/>
              </w:rPr>
            </w:pPr>
            <w:r w:rsidRPr="00B33980">
              <w:rPr>
                <w:rFonts w:cstheme="minorHAnsi"/>
                <w:szCs w:val="18"/>
              </w:rPr>
              <w:t>G</w:t>
            </w:r>
            <w:r w:rsidR="0077419B" w:rsidRPr="00B33980">
              <w:rPr>
                <w:rFonts w:cstheme="minorHAnsi"/>
                <w:szCs w:val="18"/>
              </w:rPr>
              <w:t xml:space="preserve">eïnstalleerd </w:t>
            </w:r>
            <w:r w:rsidR="008A1AEC">
              <w:rPr>
                <w:rFonts w:cstheme="minorHAnsi"/>
                <w:szCs w:val="18"/>
              </w:rPr>
              <w:t>a</w:t>
            </w:r>
            <w:r w:rsidR="0077419B" w:rsidRPr="00B33980">
              <w:rPr>
                <w:rFonts w:cstheme="minorHAnsi"/>
                <w:szCs w:val="18"/>
              </w:rPr>
              <w:t>f</w:t>
            </w:r>
            <w:r w:rsidR="008A1AEC">
              <w:rPr>
                <w:rFonts w:cstheme="minorHAnsi"/>
                <w:szCs w:val="18"/>
              </w:rPr>
              <w:t>-</w:t>
            </w:r>
            <w:r w:rsidR="0077419B" w:rsidRPr="00B33980">
              <w:rPr>
                <w:rFonts w:cstheme="minorHAnsi"/>
                <w:szCs w:val="18"/>
              </w:rPr>
              <w:t>fabriek</w:t>
            </w:r>
            <w:r w:rsidRPr="00B33980">
              <w:rPr>
                <w:rFonts w:cstheme="minorHAnsi"/>
                <w:szCs w:val="18"/>
              </w:rPr>
              <w:t>.</w:t>
            </w:r>
          </w:p>
        </w:tc>
        <w:tc>
          <w:tcPr>
            <w:tcW w:w="992" w:type="dxa"/>
            <w:tcBorders>
              <w:top w:val="single" w:sz="4" w:space="0" w:color="auto"/>
              <w:left w:val="nil"/>
              <w:bottom w:val="single" w:sz="4" w:space="0" w:color="auto"/>
              <w:right w:val="single" w:sz="8" w:space="0" w:color="000000"/>
            </w:tcBorders>
            <w:vAlign w:val="center"/>
          </w:tcPr>
          <w:p w14:paraId="479ADC08" w14:textId="77777777" w:rsidR="0077419B" w:rsidRPr="00B73C80" w:rsidRDefault="0077419B" w:rsidP="00D72D95">
            <w:pPr>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6927BD78" w14:textId="77777777" w:rsidR="0077419B" w:rsidRPr="00B73C80" w:rsidRDefault="0077419B" w:rsidP="009450BC">
            <w:pPr>
              <w:rPr>
                <w:rFonts w:cstheme="minorHAnsi"/>
                <w:szCs w:val="18"/>
              </w:rPr>
            </w:pPr>
          </w:p>
        </w:tc>
      </w:tr>
      <w:tr w:rsidR="0077419B" w:rsidRPr="00FD7C73" w14:paraId="46021583" w14:textId="349C9F1A"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2805"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5E34816D" w14:textId="77777777" w:rsidR="0077419B" w:rsidRPr="00776D41" w:rsidRDefault="0077419B" w:rsidP="009450BC">
            <w:pPr>
              <w:rPr>
                <w:rFonts w:cstheme="minorHAnsi"/>
                <w:b/>
                <w:bCs/>
                <w:szCs w:val="18"/>
              </w:rPr>
            </w:pPr>
            <w:r w:rsidRPr="00776D41">
              <w:rPr>
                <w:rFonts w:cstheme="minorHAnsi"/>
                <w:b/>
                <w:bCs/>
                <w:szCs w:val="18"/>
              </w:rPr>
              <w:t>Garantie</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1F561F79" w14:textId="5A5A1DC3" w:rsidR="0077419B" w:rsidRPr="00893FDD" w:rsidRDefault="0077419B" w:rsidP="009450BC">
            <w:pPr>
              <w:rPr>
                <w:rFonts w:cstheme="minorHAnsi"/>
                <w:szCs w:val="18"/>
                <w:lang w:val="en-US"/>
              </w:rPr>
            </w:pPr>
            <w:r w:rsidRPr="00893FDD">
              <w:rPr>
                <w:rFonts w:cstheme="minorHAnsi"/>
                <w:szCs w:val="18"/>
                <w:lang w:val="en-US"/>
              </w:rPr>
              <w:t xml:space="preserve">3 </w:t>
            </w:r>
            <w:proofErr w:type="spellStart"/>
            <w:r w:rsidRPr="00893FDD">
              <w:rPr>
                <w:rFonts w:cstheme="minorHAnsi"/>
                <w:szCs w:val="18"/>
                <w:lang w:val="en-US"/>
              </w:rPr>
              <w:t>jaar</w:t>
            </w:r>
            <w:proofErr w:type="spellEnd"/>
            <w:r w:rsidRPr="00893FDD">
              <w:rPr>
                <w:rFonts w:cstheme="minorHAnsi"/>
                <w:szCs w:val="18"/>
                <w:lang w:val="en-US"/>
              </w:rPr>
              <w:t xml:space="preserve"> Next Business Day (NBD)</w:t>
            </w:r>
            <w:r w:rsidR="008A1AEC" w:rsidRPr="00893FDD">
              <w:rPr>
                <w:rFonts w:cstheme="minorHAnsi"/>
                <w:szCs w:val="18"/>
                <w:lang w:val="en-US"/>
              </w:rPr>
              <w:t xml:space="preserve"> On-site</w:t>
            </w:r>
            <w:r w:rsidRPr="00893FDD">
              <w:rPr>
                <w:rFonts w:cstheme="minorHAnsi"/>
                <w:szCs w:val="18"/>
                <w:lang w:val="en-US"/>
              </w:rPr>
              <w:t>.</w:t>
            </w:r>
          </w:p>
        </w:tc>
        <w:tc>
          <w:tcPr>
            <w:tcW w:w="992" w:type="dxa"/>
            <w:tcBorders>
              <w:top w:val="single" w:sz="4" w:space="0" w:color="auto"/>
              <w:left w:val="nil"/>
              <w:bottom w:val="single" w:sz="4" w:space="0" w:color="auto"/>
              <w:right w:val="single" w:sz="8" w:space="0" w:color="000000"/>
            </w:tcBorders>
            <w:vAlign w:val="center"/>
          </w:tcPr>
          <w:p w14:paraId="37F17355" w14:textId="77777777" w:rsidR="0077419B" w:rsidRPr="00776D41" w:rsidRDefault="0077419B" w:rsidP="00D72D95">
            <w:pPr>
              <w:jc w:val="center"/>
              <w:rPr>
                <w:rFonts w:cstheme="minorHAnsi"/>
                <w:szCs w:val="18"/>
                <w:lang w:val="en-US"/>
              </w:rPr>
            </w:pPr>
          </w:p>
        </w:tc>
        <w:tc>
          <w:tcPr>
            <w:tcW w:w="4111" w:type="dxa"/>
            <w:tcBorders>
              <w:top w:val="single" w:sz="4" w:space="0" w:color="auto"/>
              <w:left w:val="nil"/>
              <w:bottom w:val="single" w:sz="4" w:space="0" w:color="auto"/>
              <w:right w:val="single" w:sz="8" w:space="0" w:color="000000"/>
            </w:tcBorders>
            <w:vAlign w:val="center"/>
          </w:tcPr>
          <w:p w14:paraId="7790819B" w14:textId="77777777" w:rsidR="0077419B" w:rsidRPr="00776D41" w:rsidRDefault="0077419B" w:rsidP="009450BC">
            <w:pPr>
              <w:rPr>
                <w:rFonts w:cstheme="minorHAnsi"/>
                <w:szCs w:val="18"/>
                <w:lang w:val="en-US"/>
              </w:rPr>
            </w:pPr>
          </w:p>
        </w:tc>
      </w:tr>
      <w:tr w:rsidR="0077419B" w:rsidRPr="00776D41" w14:paraId="2E2B35DD" w14:textId="7DC91D5A"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2805"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5900110A" w14:textId="77777777" w:rsidR="0077419B" w:rsidRPr="00776D41" w:rsidRDefault="0077419B" w:rsidP="009450BC">
            <w:pPr>
              <w:rPr>
                <w:rFonts w:cstheme="minorHAnsi"/>
                <w:b/>
                <w:bCs/>
                <w:szCs w:val="18"/>
              </w:rPr>
            </w:pPr>
            <w:r w:rsidRPr="00776D41">
              <w:rPr>
                <w:rFonts w:cstheme="minorHAnsi"/>
                <w:b/>
                <w:bCs/>
                <w:szCs w:val="18"/>
              </w:rPr>
              <w:t>Bevestigingsmogelijkheid</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6F2B3DC7" w14:textId="77777777" w:rsidR="00B33980" w:rsidRPr="00FF38B7" w:rsidRDefault="00B33980" w:rsidP="009450BC">
            <w:pPr>
              <w:rPr>
                <w:rFonts w:cstheme="minorHAnsi"/>
                <w:szCs w:val="18"/>
              </w:rPr>
            </w:pPr>
            <w:r w:rsidRPr="00FF38B7">
              <w:rPr>
                <w:rFonts w:cstheme="minorHAnsi"/>
                <w:szCs w:val="18"/>
              </w:rPr>
              <w:t>VESA.</w:t>
            </w:r>
          </w:p>
          <w:p w14:paraId="729A8D4A" w14:textId="22ED2B04" w:rsidR="0077419B" w:rsidRPr="00FF38B7" w:rsidRDefault="00B33980" w:rsidP="009450BC">
            <w:pPr>
              <w:rPr>
                <w:rFonts w:cstheme="minorHAnsi"/>
                <w:szCs w:val="18"/>
              </w:rPr>
            </w:pPr>
            <w:r w:rsidRPr="00FF38B7">
              <w:rPr>
                <w:rFonts w:cstheme="minorHAnsi"/>
                <w:szCs w:val="18"/>
              </w:rPr>
              <w:t xml:space="preserve">Dit is een geïntegreerde bevestiging mogelijkheid in de behuizing van de </w:t>
            </w:r>
            <w:r w:rsidR="00132DE8">
              <w:rPr>
                <w:rFonts w:cstheme="minorHAnsi"/>
                <w:szCs w:val="18"/>
              </w:rPr>
              <w:t>D</w:t>
            </w:r>
            <w:r w:rsidRPr="00FF38B7">
              <w:rPr>
                <w:rFonts w:cstheme="minorHAnsi"/>
                <w:szCs w:val="18"/>
              </w:rPr>
              <w:t>esktop.</w:t>
            </w:r>
          </w:p>
        </w:tc>
        <w:tc>
          <w:tcPr>
            <w:tcW w:w="992" w:type="dxa"/>
            <w:tcBorders>
              <w:top w:val="single" w:sz="4" w:space="0" w:color="auto"/>
              <w:left w:val="nil"/>
              <w:bottom w:val="single" w:sz="4" w:space="0" w:color="auto"/>
              <w:right w:val="single" w:sz="8" w:space="0" w:color="000000"/>
            </w:tcBorders>
            <w:vAlign w:val="center"/>
          </w:tcPr>
          <w:p w14:paraId="3ADBF165" w14:textId="77777777" w:rsidR="0077419B" w:rsidRPr="00776D41" w:rsidRDefault="0077419B" w:rsidP="00D72D95">
            <w:pPr>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27780440" w14:textId="77777777" w:rsidR="0077419B" w:rsidRPr="00776D41" w:rsidRDefault="0077419B" w:rsidP="009450BC">
            <w:pPr>
              <w:rPr>
                <w:rFonts w:cstheme="minorHAnsi"/>
                <w:szCs w:val="18"/>
              </w:rPr>
            </w:pPr>
          </w:p>
        </w:tc>
      </w:tr>
      <w:tr w:rsidR="0077419B" w:rsidRPr="00776D41" w14:paraId="09A9BEF5" w14:textId="4247DD26" w:rsidTr="00D72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8"/>
        </w:trPr>
        <w:tc>
          <w:tcPr>
            <w:tcW w:w="2805"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ABE1B01" w14:textId="77777777" w:rsidR="0077419B" w:rsidRPr="00776D41" w:rsidRDefault="0077419B" w:rsidP="00FF38B7">
            <w:pPr>
              <w:rPr>
                <w:rFonts w:cstheme="minorHAnsi"/>
                <w:b/>
                <w:bCs/>
                <w:szCs w:val="18"/>
              </w:rPr>
            </w:pPr>
            <w:r w:rsidRPr="00776D41">
              <w:rPr>
                <w:rFonts w:cstheme="minorHAnsi"/>
                <w:b/>
                <w:bCs/>
                <w:szCs w:val="18"/>
              </w:rPr>
              <w:lastRenderedPageBreak/>
              <w:t>Beveiliging</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7A1EC648" w14:textId="1D6E0338" w:rsidR="0077419B" w:rsidRPr="00776D41" w:rsidRDefault="0077419B" w:rsidP="00FF38B7">
            <w:pPr>
              <w:rPr>
                <w:rFonts w:cstheme="minorHAnsi"/>
                <w:szCs w:val="18"/>
              </w:rPr>
            </w:pPr>
            <w:r w:rsidRPr="00776D41">
              <w:rPr>
                <w:rFonts w:cstheme="minorHAnsi"/>
                <w:szCs w:val="18"/>
              </w:rPr>
              <w:t xml:space="preserve">Mogelijkheid voor Kensington </w:t>
            </w:r>
            <w:proofErr w:type="spellStart"/>
            <w:r w:rsidRPr="00776D41">
              <w:rPr>
                <w:rFonts w:cstheme="minorHAnsi"/>
                <w:szCs w:val="18"/>
              </w:rPr>
              <w:t>lock</w:t>
            </w:r>
            <w:proofErr w:type="spellEnd"/>
            <w:r w:rsidRPr="00776D41">
              <w:rPr>
                <w:rFonts w:cstheme="minorHAnsi"/>
                <w:szCs w:val="18"/>
              </w:rPr>
              <w:t xml:space="preserve"> optie (T-balk vergrendeling) (of gelijkwaardig)</w:t>
            </w:r>
            <w:r>
              <w:rPr>
                <w:rFonts w:cstheme="minorHAnsi"/>
                <w:szCs w:val="18"/>
              </w:rPr>
              <w:t>.</w:t>
            </w:r>
          </w:p>
        </w:tc>
        <w:tc>
          <w:tcPr>
            <w:tcW w:w="992" w:type="dxa"/>
            <w:tcBorders>
              <w:top w:val="single" w:sz="4" w:space="0" w:color="auto"/>
              <w:left w:val="nil"/>
              <w:bottom w:val="single" w:sz="4" w:space="0" w:color="auto"/>
              <w:right w:val="single" w:sz="8" w:space="0" w:color="000000"/>
            </w:tcBorders>
            <w:vAlign w:val="center"/>
          </w:tcPr>
          <w:p w14:paraId="03876A1D" w14:textId="77777777" w:rsidR="0077419B" w:rsidRPr="00776D41" w:rsidRDefault="0077419B" w:rsidP="00D72D95">
            <w:pPr>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59FBC2BC" w14:textId="77777777" w:rsidR="0077419B" w:rsidRPr="00776D41" w:rsidRDefault="0077419B" w:rsidP="00FF38B7">
            <w:pPr>
              <w:rPr>
                <w:rFonts w:cstheme="minorHAnsi"/>
                <w:szCs w:val="18"/>
              </w:rPr>
            </w:pPr>
          </w:p>
        </w:tc>
      </w:tr>
      <w:tr w:rsidR="00EF2ED5" w:rsidRPr="00EF2ED5" w14:paraId="0731E943" w14:textId="2A6A8E86" w:rsidTr="00AD4B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6"/>
        </w:trPr>
        <w:tc>
          <w:tcPr>
            <w:tcW w:w="2805"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500F67CA" w14:textId="77777777" w:rsidR="0077419B" w:rsidRPr="00EF2ED5" w:rsidRDefault="0077419B" w:rsidP="00FF38B7">
            <w:pPr>
              <w:rPr>
                <w:rFonts w:cstheme="minorHAnsi"/>
                <w:b/>
                <w:bCs/>
                <w:szCs w:val="18"/>
              </w:rPr>
            </w:pPr>
            <w:r w:rsidRPr="00EF2ED5">
              <w:rPr>
                <w:rFonts w:cstheme="minorHAnsi"/>
                <w:b/>
                <w:bCs/>
                <w:szCs w:val="18"/>
              </w:rPr>
              <w:t>Overig</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6F3B95A3" w14:textId="77777777" w:rsidR="006325F4" w:rsidRPr="00EF2ED5" w:rsidRDefault="006325F4" w:rsidP="006325F4">
            <w:pPr>
              <w:pStyle w:val="Lijstalinea"/>
              <w:numPr>
                <w:ilvl w:val="0"/>
                <w:numId w:val="30"/>
              </w:numPr>
              <w:spacing w:line="240" w:lineRule="auto"/>
              <w:contextualSpacing w:val="0"/>
              <w:rPr>
                <w:rFonts w:cstheme="minorHAnsi"/>
                <w:szCs w:val="18"/>
              </w:rPr>
            </w:pPr>
            <w:r w:rsidRPr="00EF2ED5">
              <w:rPr>
                <w:rFonts w:cstheme="minorHAnsi"/>
                <w:szCs w:val="18"/>
              </w:rPr>
              <w:t>Smartcardreader in de behuizing van de Desktop of in het meegeleverde toetsenbord;</w:t>
            </w:r>
          </w:p>
          <w:p w14:paraId="5BE87CA8" w14:textId="77777777" w:rsidR="006325F4" w:rsidRPr="00EF2ED5" w:rsidRDefault="006325F4" w:rsidP="006325F4">
            <w:pPr>
              <w:spacing w:line="240" w:lineRule="auto"/>
              <w:ind w:left="360"/>
              <w:rPr>
                <w:rFonts w:cstheme="minorHAnsi"/>
                <w:szCs w:val="18"/>
              </w:rPr>
            </w:pPr>
            <w:r w:rsidRPr="00EF2ED5">
              <w:rPr>
                <w:szCs w:val="18"/>
              </w:rPr>
              <w:t>De prijs van de aangeboden smartcardreader oplossing (intern geïntegreerd in de behuizing van de desktop resp. via een meegeleverd toetsenbord met smartcardreader van hetzelfde merk als de desktop) is in de prijs inbegrepen;</w:t>
            </w:r>
          </w:p>
          <w:p w14:paraId="01032F59" w14:textId="77777777" w:rsidR="006325F4" w:rsidRPr="00EF2ED5" w:rsidRDefault="006325F4" w:rsidP="006325F4">
            <w:pPr>
              <w:pStyle w:val="Lijstalinea"/>
              <w:numPr>
                <w:ilvl w:val="0"/>
                <w:numId w:val="30"/>
              </w:numPr>
              <w:spacing w:line="240" w:lineRule="auto"/>
              <w:contextualSpacing w:val="0"/>
              <w:rPr>
                <w:rFonts w:cstheme="minorHAnsi"/>
                <w:szCs w:val="18"/>
              </w:rPr>
            </w:pPr>
            <w:r w:rsidRPr="00EF2ED5">
              <w:rPr>
                <w:rFonts w:cstheme="minorHAnsi"/>
                <w:szCs w:val="18"/>
              </w:rPr>
              <w:t>Powerkabel NL;</w:t>
            </w:r>
          </w:p>
          <w:p w14:paraId="71272E8E" w14:textId="723C1589" w:rsidR="0077419B" w:rsidRPr="00EF2ED5" w:rsidRDefault="006325F4" w:rsidP="006325F4">
            <w:pPr>
              <w:pStyle w:val="Lijstalinea"/>
              <w:numPr>
                <w:ilvl w:val="0"/>
                <w:numId w:val="30"/>
              </w:numPr>
              <w:spacing w:line="240" w:lineRule="auto"/>
              <w:contextualSpacing w:val="0"/>
              <w:rPr>
                <w:rFonts w:cstheme="minorHAnsi"/>
                <w:szCs w:val="18"/>
              </w:rPr>
            </w:pPr>
            <w:r w:rsidRPr="00EF2ED5">
              <w:rPr>
                <w:rFonts w:cstheme="minorHAnsi"/>
                <w:szCs w:val="18"/>
              </w:rPr>
              <w:t>Kleur aangeboden desktop: overwegend zwart.</w:t>
            </w:r>
          </w:p>
        </w:tc>
        <w:tc>
          <w:tcPr>
            <w:tcW w:w="992" w:type="dxa"/>
            <w:tcBorders>
              <w:top w:val="single" w:sz="4" w:space="0" w:color="auto"/>
              <w:left w:val="nil"/>
              <w:bottom w:val="single" w:sz="4" w:space="0" w:color="auto"/>
              <w:right w:val="single" w:sz="8" w:space="0" w:color="000000"/>
            </w:tcBorders>
            <w:vAlign w:val="center"/>
          </w:tcPr>
          <w:p w14:paraId="4ED40128" w14:textId="77777777" w:rsidR="0077419B" w:rsidRPr="00EF2ED5" w:rsidRDefault="0077419B" w:rsidP="00D72D95">
            <w:pPr>
              <w:spacing w:line="240" w:lineRule="auto"/>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54EA778E" w14:textId="77777777" w:rsidR="0077419B" w:rsidRPr="00EF2ED5" w:rsidRDefault="0077419B" w:rsidP="00FF38B7">
            <w:pPr>
              <w:spacing w:line="240" w:lineRule="auto"/>
              <w:rPr>
                <w:rFonts w:cstheme="minorHAnsi"/>
                <w:szCs w:val="18"/>
              </w:rPr>
            </w:pPr>
          </w:p>
        </w:tc>
      </w:tr>
    </w:tbl>
    <w:p w14:paraId="4675EE79" w14:textId="77777777" w:rsidR="001B6690" w:rsidRDefault="001B6690"/>
    <w:tbl>
      <w:tblPr>
        <w:tblW w:w="14459" w:type="dxa"/>
        <w:tblInd w:w="-10" w:type="dxa"/>
        <w:tblLayout w:type="fixed"/>
        <w:tblCellMar>
          <w:left w:w="70" w:type="dxa"/>
          <w:right w:w="70" w:type="dxa"/>
        </w:tblCellMar>
        <w:tblLook w:val="04A0" w:firstRow="1" w:lastRow="0" w:firstColumn="1" w:lastColumn="0" w:noHBand="0" w:noVBand="1"/>
      </w:tblPr>
      <w:tblGrid>
        <w:gridCol w:w="2805"/>
        <w:gridCol w:w="6551"/>
        <w:gridCol w:w="992"/>
        <w:gridCol w:w="4111"/>
      </w:tblGrid>
      <w:tr w:rsidR="001B6690" w:rsidRPr="00776D41" w14:paraId="58740AE0" w14:textId="77777777" w:rsidTr="00D72D95">
        <w:trPr>
          <w:trHeight w:val="375"/>
        </w:trPr>
        <w:tc>
          <w:tcPr>
            <w:tcW w:w="2805" w:type="dxa"/>
            <w:tcBorders>
              <w:top w:val="single" w:sz="8" w:space="0" w:color="auto"/>
              <w:left w:val="single" w:sz="8" w:space="0" w:color="auto"/>
              <w:bottom w:val="single" w:sz="8" w:space="0" w:color="auto"/>
              <w:right w:val="single" w:sz="8" w:space="0" w:color="000000"/>
            </w:tcBorders>
            <w:shd w:val="clear" w:color="auto" w:fill="D6E3BC" w:themeFill="accent3" w:themeFillTint="66"/>
            <w:vAlign w:val="center"/>
            <w:hideMark/>
          </w:tcPr>
          <w:p w14:paraId="016ED747" w14:textId="77777777" w:rsidR="001B6690" w:rsidRPr="00776D41" w:rsidRDefault="001B6690" w:rsidP="00B535F9">
            <w:pPr>
              <w:rPr>
                <w:rFonts w:cstheme="minorHAnsi"/>
                <w:i/>
                <w:iCs/>
                <w:szCs w:val="18"/>
              </w:rPr>
            </w:pPr>
            <w:r w:rsidRPr="00776D41">
              <w:rPr>
                <w:rFonts w:cstheme="minorHAnsi"/>
                <w:i/>
                <w:iCs/>
                <w:szCs w:val="18"/>
              </w:rPr>
              <w:t>Toetsenbord Desktop</w:t>
            </w:r>
          </w:p>
        </w:tc>
        <w:tc>
          <w:tcPr>
            <w:tcW w:w="6551" w:type="dxa"/>
            <w:tcBorders>
              <w:top w:val="single" w:sz="8" w:space="0" w:color="auto"/>
              <w:left w:val="single" w:sz="8" w:space="0" w:color="auto"/>
              <w:bottom w:val="single" w:sz="8" w:space="0" w:color="auto"/>
              <w:right w:val="single" w:sz="8" w:space="0" w:color="000000"/>
            </w:tcBorders>
            <w:shd w:val="clear" w:color="auto" w:fill="D6E3BC" w:themeFill="accent3" w:themeFillTint="66"/>
            <w:vAlign w:val="center"/>
          </w:tcPr>
          <w:p w14:paraId="14456070" w14:textId="77777777" w:rsidR="001B6690" w:rsidRPr="00776D41" w:rsidRDefault="001B6690" w:rsidP="00B535F9">
            <w:pPr>
              <w:rPr>
                <w:rFonts w:cstheme="minorHAnsi"/>
                <w:i/>
                <w:iCs/>
                <w:szCs w:val="18"/>
              </w:rPr>
            </w:pPr>
            <w:r w:rsidRPr="00776D41">
              <w:rPr>
                <w:rFonts w:cstheme="minorHAnsi"/>
                <w:i/>
                <w:iCs/>
                <w:szCs w:val="18"/>
              </w:rPr>
              <w:t>Productcode: PD-02</w:t>
            </w:r>
          </w:p>
        </w:tc>
        <w:tc>
          <w:tcPr>
            <w:tcW w:w="992" w:type="dxa"/>
            <w:tcBorders>
              <w:top w:val="single" w:sz="8" w:space="0" w:color="auto"/>
              <w:left w:val="single" w:sz="8" w:space="0" w:color="auto"/>
              <w:bottom w:val="single" w:sz="8" w:space="0" w:color="auto"/>
              <w:right w:val="single" w:sz="8" w:space="0" w:color="000000"/>
            </w:tcBorders>
            <w:shd w:val="clear" w:color="auto" w:fill="D6E3BC" w:themeFill="accent3" w:themeFillTint="66"/>
            <w:vAlign w:val="center"/>
          </w:tcPr>
          <w:p w14:paraId="44917185" w14:textId="77777777" w:rsidR="001B6690" w:rsidRPr="00776D41" w:rsidRDefault="001B6690" w:rsidP="00D72D95">
            <w:pPr>
              <w:jc w:val="center"/>
              <w:rPr>
                <w:rFonts w:cstheme="minorHAnsi"/>
                <w:i/>
                <w:iCs/>
                <w:szCs w:val="18"/>
              </w:rPr>
            </w:pPr>
            <w:r w:rsidRPr="00451196">
              <w:rPr>
                <w:rFonts w:cstheme="minorHAnsi"/>
                <w:color w:val="000000"/>
                <w:szCs w:val="18"/>
                <w:lang w:eastAsia="en-US"/>
              </w:rPr>
              <w:t>C/NC</w:t>
            </w:r>
          </w:p>
        </w:tc>
        <w:tc>
          <w:tcPr>
            <w:tcW w:w="4111" w:type="dxa"/>
            <w:tcBorders>
              <w:top w:val="single" w:sz="8" w:space="0" w:color="auto"/>
              <w:left w:val="single" w:sz="8" w:space="0" w:color="auto"/>
              <w:bottom w:val="single" w:sz="8" w:space="0" w:color="auto"/>
              <w:right w:val="single" w:sz="8" w:space="0" w:color="000000"/>
            </w:tcBorders>
            <w:shd w:val="clear" w:color="auto" w:fill="D6E3BC" w:themeFill="accent3" w:themeFillTint="66"/>
            <w:vAlign w:val="center"/>
          </w:tcPr>
          <w:p w14:paraId="1ABCCF93" w14:textId="77777777" w:rsidR="001B6690" w:rsidRPr="00776D41" w:rsidRDefault="001B6690" w:rsidP="00B535F9">
            <w:pPr>
              <w:rPr>
                <w:rFonts w:cstheme="minorHAnsi"/>
                <w:i/>
                <w:iCs/>
                <w:szCs w:val="18"/>
              </w:rPr>
            </w:pPr>
            <w:r w:rsidRPr="00451196">
              <w:rPr>
                <w:rFonts w:cstheme="minorHAnsi"/>
                <w:color w:val="000000"/>
                <w:szCs w:val="18"/>
                <w:lang w:eastAsia="en-US"/>
              </w:rPr>
              <w:t>Onderbouwing hoe invulling wordt gegeven aan het gevraagde</w:t>
            </w:r>
          </w:p>
        </w:tc>
      </w:tr>
      <w:tr w:rsidR="001B6690" w:rsidRPr="005569C6" w14:paraId="5759D94E" w14:textId="77777777" w:rsidTr="00D72D95">
        <w:trPr>
          <w:trHeight w:val="1466"/>
        </w:trPr>
        <w:tc>
          <w:tcPr>
            <w:tcW w:w="2805" w:type="dxa"/>
            <w:tcBorders>
              <w:top w:val="single" w:sz="8" w:space="0" w:color="auto"/>
              <w:left w:val="single" w:sz="8" w:space="0" w:color="auto"/>
              <w:bottom w:val="single" w:sz="4" w:space="0" w:color="auto"/>
              <w:right w:val="single" w:sz="4" w:space="0" w:color="auto"/>
            </w:tcBorders>
            <w:shd w:val="clear" w:color="auto" w:fill="auto"/>
          </w:tcPr>
          <w:p w14:paraId="76D2105C" w14:textId="77777777" w:rsidR="001B6690" w:rsidRPr="00B73C80" w:rsidRDefault="001B6690" w:rsidP="00B535F9">
            <w:pPr>
              <w:jc w:val="right"/>
              <w:rPr>
                <w:rFonts w:cstheme="minorHAnsi"/>
                <w:b/>
                <w:bCs/>
                <w:szCs w:val="18"/>
              </w:rPr>
            </w:pPr>
            <w:r w:rsidRPr="00B73C80">
              <w:rPr>
                <w:rFonts w:cstheme="minorHAnsi"/>
                <w:bCs/>
                <w:szCs w:val="18"/>
              </w:rPr>
              <w:t>Aantal</w:t>
            </w:r>
          </w:p>
        </w:tc>
        <w:tc>
          <w:tcPr>
            <w:tcW w:w="6551" w:type="dxa"/>
            <w:tcBorders>
              <w:top w:val="single" w:sz="8" w:space="0" w:color="auto"/>
              <w:left w:val="nil"/>
              <w:bottom w:val="single" w:sz="4" w:space="0" w:color="auto"/>
              <w:right w:val="single" w:sz="8" w:space="0" w:color="000000"/>
            </w:tcBorders>
            <w:shd w:val="clear" w:color="auto" w:fill="auto"/>
            <w:vAlign w:val="center"/>
          </w:tcPr>
          <w:p w14:paraId="73CA8338" w14:textId="77777777" w:rsidR="001B6690" w:rsidRPr="00B73C80" w:rsidRDefault="001B6690" w:rsidP="00B535F9">
            <w:pPr>
              <w:pStyle w:val="Lijstalinea"/>
              <w:keepNext/>
              <w:keepLines/>
              <w:numPr>
                <w:ilvl w:val="0"/>
                <w:numId w:val="52"/>
              </w:numPr>
              <w:rPr>
                <w:rFonts w:cstheme="minorHAnsi"/>
                <w:bCs/>
                <w:i/>
                <w:iCs/>
                <w:szCs w:val="18"/>
              </w:rPr>
            </w:pPr>
            <w:r w:rsidRPr="00B73C80">
              <w:rPr>
                <w:rFonts w:cstheme="minorHAnsi"/>
                <w:bCs/>
                <w:i/>
                <w:iCs/>
                <w:szCs w:val="18"/>
              </w:rPr>
              <w:t>Door RWS verwachte af te nemen aantallen van dit Product gedurende de looptijd van de NOK: 750</w:t>
            </w:r>
          </w:p>
          <w:p w14:paraId="3B18E777" w14:textId="77777777" w:rsidR="001B6690" w:rsidRPr="00FF38B7" w:rsidRDefault="001B6690" w:rsidP="00B535F9">
            <w:pPr>
              <w:pStyle w:val="Lijstalinea"/>
              <w:keepNext/>
              <w:keepLines/>
              <w:numPr>
                <w:ilvl w:val="0"/>
                <w:numId w:val="52"/>
              </w:numPr>
              <w:rPr>
                <w:rFonts w:cstheme="minorHAnsi"/>
                <w:bCs/>
                <w:i/>
                <w:iCs/>
                <w:szCs w:val="18"/>
              </w:rPr>
            </w:pPr>
            <w:r w:rsidRPr="00B73C80">
              <w:rPr>
                <w:rFonts w:cstheme="minorHAnsi"/>
                <w:bCs/>
                <w:i/>
                <w:iCs/>
                <w:szCs w:val="18"/>
              </w:rPr>
              <w:t>Eenzijdige optie van RWS om gedurende de looptijd van de NOK tegen het geoffreerde Tarief extra Producten af te nemen in batches van minimaal 1 stuk per keer: 250</w:t>
            </w:r>
          </w:p>
          <w:p w14:paraId="45749E44" w14:textId="77777777" w:rsidR="001B6690" w:rsidRPr="00FF38B7" w:rsidRDefault="001B6690" w:rsidP="00B535F9">
            <w:pPr>
              <w:rPr>
                <w:rFonts w:cstheme="minorHAnsi"/>
                <w:bCs/>
                <w:i/>
                <w:iCs/>
                <w:szCs w:val="18"/>
              </w:rPr>
            </w:pPr>
            <w:r w:rsidRPr="00B73C80">
              <w:rPr>
                <w:rFonts w:cstheme="minorHAnsi"/>
                <w:bCs/>
                <w:i/>
                <w:iCs/>
                <w:szCs w:val="18"/>
              </w:rPr>
              <w:t>Totaal aantal: 1.000</w:t>
            </w:r>
          </w:p>
        </w:tc>
        <w:tc>
          <w:tcPr>
            <w:tcW w:w="992" w:type="dxa"/>
            <w:tcBorders>
              <w:top w:val="single" w:sz="8" w:space="0" w:color="auto"/>
              <w:left w:val="nil"/>
              <w:bottom w:val="single" w:sz="4" w:space="0" w:color="auto"/>
              <w:right w:val="single" w:sz="8" w:space="0" w:color="000000"/>
            </w:tcBorders>
            <w:vAlign w:val="center"/>
          </w:tcPr>
          <w:p w14:paraId="25E86EF8" w14:textId="77777777" w:rsidR="001B6690" w:rsidRPr="00451196" w:rsidRDefault="001B6690" w:rsidP="00D72D95">
            <w:pPr>
              <w:keepNext/>
              <w:keepLines/>
              <w:jc w:val="center"/>
              <w:rPr>
                <w:rFonts w:cstheme="minorHAnsi"/>
                <w:bCs/>
                <w:i/>
                <w:iCs/>
                <w:szCs w:val="18"/>
              </w:rPr>
            </w:pPr>
          </w:p>
        </w:tc>
        <w:tc>
          <w:tcPr>
            <w:tcW w:w="4111" w:type="dxa"/>
            <w:tcBorders>
              <w:top w:val="single" w:sz="8" w:space="0" w:color="auto"/>
              <w:left w:val="nil"/>
              <w:bottom w:val="single" w:sz="4" w:space="0" w:color="auto"/>
              <w:right w:val="single" w:sz="8" w:space="0" w:color="000000"/>
            </w:tcBorders>
          </w:tcPr>
          <w:p w14:paraId="60F5F8E2" w14:textId="77777777" w:rsidR="001B6690" w:rsidRPr="00451196" w:rsidRDefault="001B6690" w:rsidP="00B535F9">
            <w:pPr>
              <w:keepNext/>
              <w:keepLines/>
              <w:jc w:val="center"/>
              <w:rPr>
                <w:rFonts w:cstheme="minorHAnsi"/>
                <w:bCs/>
                <w:i/>
                <w:iCs/>
                <w:szCs w:val="18"/>
              </w:rPr>
            </w:pPr>
            <w:r>
              <w:rPr>
                <w:rFonts w:cstheme="minorHAnsi"/>
                <w:bCs/>
                <w:i/>
                <w:iCs/>
                <w:szCs w:val="18"/>
              </w:rPr>
              <w:t>Aangeboden Product:</w:t>
            </w:r>
          </w:p>
        </w:tc>
      </w:tr>
      <w:tr w:rsidR="001B6690" w:rsidRPr="00776D41" w14:paraId="78DFFEDB" w14:textId="77777777" w:rsidTr="00D72D95">
        <w:trPr>
          <w:trHeight w:val="1129"/>
        </w:trPr>
        <w:tc>
          <w:tcPr>
            <w:tcW w:w="280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CF2720F" w14:textId="77777777" w:rsidR="001B6690" w:rsidRPr="00B73C80" w:rsidRDefault="001B6690" w:rsidP="00B535F9">
            <w:pPr>
              <w:rPr>
                <w:rFonts w:cstheme="minorHAnsi"/>
                <w:b/>
                <w:bCs/>
                <w:szCs w:val="18"/>
              </w:rPr>
            </w:pPr>
            <w:r w:rsidRPr="00B73C80">
              <w:rPr>
                <w:rFonts w:cstheme="minorHAnsi"/>
                <w:b/>
                <w:bCs/>
                <w:szCs w:val="18"/>
              </w:rPr>
              <w:t>Algemeen</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03DADD89" w14:textId="77777777" w:rsidR="00AF64D7" w:rsidRPr="00893FDD" w:rsidRDefault="00AF64D7" w:rsidP="00AF64D7">
            <w:pPr>
              <w:pStyle w:val="Lijstalinea"/>
              <w:numPr>
                <w:ilvl w:val="0"/>
                <w:numId w:val="33"/>
              </w:numPr>
              <w:spacing w:line="240" w:lineRule="auto"/>
              <w:contextualSpacing w:val="0"/>
              <w:rPr>
                <w:rFonts w:cstheme="minorHAnsi"/>
                <w:szCs w:val="18"/>
              </w:rPr>
            </w:pPr>
            <w:r w:rsidRPr="00893FDD">
              <w:rPr>
                <w:rFonts w:cstheme="minorHAnsi"/>
                <w:szCs w:val="18"/>
              </w:rPr>
              <w:t>QWERTY;</w:t>
            </w:r>
          </w:p>
          <w:p w14:paraId="7E7172B5" w14:textId="7243B340" w:rsidR="00AF64D7" w:rsidRPr="00893FDD" w:rsidRDefault="00AF64D7" w:rsidP="00AF64D7">
            <w:pPr>
              <w:pStyle w:val="Lijstalinea"/>
              <w:numPr>
                <w:ilvl w:val="0"/>
                <w:numId w:val="33"/>
              </w:numPr>
              <w:spacing w:line="240" w:lineRule="auto"/>
              <w:contextualSpacing w:val="0"/>
              <w:rPr>
                <w:rFonts w:cstheme="minorHAnsi"/>
                <w:szCs w:val="18"/>
              </w:rPr>
            </w:pPr>
            <w:r w:rsidRPr="00893FDD">
              <w:rPr>
                <w:rFonts w:cstheme="minorHAnsi"/>
                <w:szCs w:val="18"/>
              </w:rPr>
              <w:t>Toetsenbord: US International indeling;</w:t>
            </w:r>
          </w:p>
          <w:p w14:paraId="614A94D2" w14:textId="77777777" w:rsidR="00AF64D7" w:rsidRPr="00893FDD" w:rsidRDefault="00AF64D7" w:rsidP="00AF64D7">
            <w:pPr>
              <w:pStyle w:val="Lijstalinea"/>
              <w:numPr>
                <w:ilvl w:val="0"/>
                <w:numId w:val="33"/>
              </w:numPr>
              <w:spacing w:line="240" w:lineRule="auto"/>
              <w:contextualSpacing w:val="0"/>
              <w:rPr>
                <w:rFonts w:cstheme="minorHAnsi"/>
                <w:szCs w:val="18"/>
              </w:rPr>
            </w:pPr>
            <w:r w:rsidRPr="00893FDD">
              <w:rPr>
                <w:rFonts w:cstheme="minorHAnsi"/>
                <w:szCs w:val="18"/>
              </w:rPr>
              <w:t>Toetsenbord;</w:t>
            </w:r>
          </w:p>
          <w:p w14:paraId="053C1AED" w14:textId="77777777" w:rsidR="00AF64D7" w:rsidRPr="00893FDD" w:rsidRDefault="00AF64D7" w:rsidP="00AF64D7">
            <w:pPr>
              <w:pStyle w:val="Lijstalinea"/>
              <w:numPr>
                <w:ilvl w:val="0"/>
                <w:numId w:val="33"/>
              </w:numPr>
              <w:spacing w:line="240" w:lineRule="auto"/>
              <w:contextualSpacing w:val="0"/>
              <w:rPr>
                <w:rFonts w:cstheme="minorHAnsi"/>
                <w:szCs w:val="18"/>
              </w:rPr>
            </w:pPr>
            <w:r w:rsidRPr="00893FDD">
              <w:rPr>
                <w:rFonts w:cstheme="minorHAnsi"/>
                <w:szCs w:val="18"/>
              </w:rPr>
              <w:t>Nummer pad;</w:t>
            </w:r>
          </w:p>
          <w:p w14:paraId="48296F71" w14:textId="6DE1B961" w:rsidR="001B6690" w:rsidRPr="00893FDD" w:rsidRDefault="00AF64D7" w:rsidP="00AF64D7">
            <w:pPr>
              <w:pStyle w:val="Lijstalinea"/>
              <w:numPr>
                <w:ilvl w:val="0"/>
                <w:numId w:val="33"/>
              </w:numPr>
              <w:spacing w:line="240" w:lineRule="auto"/>
              <w:contextualSpacing w:val="0"/>
              <w:rPr>
                <w:rFonts w:cstheme="minorHAnsi"/>
                <w:szCs w:val="18"/>
              </w:rPr>
            </w:pPr>
            <w:r w:rsidRPr="00893FDD">
              <w:rPr>
                <w:rFonts w:cstheme="minorHAnsi"/>
                <w:szCs w:val="18"/>
              </w:rPr>
              <w:t>Kleur: zwart.</w:t>
            </w:r>
          </w:p>
        </w:tc>
        <w:tc>
          <w:tcPr>
            <w:tcW w:w="992" w:type="dxa"/>
            <w:tcBorders>
              <w:top w:val="single" w:sz="4" w:space="0" w:color="auto"/>
              <w:left w:val="nil"/>
              <w:bottom w:val="single" w:sz="4" w:space="0" w:color="auto"/>
              <w:right w:val="single" w:sz="8" w:space="0" w:color="000000"/>
            </w:tcBorders>
            <w:vAlign w:val="center"/>
          </w:tcPr>
          <w:p w14:paraId="78A526FA" w14:textId="77777777" w:rsidR="001B6690" w:rsidRPr="00451196" w:rsidRDefault="001B6690" w:rsidP="00D72D95">
            <w:pPr>
              <w:spacing w:line="240" w:lineRule="auto"/>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72D5385B" w14:textId="77777777" w:rsidR="001B6690" w:rsidRPr="00451196" w:rsidRDefault="001B6690" w:rsidP="00B535F9">
            <w:pPr>
              <w:spacing w:line="240" w:lineRule="auto"/>
              <w:rPr>
                <w:rFonts w:cstheme="minorHAnsi"/>
                <w:szCs w:val="18"/>
              </w:rPr>
            </w:pPr>
          </w:p>
        </w:tc>
      </w:tr>
      <w:tr w:rsidR="001B6690" w:rsidRPr="00776D41" w14:paraId="42A81BFF" w14:textId="77777777" w:rsidTr="00D72D95">
        <w:trPr>
          <w:trHeight w:val="546"/>
        </w:trPr>
        <w:tc>
          <w:tcPr>
            <w:tcW w:w="280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56BBAFA" w14:textId="77777777" w:rsidR="001B6690" w:rsidRPr="00B73C80" w:rsidRDefault="001B6690" w:rsidP="00B535F9">
            <w:pPr>
              <w:rPr>
                <w:rFonts w:cstheme="minorHAnsi"/>
                <w:b/>
                <w:bCs/>
                <w:szCs w:val="18"/>
              </w:rPr>
            </w:pPr>
            <w:r w:rsidRPr="00B73C80">
              <w:rPr>
                <w:rFonts w:cstheme="minorHAnsi"/>
                <w:b/>
                <w:bCs/>
                <w:szCs w:val="18"/>
              </w:rPr>
              <w:t>Fysieke toetsenbord indeling</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00F0E283" w14:textId="40CB995F" w:rsidR="001B6690" w:rsidRPr="00893FDD" w:rsidRDefault="00AF64D7" w:rsidP="001B6690">
            <w:pPr>
              <w:pStyle w:val="Lijstalinea"/>
              <w:spacing w:line="240" w:lineRule="auto"/>
              <w:ind w:left="360" w:hanging="360"/>
              <w:rPr>
                <w:rFonts w:cstheme="minorHAnsi"/>
                <w:szCs w:val="18"/>
              </w:rPr>
            </w:pPr>
            <w:r w:rsidRPr="00893FDD">
              <w:rPr>
                <w:rFonts w:cstheme="minorHAnsi"/>
                <w:szCs w:val="18"/>
              </w:rPr>
              <w:t>ANSI of ISO.</w:t>
            </w:r>
          </w:p>
        </w:tc>
        <w:tc>
          <w:tcPr>
            <w:tcW w:w="992" w:type="dxa"/>
            <w:tcBorders>
              <w:top w:val="single" w:sz="4" w:space="0" w:color="auto"/>
              <w:left w:val="nil"/>
              <w:bottom w:val="single" w:sz="4" w:space="0" w:color="auto"/>
              <w:right w:val="single" w:sz="8" w:space="0" w:color="000000"/>
            </w:tcBorders>
            <w:vAlign w:val="center"/>
          </w:tcPr>
          <w:p w14:paraId="342E7F53" w14:textId="77777777" w:rsidR="001B6690" w:rsidRPr="00B73C80" w:rsidRDefault="001B6690" w:rsidP="00D72D95">
            <w:pPr>
              <w:spacing w:line="240" w:lineRule="auto"/>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76D774C8" w14:textId="77777777" w:rsidR="001B6690" w:rsidRPr="00B73C80" w:rsidRDefault="001B6690" w:rsidP="001B6690">
            <w:pPr>
              <w:spacing w:line="240" w:lineRule="auto"/>
              <w:rPr>
                <w:rFonts w:cstheme="minorHAnsi"/>
                <w:szCs w:val="18"/>
              </w:rPr>
            </w:pPr>
          </w:p>
        </w:tc>
      </w:tr>
      <w:tr w:rsidR="001B6690" w:rsidRPr="00A90695" w14:paraId="4470A6F0" w14:textId="77777777" w:rsidTr="00D72D95">
        <w:trPr>
          <w:trHeight w:val="547"/>
        </w:trPr>
        <w:tc>
          <w:tcPr>
            <w:tcW w:w="280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646E71E" w14:textId="77777777" w:rsidR="001B6690" w:rsidRPr="00B73C80" w:rsidRDefault="001B6690" w:rsidP="00B535F9">
            <w:pPr>
              <w:rPr>
                <w:rFonts w:cstheme="minorHAnsi"/>
                <w:b/>
                <w:bCs/>
                <w:szCs w:val="18"/>
              </w:rPr>
            </w:pPr>
            <w:r w:rsidRPr="00B73C80">
              <w:rPr>
                <w:rFonts w:cstheme="minorHAnsi"/>
                <w:b/>
                <w:bCs/>
                <w:szCs w:val="18"/>
              </w:rPr>
              <w:lastRenderedPageBreak/>
              <w:t>Garantie</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291D4FCD" w14:textId="77777777" w:rsidR="001B6690" w:rsidRPr="001B6690" w:rsidRDefault="001B6690" w:rsidP="001B6690">
            <w:pPr>
              <w:pStyle w:val="Lijstalinea"/>
              <w:spacing w:line="240" w:lineRule="auto"/>
              <w:ind w:left="360" w:hanging="360"/>
              <w:rPr>
                <w:rFonts w:cstheme="minorHAnsi"/>
                <w:szCs w:val="18"/>
              </w:rPr>
            </w:pPr>
            <w:r w:rsidRPr="001B6690">
              <w:rPr>
                <w:rFonts w:cstheme="minorHAnsi"/>
                <w:szCs w:val="18"/>
              </w:rPr>
              <w:t>1 jaar fabrieksgarantie.</w:t>
            </w:r>
          </w:p>
        </w:tc>
        <w:tc>
          <w:tcPr>
            <w:tcW w:w="992" w:type="dxa"/>
            <w:tcBorders>
              <w:top w:val="single" w:sz="4" w:space="0" w:color="auto"/>
              <w:left w:val="nil"/>
              <w:bottom w:val="single" w:sz="4" w:space="0" w:color="auto"/>
              <w:right w:val="single" w:sz="8" w:space="0" w:color="000000"/>
            </w:tcBorders>
            <w:vAlign w:val="center"/>
          </w:tcPr>
          <w:p w14:paraId="648B4682" w14:textId="77777777" w:rsidR="001B6690" w:rsidRPr="001B6690" w:rsidRDefault="001B6690" w:rsidP="00D72D95">
            <w:pPr>
              <w:spacing w:line="240" w:lineRule="auto"/>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4E1CDDAA" w14:textId="77777777" w:rsidR="001B6690" w:rsidRPr="001B6690" w:rsidRDefault="001B6690" w:rsidP="001B6690">
            <w:pPr>
              <w:spacing w:line="240" w:lineRule="auto"/>
              <w:rPr>
                <w:rFonts w:cstheme="minorHAnsi"/>
                <w:szCs w:val="18"/>
              </w:rPr>
            </w:pPr>
          </w:p>
        </w:tc>
      </w:tr>
      <w:tr w:rsidR="001B6690" w:rsidRPr="00776D41" w14:paraId="57480C48" w14:textId="77777777" w:rsidTr="00D72D95">
        <w:trPr>
          <w:trHeight w:val="547"/>
        </w:trPr>
        <w:tc>
          <w:tcPr>
            <w:tcW w:w="280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0C11968" w14:textId="77777777" w:rsidR="001B6690" w:rsidRPr="00B73C80" w:rsidRDefault="001B6690" w:rsidP="00B535F9">
            <w:pPr>
              <w:rPr>
                <w:rFonts w:cstheme="minorHAnsi"/>
                <w:b/>
                <w:bCs/>
                <w:szCs w:val="18"/>
              </w:rPr>
            </w:pPr>
            <w:r w:rsidRPr="00B73C80">
              <w:rPr>
                <w:rFonts w:cstheme="minorHAnsi"/>
                <w:b/>
                <w:bCs/>
                <w:szCs w:val="18"/>
              </w:rPr>
              <w:t>Overig</w:t>
            </w:r>
          </w:p>
        </w:tc>
        <w:tc>
          <w:tcPr>
            <w:tcW w:w="6551" w:type="dxa"/>
            <w:tcBorders>
              <w:top w:val="single" w:sz="4" w:space="0" w:color="auto"/>
              <w:left w:val="nil"/>
              <w:bottom w:val="single" w:sz="4" w:space="0" w:color="auto"/>
              <w:right w:val="single" w:sz="8" w:space="0" w:color="000000"/>
            </w:tcBorders>
            <w:shd w:val="clear" w:color="auto" w:fill="auto"/>
            <w:vAlign w:val="center"/>
            <w:hideMark/>
          </w:tcPr>
          <w:p w14:paraId="7AF88AE9" w14:textId="77777777" w:rsidR="001B6690" w:rsidRPr="00B73C80" w:rsidRDefault="001B6690" w:rsidP="00B535F9">
            <w:pPr>
              <w:pStyle w:val="Lijstalinea"/>
              <w:numPr>
                <w:ilvl w:val="0"/>
                <w:numId w:val="33"/>
              </w:numPr>
              <w:spacing w:line="240" w:lineRule="auto"/>
              <w:contextualSpacing w:val="0"/>
              <w:rPr>
                <w:rFonts w:cstheme="minorHAnsi"/>
                <w:szCs w:val="18"/>
              </w:rPr>
            </w:pPr>
            <w:r w:rsidRPr="00B73C80">
              <w:rPr>
                <w:rFonts w:cstheme="minorHAnsi"/>
                <w:szCs w:val="18"/>
              </w:rPr>
              <w:t>USB aansluitsnoer;</w:t>
            </w:r>
          </w:p>
          <w:p w14:paraId="2BF60E92" w14:textId="77777777" w:rsidR="001B6690" w:rsidRPr="00B73C80" w:rsidRDefault="001B6690" w:rsidP="00B535F9">
            <w:pPr>
              <w:pStyle w:val="Lijstalinea"/>
              <w:numPr>
                <w:ilvl w:val="0"/>
                <w:numId w:val="33"/>
              </w:numPr>
              <w:spacing w:line="240" w:lineRule="auto"/>
              <w:contextualSpacing w:val="0"/>
              <w:rPr>
                <w:rFonts w:cstheme="minorHAnsi"/>
                <w:szCs w:val="18"/>
              </w:rPr>
            </w:pPr>
            <w:r w:rsidRPr="00B73C80">
              <w:rPr>
                <w:rFonts w:cstheme="minorHAnsi"/>
                <w:szCs w:val="18"/>
              </w:rPr>
              <w:t>Minimaal 1 meter kabellengte.</w:t>
            </w:r>
          </w:p>
        </w:tc>
        <w:tc>
          <w:tcPr>
            <w:tcW w:w="992" w:type="dxa"/>
            <w:tcBorders>
              <w:top w:val="single" w:sz="4" w:space="0" w:color="auto"/>
              <w:left w:val="nil"/>
              <w:bottom w:val="single" w:sz="4" w:space="0" w:color="auto"/>
              <w:right w:val="single" w:sz="8" w:space="0" w:color="000000"/>
            </w:tcBorders>
            <w:vAlign w:val="center"/>
          </w:tcPr>
          <w:p w14:paraId="1999CFAF" w14:textId="77777777" w:rsidR="001B6690" w:rsidRPr="00451196" w:rsidRDefault="001B6690" w:rsidP="00D72D95">
            <w:pPr>
              <w:spacing w:line="240" w:lineRule="auto"/>
              <w:jc w:val="center"/>
              <w:rPr>
                <w:rFonts w:cstheme="minorHAnsi"/>
                <w:szCs w:val="18"/>
              </w:rPr>
            </w:pPr>
          </w:p>
        </w:tc>
        <w:tc>
          <w:tcPr>
            <w:tcW w:w="4111" w:type="dxa"/>
            <w:tcBorders>
              <w:top w:val="single" w:sz="4" w:space="0" w:color="auto"/>
              <w:left w:val="nil"/>
              <w:bottom w:val="single" w:sz="4" w:space="0" w:color="auto"/>
              <w:right w:val="single" w:sz="8" w:space="0" w:color="000000"/>
            </w:tcBorders>
            <w:vAlign w:val="center"/>
          </w:tcPr>
          <w:p w14:paraId="3CC11B7B" w14:textId="77777777" w:rsidR="001B6690" w:rsidRPr="00451196" w:rsidRDefault="001B6690" w:rsidP="00B535F9">
            <w:pPr>
              <w:spacing w:line="240" w:lineRule="auto"/>
              <w:rPr>
                <w:rFonts w:cstheme="minorHAnsi"/>
                <w:szCs w:val="18"/>
              </w:rPr>
            </w:pPr>
          </w:p>
        </w:tc>
      </w:tr>
    </w:tbl>
    <w:p w14:paraId="01AC4B6D" w14:textId="77777777" w:rsidR="001B6690" w:rsidRDefault="001B6690"/>
    <w:tbl>
      <w:tblPr>
        <w:tblW w:w="14459" w:type="dxa"/>
        <w:tblInd w:w="-10" w:type="dxa"/>
        <w:tblLayout w:type="fixed"/>
        <w:tblCellMar>
          <w:left w:w="70" w:type="dxa"/>
          <w:right w:w="70" w:type="dxa"/>
        </w:tblCellMar>
        <w:tblLook w:val="04A0" w:firstRow="1" w:lastRow="0" w:firstColumn="1" w:lastColumn="0" w:noHBand="0" w:noVBand="1"/>
      </w:tblPr>
      <w:tblGrid>
        <w:gridCol w:w="2805"/>
        <w:gridCol w:w="6551"/>
        <w:gridCol w:w="992"/>
        <w:gridCol w:w="4111"/>
      </w:tblGrid>
      <w:tr w:rsidR="00451196" w:rsidRPr="00776D41" w14:paraId="13E7F908" w14:textId="769D6CCA" w:rsidTr="00D72D95">
        <w:trPr>
          <w:trHeight w:val="375"/>
        </w:trPr>
        <w:tc>
          <w:tcPr>
            <w:tcW w:w="2805" w:type="dxa"/>
            <w:tcBorders>
              <w:top w:val="single" w:sz="8" w:space="0" w:color="auto"/>
              <w:left w:val="single" w:sz="8" w:space="0" w:color="auto"/>
              <w:bottom w:val="single" w:sz="8" w:space="0" w:color="auto"/>
              <w:right w:val="single" w:sz="8" w:space="0" w:color="000000"/>
            </w:tcBorders>
            <w:shd w:val="clear" w:color="auto" w:fill="D6E3BC" w:themeFill="accent3" w:themeFillTint="66"/>
            <w:vAlign w:val="center"/>
            <w:hideMark/>
          </w:tcPr>
          <w:p w14:paraId="639E44AF" w14:textId="77777777" w:rsidR="00451196" w:rsidRPr="00B73C80" w:rsidRDefault="00451196" w:rsidP="00D72D95">
            <w:pPr>
              <w:rPr>
                <w:rFonts w:cstheme="minorHAnsi"/>
                <w:i/>
                <w:iCs/>
                <w:szCs w:val="18"/>
              </w:rPr>
            </w:pPr>
            <w:r w:rsidRPr="00B73C80">
              <w:rPr>
                <w:rFonts w:cstheme="minorHAnsi"/>
                <w:i/>
                <w:iCs/>
                <w:szCs w:val="18"/>
              </w:rPr>
              <w:t>Muis Desktop</w:t>
            </w:r>
          </w:p>
        </w:tc>
        <w:tc>
          <w:tcPr>
            <w:tcW w:w="6551" w:type="dxa"/>
            <w:tcBorders>
              <w:top w:val="single" w:sz="8" w:space="0" w:color="auto"/>
              <w:left w:val="single" w:sz="8" w:space="0" w:color="auto"/>
              <w:bottom w:val="single" w:sz="8" w:space="0" w:color="auto"/>
              <w:right w:val="single" w:sz="8" w:space="0" w:color="000000"/>
            </w:tcBorders>
            <w:shd w:val="clear" w:color="auto" w:fill="D6E3BC" w:themeFill="accent3" w:themeFillTint="66"/>
            <w:vAlign w:val="center"/>
          </w:tcPr>
          <w:p w14:paraId="49BDDD84" w14:textId="77777777" w:rsidR="00451196" w:rsidRPr="00B73C80" w:rsidRDefault="00451196" w:rsidP="00D72D95">
            <w:pPr>
              <w:rPr>
                <w:rFonts w:cstheme="minorHAnsi"/>
                <w:i/>
                <w:iCs/>
                <w:szCs w:val="18"/>
              </w:rPr>
            </w:pPr>
            <w:r w:rsidRPr="00B73C80">
              <w:rPr>
                <w:rFonts w:cstheme="minorHAnsi"/>
                <w:i/>
                <w:iCs/>
                <w:szCs w:val="18"/>
              </w:rPr>
              <w:t>Productcode: PD-03</w:t>
            </w:r>
          </w:p>
        </w:tc>
        <w:tc>
          <w:tcPr>
            <w:tcW w:w="992" w:type="dxa"/>
            <w:tcBorders>
              <w:top w:val="single" w:sz="8" w:space="0" w:color="auto"/>
              <w:left w:val="single" w:sz="8" w:space="0" w:color="auto"/>
              <w:bottom w:val="single" w:sz="8" w:space="0" w:color="auto"/>
              <w:right w:val="single" w:sz="8" w:space="0" w:color="000000"/>
            </w:tcBorders>
            <w:shd w:val="clear" w:color="auto" w:fill="D6E3BC" w:themeFill="accent3" w:themeFillTint="66"/>
            <w:vAlign w:val="center"/>
          </w:tcPr>
          <w:p w14:paraId="4BFB3098" w14:textId="2BD7C505" w:rsidR="00451196" w:rsidRPr="00B73C80" w:rsidRDefault="00451196" w:rsidP="00D72D95">
            <w:pPr>
              <w:jc w:val="center"/>
              <w:rPr>
                <w:rFonts w:cstheme="minorHAnsi"/>
                <w:i/>
                <w:iCs/>
                <w:szCs w:val="18"/>
              </w:rPr>
            </w:pPr>
            <w:r w:rsidRPr="00451196">
              <w:rPr>
                <w:rFonts w:cstheme="minorHAnsi"/>
                <w:color w:val="000000"/>
                <w:szCs w:val="18"/>
                <w:lang w:eastAsia="en-US"/>
              </w:rPr>
              <w:t>C/NC</w:t>
            </w:r>
          </w:p>
        </w:tc>
        <w:tc>
          <w:tcPr>
            <w:tcW w:w="4111" w:type="dxa"/>
            <w:tcBorders>
              <w:top w:val="single" w:sz="8" w:space="0" w:color="auto"/>
              <w:left w:val="single" w:sz="8" w:space="0" w:color="auto"/>
              <w:bottom w:val="single" w:sz="8" w:space="0" w:color="auto"/>
              <w:right w:val="single" w:sz="8" w:space="0" w:color="000000"/>
            </w:tcBorders>
            <w:shd w:val="clear" w:color="auto" w:fill="D6E3BC" w:themeFill="accent3" w:themeFillTint="66"/>
            <w:vAlign w:val="center"/>
          </w:tcPr>
          <w:p w14:paraId="10637B4B" w14:textId="0FAE1BAC" w:rsidR="00451196" w:rsidRPr="00B73C80" w:rsidRDefault="00451196" w:rsidP="00D72D95">
            <w:pPr>
              <w:rPr>
                <w:rFonts w:cstheme="minorHAnsi"/>
                <w:i/>
                <w:iCs/>
                <w:szCs w:val="18"/>
              </w:rPr>
            </w:pPr>
            <w:r w:rsidRPr="00451196">
              <w:rPr>
                <w:rFonts w:cstheme="minorHAnsi"/>
                <w:color w:val="000000"/>
                <w:szCs w:val="18"/>
                <w:lang w:eastAsia="en-US"/>
              </w:rPr>
              <w:t>Onderbouwing hoe invulling wordt gegeven aan het gevraagde</w:t>
            </w:r>
          </w:p>
        </w:tc>
      </w:tr>
      <w:tr w:rsidR="0077419B" w:rsidRPr="005569C6" w14:paraId="6517F017" w14:textId="537DB41A" w:rsidTr="00A24753">
        <w:trPr>
          <w:trHeight w:val="1511"/>
        </w:trPr>
        <w:tc>
          <w:tcPr>
            <w:tcW w:w="2805" w:type="dxa"/>
            <w:tcBorders>
              <w:top w:val="single" w:sz="8" w:space="0" w:color="auto"/>
              <w:left w:val="single" w:sz="8" w:space="0" w:color="auto"/>
              <w:bottom w:val="single" w:sz="4" w:space="0" w:color="auto"/>
              <w:right w:val="single" w:sz="4" w:space="0" w:color="auto"/>
            </w:tcBorders>
            <w:shd w:val="clear" w:color="auto" w:fill="auto"/>
          </w:tcPr>
          <w:p w14:paraId="454966D9" w14:textId="5BCAEE59" w:rsidR="0077419B" w:rsidRPr="00B73C80" w:rsidRDefault="0077419B" w:rsidP="00D72D95">
            <w:pPr>
              <w:jc w:val="right"/>
              <w:rPr>
                <w:rFonts w:cstheme="minorHAnsi"/>
                <w:b/>
                <w:bCs/>
                <w:szCs w:val="18"/>
              </w:rPr>
            </w:pPr>
            <w:r w:rsidRPr="00B73C80">
              <w:rPr>
                <w:rFonts w:cstheme="minorHAnsi"/>
                <w:bCs/>
                <w:szCs w:val="18"/>
              </w:rPr>
              <w:t>Aantal</w:t>
            </w:r>
          </w:p>
        </w:tc>
        <w:tc>
          <w:tcPr>
            <w:tcW w:w="6551" w:type="dxa"/>
            <w:tcBorders>
              <w:top w:val="single" w:sz="8" w:space="0" w:color="auto"/>
              <w:left w:val="nil"/>
              <w:bottom w:val="single" w:sz="4" w:space="0" w:color="auto"/>
              <w:right w:val="single" w:sz="8" w:space="0" w:color="000000"/>
            </w:tcBorders>
            <w:shd w:val="clear" w:color="auto" w:fill="auto"/>
            <w:vAlign w:val="center"/>
          </w:tcPr>
          <w:p w14:paraId="3B0FEFC4" w14:textId="17EAA74A" w:rsidR="0077419B" w:rsidRPr="00B73C80" w:rsidRDefault="0077419B" w:rsidP="00D72D95">
            <w:pPr>
              <w:pStyle w:val="Lijstalinea"/>
              <w:keepNext/>
              <w:keepLines/>
              <w:numPr>
                <w:ilvl w:val="0"/>
                <w:numId w:val="52"/>
              </w:numPr>
              <w:rPr>
                <w:rFonts w:cstheme="minorHAnsi"/>
                <w:bCs/>
                <w:i/>
                <w:iCs/>
                <w:szCs w:val="18"/>
              </w:rPr>
            </w:pPr>
            <w:r w:rsidRPr="00B73C80">
              <w:rPr>
                <w:rFonts w:cstheme="minorHAnsi"/>
                <w:bCs/>
                <w:i/>
                <w:iCs/>
                <w:szCs w:val="18"/>
              </w:rPr>
              <w:t>Door RWS verwachte af te nemen aantallen van dit Product gedurende de looptijd van de NOK: 750</w:t>
            </w:r>
          </w:p>
          <w:p w14:paraId="2EF0F4C7" w14:textId="50A6BE1D" w:rsidR="0077419B" w:rsidRPr="00D72D95" w:rsidRDefault="0077419B" w:rsidP="00D72D95">
            <w:pPr>
              <w:pStyle w:val="Lijstalinea"/>
              <w:keepNext/>
              <w:keepLines/>
              <w:numPr>
                <w:ilvl w:val="0"/>
                <w:numId w:val="52"/>
              </w:numPr>
              <w:rPr>
                <w:rFonts w:cstheme="minorHAnsi"/>
                <w:bCs/>
                <w:i/>
                <w:iCs/>
                <w:szCs w:val="18"/>
              </w:rPr>
            </w:pPr>
            <w:r w:rsidRPr="00B73C80">
              <w:rPr>
                <w:rFonts w:cstheme="minorHAnsi"/>
                <w:bCs/>
                <w:i/>
                <w:iCs/>
                <w:szCs w:val="18"/>
              </w:rPr>
              <w:t>Eenzijdige optie van RWS om gedurende de looptijd van de NOK tegen het geoffreerde Tarief extra Producten af te nemen in batches van minimaal 1 stuk per keer: 250</w:t>
            </w:r>
          </w:p>
          <w:p w14:paraId="2BFB5C7D" w14:textId="27D83ED2" w:rsidR="0077419B" w:rsidRPr="00D72D95" w:rsidRDefault="0077419B" w:rsidP="00D72D95">
            <w:pPr>
              <w:rPr>
                <w:rFonts w:cstheme="minorHAnsi"/>
                <w:bCs/>
                <w:i/>
                <w:iCs/>
                <w:szCs w:val="18"/>
              </w:rPr>
            </w:pPr>
            <w:r w:rsidRPr="00B73C80">
              <w:rPr>
                <w:rFonts w:cstheme="minorHAnsi"/>
                <w:bCs/>
                <w:i/>
                <w:iCs/>
                <w:szCs w:val="18"/>
              </w:rPr>
              <w:t>Totaal aantal: 1.000</w:t>
            </w:r>
          </w:p>
        </w:tc>
        <w:tc>
          <w:tcPr>
            <w:tcW w:w="992" w:type="dxa"/>
            <w:tcBorders>
              <w:top w:val="single" w:sz="8" w:space="0" w:color="auto"/>
              <w:left w:val="nil"/>
              <w:bottom w:val="single" w:sz="4" w:space="0" w:color="auto"/>
              <w:right w:val="single" w:sz="8" w:space="0" w:color="000000"/>
            </w:tcBorders>
            <w:vAlign w:val="center"/>
          </w:tcPr>
          <w:p w14:paraId="2DF66272" w14:textId="77777777" w:rsidR="0077419B" w:rsidRPr="00451196" w:rsidRDefault="0077419B" w:rsidP="002F066B">
            <w:pPr>
              <w:keepNext/>
              <w:keepLines/>
              <w:jc w:val="center"/>
              <w:rPr>
                <w:rFonts w:cstheme="minorHAnsi"/>
                <w:bCs/>
                <w:i/>
                <w:iCs/>
                <w:szCs w:val="18"/>
              </w:rPr>
            </w:pPr>
          </w:p>
        </w:tc>
        <w:tc>
          <w:tcPr>
            <w:tcW w:w="4111" w:type="dxa"/>
            <w:tcBorders>
              <w:top w:val="single" w:sz="8" w:space="0" w:color="auto"/>
              <w:left w:val="nil"/>
              <w:bottom w:val="single" w:sz="4" w:space="0" w:color="auto"/>
              <w:right w:val="single" w:sz="8" w:space="0" w:color="000000"/>
            </w:tcBorders>
          </w:tcPr>
          <w:p w14:paraId="18732AB4" w14:textId="56E3E6C7" w:rsidR="0077419B" w:rsidRPr="00451196" w:rsidRDefault="003A5380" w:rsidP="00D72D95">
            <w:pPr>
              <w:keepNext/>
              <w:keepLines/>
              <w:jc w:val="center"/>
              <w:rPr>
                <w:rFonts w:cstheme="minorHAnsi"/>
                <w:bCs/>
                <w:i/>
                <w:iCs/>
                <w:szCs w:val="18"/>
              </w:rPr>
            </w:pPr>
            <w:r>
              <w:rPr>
                <w:rFonts w:cstheme="minorHAnsi"/>
                <w:bCs/>
                <w:i/>
                <w:iCs/>
                <w:szCs w:val="18"/>
              </w:rPr>
              <w:t>Aangeboden Product:</w:t>
            </w:r>
          </w:p>
        </w:tc>
      </w:tr>
      <w:tr w:rsidR="0077419B" w:rsidRPr="00776D41" w14:paraId="2DFBB536" w14:textId="153A0C64" w:rsidTr="002F066B">
        <w:trPr>
          <w:trHeight w:val="1400"/>
        </w:trPr>
        <w:tc>
          <w:tcPr>
            <w:tcW w:w="2805"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62628389" w14:textId="77777777" w:rsidR="0077419B" w:rsidRPr="00B73C80" w:rsidRDefault="0077419B" w:rsidP="0056552B">
            <w:pPr>
              <w:rPr>
                <w:rFonts w:cstheme="minorHAnsi"/>
                <w:b/>
                <w:bCs/>
                <w:szCs w:val="18"/>
              </w:rPr>
            </w:pPr>
            <w:r w:rsidRPr="00B73C80">
              <w:rPr>
                <w:rFonts w:cstheme="minorHAnsi"/>
                <w:b/>
                <w:bCs/>
                <w:szCs w:val="18"/>
              </w:rPr>
              <w:t>Algemeen</w:t>
            </w:r>
          </w:p>
        </w:tc>
        <w:tc>
          <w:tcPr>
            <w:tcW w:w="6551" w:type="dxa"/>
            <w:tcBorders>
              <w:top w:val="single" w:sz="4" w:space="0" w:color="auto"/>
              <w:left w:val="nil"/>
              <w:bottom w:val="single" w:sz="8" w:space="0" w:color="auto"/>
              <w:right w:val="single" w:sz="8" w:space="0" w:color="000000"/>
            </w:tcBorders>
            <w:shd w:val="clear" w:color="auto" w:fill="auto"/>
            <w:vAlign w:val="center"/>
            <w:hideMark/>
          </w:tcPr>
          <w:p w14:paraId="1105CCCB" w14:textId="77777777" w:rsidR="00A24753" w:rsidRPr="00893FDD" w:rsidRDefault="00A24753" w:rsidP="00A24753">
            <w:pPr>
              <w:pStyle w:val="Lijstalinea"/>
              <w:numPr>
                <w:ilvl w:val="0"/>
                <w:numId w:val="33"/>
              </w:numPr>
              <w:spacing w:line="240" w:lineRule="auto"/>
              <w:contextualSpacing w:val="0"/>
              <w:rPr>
                <w:rFonts w:cstheme="minorHAnsi"/>
                <w:szCs w:val="18"/>
              </w:rPr>
            </w:pPr>
            <w:r w:rsidRPr="00893FDD">
              <w:rPr>
                <w:rFonts w:cstheme="minorHAnsi"/>
                <w:szCs w:val="18"/>
              </w:rPr>
              <w:t>Kleur: zwart of grijs;</w:t>
            </w:r>
          </w:p>
          <w:p w14:paraId="268E49D6" w14:textId="77777777" w:rsidR="00A24753" w:rsidRPr="00893FDD" w:rsidRDefault="00A24753" w:rsidP="00A24753">
            <w:pPr>
              <w:pStyle w:val="Lijstalinea"/>
              <w:numPr>
                <w:ilvl w:val="0"/>
                <w:numId w:val="33"/>
              </w:numPr>
              <w:spacing w:line="240" w:lineRule="auto"/>
              <w:contextualSpacing w:val="0"/>
              <w:rPr>
                <w:rFonts w:cstheme="minorHAnsi"/>
                <w:szCs w:val="18"/>
              </w:rPr>
            </w:pPr>
            <w:r w:rsidRPr="00893FDD">
              <w:rPr>
                <w:rFonts w:cstheme="minorHAnsi"/>
                <w:szCs w:val="18"/>
              </w:rPr>
              <w:t>Optisch;</w:t>
            </w:r>
          </w:p>
          <w:p w14:paraId="3BB35229" w14:textId="77777777" w:rsidR="00A24753" w:rsidRPr="00893FDD" w:rsidRDefault="00A24753" w:rsidP="00A24753">
            <w:pPr>
              <w:pStyle w:val="Lijstalinea"/>
              <w:numPr>
                <w:ilvl w:val="0"/>
                <w:numId w:val="33"/>
              </w:numPr>
              <w:spacing w:line="240" w:lineRule="auto"/>
              <w:contextualSpacing w:val="0"/>
              <w:rPr>
                <w:rFonts w:cstheme="minorHAnsi"/>
                <w:szCs w:val="18"/>
              </w:rPr>
            </w:pPr>
            <w:r w:rsidRPr="00893FDD">
              <w:rPr>
                <w:rFonts w:cstheme="minorHAnsi"/>
                <w:szCs w:val="18"/>
              </w:rPr>
              <w:t xml:space="preserve">Full </w:t>
            </w:r>
            <w:proofErr w:type="spellStart"/>
            <w:r w:rsidRPr="00893FDD">
              <w:rPr>
                <w:rFonts w:cstheme="minorHAnsi"/>
                <w:szCs w:val="18"/>
              </w:rPr>
              <w:t>size</w:t>
            </w:r>
            <w:proofErr w:type="spellEnd"/>
            <w:r w:rsidRPr="00893FDD">
              <w:rPr>
                <w:rFonts w:cstheme="minorHAnsi"/>
                <w:szCs w:val="18"/>
              </w:rPr>
              <w:t>;</w:t>
            </w:r>
          </w:p>
          <w:p w14:paraId="6963CA4E" w14:textId="77777777" w:rsidR="00A24753" w:rsidRPr="00893FDD" w:rsidRDefault="00A24753" w:rsidP="00A24753">
            <w:pPr>
              <w:pStyle w:val="Lijstalinea"/>
              <w:numPr>
                <w:ilvl w:val="0"/>
                <w:numId w:val="33"/>
              </w:numPr>
              <w:spacing w:line="240" w:lineRule="auto"/>
              <w:contextualSpacing w:val="0"/>
              <w:rPr>
                <w:rFonts w:cstheme="minorHAnsi"/>
                <w:szCs w:val="18"/>
              </w:rPr>
            </w:pPr>
            <w:r w:rsidRPr="00893FDD">
              <w:rPr>
                <w:rFonts w:cstheme="minorHAnsi"/>
                <w:szCs w:val="18"/>
              </w:rPr>
              <w:t>Zowel links- als rechtshandig te gebruiken;</w:t>
            </w:r>
          </w:p>
          <w:p w14:paraId="34550341" w14:textId="77777777" w:rsidR="00A24753" w:rsidRPr="00893FDD" w:rsidRDefault="00A24753" w:rsidP="00A24753">
            <w:pPr>
              <w:pStyle w:val="Lijstalinea"/>
              <w:numPr>
                <w:ilvl w:val="0"/>
                <w:numId w:val="33"/>
              </w:numPr>
              <w:spacing w:line="240" w:lineRule="auto"/>
              <w:contextualSpacing w:val="0"/>
              <w:rPr>
                <w:rFonts w:cstheme="minorHAnsi"/>
                <w:szCs w:val="18"/>
              </w:rPr>
            </w:pPr>
            <w:r w:rsidRPr="00893FDD">
              <w:rPr>
                <w:rFonts w:cstheme="minorHAnsi"/>
                <w:szCs w:val="18"/>
              </w:rPr>
              <w:t>Minimaal 2 knoppen;</w:t>
            </w:r>
          </w:p>
          <w:p w14:paraId="4B91A88B" w14:textId="3C6AA430" w:rsidR="0077419B" w:rsidRPr="00893FDD" w:rsidRDefault="00A24753" w:rsidP="00A24753">
            <w:pPr>
              <w:pStyle w:val="Lijstalinea"/>
              <w:numPr>
                <w:ilvl w:val="0"/>
                <w:numId w:val="33"/>
              </w:numPr>
              <w:spacing w:line="240" w:lineRule="auto"/>
              <w:contextualSpacing w:val="0"/>
              <w:rPr>
                <w:rFonts w:cstheme="minorHAnsi"/>
                <w:szCs w:val="18"/>
              </w:rPr>
            </w:pPr>
            <w:proofErr w:type="spellStart"/>
            <w:r w:rsidRPr="00893FDD">
              <w:rPr>
                <w:rFonts w:cstheme="minorHAnsi"/>
                <w:szCs w:val="18"/>
              </w:rPr>
              <w:t>Scrollwiel</w:t>
            </w:r>
            <w:proofErr w:type="spellEnd"/>
            <w:r w:rsidRPr="00893FDD">
              <w:rPr>
                <w:rFonts w:cstheme="minorHAnsi"/>
                <w:szCs w:val="18"/>
              </w:rPr>
              <w:t>.</w:t>
            </w:r>
          </w:p>
        </w:tc>
        <w:tc>
          <w:tcPr>
            <w:tcW w:w="992" w:type="dxa"/>
            <w:tcBorders>
              <w:top w:val="single" w:sz="4" w:space="0" w:color="auto"/>
              <w:left w:val="nil"/>
              <w:bottom w:val="single" w:sz="8" w:space="0" w:color="auto"/>
              <w:right w:val="single" w:sz="8" w:space="0" w:color="000000"/>
            </w:tcBorders>
            <w:vAlign w:val="center"/>
          </w:tcPr>
          <w:p w14:paraId="013D544A" w14:textId="77777777" w:rsidR="0077419B" w:rsidRPr="00451196" w:rsidRDefault="0077419B" w:rsidP="002F066B">
            <w:pPr>
              <w:spacing w:line="240" w:lineRule="auto"/>
              <w:jc w:val="center"/>
              <w:rPr>
                <w:rFonts w:cstheme="minorHAnsi"/>
                <w:szCs w:val="18"/>
              </w:rPr>
            </w:pPr>
          </w:p>
        </w:tc>
        <w:tc>
          <w:tcPr>
            <w:tcW w:w="4111" w:type="dxa"/>
            <w:tcBorders>
              <w:top w:val="single" w:sz="4" w:space="0" w:color="auto"/>
              <w:left w:val="nil"/>
              <w:bottom w:val="single" w:sz="8" w:space="0" w:color="auto"/>
              <w:right w:val="single" w:sz="8" w:space="0" w:color="000000"/>
            </w:tcBorders>
            <w:vAlign w:val="center"/>
          </w:tcPr>
          <w:p w14:paraId="6EFA195D" w14:textId="77777777" w:rsidR="0077419B" w:rsidRPr="00451196" w:rsidRDefault="0077419B" w:rsidP="0056552B">
            <w:pPr>
              <w:spacing w:line="240" w:lineRule="auto"/>
              <w:rPr>
                <w:rFonts w:cstheme="minorHAnsi"/>
                <w:szCs w:val="18"/>
              </w:rPr>
            </w:pPr>
          </w:p>
        </w:tc>
      </w:tr>
      <w:tr w:rsidR="0077419B" w:rsidRPr="00776D41" w14:paraId="01F4483E" w14:textId="0BABF81A" w:rsidTr="002F066B">
        <w:trPr>
          <w:trHeight w:val="399"/>
        </w:trPr>
        <w:tc>
          <w:tcPr>
            <w:tcW w:w="2805"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2C63B4DB" w14:textId="77777777" w:rsidR="0077419B" w:rsidRPr="00B73C80" w:rsidRDefault="0077419B" w:rsidP="0056552B">
            <w:pPr>
              <w:rPr>
                <w:rFonts w:cstheme="minorHAnsi"/>
                <w:b/>
                <w:bCs/>
                <w:szCs w:val="18"/>
              </w:rPr>
            </w:pPr>
            <w:r w:rsidRPr="00B73C80">
              <w:rPr>
                <w:rFonts w:cstheme="minorHAnsi"/>
                <w:b/>
                <w:bCs/>
                <w:szCs w:val="18"/>
              </w:rPr>
              <w:t xml:space="preserve">Aantal </w:t>
            </w:r>
            <w:proofErr w:type="spellStart"/>
            <w:r w:rsidRPr="00B73C80">
              <w:rPr>
                <w:rFonts w:cstheme="minorHAnsi"/>
                <w:b/>
                <w:bCs/>
                <w:szCs w:val="18"/>
              </w:rPr>
              <w:t>dots</w:t>
            </w:r>
            <w:proofErr w:type="spellEnd"/>
            <w:r w:rsidRPr="00B73C80">
              <w:rPr>
                <w:rFonts w:cstheme="minorHAnsi"/>
                <w:b/>
                <w:bCs/>
                <w:szCs w:val="18"/>
              </w:rPr>
              <w:t xml:space="preserve"> per inch</w:t>
            </w:r>
          </w:p>
        </w:tc>
        <w:tc>
          <w:tcPr>
            <w:tcW w:w="6551" w:type="dxa"/>
            <w:tcBorders>
              <w:top w:val="single" w:sz="4" w:space="0" w:color="auto"/>
              <w:left w:val="nil"/>
              <w:bottom w:val="single" w:sz="8" w:space="0" w:color="auto"/>
              <w:right w:val="single" w:sz="8" w:space="0" w:color="000000"/>
            </w:tcBorders>
            <w:shd w:val="clear" w:color="auto" w:fill="auto"/>
            <w:vAlign w:val="center"/>
            <w:hideMark/>
          </w:tcPr>
          <w:p w14:paraId="081E000B" w14:textId="40F8DEFF" w:rsidR="0077419B" w:rsidRPr="00B73C80" w:rsidRDefault="0077419B" w:rsidP="0056552B">
            <w:pPr>
              <w:rPr>
                <w:rFonts w:cstheme="minorHAnsi"/>
                <w:szCs w:val="18"/>
              </w:rPr>
            </w:pPr>
            <w:proofErr w:type="spellStart"/>
            <w:r w:rsidRPr="00B73C80">
              <w:rPr>
                <w:rFonts w:cstheme="minorHAnsi"/>
                <w:szCs w:val="18"/>
                <w:lang w:val="en-US"/>
              </w:rPr>
              <w:t>Minimaal</w:t>
            </w:r>
            <w:proofErr w:type="spellEnd"/>
            <w:r w:rsidRPr="00B73C80">
              <w:rPr>
                <w:rFonts w:cstheme="minorHAnsi"/>
                <w:szCs w:val="18"/>
                <w:lang w:val="en-US"/>
              </w:rPr>
              <w:t xml:space="preserve"> 1.000 DPI</w:t>
            </w:r>
            <w:r w:rsidR="00636C3E">
              <w:rPr>
                <w:rFonts w:cstheme="minorHAnsi"/>
                <w:szCs w:val="18"/>
                <w:lang w:val="en-US"/>
              </w:rPr>
              <w:t>.</w:t>
            </w:r>
          </w:p>
        </w:tc>
        <w:tc>
          <w:tcPr>
            <w:tcW w:w="992" w:type="dxa"/>
            <w:tcBorders>
              <w:top w:val="single" w:sz="4" w:space="0" w:color="auto"/>
              <w:left w:val="nil"/>
              <w:bottom w:val="single" w:sz="8" w:space="0" w:color="auto"/>
              <w:right w:val="single" w:sz="8" w:space="0" w:color="000000"/>
            </w:tcBorders>
            <w:vAlign w:val="center"/>
          </w:tcPr>
          <w:p w14:paraId="66D4B1DE" w14:textId="77777777" w:rsidR="0077419B" w:rsidRPr="00B73C80" w:rsidRDefault="0077419B" w:rsidP="002F066B">
            <w:pPr>
              <w:jc w:val="center"/>
              <w:rPr>
                <w:rFonts w:cstheme="minorHAnsi"/>
                <w:szCs w:val="18"/>
                <w:lang w:val="en-US"/>
              </w:rPr>
            </w:pPr>
          </w:p>
        </w:tc>
        <w:tc>
          <w:tcPr>
            <w:tcW w:w="4111" w:type="dxa"/>
            <w:tcBorders>
              <w:top w:val="single" w:sz="4" w:space="0" w:color="auto"/>
              <w:left w:val="nil"/>
              <w:bottom w:val="single" w:sz="8" w:space="0" w:color="auto"/>
              <w:right w:val="single" w:sz="8" w:space="0" w:color="000000"/>
            </w:tcBorders>
            <w:vAlign w:val="center"/>
          </w:tcPr>
          <w:p w14:paraId="5F59C5E6" w14:textId="77777777" w:rsidR="0077419B" w:rsidRPr="00B73C80" w:rsidRDefault="0077419B" w:rsidP="0056552B">
            <w:pPr>
              <w:rPr>
                <w:rFonts w:cstheme="minorHAnsi"/>
                <w:szCs w:val="18"/>
                <w:lang w:val="en-US"/>
              </w:rPr>
            </w:pPr>
          </w:p>
        </w:tc>
      </w:tr>
      <w:tr w:rsidR="0077419B" w:rsidRPr="00A90695" w14:paraId="3A048B55" w14:textId="1209FB33" w:rsidTr="002F066B">
        <w:trPr>
          <w:trHeight w:val="417"/>
        </w:trPr>
        <w:tc>
          <w:tcPr>
            <w:tcW w:w="2805"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13842660" w14:textId="77777777" w:rsidR="0077419B" w:rsidRPr="00776D41" w:rsidRDefault="0077419B" w:rsidP="0056552B">
            <w:pPr>
              <w:rPr>
                <w:rFonts w:cstheme="minorHAnsi"/>
                <w:b/>
                <w:bCs/>
                <w:szCs w:val="18"/>
              </w:rPr>
            </w:pPr>
            <w:r w:rsidRPr="00776D41">
              <w:rPr>
                <w:rFonts w:cstheme="minorHAnsi"/>
                <w:b/>
                <w:bCs/>
                <w:szCs w:val="18"/>
              </w:rPr>
              <w:t>Garantie</w:t>
            </w:r>
          </w:p>
        </w:tc>
        <w:tc>
          <w:tcPr>
            <w:tcW w:w="6551" w:type="dxa"/>
            <w:tcBorders>
              <w:top w:val="single" w:sz="4" w:space="0" w:color="auto"/>
              <w:left w:val="nil"/>
              <w:bottom w:val="single" w:sz="8" w:space="0" w:color="auto"/>
              <w:right w:val="single" w:sz="8" w:space="0" w:color="000000"/>
            </w:tcBorders>
            <w:shd w:val="clear" w:color="auto" w:fill="auto"/>
            <w:vAlign w:val="center"/>
            <w:hideMark/>
          </w:tcPr>
          <w:p w14:paraId="4FC0FF07" w14:textId="60DC10E1" w:rsidR="0077419B" w:rsidRPr="00776D41" w:rsidRDefault="00636C3E" w:rsidP="0056552B">
            <w:pPr>
              <w:rPr>
                <w:rFonts w:cstheme="minorHAnsi"/>
                <w:szCs w:val="18"/>
                <w:lang w:val="en-US"/>
              </w:rPr>
            </w:pPr>
            <w:r w:rsidRPr="00A24753">
              <w:rPr>
                <w:rFonts w:cstheme="minorHAnsi"/>
                <w:szCs w:val="18"/>
                <w:lang w:val="en-US"/>
              </w:rPr>
              <w:t xml:space="preserve">1 </w:t>
            </w:r>
            <w:proofErr w:type="spellStart"/>
            <w:r w:rsidRPr="00A24753">
              <w:rPr>
                <w:rFonts w:cstheme="minorHAnsi"/>
                <w:szCs w:val="18"/>
                <w:lang w:val="en-US"/>
              </w:rPr>
              <w:t>jaar</w:t>
            </w:r>
            <w:proofErr w:type="spellEnd"/>
            <w:r w:rsidRPr="00A24753">
              <w:rPr>
                <w:rFonts w:cstheme="minorHAnsi"/>
                <w:szCs w:val="18"/>
                <w:lang w:val="en-US"/>
              </w:rPr>
              <w:t xml:space="preserve"> </w:t>
            </w:r>
            <w:proofErr w:type="spellStart"/>
            <w:r w:rsidRPr="00A24753">
              <w:rPr>
                <w:rFonts w:cstheme="minorHAnsi"/>
                <w:szCs w:val="18"/>
                <w:lang w:val="en-US"/>
              </w:rPr>
              <w:t>fabrieksgarantie</w:t>
            </w:r>
            <w:proofErr w:type="spellEnd"/>
            <w:r w:rsidRPr="00A24753">
              <w:rPr>
                <w:rFonts w:cstheme="minorHAnsi"/>
                <w:szCs w:val="18"/>
                <w:lang w:val="en-US"/>
              </w:rPr>
              <w:t>.</w:t>
            </w:r>
          </w:p>
        </w:tc>
        <w:tc>
          <w:tcPr>
            <w:tcW w:w="992" w:type="dxa"/>
            <w:tcBorders>
              <w:top w:val="single" w:sz="4" w:space="0" w:color="auto"/>
              <w:left w:val="nil"/>
              <w:bottom w:val="single" w:sz="8" w:space="0" w:color="auto"/>
              <w:right w:val="single" w:sz="8" w:space="0" w:color="000000"/>
            </w:tcBorders>
            <w:vAlign w:val="center"/>
          </w:tcPr>
          <w:p w14:paraId="2B5CFE5E" w14:textId="77777777" w:rsidR="0077419B" w:rsidRPr="00776D41" w:rsidRDefault="0077419B" w:rsidP="002F066B">
            <w:pPr>
              <w:jc w:val="center"/>
              <w:rPr>
                <w:rFonts w:cstheme="minorHAnsi"/>
                <w:szCs w:val="18"/>
                <w:lang w:val="en-US"/>
              </w:rPr>
            </w:pPr>
          </w:p>
        </w:tc>
        <w:tc>
          <w:tcPr>
            <w:tcW w:w="4111" w:type="dxa"/>
            <w:tcBorders>
              <w:top w:val="single" w:sz="4" w:space="0" w:color="auto"/>
              <w:left w:val="nil"/>
              <w:bottom w:val="single" w:sz="8" w:space="0" w:color="auto"/>
              <w:right w:val="single" w:sz="8" w:space="0" w:color="000000"/>
            </w:tcBorders>
            <w:vAlign w:val="center"/>
          </w:tcPr>
          <w:p w14:paraId="23F6838F" w14:textId="77777777" w:rsidR="0077419B" w:rsidRPr="00776D41" w:rsidRDefault="0077419B" w:rsidP="0056552B">
            <w:pPr>
              <w:rPr>
                <w:rFonts w:cstheme="minorHAnsi"/>
                <w:szCs w:val="18"/>
                <w:lang w:val="en-US"/>
              </w:rPr>
            </w:pPr>
          </w:p>
        </w:tc>
      </w:tr>
      <w:tr w:rsidR="0077419B" w:rsidRPr="00776D41" w14:paraId="0AE4C54E" w14:textId="4321C8FC" w:rsidTr="002F066B">
        <w:trPr>
          <w:trHeight w:val="402"/>
        </w:trPr>
        <w:tc>
          <w:tcPr>
            <w:tcW w:w="2805"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5B6202E9" w14:textId="77777777" w:rsidR="0077419B" w:rsidRPr="00776D41" w:rsidRDefault="0077419B" w:rsidP="0056552B">
            <w:pPr>
              <w:rPr>
                <w:rFonts w:cstheme="minorHAnsi"/>
                <w:b/>
                <w:bCs/>
                <w:szCs w:val="18"/>
              </w:rPr>
            </w:pPr>
            <w:r w:rsidRPr="00776D41">
              <w:rPr>
                <w:rFonts w:cstheme="minorHAnsi"/>
                <w:b/>
                <w:bCs/>
                <w:szCs w:val="18"/>
              </w:rPr>
              <w:t>Overig</w:t>
            </w:r>
          </w:p>
        </w:tc>
        <w:tc>
          <w:tcPr>
            <w:tcW w:w="6551" w:type="dxa"/>
            <w:tcBorders>
              <w:top w:val="single" w:sz="4" w:space="0" w:color="auto"/>
              <w:left w:val="nil"/>
              <w:bottom w:val="single" w:sz="8" w:space="0" w:color="auto"/>
              <w:right w:val="single" w:sz="8" w:space="0" w:color="000000"/>
            </w:tcBorders>
            <w:shd w:val="clear" w:color="auto" w:fill="auto"/>
            <w:vAlign w:val="center"/>
            <w:hideMark/>
          </w:tcPr>
          <w:p w14:paraId="5A1685FA" w14:textId="22F4E002" w:rsidR="0077419B" w:rsidRPr="00776D41" w:rsidRDefault="0077419B" w:rsidP="0056552B">
            <w:pPr>
              <w:pStyle w:val="Lijstalinea"/>
              <w:numPr>
                <w:ilvl w:val="0"/>
                <w:numId w:val="33"/>
              </w:numPr>
              <w:spacing w:line="240" w:lineRule="auto"/>
              <w:contextualSpacing w:val="0"/>
              <w:rPr>
                <w:rFonts w:cstheme="minorHAnsi"/>
                <w:szCs w:val="18"/>
              </w:rPr>
            </w:pPr>
            <w:r w:rsidRPr="00776D41">
              <w:rPr>
                <w:rFonts w:cstheme="minorHAnsi"/>
                <w:szCs w:val="18"/>
              </w:rPr>
              <w:t>USB aansluitsnoer</w:t>
            </w:r>
            <w:r>
              <w:rPr>
                <w:rFonts w:cstheme="minorHAnsi"/>
                <w:szCs w:val="18"/>
              </w:rPr>
              <w:t>;</w:t>
            </w:r>
          </w:p>
          <w:p w14:paraId="2D1E9FCA" w14:textId="358890F9" w:rsidR="0077419B" w:rsidRPr="0056552B" w:rsidRDefault="0077419B" w:rsidP="0056552B">
            <w:pPr>
              <w:pStyle w:val="Lijstalinea"/>
              <w:numPr>
                <w:ilvl w:val="0"/>
                <w:numId w:val="33"/>
              </w:numPr>
              <w:spacing w:line="240" w:lineRule="auto"/>
              <w:contextualSpacing w:val="0"/>
              <w:rPr>
                <w:rFonts w:cstheme="minorHAnsi"/>
                <w:szCs w:val="18"/>
              </w:rPr>
            </w:pPr>
            <w:r w:rsidRPr="00776D41">
              <w:rPr>
                <w:rFonts w:cstheme="minorHAnsi"/>
                <w:szCs w:val="18"/>
              </w:rPr>
              <w:t>Minimaal 1,5 meter kabellengte</w:t>
            </w:r>
            <w:r>
              <w:rPr>
                <w:rFonts w:cstheme="minorHAnsi"/>
                <w:szCs w:val="18"/>
              </w:rPr>
              <w:t>.</w:t>
            </w:r>
          </w:p>
        </w:tc>
        <w:tc>
          <w:tcPr>
            <w:tcW w:w="992" w:type="dxa"/>
            <w:tcBorders>
              <w:top w:val="single" w:sz="4" w:space="0" w:color="auto"/>
              <w:left w:val="nil"/>
              <w:bottom w:val="single" w:sz="8" w:space="0" w:color="auto"/>
              <w:right w:val="single" w:sz="8" w:space="0" w:color="000000"/>
            </w:tcBorders>
            <w:vAlign w:val="center"/>
          </w:tcPr>
          <w:p w14:paraId="27C2CACF" w14:textId="77777777" w:rsidR="0077419B" w:rsidRPr="00451196" w:rsidRDefault="0077419B" w:rsidP="002F066B">
            <w:pPr>
              <w:spacing w:line="240" w:lineRule="auto"/>
              <w:jc w:val="center"/>
              <w:rPr>
                <w:rFonts w:cstheme="minorHAnsi"/>
                <w:szCs w:val="18"/>
              </w:rPr>
            </w:pPr>
          </w:p>
        </w:tc>
        <w:tc>
          <w:tcPr>
            <w:tcW w:w="4111" w:type="dxa"/>
            <w:tcBorders>
              <w:top w:val="single" w:sz="4" w:space="0" w:color="auto"/>
              <w:left w:val="nil"/>
              <w:bottom w:val="single" w:sz="8" w:space="0" w:color="auto"/>
              <w:right w:val="single" w:sz="8" w:space="0" w:color="000000"/>
            </w:tcBorders>
            <w:vAlign w:val="center"/>
          </w:tcPr>
          <w:p w14:paraId="022842B1" w14:textId="77777777" w:rsidR="0077419B" w:rsidRPr="00451196" w:rsidRDefault="0077419B" w:rsidP="0056552B">
            <w:pPr>
              <w:spacing w:line="240" w:lineRule="auto"/>
              <w:rPr>
                <w:rFonts w:cstheme="minorHAnsi"/>
                <w:szCs w:val="18"/>
              </w:rPr>
            </w:pPr>
          </w:p>
        </w:tc>
      </w:tr>
    </w:tbl>
    <w:p w14:paraId="43B21358" w14:textId="219CF35C" w:rsidR="004C175A" w:rsidRDefault="004C175A">
      <w:pPr>
        <w:spacing w:line="240" w:lineRule="auto"/>
        <w:rPr>
          <w:rFonts w:cstheme="minorHAnsi"/>
          <w:szCs w:val="18"/>
        </w:rPr>
      </w:pPr>
      <w:r>
        <w:rPr>
          <w:rFonts w:cstheme="minorHAnsi"/>
          <w:szCs w:val="18"/>
        </w:rPr>
        <w:br w:type="page"/>
      </w:r>
    </w:p>
    <w:tbl>
      <w:tblPr>
        <w:tblW w:w="1446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912"/>
        <w:gridCol w:w="2552"/>
      </w:tblGrid>
      <w:tr w:rsidR="00776D41" w:rsidRPr="00776D41" w14:paraId="595131F3" w14:textId="77777777" w:rsidTr="001415CB">
        <w:trPr>
          <w:trHeight w:val="510"/>
        </w:trPr>
        <w:tc>
          <w:tcPr>
            <w:tcW w:w="14464" w:type="dxa"/>
            <w:gridSpan w:val="2"/>
            <w:shd w:val="clear" w:color="auto" w:fill="D6E3BC" w:themeFill="accent3" w:themeFillTint="66"/>
            <w:vAlign w:val="center"/>
          </w:tcPr>
          <w:p w14:paraId="7DE996D4" w14:textId="77777777" w:rsidR="00776D41" w:rsidRPr="00776D41" w:rsidRDefault="00776D41" w:rsidP="00EC35F6">
            <w:pPr>
              <w:keepNext/>
              <w:keepLines/>
              <w:rPr>
                <w:rFonts w:cstheme="minorHAnsi"/>
                <w:b/>
                <w:bCs/>
                <w:color w:val="000000"/>
                <w:szCs w:val="18"/>
                <w:lang w:eastAsia="en-US"/>
              </w:rPr>
            </w:pPr>
            <w:r w:rsidRPr="00776D41">
              <w:rPr>
                <w:rFonts w:cstheme="minorHAnsi"/>
                <w:b/>
                <w:bCs/>
                <w:color w:val="000000"/>
                <w:szCs w:val="18"/>
                <w:lang w:eastAsia="en-US"/>
              </w:rPr>
              <w:lastRenderedPageBreak/>
              <w:t>Aanvullende Eisen Desktop</w:t>
            </w:r>
          </w:p>
          <w:p w14:paraId="054C4073" w14:textId="77777777" w:rsidR="00776D41" w:rsidRPr="00776D41" w:rsidRDefault="00776D41" w:rsidP="00EC35F6">
            <w:pPr>
              <w:keepNext/>
              <w:keepLines/>
              <w:rPr>
                <w:rFonts w:cstheme="minorHAnsi"/>
                <w:b/>
                <w:bCs/>
                <w:color w:val="000000"/>
                <w:szCs w:val="18"/>
                <w:lang w:eastAsia="en-US"/>
              </w:rPr>
            </w:pPr>
            <w:r w:rsidRPr="00776D41">
              <w:rPr>
                <w:rFonts w:cstheme="minorHAnsi"/>
                <w:b/>
                <w:bCs/>
                <w:color w:val="000000"/>
                <w:szCs w:val="18"/>
                <w:lang w:eastAsia="en-US"/>
              </w:rPr>
              <w:t>Deelnemer: RWS</w:t>
            </w:r>
          </w:p>
        </w:tc>
      </w:tr>
      <w:tr w:rsidR="00776D41" w:rsidRPr="001415CB" w14:paraId="44DD530C" w14:textId="77777777" w:rsidTr="00945499">
        <w:trPr>
          <w:trHeight w:val="597"/>
        </w:trPr>
        <w:tc>
          <w:tcPr>
            <w:tcW w:w="11912" w:type="dxa"/>
            <w:shd w:val="clear" w:color="auto" w:fill="D6E3BC" w:themeFill="accent3" w:themeFillTint="66"/>
            <w:vAlign w:val="center"/>
          </w:tcPr>
          <w:p w14:paraId="1AF61DA2" w14:textId="77777777" w:rsidR="00776D41" w:rsidRPr="00776D41" w:rsidRDefault="00776D41" w:rsidP="00EC35F6">
            <w:pPr>
              <w:rPr>
                <w:rFonts w:cstheme="minorHAnsi"/>
                <w:i/>
                <w:iCs/>
                <w:szCs w:val="18"/>
              </w:rPr>
            </w:pPr>
            <w:r w:rsidRPr="00776D41">
              <w:rPr>
                <w:rFonts w:cstheme="minorHAnsi"/>
                <w:i/>
                <w:iCs/>
                <w:szCs w:val="18"/>
              </w:rPr>
              <w:t>Omschrijving</w:t>
            </w:r>
          </w:p>
        </w:tc>
        <w:tc>
          <w:tcPr>
            <w:tcW w:w="2552" w:type="dxa"/>
            <w:shd w:val="clear" w:color="auto" w:fill="D6E3BC" w:themeFill="accent3" w:themeFillTint="66"/>
            <w:vAlign w:val="center"/>
          </w:tcPr>
          <w:p w14:paraId="6EDB87F8" w14:textId="77777777" w:rsidR="00776D41" w:rsidRPr="001415CB" w:rsidRDefault="00776D41" w:rsidP="00EC35F6">
            <w:pPr>
              <w:jc w:val="center"/>
              <w:rPr>
                <w:rFonts w:cstheme="minorHAnsi"/>
                <w:i/>
                <w:iCs/>
                <w:szCs w:val="18"/>
                <w:lang w:val="fr-FR"/>
              </w:rPr>
            </w:pPr>
            <w:r w:rsidRPr="001415CB">
              <w:rPr>
                <w:rFonts w:cstheme="minorHAnsi"/>
                <w:i/>
                <w:iCs/>
                <w:szCs w:val="18"/>
                <w:lang w:val="fr-FR"/>
              </w:rPr>
              <w:t>Compliant/Non Compliant</w:t>
            </w:r>
          </w:p>
          <w:p w14:paraId="76FC372B" w14:textId="77777777" w:rsidR="00776D41" w:rsidRPr="001415CB" w:rsidRDefault="00776D41" w:rsidP="00EC35F6">
            <w:pPr>
              <w:jc w:val="center"/>
              <w:rPr>
                <w:rFonts w:cstheme="minorHAnsi"/>
                <w:i/>
                <w:iCs/>
                <w:szCs w:val="18"/>
                <w:lang w:val="fr-FR"/>
              </w:rPr>
            </w:pPr>
            <w:r w:rsidRPr="001415CB">
              <w:rPr>
                <w:rFonts w:cstheme="minorHAnsi"/>
                <w:i/>
                <w:iCs/>
                <w:szCs w:val="18"/>
                <w:lang w:val="fr-FR"/>
              </w:rPr>
              <w:t>[C/NC]</w:t>
            </w:r>
          </w:p>
        </w:tc>
      </w:tr>
      <w:tr w:rsidR="00776D41" w:rsidRPr="00776D41" w14:paraId="4128D803" w14:textId="77777777" w:rsidTr="00945499">
        <w:trPr>
          <w:trHeight w:val="384"/>
        </w:trPr>
        <w:tc>
          <w:tcPr>
            <w:tcW w:w="11912" w:type="dxa"/>
            <w:shd w:val="clear" w:color="auto" w:fill="auto"/>
            <w:vAlign w:val="center"/>
          </w:tcPr>
          <w:p w14:paraId="79C7D8E2" w14:textId="3EAD84C2" w:rsidR="00776D41" w:rsidRPr="006C1B31" w:rsidRDefault="00776D41" w:rsidP="00EC35F6">
            <w:pPr>
              <w:rPr>
                <w:rFonts w:cstheme="minorHAnsi"/>
                <w:szCs w:val="18"/>
              </w:rPr>
            </w:pPr>
            <w:r w:rsidRPr="006C1B31">
              <w:rPr>
                <w:rFonts w:cstheme="minorHAnsi"/>
                <w:szCs w:val="18"/>
              </w:rPr>
              <w:t>Fabrieksgarantie: 3 jaar na levering</w:t>
            </w:r>
            <w:r w:rsidR="00636C3E" w:rsidRPr="006C1B31">
              <w:rPr>
                <w:rFonts w:cstheme="minorHAnsi"/>
                <w:szCs w:val="18"/>
              </w:rPr>
              <w:t>.</w:t>
            </w:r>
          </w:p>
        </w:tc>
        <w:tc>
          <w:tcPr>
            <w:tcW w:w="2552" w:type="dxa"/>
            <w:shd w:val="clear" w:color="auto" w:fill="auto"/>
            <w:vAlign w:val="center"/>
          </w:tcPr>
          <w:p w14:paraId="02D85B07" w14:textId="77777777" w:rsidR="00776D41" w:rsidRPr="00776D41" w:rsidRDefault="00776D41" w:rsidP="00945499">
            <w:pPr>
              <w:jc w:val="center"/>
              <w:rPr>
                <w:rFonts w:cstheme="minorHAnsi"/>
                <w:szCs w:val="18"/>
              </w:rPr>
            </w:pPr>
          </w:p>
        </w:tc>
      </w:tr>
      <w:tr w:rsidR="00776D41" w:rsidRPr="00776D41" w14:paraId="6A0C3F53" w14:textId="77777777" w:rsidTr="00945499">
        <w:trPr>
          <w:trHeight w:val="575"/>
        </w:trPr>
        <w:tc>
          <w:tcPr>
            <w:tcW w:w="11912" w:type="dxa"/>
            <w:shd w:val="clear" w:color="auto" w:fill="auto"/>
            <w:vAlign w:val="center"/>
          </w:tcPr>
          <w:p w14:paraId="56F3B4F8" w14:textId="46A989CB" w:rsidR="00776D41" w:rsidRPr="00776D41" w:rsidRDefault="00776D41" w:rsidP="00EC35F6">
            <w:pPr>
              <w:rPr>
                <w:rFonts w:cstheme="minorHAnsi"/>
                <w:szCs w:val="18"/>
              </w:rPr>
            </w:pPr>
            <w:r w:rsidRPr="00776D41">
              <w:rPr>
                <w:rFonts w:cstheme="minorHAnsi"/>
                <w:szCs w:val="18"/>
              </w:rPr>
              <w:t>PD-01 t/m PD-03 dienen op een euro-pallet te worden aangeleverd, op het aangeven afleveradres met een maximale hoogte van 180cm, tenzij anders overeengekomen</w:t>
            </w:r>
            <w:r w:rsidR="00636C3E">
              <w:rPr>
                <w:rFonts w:cstheme="minorHAnsi"/>
                <w:szCs w:val="18"/>
              </w:rPr>
              <w:t>.</w:t>
            </w:r>
          </w:p>
        </w:tc>
        <w:tc>
          <w:tcPr>
            <w:tcW w:w="2552" w:type="dxa"/>
            <w:shd w:val="clear" w:color="auto" w:fill="auto"/>
            <w:vAlign w:val="center"/>
          </w:tcPr>
          <w:p w14:paraId="5E7282AE" w14:textId="77777777" w:rsidR="00776D41" w:rsidRPr="00776D41" w:rsidRDefault="00776D41" w:rsidP="00945499">
            <w:pPr>
              <w:jc w:val="center"/>
              <w:rPr>
                <w:rFonts w:cstheme="minorHAnsi"/>
                <w:szCs w:val="18"/>
              </w:rPr>
            </w:pPr>
          </w:p>
        </w:tc>
      </w:tr>
      <w:tr w:rsidR="00776D41" w:rsidRPr="00776D41" w14:paraId="5F38A8A0" w14:textId="77777777" w:rsidTr="00945499">
        <w:trPr>
          <w:trHeight w:val="414"/>
        </w:trPr>
        <w:tc>
          <w:tcPr>
            <w:tcW w:w="11912" w:type="dxa"/>
            <w:shd w:val="clear" w:color="auto" w:fill="auto"/>
            <w:vAlign w:val="center"/>
          </w:tcPr>
          <w:p w14:paraId="72E6457D" w14:textId="7CD166F9" w:rsidR="00776D41" w:rsidRPr="00776D41" w:rsidRDefault="00776D41" w:rsidP="00EC35F6">
            <w:pPr>
              <w:rPr>
                <w:rFonts w:cstheme="minorHAnsi"/>
                <w:szCs w:val="18"/>
              </w:rPr>
            </w:pPr>
            <w:r w:rsidRPr="00776D41">
              <w:rPr>
                <w:rFonts w:cstheme="minorHAnsi"/>
                <w:szCs w:val="18"/>
              </w:rPr>
              <w:t>PD-02 en PD-03 zijn van dezelfde fabrikant/merk als PD-01</w:t>
            </w:r>
            <w:r w:rsidR="00636C3E">
              <w:rPr>
                <w:rFonts w:cstheme="minorHAnsi"/>
                <w:szCs w:val="18"/>
              </w:rPr>
              <w:t>.</w:t>
            </w:r>
          </w:p>
        </w:tc>
        <w:tc>
          <w:tcPr>
            <w:tcW w:w="2552" w:type="dxa"/>
            <w:shd w:val="clear" w:color="auto" w:fill="auto"/>
            <w:vAlign w:val="center"/>
          </w:tcPr>
          <w:p w14:paraId="0704D3A9" w14:textId="77777777" w:rsidR="00776D41" w:rsidRPr="00776D41" w:rsidRDefault="00776D41" w:rsidP="00945499">
            <w:pPr>
              <w:jc w:val="center"/>
              <w:rPr>
                <w:rFonts w:cstheme="minorHAnsi"/>
                <w:szCs w:val="18"/>
              </w:rPr>
            </w:pPr>
          </w:p>
        </w:tc>
      </w:tr>
      <w:tr w:rsidR="00776D41" w:rsidRPr="00776D41" w14:paraId="560DEAC3" w14:textId="77777777" w:rsidTr="00945499">
        <w:trPr>
          <w:trHeight w:val="389"/>
        </w:trPr>
        <w:tc>
          <w:tcPr>
            <w:tcW w:w="11912" w:type="dxa"/>
            <w:shd w:val="clear" w:color="auto" w:fill="auto"/>
            <w:vAlign w:val="center"/>
          </w:tcPr>
          <w:p w14:paraId="1BA9DEBD" w14:textId="08684F74" w:rsidR="00776D41" w:rsidRPr="00776D41" w:rsidRDefault="00776D41" w:rsidP="00EC35F6">
            <w:pPr>
              <w:rPr>
                <w:rFonts w:cstheme="minorHAnsi"/>
                <w:szCs w:val="18"/>
              </w:rPr>
            </w:pPr>
            <w:r w:rsidRPr="00776D41">
              <w:rPr>
                <w:rFonts w:cstheme="minorHAnsi"/>
                <w:szCs w:val="18"/>
              </w:rPr>
              <w:t>De aangeboden configuratie is tenminste 1 jaar ongewijzigd leverbaar</w:t>
            </w:r>
            <w:r w:rsidR="00636C3E">
              <w:rPr>
                <w:rFonts w:cstheme="minorHAnsi"/>
                <w:szCs w:val="18"/>
              </w:rPr>
              <w:t>.</w:t>
            </w:r>
          </w:p>
        </w:tc>
        <w:tc>
          <w:tcPr>
            <w:tcW w:w="2552" w:type="dxa"/>
            <w:shd w:val="clear" w:color="auto" w:fill="auto"/>
            <w:vAlign w:val="center"/>
          </w:tcPr>
          <w:p w14:paraId="5ED2BF9E" w14:textId="77777777" w:rsidR="00776D41" w:rsidRPr="00776D41" w:rsidRDefault="00776D41" w:rsidP="00945499">
            <w:pPr>
              <w:jc w:val="center"/>
              <w:rPr>
                <w:rFonts w:cstheme="minorHAnsi"/>
                <w:szCs w:val="18"/>
              </w:rPr>
            </w:pPr>
          </w:p>
        </w:tc>
      </w:tr>
      <w:tr w:rsidR="00776D41" w:rsidRPr="00776D41" w14:paraId="66CFA835" w14:textId="77777777" w:rsidTr="00945499">
        <w:trPr>
          <w:trHeight w:val="424"/>
        </w:trPr>
        <w:tc>
          <w:tcPr>
            <w:tcW w:w="11912" w:type="dxa"/>
            <w:shd w:val="clear" w:color="auto" w:fill="auto"/>
            <w:vAlign w:val="center"/>
          </w:tcPr>
          <w:p w14:paraId="6EF416ED" w14:textId="24BCC552" w:rsidR="00776D41" w:rsidRPr="00776D41" w:rsidRDefault="00776D41" w:rsidP="00EC35F6">
            <w:pPr>
              <w:rPr>
                <w:rFonts w:cstheme="minorHAnsi"/>
                <w:szCs w:val="18"/>
              </w:rPr>
            </w:pPr>
            <w:r w:rsidRPr="00776D41">
              <w:rPr>
                <w:rFonts w:cstheme="minorHAnsi"/>
                <w:szCs w:val="18"/>
              </w:rPr>
              <w:t>Opdrachtnemer levert RWS een lijst met serienummers en Mac adressen van afgeleverde producten</w:t>
            </w:r>
            <w:r w:rsidR="00636C3E">
              <w:rPr>
                <w:rFonts w:cstheme="minorHAnsi"/>
                <w:szCs w:val="18"/>
              </w:rPr>
              <w:t>.</w:t>
            </w:r>
          </w:p>
        </w:tc>
        <w:tc>
          <w:tcPr>
            <w:tcW w:w="2552" w:type="dxa"/>
            <w:shd w:val="clear" w:color="auto" w:fill="auto"/>
            <w:vAlign w:val="center"/>
          </w:tcPr>
          <w:p w14:paraId="25206501" w14:textId="77777777" w:rsidR="00776D41" w:rsidRPr="00776D41" w:rsidRDefault="00776D41" w:rsidP="00945499">
            <w:pPr>
              <w:jc w:val="center"/>
              <w:rPr>
                <w:rFonts w:cstheme="minorHAnsi"/>
                <w:szCs w:val="18"/>
              </w:rPr>
            </w:pPr>
          </w:p>
        </w:tc>
      </w:tr>
      <w:tr w:rsidR="00776D41" w:rsidRPr="00776D41" w14:paraId="7BF2E204" w14:textId="77777777" w:rsidTr="00945499">
        <w:trPr>
          <w:trHeight w:val="2117"/>
        </w:trPr>
        <w:tc>
          <w:tcPr>
            <w:tcW w:w="11912" w:type="dxa"/>
            <w:shd w:val="clear" w:color="auto" w:fill="auto"/>
            <w:vAlign w:val="center"/>
          </w:tcPr>
          <w:p w14:paraId="153E8999" w14:textId="77777777" w:rsidR="00636C3E" w:rsidRDefault="00636C3E" w:rsidP="00636C3E">
            <w:pPr>
              <w:rPr>
                <w:rFonts w:cstheme="minorHAnsi"/>
                <w:szCs w:val="18"/>
              </w:rPr>
            </w:pPr>
            <w:r w:rsidRPr="00776D41">
              <w:rPr>
                <w:rFonts w:cstheme="minorHAnsi"/>
                <w:szCs w:val="18"/>
              </w:rPr>
              <w:t>Opdrachtnemer levert een rapportage voor devices, die ter reparatie zijn aangeboden door RWS.</w:t>
            </w:r>
          </w:p>
          <w:p w14:paraId="1B31757F" w14:textId="77777777" w:rsidR="00636C3E" w:rsidRDefault="00636C3E" w:rsidP="00636C3E">
            <w:pPr>
              <w:rPr>
                <w:rFonts w:cstheme="minorHAnsi"/>
                <w:szCs w:val="18"/>
              </w:rPr>
            </w:pPr>
            <w:r w:rsidRPr="00776D41">
              <w:rPr>
                <w:rFonts w:cstheme="minorHAnsi"/>
                <w:szCs w:val="18"/>
              </w:rPr>
              <w:t>In de DAP RWS staat de overeen te komen rapportage frequentie en vorm.</w:t>
            </w:r>
          </w:p>
          <w:p w14:paraId="5375447B" w14:textId="77777777" w:rsidR="00636C3E" w:rsidRPr="00776D41" w:rsidRDefault="00636C3E" w:rsidP="00636C3E">
            <w:pPr>
              <w:rPr>
                <w:rFonts w:cstheme="minorHAnsi"/>
                <w:szCs w:val="18"/>
              </w:rPr>
            </w:pPr>
            <w:r w:rsidRPr="00776D41">
              <w:rPr>
                <w:rFonts w:cstheme="minorHAnsi"/>
                <w:szCs w:val="18"/>
              </w:rPr>
              <w:t>In de rapportage zelf staat minimaal vermeld:</w:t>
            </w:r>
          </w:p>
          <w:p w14:paraId="54D0F720" w14:textId="77777777" w:rsidR="00636C3E" w:rsidRPr="00776D41" w:rsidRDefault="00636C3E" w:rsidP="00636C3E">
            <w:pPr>
              <w:pStyle w:val="Lijstalinea"/>
              <w:numPr>
                <w:ilvl w:val="0"/>
                <w:numId w:val="48"/>
              </w:numPr>
              <w:spacing w:line="240" w:lineRule="auto"/>
              <w:contextualSpacing w:val="0"/>
              <w:rPr>
                <w:rFonts w:cstheme="minorHAnsi"/>
                <w:szCs w:val="18"/>
              </w:rPr>
            </w:pPr>
            <w:r w:rsidRPr="00776D41">
              <w:rPr>
                <w:rFonts w:cstheme="minorHAnsi"/>
                <w:szCs w:val="18"/>
              </w:rPr>
              <w:t>Serienummer</w:t>
            </w:r>
            <w:r>
              <w:rPr>
                <w:rFonts w:cstheme="minorHAnsi"/>
                <w:szCs w:val="18"/>
              </w:rPr>
              <w:t>;</w:t>
            </w:r>
          </w:p>
          <w:p w14:paraId="6FA57BA9" w14:textId="77777777" w:rsidR="00636C3E" w:rsidRPr="00776D41" w:rsidRDefault="00636C3E" w:rsidP="00636C3E">
            <w:pPr>
              <w:pStyle w:val="Lijstalinea"/>
              <w:numPr>
                <w:ilvl w:val="0"/>
                <w:numId w:val="48"/>
              </w:numPr>
              <w:spacing w:line="240" w:lineRule="auto"/>
              <w:contextualSpacing w:val="0"/>
              <w:rPr>
                <w:rFonts w:cstheme="minorHAnsi"/>
                <w:szCs w:val="18"/>
              </w:rPr>
            </w:pPr>
            <w:r w:rsidRPr="00776D41">
              <w:rPr>
                <w:rFonts w:cstheme="minorHAnsi"/>
                <w:szCs w:val="18"/>
              </w:rPr>
              <w:t>Geconstateerd Gebrek</w:t>
            </w:r>
            <w:r>
              <w:rPr>
                <w:rFonts w:cstheme="minorHAnsi"/>
                <w:szCs w:val="18"/>
              </w:rPr>
              <w:t>;</w:t>
            </w:r>
          </w:p>
          <w:p w14:paraId="3A85F7F5" w14:textId="77777777" w:rsidR="00636C3E" w:rsidRPr="00776D41" w:rsidRDefault="00636C3E" w:rsidP="00636C3E">
            <w:pPr>
              <w:pStyle w:val="Lijstalinea"/>
              <w:numPr>
                <w:ilvl w:val="0"/>
                <w:numId w:val="48"/>
              </w:numPr>
              <w:spacing w:line="240" w:lineRule="auto"/>
              <w:contextualSpacing w:val="0"/>
              <w:rPr>
                <w:rFonts w:cstheme="minorHAnsi"/>
                <w:szCs w:val="18"/>
              </w:rPr>
            </w:pPr>
            <w:r w:rsidRPr="00776D41">
              <w:rPr>
                <w:rFonts w:cstheme="minorHAnsi"/>
                <w:szCs w:val="18"/>
              </w:rPr>
              <w:t>Advies/oplossing reparatie</w:t>
            </w:r>
            <w:r>
              <w:rPr>
                <w:rFonts w:cstheme="minorHAnsi"/>
                <w:szCs w:val="18"/>
              </w:rPr>
              <w:t>;</w:t>
            </w:r>
          </w:p>
          <w:p w14:paraId="40864BB2" w14:textId="77777777" w:rsidR="00636C3E" w:rsidRPr="00776D41" w:rsidRDefault="00636C3E" w:rsidP="00636C3E">
            <w:pPr>
              <w:pStyle w:val="Lijstalinea"/>
              <w:numPr>
                <w:ilvl w:val="0"/>
                <w:numId w:val="48"/>
              </w:numPr>
              <w:spacing w:line="240" w:lineRule="auto"/>
              <w:contextualSpacing w:val="0"/>
              <w:rPr>
                <w:rFonts w:cstheme="minorHAnsi"/>
                <w:szCs w:val="18"/>
              </w:rPr>
            </w:pPr>
            <w:r w:rsidRPr="00776D41">
              <w:rPr>
                <w:rFonts w:cstheme="minorHAnsi"/>
                <w:szCs w:val="18"/>
              </w:rPr>
              <w:t>Datum akkoord RWS</w:t>
            </w:r>
            <w:r>
              <w:rPr>
                <w:rFonts w:cstheme="minorHAnsi"/>
                <w:szCs w:val="18"/>
              </w:rPr>
              <w:t>;</w:t>
            </w:r>
          </w:p>
          <w:p w14:paraId="7B12AF65" w14:textId="77777777" w:rsidR="00636C3E" w:rsidRPr="00776D41" w:rsidRDefault="00636C3E" w:rsidP="00636C3E">
            <w:pPr>
              <w:pStyle w:val="Lijstalinea"/>
              <w:numPr>
                <w:ilvl w:val="0"/>
                <w:numId w:val="48"/>
              </w:numPr>
              <w:spacing w:line="240" w:lineRule="auto"/>
              <w:contextualSpacing w:val="0"/>
              <w:rPr>
                <w:rFonts w:cstheme="minorHAnsi"/>
                <w:szCs w:val="18"/>
              </w:rPr>
            </w:pPr>
            <w:r w:rsidRPr="00776D41">
              <w:rPr>
                <w:rFonts w:cstheme="minorHAnsi"/>
                <w:szCs w:val="18"/>
              </w:rPr>
              <w:t>Datum reparatie gereed</w:t>
            </w:r>
            <w:r>
              <w:rPr>
                <w:rFonts w:cstheme="minorHAnsi"/>
                <w:szCs w:val="18"/>
              </w:rPr>
              <w:t>;</w:t>
            </w:r>
          </w:p>
          <w:p w14:paraId="1F4FB3E7" w14:textId="16DFBDB0" w:rsidR="00776D41" w:rsidRPr="00776D41" w:rsidRDefault="00636C3E" w:rsidP="00636C3E">
            <w:pPr>
              <w:pStyle w:val="Lijstalinea"/>
              <w:numPr>
                <w:ilvl w:val="0"/>
                <w:numId w:val="48"/>
              </w:numPr>
              <w:spacing w:line="240" w:lineRule="auto"/>
              <w:contextualSpacing w:val="0"/>
              <w:rPr>
                <w:rFonts w:cstheme="minorHAnsi"/>
                <w:szCs w:val="18"/>
              </w:rPr>
            </w:pPr>
            <w:r w:rsidRPr="00776D41">
              <w:rPr>
                <w:rFonts w:cstheme="minorHAnsi"/>
                <w:szCs w:val="18"/>
              </w:rPr>
              <w:t>Kosten van de reparatie (indien geen garantie)</w:t>
            </w:r>
            <w:r>
              <w:rPr>
                <w:rFonts w:cstheme="minorHAnsi"/>
                <w:szCs w:val="18"/>
              </w:rPr>
              <w:t>.</w:t>
            </w:r>
          </w:p>
        </w:tc>
        <w:tc>
          <w:tcPr>
            <w:tcW w:w="2552" w:type="dxa"/>
            <w:shd w:val="clear" w:color="auto" w:fill="auto"/>
            <w:vAlign w:val="center"/>
          </w:tcPr>
          <w:p w14:paraId="4FB55E63" w14:textId="77777777" w:rsidR="00776D41" w:rsidRPr="00776D41" w:rsidRDefault="00776D41" w:rsidP="00945499">
            <w:pPr>
              <w:jc w:val="center"/>
              <w:rPr>
                <w:rFonts w:cstheme="minorHAnsi"/>
                <w:szCs w:val="18"/>
              </w:rPr>
            </w:pPr>
          </w:p>
        </w:tc>
      </w:tr>
      <w:tr w:rsidR="00776D41" w:rsidRPr="00776D41" w14:paraId="7358498B" w14:textId="77777777" w:rsidTr="00945499">
        <w:trPr>
          <w:trHeight w:val="547"/>
        </w:trPr>
        <w:tc>
          <w:tcPr>
            <w:tcW w:w="11912" w:type="dxa"/>
            <w:shd w:val="clear" w:color="auto" w:fill="auto"/>
            <w:vAlign w:val="center"/>
          </w:tcPr>
          <w:p w14:paraId="2FD59C6E" w14:textId="4B869B87" w:rsidR="00776D41" w:rsidRPr="00776D41" w:rsidRDefault="00776D41" w:rsidP="00EC35F6">
            <w:pPr>
              <w:rPr>
                <w:rFonts w:cstheme="minorHAnsi"/>
                <w:szCs w:val="18"/>
              </w:rPr>
            </w:pPr>
            <w:r w:rsidRPr="00776D41">
              <w:rPr>
                <w:rFonts w:cstheme="minorHAnsi"/>
                <w:szCs w:val="18"/>
              </w:rPr>
              <w:t>De gestanddoeningstermijn van de door Opdrachtnemer opgegeven Tarieven op de Initiële uitvraag is tenminste 90 dagen na gunningsdatum ROK</w:t>
            </w:r>
            <w:r w:rsidR="00636C3E">
              <w:rPr>
                <w:rFonts w:cstheme="minorHAnsi"/>
                <w:szCs w:val="18"/>
              </w:rPr>
              <w:t>.</w:t>
            </w:r>
          </w:p>
        </w:tc>
        <w:tc>
          <w:tcPr>
            <w:tcW w:w="2552" w:type="dxa"/>
            <w:shd w:val="clear" w:color="auto" w:fill="auto"/>
            <w:vAlign w:val="center"/>
          </w:tcPr>
          <w:p w14:paraId="30DEEDDF" w14:textId="77777777" w:rsidR="00776D41" w:rsidRPr="00776D41" w:rsidRDefault="00776D41" w:rsidP="00945499">
            <w:pPr>
              <w:jc w:val="center"/>
              <w:rPr>
                <w:rFonts w:cstheme="minorHAnsi"/>
                <w:szCs w:val="18"/>
              </w:rPr>
            </w:pPr>
          </w:p>
        </w:tc>
      </w:tr>
      <w:tr w:rsidR="00776D41" w:rsidRPr="00776D41" w14:paraId="352159C8" w14:textId="77777777" w:rsidTr="00945499">
        <w:trPr>
          <w:trHeight w:val="689"/>
        </w:trPr>
        <w:tc>
          <w:tcPr>
            <w:tcW w:w="11912" w:type="dxa"/>
            <w:shd w:val="clear" w:color="auto" w:fill="auto"/>
            <w:vAlign w:val="center"/>
          </w:tcPr>
          <w:p w14:paraId="1D0A48EB" w14:textId="060969CE" w:rsidR="00776D41" w:rsidRPr="00776D41" w:rsidRDefault="00776D41" w:rsidP="00EC35F6">
            <w:pPr>
              <w:rPr>
                <w:rFonts w:cstheme="minorHAnsi"/>
                <w:szCs w:val="18"/>
              </w:rPr>
            </w:pPr>
            <w:r w:rsidRPr="00776D41">
              <w:rPr>
                <w:rFonts w:cstheme="minorHAnsi"/>
                <w:szCs w:val="18"/>
              </w:rPr>
              <w:t xml:space="preserve">De Desktop </w:t>
            </w:r>
            <w:proofErr w:type="spellStart"/>
            <w:r w:rsidRPr="00776D41">
              <w:rPr>
                <w:rFonts w:cstheme="minorHAnsi"/>
                <w:szCs w:val="18"/>
              </w:rPr>
              <w:t>PC’s</w:t>
            </w:r>
            <w:proofErr w:type="spellEnd"/>
            <w:r w:rsidRPr="00776D41">
              <w:rPr>
                <w:rFonts w:cstheme="minorHAnsi"/>
                <w:szCs w:val="18"/>
              </w:rPr>
              <w:t xml:space="preserve"> kunnen door RWS worden ingespoeld door gebruik te maken van Microsoft </w:t>
            </w:r>
            <w:proofErr w:type="spellStart"/>
            <w:r w:rsidRPr="00776D41">
              <w:rPr>
                <w:rFonts w:cstheme="minorHAnsi"/>
                <w:szCs w:val="18"/>
              </w:rPr>
              <w:t>Endpoint</w:t>
            </w:r>
            <w:proofErr w:type="spellEnd"/>
            <w:r w:rsidRPr="00776D41">
              <w:rPr>
                <w:rFonts w:cstheme="minorHAnsi"/>
                <w:szCs w:val="18"/>
              </w:rPr>
              <w:t xml:space="preserve"> Manager </w:t>
            </w:r>
            <w:proofErr w:type="spellStart"/>
            <w:r w:rsidRPr="00776D41">
              <w:rPr>
                <w:rFonts w:cstheme="minorHAnsi"/>
                <w:szCs w:val="18"/>
              </w:rPr>
              <w:t>Configuration</w:t>
            </w:r>
            <w:proofErr w:type="spellEnd"/>
            <w:r w:rsidRPr="00776D41">
              <w:rPr>
                <w:rFonts w:cstheme="minorHAnsi"/>
                <w:szCs w:val="18"/>
              </w:rPr>
              <w:t xml:space="preserve"> Manager </w:t>
            </w:r>
            <w:proofErr w:type="spellStart"/>
            <w:r w:rsidRPr="00776D41">
              <w:rPr>
                <w:rFonts w:cstheme="minorHAnsi"/>
                <w:szCs w:val="18"/>
              </w:rPr>
              <w:t>Current</w:t>
            </w:r>
            <w:proofErr w:type="spellEnd"/>
            <w:r w:rsidRPr="00776D41">
              <w:rPr>
                <w:rFonts w:cstheme="minorHAnsi"/>
                <w:szCs w:val="18"/>
              </w:rPr>
              <w:t xml:space="preserve"> </w:t>
            </w:r>
            <w:proofErr w:type="spellStart"/>
            <w:r w:rsidRPr="00776D41">
              <w:rPr>
                <w:rFonts w:cstheme="minorHAnsi"/>
                <w:szCs w:val="18"/>
              </w:rPr>
              <w:t>Branch</w:t>
            </w:r>
            <w:proofErr w:type="spellEnd"/>
            <w:r w:rsidRPr="00776D41">
              <w:rPr>
                <w:rFonts w:cstheme="minorHAnsi"/>
                <w:szCs w:val="18"/>
              </w:rPr>
              <w:t xml:space="preserve"> (op dit moment 2010)</w:t>
            </w:r>
            <w:r w:rsidR="00636C3E">
              <w:rPr>
                <w:rFonts w:cstheme="minorHAnsi"/>
                <w:szCs w:val="18"/>
              </w:rPr>
              <w:t>.</w:t>
            </w:r>
          </w:p>
        </w:tc>
        <w:tc>
          <w:tcPr>
            <w:tcW w:w="2552" w:type="dxa"/>
            <w:shd w:val="clear" w:color="auto" w:fill="auto"/>
            <w:vAlign w:val="center"/>
          </w:tcPr>
          <w:p w14:paraId="2E9C16BF" w14:textId="77777777" w:rsidR="00776D41" w:rsidRPr="00776D41" w:rsidRDefault="00776D41" w:rsidP="00945499">
            <w:pPr>
              <w:jc w:val="center"/>
              <w:rPr>
                <w:rFonts w:cstheme="minorHAnsi"/>
                <w:szCs w:val="18"/>
              </w:rPr>
            </w:pPr>
          </w:p>
        </w:tc>
      </w:tr>
    </w:tbl>
    <w:p w14:paraId="69BF4B93" w14:textId="77777777" w:rsidR="009917F1" w:rsidRDefault="009917F1" w:rsidP="009917F1">
      <w:pPr>
        <w:rPr>
          <w:b/>
        </w:rPr>
      </w:pPr>
      <w:r>
        <w:rPr>
          <w:b/>
        </w:rPr>
        <w:lastRenderedPageBreak/>
        <w:t>Ondertekening</w:t>
      </w:r>
    </w:p>
    <w:tbl>
      <w:tblPr>
        <w:tblStyle w:val="Tabelraster"/>
        <w:tblW w:w="9067" w:type="dxa"/>
        <w:tblLook w:val="04A0" w:firstRow="1" w:lastRow="0" w:firstColumn="1" w:lastColumn="0" w:noHBand="0" w:noVBand="1"/>
      </w:tblPr>
      <w:tblGrid>
        <w:gridCol w:w="3176"/>
        <w:gridCol w:w="5891"/>
      </w:tblGrid>
      <w:tr w:rsidR="009917F1" w:rsidRPr="006B4A05" w14:paraId="5BDD6398" w14:textId="77777777" w:rsidTr="006C1B31">
        <w:trPr>
          <w:trHeight w:val="510"/>
        </w:trPr>
        <w:tc>
          <w:tcPr>
            <w:tcW w:w="3176" w:type="dxa"/>
            <w:vAlign w:val="center"/>
          </w:tcPr>
          <w:p w14:paraId="5F8704D8" w14:textId="77777777" w:rsidR="009917F1" w:rsidRPr="006B4A05" w:rsidRDefault="009917F1" w:rsidP="006C1B31">
            <w:pPr>
              <w:spacing w:line="240" w:lineRule="exact"/>
            </w:pPr>
            <w:r w:rsidRPr="006B4A05">
              <w:t>Naam organisatie</w:t>
            </w:r>
          </w:p>
        </w:tc>
        <w:tc>
          <w:tcPr>
            <w:tcW w:w="5891" w:type="dxa"/>
            <w:vAlign w:val="center"/>
          </w:tcPr>
          <w:p w14:paraId="59D1ACC2" w14:textId="77777777" w:rsidR="009917F1" w:rsidRPr="006B4A05" w:rsidRDefault="009917F1" w:rsidP="006C1B31">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9917F1" w:rsidRPr="006B4A05" w14:paraId="11FAD069" w14:textId="77777777" w:rsidTr="006C1B31">
        <w:trPr>
          <w:trHeight w:val="510"/>
        </w:trPr>
        <w:tc>
          <w:tcPr>
            <w:tcW w:w="3176" w:type="dxa"/>
            <w:vAlign w:val="center"/>
          </w:tcPr>
          <w:p w14:paraId="5742A53E" w14:textId="77777777" w:rsidR="009917F1" w:rsidRPr="006B4A05" w:rsidRDefault="009917F1" w:rsidP="006C1B31">
            <w:pPr>
              <w:spacing w:line="240" w:lineRule="exact"/>
            </w:pPr>
            <w:r w:rsidRPr="006B4A05">
              <w:t>Naam ondertekeningbevoegd persoon</w:t>
            </w:r>
          </w:p>
        </w:tc>
        <w:tc>
          <w:tcPr>
            <w:tcW w:w="5891" w:type="dxa"/>
            <w:vAlign w:val="center"/>
          </w:tcPr>
          <w:p w14:paraId="32CA325C" w14:textId="77777777" w:rsidR="009917F1" w:rsidRPr="006B4A05" w:rsidRDefault="009917F1" w:rsidP="006C1B31">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9917F1" w:rsidRPr="006B4A05" w14:paraId="7D2DBE6C" w14:textId="77777777" w:rsidTr="006C1B31">
        <w:trPr>
          <w:trHeight w:val="510"/>
        </w:trPr>
        <w:tc>
          <w:tcPr>
            <w:tcW w:w="3176" w:type="dxa"/>
            <w:vAlign w:val="center"/>
          </w:tcPr>
          <w:p w14:paraId="5E1A0F94" w14:textId="77777777" w:rsidR="009917F1" w:rsidRPr="006B4A05" w:rsidRDefault="009917F1" w:rsidP="006C1B31">
            <w:pPr>
              <w:spacing w:line="240" w:lineRule="exact"/>
            </w:pPr>
            <w:r w:rsidRPr="006B4A05">
              <w:t>Datum</w:t>
            </w:r>
          </w:p>
        </w:tc>
        <w:tc>
          <w:tcPr>
            <w:tcW w:w="5891" w:type="dxa"/>
            <w:vAlign w:val="center"/>
          </w:tcPr>
          <w:p w14:paraId="28D48CE4" w14:textId="77777777" w:rsidR="009917F1" w:rsidRPr="006B4A05" w:rsidRDefault="009917F1" w:rsidP="006C1B31">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9917F1" w:rsidRPr="006B4A05" w14:paraId="6D50EA25" w14:textId="77777777" w:rsidTr="006C1B31">
        <w:trPr>
          <w:trHeight w:val="510"/>
        </w:trPr>
        <w:tc>
          <w:tcPr>
            <w:tcW w:w="3176" w:type="dxa"/>
            <w:vAlign w:val="center"/>
          </w:tcPr>
          <w:p w14:paraId="5EEF2CE5" w14:textId="77777777" w:rsidR="009917F1" w:rsidRPr="006B4A05" w:rsidRDefault="009917F1" w:rsidP="006C1B31">
            <w:pPr>
              <w:spacing w:line="240" w:lineRule="exact"/>
            </w:pPr>
            <w:r w:rsidRPr="006B4A05">
              <w:t>Handtekening</w:t>
            </w:r>
          </w:p>
        </w:tc>
        <w:tc>
          <w:tcPr>
            <w:tcW w:w="5891" w:type="dxa"/>
            <w:vAlign w:val="center"/>
          </w:tcPr>
          <w:p w14:paraId="189A2A2E" w14:textId="77777777" w:rsidR="009917F1" w:rsidRPr="006B4A05" w:rsidRDefault="009917F1" w:rsidP="006C1B31">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5F434A6D" w14:textId="6E850D12" w:rsidR="009C6142" w:rsidRDefault="009C6142">
      <w:pPr>
        <w:spacing w:line="240" w:lineRule="auto"/>
        <w:rPr>
          <w:rFonts w:cs="Arial"/>
          <w:bCs/>
          <w:kern w:val="32"/>
          <w:szCs w:val="18"/>
        </w:rPr>
      </w:pPr>
    </w:p>
    <w:sectPr w:rsidR="009C6142" w:rsidSect="009917F1">
      <w:headerReference w:type="default" r:id="rId19"/>
      <w:footerReference w:type="default" r:id="rId20"/>
      <w:headerReference w:type="first" r:id="rId21"/>
      <w:footerReference w:type="first" r:id="rId22"/>
      <w:pgSz w:w="16838" w:h="11906" w:orient="landscape" w:code="9"/>
      <w:pgMar w:top="1559" w:right="2398" w:bottom="1700" w:left="1077" w:header="2398" w:footer="21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03747" w14:textId="77777777" w:rsidR="00A52FF9" w:rsidRDefault="00A52FF9">
      <w:r>
        <w:separator/>
      </w:r>
    </w:p>
    <w:p w14:paraId="21F56E25" w14:textId="77777777" w:rsidR="00A52FF9" w:rsidRDefault="00A52FF9"/>
    <w:p w14:paraId="5F8F42A1" w14:textId="77777777" w:rsidR="00A52FF9" w:rsidRDefault="00A52FF9"/>
  </w:endnote>
  <w:endnote w:type="continuationSeparator" w:id="0">
    <w:p w14:paraId="7E014A60" w14:textId="77777777" w:rsidR="00A52FF9" w:rsidRDefault="00A52FF9">
      <w:r>
        <w:continuationSeparator/>
      </w:r>
    </w:p>
    <w:p w14:paraId="128F314D" w14:textId="77777777" w:rsidR="00A52FF9" w:rsidRDefault="00A52FF9"/>
    <w:p w14:paraId="1A630428" w14:textId="77777777" w:rsidR="00A52FF9" w:rsidRDefault="00A52F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Euphemia"/>
    <w:panose1 w:val="020B0503040100020103"/>
    <w:charset w:val="00"/>
    <w:family w:val="swiss"/>
    <w:pitch w:val="variable"/>
    <w:sig w:usb0="800000A7" w:usb1="00000040" w:usb2="00000000" w:usb3="00000000" w:csb0="00000001"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A52FF9" w:rsidRPr="00BC3B53" w:rsidRDefault="00A52FF9" w:rsidP="008C356D">
    <w:pPr>
      <w:pStyle w:val="Voettekst"/>
      <w:spacing w:line="240" w:lineRule="auto"/>
      <w:rPr>
        <w:sz w:val="2"/>
        <w:szCs w:val="2"/>
      </w:rPr>
    </w:pPr>
  </w:p>
  <w:p w14:paraId="7A830347" w14:textId="72E120F4" w:rsidR="00A52FF9" w:rsidRPr="009B5B64" w:rsidRDefault="00A52FF9" w:rsidP="009B5B64">
    <w:pPr>
      <w:pStyle w:val="Voettekst"/>
      <w:rPr>
        <w:rStyle w:val="Paginanummer"/>
        <w:sz w:val="13"/>
        <w:szCs w:val="13"/>
      </w:rPr>
    </w:pPr>
    <w:r w:rsidRPr="009B5B64">
      <w:rPr>
        <w:rStyle w:val="Paginanummer"/>
        <w:rFonts w:cs="Verdana"/>
        <w:sz w:val="13"/>
        <w:szCs w:val="13"/>
      </w:rPr>
      <w:t xml:space="preserve">Bijlage </w:t>
    </w:r>
    <w:r>
      <w:rPr>
        <w:rStyle w:val="Paginanummer"/>
        <w:rFonts w:cs="Verdana"/>
        <w:sz w:val="13"/>
        <w:szCs w:val="13"/>
      </w:rPr>
      <w:t>H</w:t>
    </w:r>
    <w:r w:rsidRPr="009B5B64">
      <w:rPr>
        <w:rStyle w:val="Paginanummer"/>
        <w:rFonts w:cs="Verdana"/>
        <w:sz w:val="13"/>
        <w:szCs w:val="13"/>
      </w:rPr>
      <w:t xml:space="preserve"> – </w:t>
    </w:r>
    <w:r>
      <w:rPr>
        <w:rStyle w:val="Paginanummer"/>
        <w:rFonts w:cs="Verdana"/>
        <w:sz w:val="13"/>
        <w:szCs w:val="13"/>
      </w:rPr>
      <w:t xml:space="preserve">Invulformulier Initiële uitvraag </w:t>
    </w:r>
    <w:r w:rsidRPr="009B5B64">
      <w:rPr>
        <w:rStyle w:val="Paginanummer"/>
        <w:rFonts w:cs="Verdana"/>
        <w:sz w:val="13"/>
        <w:szCs w:val="13"/>
      </w:rPr>
      <w:t>IWR2021|</w:t>
    </w:r>
    <w:r>
      <w:rPr>
        <w:rStyle w:val="Paginanummer"/>
        <w:rFonts w:cs="Verdana"/>
        <w:sz w:val="13"/>
        <w:szCs w:val="13"/>
      </w:rPr>
      <w:t>WpHW</w:t>
    </w:r>
    <w:r w:rsidRPr="009B5B64">
      <w:rPr>
        <w:rStyle w:val="Paginanummer"/>
        <w:rFonts w:cs="Verdana"/>
        <w:sz w:val="13"/>
        <w:szCs w:val="13"/>
      </w:rPr>
      <w:t>|Laptops en Vaste ICT Werkplekken</w:t>
    </w:r>
    <w:r w:rsidRPr="009B5B64">
      <w:rPr>
        <w:rStyle w:val="Paginanummer"/>
        <w:rFonts w:cs="Verdana"/>
        <w:sz w:val="13"/>
        <w:szCs w:val="13"/>
      </w:rPr>
      <w:tab/>
      <w:t xml:space="preserve">Pagina </w:t>
    </w:r>
    <w:r w:rsidRPr="009B5B64">
      <w:rPr>
        <w:rStyle w:val="Paginanummer"/>
        <w:rFonts w:cs="Verdana"/>
        <w:sz w:val="13"/>
        <w:szCs w:val="13"/>
      </w:rPr>
      <w:fldChar w:fldCharType="begin"/>
    </w:r>
    <w:r w:rsidRPr="009B5B64">
      <w:rPr>
        <w:rStyle w:val="Paginanummer"/>
        <w:rFonts w:cs="Verdana"/>
        <w:sz w:val="13"/>
        <w:szCs w:val="13"/>
      </w:rPr>
      <w:instrText xml:space="preserve"> PAGE </w:instrText>
    </w:r>
    <w:r w:rsidRPr="009B5B64">
      <w:rPr>
        <w:rStyle w:val="Paginanummer"/>
        <w:rFonts w:cs="Verdana"/>
        <w:sz w:val="13"/>
        <w:szCs w:val="13"/>
      </w:rPr>
      <w:fldChar w:fldCharType="separate"/>
    </w:r>
    <w:r>
      <w:rPr>
        <w:rStyle w:val="Paginanummer"/>
        <w:rFonts w:cs="Verdana"/>
        <w:sz w:val="13"/>
        <w:szCs w:val="13"/>
      </w:rPr>
      <w:t>2</w:t>
    </w:r>
    <w:r w:rsidRPr="009B5B64">
      <w:rPr>
        <w:rStyle w:val="Paginanummer"/>
        <w:rFonts w:cs="Verdana"/>
        <w:sz w:val="13"/>
        <w:szCs w:val="13"/>
      </w:rPr>
      <w:fldChar w:fldCharType="end"/>
    </w:r>
    <w:r w:rsidRPr="009B5B64">
      <w:rPr>
        <w:rStyle w:val="Paginanummer"/>
        <w:rFonts w:cs="Verdana"/>
        <w:sz w:val="13"/>
        <w:szCs w:val="13"/>
      </w:rPr>
      <w:t xml:space="preserve"> van </w:t>
    </w:r>
    <w:r w:rsidRPr="009B5B64">
      <w:rPr>
        <w:rStyle w:val="Paginanummer"/>
        <w:rFonts w:cs="Verdana"/>
        <w:sz w:val="13"/>
        <w:szCs w:val="13"/>
      </w:rPr>
      <w:fldChar w:fldCharType="begin"/>
    </w:r>
    <w:r w:rsidRPr="009B5B64">
      <w:rPr>
        <w:rStyle w:val="Paginanummer"/>
        <w:rFonts w:cs="Verdana"/>
        <w:sz w:val="13"/>
        <w:szCs w:val="13"/>
      </w:rPr>
      <w:instrText xml:space="preserve"> NUMPAGES </w:instrText>
    </w:r>
    <w:r w:rsidRPr="009B5B64">
      <w:rPr>
        <w:rStyle w:val="Paginanummer"/>
        <w:rFonts w:cs="Verdana"/>
        <w:sz w:val="13"/>
        <w:szCs w:val="13"/>
      </w:rPr>
      <w:fldChar w:fldCharType="separate"/>
    </w:r>
    <w:r>
      <w:rPr>
        <w:rStyle w:val="Paginanummer"/>
        <w:rFonts w:cs="Verdana"/>
        <w:sz w:val="13"/>
        <w:szCs w:val="13"/>
      </w:rPr>
      <w:t>27</w:t>
    </w:r>
    <w:r w:rsidRPr="009B5B64">
      <w:rPr>
        <w:rStyle w:val="Paginanummer"/>
        <w:rFonts w:cs="Verdana"/>
        <w:sz w:val="13"/>
        <w:szCs w:val="13"/>
      </w:rPr>
      <w:fldChar w:fldCharType="end"/>
    </w:r>
  </w:p>
  <w:p w14:paraId="0FD47DD1" w14:textId="390DFFBB" w:rsidR="00A52FF9" w:rsidRPr="009B5B64" w:rsidRDefault="00A52FF9" w:rsidP="009B5B64">
    <w:pPr>
      <w:pStyle w:val="Voettekst"/>
      <w:rPr>
        <w:rFonts w:cs="Verdana"/>
        <w:sz w:val="13"/>
        <w:szCs w:val="13"/>
      </w:rPr>
    </w:pPr>
    <w:r w:rsidRPr="009B5B64">
      <w:rPr>
        <w:rStyle w:val="Paginanummer"/>
        <w:rFonts w:cs="Verdana"/>
        <w:sz w:val="13"/>
        <w:szCs w:val="13"/>
      </w:rPr>
      <w:t>Versie 1.</w:t>
    </w:r>
    <w:r w:rsidR="00FD7C73">
      <w:rPr>
        <w:rStyle w:val="Paginanummer"/>
        <w:rFonts w:cs="Verdana"/>
        <w:sz w:val="13"/>
        <w:szCs w:val="13"/>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52FF9" w14:paraId="18A8D133" w14:textId="77777777">
      <w:trPr>
        <w:trHeight w:hRule="exact" w:val="240"/>
      </w:trPr>
      <w:tc>
        <w:tcPr>
          <w:tcW w:w="7601" w:type="dxa"/>
          <w:shd w:val="clear" w:color="auto" w:fill="auto"/>
        </w:tcPr>
        <w:p w14:paraId="7D3350C2" w14:textId="77777777" w:rsidR="00A52FF9" w:rsidRDefault="00A52FF9" w:rsidP="008C356D"/>
      </w:tc>
      <w:tc>
        <w:tcPr>
          <w:tcW w:w="2170" w:type="dxa"/>
        </w:tcPr>
        <w:p w14:paraId="34AE2AB2" w14:textId="48B5F8FC" w:rsidR="00A52FF9" w:rsidRPr="00ED539E" w:rsidRDefault="00A52FF9"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FD7C73">
            <w:t>38</w:t>
          </w:r>
          <w:r w:rsidRPr="00ED539E">
            <w:rPr>
              <w:noProof w:val="0"/>
            </w:rPr>
            <w:fldChar w:fldCharType="end"/>
          </w:r>
        </w:p>
      </w:tc>
    </w:tr>
  </w:tbl>
  <w:p w14:paraId="1F6E3F89" w14:textId="77777777" w:rsidR="00A52FF9" w:rsidRPr="00BC3B53" w:rsidRDefault="00A52FF9" w:rsidP="008C356D">
    <w:pPr>
      <w:pStyle w:val="Voettekst"/>
      <w:spacing w:line="240" w:lineRule="auto"/>
      <w:rPr>
        <w:sz w:val="2"/>
        <w:szCs w:val="2"/>
      </w:rPr>
    </w:pPr>
  </w:p>
  <w:p w14:paraId="63883279" w14:textId="77777777" w:rsidR="00A52FF9" w:rsidRPr="00BC3B53" w:rsidRDefault="00A52FF9" w:rsidP="00023E9A">
    <w:pPr>
      <w:pStyle w:val="Voettekst"/>
      <w:spacing w:line="240" w:lineRule="auto"/>
      <w:rPr>
        <w:sz w:val="2"/>
        <w:szCs w:val="2"/>
      </w:rPr>
    </w:pPr>
  </w:p>
  <w:p w14:paraId="7B0545A3" w14:textId="77777777" w:rsidR="00A52FF9" w:rsidRDefault="00A52F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54DBA8" w14:textId="77777777" w:rsidR="00A52FF9" w:rsidRDefault="00A52FF9">
      <w:r>
        <w:separator/>
      </w:r>
    </w:p>
    <w:p w14:paraId="3C7BBD48" w14:textId="77777777" w:rsidR="00A52FF9" w:rsidRDefault="00A52FF9"/>
    <w:p w14:paraId="721959BB" w14:textId="77777777" w:rsidR="00A52FF9" w:rsidRDefault="00A52FF9"/>
  </w:footnote>
  <w:footnote w:type="continuationSeparator" w:id="0">
    <w:p w14:paraId="418D9580" w14:textId="77777777" w:rsidR="00A52FF9" w:rsidRDefault="00A52FF9">
      <w:r>
        <w:continuationSeparator/>
      </w:r>
    </w:p>
    <w:p w14:paraId="6FAD370C" w14:textId="77777777" w:rsidR="00A52FF9" w:rsidRDefault="00A52FF9"/>
    <w:p w14:paraId="6325C89C" w14:textId="77777777" w:rsidR="00A52FF9" w:rsidRDefault="00A52F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A52FF9" w:rsidRDefault="00A52FF9" w:rsidP="008C356D">
    <w:pPr>
      <w:pStyle w:val="Koptekst"/>
      <w:rPr>
        <w:rFonts w:cs="Verdana-Bold"/>
        <w:b/>
        <w:bCs/>
        <w:smallCaps/>
        <w:szCs w:val="18"/>
      </w:rPr>
    </w:pPr>
  </w:p>
  <w:p w14:paraId="3DC39A65" w14:textId="77777777" w:rsidR="00A52FF9" w:rsidRDefault="00A52FF9" w:rsidP="008C356D"/>
  <w:p w14:paraId="1406F9FF" w14:textId="77777777" w:rsidR="00A52FF9" w:rsidRPr="00740712" w:rsidRDefault="00A52FF9" w:rsidP="008C356D"/>
  <w:p w14:paraId="6AB1754A" w14:textId="77777777" w:rsidR="00A52FF9" w:rsidRPr="00217880" w:rsidRDefault="00A52FF9" w:rsidP="008C356D">
    <w:pPr>
      <w:spacing w:line="0" w:lineRule="atLeast"/>
      <w:rPr>
        <w:sz w:val="2"/>
        <w:szCs w:val="2"/>
      </w:rPr>
    </w:pPr>
  </w:p>
  <w:p w14:paraId="34ED86ED" w14:textId="77777777" w:rsidR="00A52FF9" w:rsidRPr="00217880" w:rsidRDefault="00A52FF9" w:rsidP="004F44C2">
    <w:pPr>
      <w:spacing w:line="0" w:lineRule="atLeast"/>
      <w:rPr>
        <w:sz w:val="2"/>
        <w:szCs w:val="2"/>
      </w:rPr>
    </w:pPr>
  </w:p>
  <w:p w14:paraId="175E1348" w14:textId="77777777" w:rsidR="00A52FF9" w:rsidRDefault="00A52F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A52FF9" w14:paraId="784DC1DD" w14:textId="77777777">
      <w:trPr>
        <w:trHeight w:val="2636"/>
      </w:trPr>
      <w:tc>
        <w:tcPr>
          <w:tcW w:w="737" w:type="dxa"/>
          <w:shd w:val="clear" w:color="auto" w:fill="auto"/>
        </w:tcPr>
        <w:p w14:paraId="20617558" w14:textId="77777777" w:rsidR="00A52FF9" w:rsidRDefault="00A52FF9" w:rsidP="00D0609E">
          <w:pPr>
            <w:framePr w:w="6340" w:h="2750" w:hRule="exact" w:hSpace="180" w:wrap="around" w:vAnchor="page" w:hAnchor="text" w:x="3873" w:y="-140"/>
            <w:spacing w:line="240" w:lineRule="auto"/>
          </w:pPr>
        </w:p>
      </w:tc>
      <w:tc>
        <w:tcPr>
          <w:tcW w:w="5156" w:type="dxa"/>
          <w:shd w:val="clear" w:color="auto" w:fill="auto"/>
        </w:tcPr>
        <w:p w14:paraId="55DF730E" w14:textId="2CBE09CF" w:rsidR="00A52FF9" w:rsidRDefault="00A52FF9" w:rsidP="00D0609E">
          <w:pPr>
            <w:framePr w:w="6340" w:h="2750" w:hRule="exact" w:hSpace="180" w:wrap="around" w:vAnchor="page" w:hAnchor="text" w:x="3873" w:y="-140"/>
            <w:spacing w:line="240" w:lineRule="auto"/>
          </w:pPr>
        </w:p>
      </w:tc>
    </w:tr>
  </w:tbl>
  <w:p w14:paraId="5A133D0F" w14:textId="77777777" w:rsidR="00A52FF9" w:rsidRDefault="00A52FF9" w:rsidP="00D0609E">
    <w:pPr>
      <w:framePr w:w="6340" w:h="2750" w:hRule="exact" w:hSpace="180" w:wrap="around" w:vAnchor="page" w:hAnchor="text" w:x="3873" w:y="-140"/>
    </w:pPr>
  </w:p>
  <w:p w14:paraId="2F1A595E" w14:textId="77777777" w:rsidR="00A52FF9" w:rsidRDefault="00A52FF9" w:rsidP="009B0138">
    <w:pPr>
      <w:pStyle w:val="Koptekst"/>
    </w:pPr>
  </w:p>
  <w:p w14:paraId="20E33AB9" w14:textId="77777777" w:rsidR="00A52FF9" w:rsidRPr="00BC4AE3" w:rsidRDefault="00A52FF9" w:rsidP="00BC4AE3">
    <w:pPr>
      <w:pStyle w:val="Koptekst"/>
    </w:pPr>
  </w:p>
  <w:p w14:paraId="4850A14D" w14:textId="77777777" w:rsidR="00A52FF9" w:rsidRDefault="00A52F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25A2B"/>
    <w:multiLevelType w:val="hybridMultilevel"/>
    <w:tmpl w:val="FCE476BA"/>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2B56FF"/>
    <w:multiLevelType w:val="hybridMultilevel"/>
    <w:tmpl w:val="58C2841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3C13C5"/>
    <w:multiLevelType w:val="hybridMultilevel"/>
    <w:tmpl w:val="39B6491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FF51CA"/>
    <w:multiLevelType w:val="hybridMultilevel"/>
    <w:tmpl w:val="E144841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FC70731"/>
    <w:multiLevelType w:val="hybridMultilevel"/>
    <w:tmpl w:val="0944E7F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05D634E"/>
    <w:multiLevelType w:val="hybridMultilevel"/>
    <w:tmpl w:val="DF4AB8F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2C25EC0"/>
    <w:multiLevelType w:val="hybridMultilevel"/>
    <w:tmpl w:val="69DCA4F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A282914"/>
    <w:multiLevelType w:val="hybridMultilevel"/>
    <w:tmpl w:val="28A80BE2"/>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1" w15:restartNumberingAfterBreak="0">
    <w:nsid w:val="1B1D59A1"/>
    <w:multiLevelType w:val="hybridMultilevel"/>
    <w:tmpl w:val="99388A40"/>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C0074E0"/>
    <w:multiLevelType w:val="hybridMultilevel"/>
    <w:tmpl w:val="14625CF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D10196C"/>
    <w:multiLevelType w:val="hybridMultilevel"/>
    <w:tmpl w:val="0AD840C0"/>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D6E475A"/>
    <w:multiLevelType w:val="hybridMultilevel"/>
    <w:tmpl w:val="072460A6"/>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AA7AB1"/>
    <w:multiLevelType w:val="hybridMultilevel"/>
    <w:tmpl w:val="52C4BBA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5915BDF"/>
    <w:multiLevelType w:val="hybridMultilevel"/>
    <w:tmpl w:val="8C6EFE5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64E4A5E"/>
    <w:multiLevelType w:val="hybridMultilevel"/>
    <w:tmpl w:val="55701D1E"/>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8347E2D"/>
    <w:multiLevelType w:val="hybridMultilevel"/>
    <w:tmpl w:val="D2BAB01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9282AB1"/>
    <w:multiLevelType w:val="hybridMultilevel"/>
    <w:tmpl w:val="1AC4435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2" w15:restartNumberingAfterBreak="0">
    <w:nsid w:val="2FD004DA"/>
    <w:multiLevelType w:val="hybridMultilevel"/>
    <w:tmpl w:val="9DCAEF3E"/>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0F72E6B"/>
    <w:multiLevelType w:val="hybridMultilevel"/>
    <w:tmpl w:val="E9BEA5C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3E475FC"/>
    <w:multiLevelType w:val="hybridMultilevel"/>
    <w:tmpl w:val="258E17D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75D2A5F"/>
    <w:multiLevelType w:val="hybridMultilevel"/>
    <w:tmpl w:val="6CB0252E"/>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80D0C08"/>
    <w:multiLevelType w:val="hybridMultilevel"/>
    <w:tmpl w:val="6F300F0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8" w15:restartNumberingAfterBreak="0">
    <w:nsid w:val="388F7503"/>
    <w:multiLevelType w:val="hybridMultilevel"/>
    <w:tmpl w:val="D71AA2E6"/>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B235B22"/>
    <w:multiLevelType w:val="hybridMultilevel"/>
    <w:tmpl w:val="D1D2E820"/>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3C210390"/>
    <w:multiLevelType w:val="hybridMultilevel"/>
    <w:tmpl w:val="D902C7F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DE53745"/>
    <w:multiLevelType w:val="hybridMultilevel"/>
    <w:tmpl w:val="BCE04C6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3F753123"/>
    <w:multiLevelType w:val="hybridMultilevel"/>
    <w:tmpl w:val="919200A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18A0C76"/>
    <w:multiLevelType w:val="hybridMultilevel"/>
    <w:tmpl w:val="71EA8BF6"/>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2981403"/>
    <w:multiLevelType w:val="hybridMultilevel"/>
    <w:tmpl w:val="B5948FE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2FA252D"/>
    <w:multiLevelType w:val="hybridMultilevel"/>
    <w:tmpl w:val="AEF6BE94"/>
    <w:lvl w:ilvl="0" w:tplc="E418F574">
      <w:start w:val="1"/>
      <w:numFmt w:val="bullet"/>
      <w:lvlText w:val="-"/>
      <w:lvlJc w:val="left"/>
      <w:pPr>
        <w:ind w:left="360" w:hanging="360"/>
      </w:pPr>
      <w:rPr>
        <w:rFonts w:ascii="Courier New" w:hAnsi="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44E2720"/>
    <w:multiLevelType w:val="hybridMultilevel"/>
    <w:tmpl w:val="0D68A3E0"/>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467B26C1"/>
    <w:multiLevelType w:val="hybridMultilevel"/>
    <w:tmpl w:val="0C6CEF66"/>
    <w:lvl w:ilvl="0" w:tplc="48A2FB2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9" w15:restartNumberingAfterBreak="0">
    <w:nsid w:val="4B7A5493"/>
    <w:multiLevelType w:val="hybridMultilevel"/>
    <w:tmpl w:val="9EB61E1E"/>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4CED6EC3"/>
    <w:multiLevelType w:val="hybridMultilevel"/>
    <w:tmpl w:val="E2D83F08"/>
    <w:lvl w:ilvl="0" w:tplc="48A2FB2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4E1120E3"/>
    <w:multiLevelType w:val="hybridMultilevel"/>
    <w:tmpl w:val="CC1E3BD2"/>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4EAB4348"/>
    <w:multiLevelType w:val="hybridMultilevel"/>
    <w:tmpl w:val="D58AC7A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54045402"/>
    <w:multiLevelType w:val="hybridMultilevel"/>
    <w:tmpl w:val="B5AE8D6A"/>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57E118F9"/>
    <w:multiLevelType w:val="hybridMultilevel"/>
    <w:tmpl w:val="8CB69E8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5A2C1EE5"/>
    <w:multiLevelType w:val="hybridMultilevel"/>
    <w:tmpl w:val="ECFAEF32"/>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5AB05156"/>
    <w:multiLevelType w:val="hybridMultilevel"/>
    <w:tmpl w:val="508EBC4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5B5514EB"/>
    <w:multiLevelType w:val="hybridMultilevel"/>
    <w:tmpl w:val="F312B5CE"/>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5EE71487"/>
    <w:multiLevelType w:val="hybridMultilevel"/>
    <w:tmpl w:val="8A3EE9FA"/>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5EEC425D"/>
    <w:multiLevelType w:val="hybridMultilevel"/>
    <w:tmpl w:val="CE5419DA"/>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5EEC5783"/>
    <w:multiLevelType w:val="hybridMultilevel"/>
    <w:tmpl w:val="0A98E4B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5F2735E7"/>
    <w:multiLevelType w:val="hybridMultilevel"/>
    <w:tmpl w:val="5A68C36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60823802"/>
    <w:multiLevelType w:val="hybridMultilevel"/>
    <w:tmpl w:val="D888857E"/>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621D4CF9"/>
    <w:multiLevelType w:val="hybridMultilevel"/>
    <w:tmpl w:val="622A5626"/>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646E0C3D"/>
    <w:multiLevelType w:val="hybridMultilevel"/>
    <w:tmpl w:val="4DE84182"/>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69FF1AB8"/>
    <w:multiLevelType w:val="hybridMultilevel"/>
    <w:tmpl w:val="844CECE6"/>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6AB1574C"/>
    <w:multiLevelType w:val="hybridMultilevel"/>
    <w:tmpl w:val="AE6E1C70"/>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6AF50E30"/>
    <w:multiLevelType w:val="hybridMultilevel"/>
    <w:tmpl w:val="0B44B406"/>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70EB2F38"/>
    <w:multiLevelType w:val="hybridMultilevel"/>
    <w:tmpl w:val="77EAD10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15:restartNumberingAfterBreak="0">
    <w:nsid w:val="7177345A"/>
    <w:multiLevelType w:val="hybridMultilevel"/>
    <w:tmpl w:val="2F44D21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72A50521"/>
    <w:multiLevelType w:val="hybridMultilevel"/>
    <w:tmpl w:val="B9D22C78"/>
    <w:lvl w:ilvl="0" w:tplc="48A2FB20">
      <w:start w:val="1"/>
      <w:numFmt w:val="bullet"/>
      <w:lvlText w:val="•"/>
      <w:lvlJc w:val="left"/>
      <w:pPr>
        <w:ind w:left="360" w:hanging="360"/>
      </w:pPr>
      <w:rPr>
        <w:rFonts w:ascii="Arial" w:hAnsi="Arial" w:hint="default"/>
      </w:rPr>
    </w:lvl>
    <w:lvl w:ilvl="1" w:tplc="E418F574">
      <w:start w:val="1"/>
      <w:numFmt w:val="bullet"/>
      <w:lvlText w:val="-"/>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1"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2" w15:restartNumberingAfterBreak="0">
    <w:nsid w:val="76877C05"/>
    <w:multiLevelType w:val="hybridMultilevel"/>
    <w:tmpl w:val="39165958"/>
    <w:lvl w:ilvl="0" w:tplc="48A2FB20">
      <w:start w:val="1"/>
      <w:numFmt w:val="bullet"/>
      <w:lvlText w:val="•"/>
      <w:lvlJc w:val="left"/>
      <w:pPr>
        <w:ind w:left="360" w:hanging="360"/>
      </w:pPr>
      <w:rPr>
        <w:rFonts w:ascii="Arial" w:hAnsi="Arial" w:hint="default"/>
      </w:rPr>
    </w:lvl>
    <w:lvl w:ilvl="1" w:tplc="E418F574">
      <w:start w:val="1"/>
      <w:numFmt w:val="bullet"/>
      <w:lvlText w:val="-"/>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786F7ACB"/>
    <w:multiLevelType w:val="hybridMultilevel"/>
    <w:tmpl w:val="ADDA236A"/>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7DF036BE"/>
    <w:multiLevelType w:val="hybridMultilevel"/>
    <w:tmpl w:val="B8DC659E"/>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5" w15:restartNumberingAfterBreak="0">
    <w:nsid w:val="7EF12771"/>
    <w:multiLevelType w:val="hybridMultilevel"/>
    <w:tmpl w:val="C06C97C0"/>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15"/>
  </w:num>
  <w:num w:numId="3">
    <w:abstractNumId w:val="10"/>
  </w:num>
  <w:num w:numId="4">
    <w:abstractNumId w:val="3"/>
  </w:num>
  <w:num w:numId="5">
    <w:abstractNumId w:val="27"/>
  </w:num>
  <w:num w:numId="6">
    <w:abstractNumId w:val="38"/>
  </w:num>
  <w:num w:numId="7">
    <w:abstractNumId w:val="61"/>
  </w:num>
  <w:num w:numId="8">
    <w:abstractNumId w:val="21"/>
  </w:num>
  <w:num w:numId="9">
    <w:abstractNumId w:val="29"/>
  </w:num>
  <w:num w:numId="10">
    <w:abstractNumId w:val="41"/>
  </w:num>
  <w:num w:numId="11">
    <w:abstractNumId w:val="32"/>
  </w:num>
  <w:num w:numId="12">
    <w:abstractNumId w:val="6"/>
  </w:num>
  <w:num w:numId="13">
    <w:abstractNumId w:val="53"/>
  </w:num>
  <w:num w:numId="14">
    <w:abstractNumId w:val="44"/>
  </w:num>
  <w:num w:numId="15">
    <w:abstractNumId w:val="25"/>
  </w:num>
  <w:num w:numId="16">
    <w:abstractNumId w:val="22"/>
  </w:num>
  <w:num w:numId="17">
    <w:abstractNumId w:val="52"/>
  </w:num>
  <w:num w:numId="18">
    <w:abstractNumId w:val="63"/>
  </w:num>
  <w:num w:numId="19">
    <w:abstractNumId w:val="60"/>
  </w:num>
  <w:num w:numId="20">
    <w:abstractNumId w:val="37"/>
  </w:num>
  <w:num w:numId="21">
    <w:abstractNumId w:val="65"/>
  </w:num>
  <w:num w:numId="22">
    <w:abstractNumId w:val="9"/>
  </w:num>
  <w:num w:numId="23">
    <w:abstractNumId w:val="55"/>
  </w:num>
  <w:num w:numId="24">
    <w:abstractNumId w:val="34"/>
  </w:num>
  <w:num w:numId="25">
    <w:abstractNumId w:val="36"/>
  </w:num>
  <w:num w:numId="26">
    <w:abstractNumId w:val="26"/>
  </w:num>
  <w:num w:numId="27">
    <w:abstractNumId w:val="19"/>
  </w:num>
  <w:num w:numId="28">
    <w:abstractNumId w:val="2"/>
  </w:num>
  <w:num w:numId="29">
    <w:abstractNumId w:val="64"/>
  </w:num>
  <w:num w:numId="30">
    <w:abstractNumId w:val="18"/>
  </w:num>
  <w:num w:numId="31">
    <w:abstractNumId w:val="57"/>
  </w:num>
  <w:num w:numId="32">
    <w:abstractNumId w:val="39"/>
  </w:num>
  <w:num w:numId="33">
    <w:abstractNumId w:val="11"/>
  </w:num>
  <w:num w:numId="34">
    <w:abstractNumId w:val="42"/>
  </w:num>
  <w:num w:numId="35">
    <w:abstractNumId w:val="54"/>
  </w:num>
  <w:num w:numId="36">
    <w:abstractNumId w:val="24"/>
  </w:num>
  <w:num w:numId="37">
    <w:abstractNumId w:val="17"/>
  </w:num>
  <w:num w:numId="38">
    <w:abstractNumId w:val="46"/>
  </w:num>
  <w:num w:numId="39">
    <w:abstractNumId w:val="20"/>
  </w:num>
  <w:num w:numId="40">
    <w:abstractNumId w:val="40"/>
  </w:num>
  <w:num w:numId="41">
    <w:abstractNumId w:val="59"/>
  </w:num>
  <w:num w:numId="42">
    <w:abstractNumId w:val="5"/>
  </w:num>
  <w:num w:numId="43">
    <w:abstractNumId w:val="13"/>
  </w:num>
  <w:num w:numId="44">
    <w:abstractNumId w:val="16"/>
  </w:num>
  <w:num w:numId="45">
    <w:abstractNumId w:val="0"/>
  </w:num>
  <w:num w:numId="46">
    <w:abstractNumId w:val="48"/>
  </w:num>
  <w:num w:numId="47">
    <w:abstractNumId w:val="62"/>
  </w:num>
  <w:num w:numId="48">
    <w:abstractNumId w:val="35"/>
  </w:num>
  <w:num w:numId="49">
    <w:abstractNumId w:val="50"/>
  </w:num>
  <w:num w:numId="50">
    <w:abstractNumId w:val="12"/>
  </w:num>
  <w:num w:numId="51">
    <w:abstractNumId w:val="43"/>
  </w:num>
  <w:num w:numId="52">
    <w:abstractNumId w:val="31"/>
  </w:num>
  <w:num w:numId="53">
    <w:abstractNumId w:val="1"/>
  </w:num>
  <w:num w:numId="54">
    <w:abstractNumId w:val="58"/>
  </w:num>
  <w:num w:numId="55">
    <w:abstractNumId w:val="49"/>
  </w:num>
  <w:num w:numId="56">
    <w:abstractNumId w:val="7"/>
  </w:num>
  <w:num w:numId="57">
    <w:abstractNumId w:val="23"/>
  </w:num>
  <w:num w:numId="58">
    <w:abstractNumId w:val="28"/>
  </w:num>
  <w:num w:numId="59">
    <w:abstractNumId w:val="51"/>
  </w:num>
  <w:num w:numId="60">
    <w:abstractNumId w:val="47"/>
  </w:num>
  <w:num w:numId="61">
    <w:abstractNumId w:val="45"/>
  </w:num>
  <w:num w:numId="62">
    <w:abstractNumId w:val="8"/>
  </w:num>
  <w:num w:numId="63">
    <w:abstractNumId w:val="14"/>
  </w:num>
  <w:num w:numId="64">
    <w:abstractNumId w:val="56"/>
  </w:num>
  <w:num w:numId="65">
    <w:abstractNumId w:val="30"/>
  </w:num>
  <w:num w:numId="66">
    <w:abstractNumId w:val="3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3516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21B7"/>
    <w:rsid w:val="00002C05"/>
    <w:rsid w:val="00002F1D"/>
    <w:rsid w:val="000038AD"/>
    <w:rsid w:val="00005E48"/>
    <w:rsid w:val="000117E7"/>
    <w:rsid w:val="00013018"/>
    <w:rsid w:val="00013513"/>
    <w:rsid w:val="00013862"/>
    <w:rsid w:val="0001588C"/>
    <w:rsid w:val="00016012"/>
    <w:rsid w:val="00020189"/>
    <w:rsid w:val="000206C0"/>
    <w:rsid w:val="00020EE4"/>
    <w:rsid w:val="00021043"/>
    <w:rsid w:val="00023E9A"/>
    <w:rsid w:val="0003151C"/>
    <w:rsid w:val="00033271"/>
    <w:rsid w:val="00033CDD"/>
    <w:rsid w:val="00033D1B"/>
    <w:rsid w:val="00034A84"/>
    <w:rsid w:val="00035B31"/>
    <w:rsid w:val="00035E67"/>
    <w:rsid w:val="00036259"/>
    <w:rsid w:val="000366F3"/>
    <w:rsid w:val="00037F1F"/>
    <w:rsid w:val="000430CA"/>
    <w:rsid w:val="00044BD8"/>
    <w:rsid w:val="00045639"/>
    <w:rsid w:val="00046B4D"/>
    <w:rsid w:val="00054FAA"/>
    <w:rsid w:val="00055072"/>
    <w:rsid w:val="0005668C"/>
    <w:rsid w:val="00057AD9"/>
    <w:rsid w:val="0006024D"/>
    <w:rsid w:val="00060532"/>
    <w:rsid w:val="000606E4"/>
    <w:rsid w:val="000616F3"/>
    <w:rsid w:val="00063770"/>
    <w:rsid w:val="00066DE1"/>
    <w:rsid w:val="00071E44"/>
    <w:rsid w:val="00071F28"/>
    <w:rsid w:val="000721CA"/>
    <w:rsid w:val="00073F9C"/>
    <w:rsid w:val="00074079"/>
    <w:rsid w:val="00075EEB"/>
    <w:rsid w:val="00080D0B"/>
    <w:rsid w:val="00082A83"/>
    <w:rsid w:val="00086E6C"/>
    <w:rsid w:val="00087423"/>
    <w:rsid w:val="0009221D"/>
    <w:rsid w:val="00092799"/>
    <w:rsid w:val="00092C5F"/>
    <w:rsid w:val="00094ABB"/>
    <w:rsid w:val="00095141"/>
    <w:rsid w:val="0009600C"/>
    <w:rsid w:val="00096173"/>
    <w:rsid w:val="00096680"/>
    <w:rsid w:val="00096D4C"/>
    <w:rsid w:val="000976ED"/>
    <w:rsid w:val="00097A7B"/>
    <w:rsid w:val="000A0296"/>
    <w:rsid w:val="000A060F"/>
    <w:rsid w:val="000A0F36"/>
    <w:rsid w:val="000A174A"/>
    <w:rsid w:val="000A247A"/>
    <w:rsid w:val="000A3E0A"/>
    <w:rsid w:val="000A4532"/>
    <w:rsid w:val="000A4E03"/>
    <w:rsid w:val="000A65AC"/>
    <w:rsid w:val="000A6AE6"/>
    <w:rsid w:val="000B36D2"/>
    <w:rsid w:val="000B6375"/>
    <w:rsid w:val="000B66BC"/>
    <w:rsid w:val="000B7183"/>
    <w:rsid w:val="000B7281"/>
    <w:rsid w:val="000B7E56"/>
    <w:rsid w:val="000B7FAB"/>
    <w:rsid w:val="000C1BA1"/>
    <w:rsid w:val="000C23FF"/>
    <w:rsid w:val="000C2B40"/>
    <w:rsid w:val="000C3DD2"/>
    <w:rsid w:val="000C3EA9"/>
    <w:rsid w:val="000C4936"/>
    <w:rsid w:val="000C6592"/>
    <w:rsid w:val="000D01DD"/>
    <w:rsid w:val="000D0225"/>
    <w:rsid w:val="000D2107"/>
    <w:rsid w:val="000D6375"/>
    <w:rsid w:val="000D687B"/>
    <w:rsid w:val="000D6FE7"/>
    <w:rsid w:val="000D70D8"/>
    <w:rsid w:val="000D7CAF"/>
    <w:rsid w:val="000E06EB"/>
    <w:rsid w:val="000E08DF"/>
    <w:rsid w:val="000E3F11"/>
    <w:rsid w:val="000E7366"/>
    <w:rsid w:val="000E7895"/>
    <w:rsid w:val="000F161D"/>
    <w:rsid w:val="000F3C47"/>
    <w:rsid w:val="000F6547"/>
    <w:rsid w:val="00105371"/>
    <w:rsid w:val="001075BF"/>
    <w:rsid w:val="0011171E"/>
    <w:rsid w:val="00115431"/>
    <w:rsid w:val="0011705A"/>
    <w:rsid w:val="001202C5"/>
    <w:rsid w:val="001202FF"/>
    <w:rsid w:val="00120EF8"/>
    <w:rsid w:val="00121232"/>
    <w:rsid w:val="00123704"/>
    <w:rsid w:val="00124032"/>
    <w:rsid w:val="00124C25"/>
    <w:rsid w:val="001270C7"/>
    <w:rsid w:val="00127B1E"/>
    <w:rsid w:val="0013052C"/>
    <w:rsid w:val="0013099E"/>
    <w:rsid w:val="00130E51"/>
    <w:rsid w:val="00132540"/>
    <w:rsid w:val="00132DE8"/>
    <w:rsid w:val="0013372A"/>
    <w:rsid w:val="00134D93"/>
    <w:rsid w:val="00135EBC"/>
    <w:rsid w:val="00137727"/>
    <w:rsid w:val="001415CB"/>
    <w:rsid w:val="00142822"/>
    <w:rsid w:val="0014335E"/>
    <w:rsid w:val="0014759B"/>
    <w:rsid w:val="0014786A"/>
    <w:rsid w:val="0015000C"/>
    <w:rsid w:val="001516A4"/>
    <w:rsid w:val="00151C0B"/>
    <w:rsid w:val="00151E5F"/>
    <w:rsid w:val="00155FAF"/>
    <w:rsid w:val="001569AB"/>
    <w:rsid w:val="00157821"/>
    <w:rsid w:val="00160B62"/>
    <w:rsid w:val="00160C8A"/>
    <w:rsid w:val="001614FB"/>
    <w:rsid w:val="00164644"/>
    <w:rsid w:val="00165932"/>
    <w:rsid w:val="0016725C"/>
    <w:rsid w:val="001673F2"/>
    <w:rsid w:val="00167B2F"/>
    <w:rsid w:val="00171C31"/>
    <w:rsid w:val="001726F3"/>
    <w:rsid w:val="001737C3"/>
    <w:rsid w:val="00173C51"/>
    <w:rsid w:val="00174CC2"/>
    <w:rsid w:val="0017582C"/>
    <w:rsid w:val="00176CC6"/>
    <w:rsid w:val="0017787C"/>
    <w:rsid w:val="001800A2"/>
    <w:rsid w:val="00181693"/>
    <w:rsid w:val="0018188B"/>
    <w:rsid w:val="00181BE4"/>
    <w:rsid w:val="00182C89"/>
    <w:rsid w:val="00184CBD"/>
    <w:rsid w:val="001853A8"/>
    <w:rsid w:val="00185576"/>
    <w:rsid w:val="00185951"/>
    <w:rsid w:val="00194925"/>
    <w:rsid w:val="00195B5A"/>
    <w:rsid w:val="00196B8B"/>
    <w:rsid w:val="001A0A6C"/>
    <w:rsid w:val="001A11C5"/>
    <w:rsid w:val="001A221B"/>
    <w:rsid w:val="001A2BEA"/>
    <w:rsid w:val="001A4A5C"/>
    <w:rsid w:val="001A5156"/>
    <w:rsid w:val="001A6D93"/>
    <w:rsid w:val="001A76FB"/>
    <w:rsid w:val="001A7F67"/>
    <w:rsid w:val="001B1B2A"/>
    <w:rsid w:val="001B4EAE"/>
    <w:rsid w:val="001B5182"/>
    <w:rsid w:val="001B5265"/>
    <w:rsid w:val="001B5F24"/>
    <w:rsid w:val="001B6690"/>
    <w:rsid w:val="001B7531"/>
    <w:rsid w:val="001C000B"/>
    <w:rsid w:val="001C0CCC"/>
    <w:rsid w:val="001C20EB"/>
    <w:rsid w:val="001C2706"/>
    <w:rsid w:val="001C32EC"/>
    <w:rsid w:val="001C38BD"/>
    <w:rsid w:val="001C4D5A"/>
    <w:rsid w:val="001D07C7"/>
    <w:rsid w:val="001D167C"/>
    <w:rsid w:val="001D1768"/>
    <w:rsid w:val="001D1A4E"/>
    <w:rsid w:val="001D1B9B"/>
    <w:rsid w:val="001D2273"/>
    <w:rsid w:val="001D3361"/>
    <w:rsid w:val="001D3A78"/>
    <w:rsid w:val="001D494E"/>
    <w:rsid w:val="001D5050"/>
    <w:rsid w:val="001D615E"/>
    <w:rsid w:val="001D7985"/>
    <w:rsid w:val="001D7B7D"/>
    <w:rsid w:val="001E2557"/>
    <w:rsid w:val="001E34C6"/>
    <w:rsid w:val="001E3F5F"/>
    <w:rsid w:val="001E5057"/>
    <w:rsid w:val="001E5581"/>
    <w:rsid w:val="001E5767"/>
    <w:rsid w:val="001E5A7A"/>
    <w:rsid w:val="001E6B2B"/>
    <w:rsid w:val="001F3993"/>
    <w:rsid w:val="001F3C70"/>
    <w:rsid w:val="001F493C"/>
    <w:rsid w:val="001F6BC3"/>
    <w:rsid w:val="00200D88"/>
    <w:rsid w:val="00200DBE"/>
    <w:rsid w:val="00201F68"/>
    <w:rsid w:val="00202923"/>
    <w:rsid w:val="00203DC4"/>
    <w:rsid w:val="00212B9A"/>
    <w:rsid w:val="00212F2A"/>
    <w:rsid w:val="00214F2B"/>
    <w:rsid w:val="00221D69"/>
    <w:rsid w:val="00222D66"/>
    <w:rsid w:val="00223E1F"/>
    <w:rsid w:val="00224591"/>
    <w:rsid w:val="00224A8A"/>
    <w:rsid w:val="002309A8"/>
    <w:rsid w:val="00235FC0"/>
    <w:rsid w:val="00236CFE"/>
    <w:rsid w:val="00240C5D"/>
    <w:rsid w:val="0024180C"/>
    <w:rsid w:val="00241874"/>
    <w:rsid w:val="002428E3"/>
    <w:rsid w:val="0024339B"/>
    <w:rsid w:val="0024615E"/>
    <w:rsid w:val="00251172"/>
    <w:rsid w:val="0025615E"/>
    <w:rsid w:val="0025620F"/>
    <w:rsid w:val="002605A1"/>
    <w:rsid w:val="00260BAF"/>
    <w:rsid w:val="00261BA8"/>
    <w:rsid w:val="002650F7"/>
    <w:rsid w:val="002654D5"/>
    <w:rsid w:val="0026595D"/>
    <w:rsid w:val="00272520"/>
    <w:rsid w:val="00272FC5"/>
    <w:rsid w:val="00273F3B"/>
    <w:rsid w:val="00274DB7"/>
    <w:rsid w:val="00275984"/>
    <w:rsid w:val="00275E78"/>
    <w:rsid w:val="00280F74"/>
    <w:rsid w:val="00281DB7"/>
    <w:rsid w:val="00282561"/>
    <w:rsid w:val="00282CEB"/>
    <w:rsid w:val="0028464B"/>
    <w:rsid w:val="0028485A"/>
    <w:rsid w:val="002854E8"/>
    <w:rsid w:val="00286998"/>
    <w:rsid w:val="00286FC2"/>
    <w:rsid w:val="00291AB7"/>
    <w:rsid w:val="00292289"/>
    <w:rsid w:val="0029314E"/>
    <w:rsid w:val="0029422B"/>
    <w:rsid w:val="00296C1A"/>
    <w:rsid w:val="00296E3C"/>
    <w:rsid w:val="002A0722"/>
    <w:rsid w:val="002A08ED"/>
    <w:rsid w:val="002A1165"/>
    <w:rsid w:val="002A34D2"/>
    <w:rsid w:val="002A38D0"/>
    <w:rsid w:val="002A7FD4"/>
    <w:rsid w:val="002B0317"/>
    <w:rsid w:val="002B066C"/>
    <w:rsid w:val="002B153C"/>
    <w:rsid w:val="002B1966"/>
    <w:rsid w:val="002B219B"/>
    <w:rsid w:val="002B52FC"/>
    <w:rsid w:val="002B5F35"/>
    <w:rsid w:val="002B79D5"/>
    <w:rsid w:val="002B7B67"/>
    <w:rsid w:val="002C2830"/>
    <w:rsid w:val="002C2922"/>
    <w:rsid w:val="002C2E00"/>
    <w:rsid w:val="002C5742"/>
    <w:rsid w:val="002C629C"/>
    <w:rsid w:val="002D001A"/>
    <w:rsid w:val="002D12C3"/>
    <w:rsid w:val="002D28E2"/>
    <w:rsid w:val="002D2A00"/>
    <w:rsid w:val="002D317B"/>
    <w:rsid w:val="002D3587"/>
    <w:rsid w:val="002D3E9C"/>
    <w:rsid w:val="002D442D"/>
    <w:rsid w:val="002D44D5"/>
    <w:rsid w:val="002D502D"/>
    <w:rsid w:val="002E0F69"/>
    <w:rsid w:val="002E22BC"/>
    <w:rsid w:val="002E334A"/>
    <w:rsid w:val="002E68F8"/>
    <w:rsid w:val="002F066B"/>
    <w:rsid w:val="002F171A"/>
    <w:rsid w:val="002F48BD"/>
    <w:rsid w:val="002F5147"/>
    <w:rsid w:val="002F65A0"/>
    <w:rsid w:val="002F66D7"/>
    <w:rsid w:val="002F6EFD"/>
    <w:rsid w:val="002F7ABD"/>
    <w:rsid w:val="00300F21"/>
    <w:rsid w:val="0030148F"/>
    <w:rsid w:val="00301941"/>
    <w:rsid w:val="003068A7"/>
    <w:rsid w:val="00306AE8"/>
    <w:rsid w:val="0030708D"/>
    <w:rsid w:val="00307F54"/>
    <w:rsid w:val="00312597"/>
    <w:rsid w:val="003146DC"/>
    <w:rsid w:val="003156A8"/>
    <w:rsid w:val="003165F6"/>
    <w:rsid w:val="00316B0D"/>
    <w:rsid w:val="003176B4"/>
    <w:rsid w:val="00326E8A"/>
    <w:rsid w:val="0033029D"/>
    <w:rsid w:val="00331BEB"/>
    <w:rsid w:val="00334154"/>
    <w:rsid w:val="0033464C"/>
    <w:rsid w:val="003372C4"/>
    <w:rsid w:val="0033790F"/>
    <w:rsid w:val="0034153F"/>
    <w:rsid w:val="00341843"/>
    <w:rsid w:val="00341FA0"/>
    <w:rsid w:val="0034211A"/>
    <w:rsid w:val="0034338E"/>
    <w:rsid w:val="00344719"/>
    <w:rsid w:val="00344F3D"/>
    <w:rsid w:val="00345299"/>
    <w:rsid w:val="00345510"/>
    <w:rsid w:val="00351A8D"/>
    <w:rsid w:val="00351D84"/>
    <w:rsid w:val="003526BB"/>
    <w:rsid w:val="00352BCF"/>
    <w:rsid w:val="00352FC8"/>
    <w:rsid w:val="00353932"/>
    <w:rsid w:val="003545D9"/>
    <w:rsid w:val="0035464B"/>
    <w:rsid w:val="00355459"/>
    <w:rsid w:val="0035553B"/>
    <w:rsid w:val="00356D36"/>
    <w:rsid w:val="00360607"/>
    <w:rsid w:val="003608AF"/>
    <w:rsid w:val="00360BAE"/>
    <w:rsid w:val="0036252A"/>
    <w:rsid w:val="00363EC9"/>
    <w:rsid w:val="00364D9D"/>
    <w:rsid w:val="003700DF"/>
    <w:rsid w:val="00371048"/>
    <w:rsid w:val="0037325C"/>
    <w:rsid w:val="0037396C"/>
    <w:rsid w:val="0037421D"/>
    <w:rsid w:val="00375378"/>
    <w:rsid w:val="00375D33"/>
    <w:rsid w:val="00376093"/>
    <w:rsid w:val="0037644C"/>
    <w:rsid w:val="0037663B"/>
    <w:rsid w:val="00377E10"/>
    <w:rsid w:val="00380580"/>
    <w:rsid w:val="00380958"/>
    <w:rsid w:val="00380DC6"/>
    <w:rsid w:val="00382F6F"/>
    <w:rsid w:val="003836E1"/>
    <w:rsid w:val="00383ABC"/>
    <w:rsid w:val="00383DA1"/>
    <w:rsid w:val="00385F30"/>
    <w:rsid w:val="00386A0F"/>
    <w:rsid w:val="00386D3A"/>
    <w:rsid w:val="00387202"/>
    <w:rsid w:val="00393696"/>
    <w:rsid w:val="00393963"/>
    <w:rsid w:val="00394369"/>
    <w:rsid w:val="00395575"/>
    <w:rsid w:val="00395672"/>
    <w:rsid w:val="00397B0B"/>
    <w:rsid w:val="003A06C8"/>
    <w:rsid w:val="003A0D7C"/>
    <w:rsid w:val="003A10FB"/>
    <w:rsid w:val="003A137B"/>
    <w:rsid w:val="003A145F"/>
    <w:rsid w:val="003A2547"/>
    <w:rsid w:val="003A5380"/>
    <w:rsid w:val="003A6931"/>
    <w:rsid w:val="003A761C"/>
    <w:rsid w:val="003B0155"/>
    <w:rsid w:val="003B25E6"/>
    <w:rsid w:val="003B27BF"/>
    <w:rsid w:val="003B2D63"/>
    <w:rsid w:val="003B2F71"/>
    <w:rsid w:val="003B4219"/>
    <w:rsid w:val="003B5052"/>
    <w:rsid w:val="003B6FAD"/>
    <w:rsid w:val="003B7EE7"/>
    <w:rsid w:val="003C03F3"/>
    <w:rsid w:val="003C26DB"/>
    <w:rsid w:val="003C28ED"/>
    <w:rsid w:val="003C2983"/>
    <w:rsid w:val="003C2CCB"/>
    <w:rsid w:val="003C4DF3"/>
    <w:rsid w:val="003C7A9C"/>
    <w:rsid w:val="003D11DD"/>
    <w:rsid w:val="003D39EC"/>
    <w:rsid w:val="003D4B88"/>
    <w:rsid w:val="003D59EB"/>
    <w:rsid w:val="003D7114"/>
    <w:rsid w:val="003D7886"/>
    <w:rsid w:val="003E11D0"/>
    <w:rsid w:val="003E132F"/>
    <w:rsid w:val="003E1687"/>
    <w:rsid w:val="003E265F"/>
    <w:rsid w:val="003E3982"/>
    <w:rsid w:val="003E3DD5"/>
    <w:rsid w:val="003E6A23"/>
    <w:rsid w:val="003F07C6"/>
    <w:rsid w:val="003F1F6B"/>
    <w:rsid w:val="003F23C6"/>
    <w:rsid w:val="003F3757"/>
    <w:rsid w:val="003F38C8"/>
    <w:rsid w:val="003F44B7"/>
    <w:rsid w:val="004008E9"/>
    <w:rsid w:val="00400AAC"/>
    <w:rsid w:val="0040184D"/>
    <w:rsid w:val="004121E7"/>
    <w:rsid w:val="0041298D"/>
    <w:rsid w:val="00413D48"/>
    <w:rsid w:val="00413E6F"/>
    <w:rsid w:val="0041553C"/>
    <w:rsid w:val="004166DF"/>
    <w:rsid w:val="00417E8C"/>
    <w:rsid w:val="0042048A"/>
    <w:rsid w:val="00423317"/>
    <w:rsid w:val="00424C4D"/>
    <w:rsid w:val="00424F4D"/>
    <w:rsid w:val="00425E10"/>
    <w:rsid w:val="004314BF"/>
    <w:rsid w:val="00432D81"/>
    <w:rsid w:val="004349E4"/>
    <w:rsid w:val="00435AEC"/>
    <w:rsid w:val="00435F1B"/>
    <w:rsid w:val="00441AC2"/>
    <w:rsid w:val="00442230"/>
    <w:rsid w:val="0044249B"/>
    <w:rsid w:val="00442614"/>
    <w:rsid w:val="00443198"/>
    <w:rsid w:val="00444C89"/>
    <w:rsid w:val="0045023C"/>
    <w:rsid w:val="00451196"/>
    <w:rsid w:val="00451A5B"/>
    <w:rsid w:val="00452BCD"/>
    <w:rsid w:val="00452CEA"/>
    <w:rsid w:val="00452EC3"/>
    <w:rsid w:val="0045324C"/>
    <w:rsid w:val="00454BAB"/>
    <w:rsid w:val="00457D0F"/>
    <w:rsid w:val="00462EC7"/>
    <w:rsid w:val="00464960"/>
    <w:rsid w:val="00465B52"/>
    <w:rsid w:val="0046708E"/>
    <w:rsid w:val="004675F8"/>
    <w:rsid w:val="00470FAC"/>
    <w:rsid w:val="004721CC"/>
    <w:rsid w:val="00472A65"/>
    <w:rsid w:val="00472FF1"/>
    <w:rsid w:val="0047442B"/>
    <w:rsid w:val="00474463"/>
    <w:rsid w:val="00474B75"/>
    <w:rsid w:val="004752E1"/>
    <w:rsid w:val="004766E3"/>
    <w:rsid w:val="00483EC5"/>
    <w:rsid w:val="00483F0B"/>
    <w:rsid w:val="004847B7"/>
    <w:rsid w:val="00484C4C"/>
    <w:rsid w:val="004856F5"/>
    <w:rsid w:val="00486112"/>
    <w:rsid w:val="00486A97"/>
    <w:rsid w:val="004927EE"/>
    <w:rsid w:val="00494ACB"/>
    <w:rsid w:val="00495409"/>
    <w:rsid w:val="00496319"/>
    <w:rsid w:val="00496808"/>
    <w:rsid w:val="004968BE"/>
    <w:rsid w:val="00497279"/>
    <w:rsid w:val="004A3F8B"/>
    <w:rsid w:val="004A4BF3"/>
    <w:rsid w:val="004A5E82"/>
    <w:rsid w:val="004A6044"/>
    <w:rsid w:val="004A6B38"/>
    <w:rsid w:val="004A747D"/>
    <w:rsid w:val="004B2B2F"/>
    <w:rsid w:val="004B5465"/>
    <w:rsid w:val="004B70F0"/>
    <w:rsid w:val="004C13E9"/>
    <w:rsid w:val="004C175A"/>
    <w:rsid w:val="004D2840"/>
    <w:rsid w:val="004D45FF"/>
    <w:rsid w:val="004D4DE9"/>
    <w:rsid w:val="004D505E"/>
    <w:rsid w:val="004D6416"/>
    <w:rsid w:val="004D6F59"/>
    <w:rsid w:val="004D72CA"/>
    <w:rsid w:val="004E2242"/>
    <w:rsid w:val="004E5091"/>
    <w:rsid w:val="004E5218"/>
    <w:rsid w:val="004E56B0"/>
    <w:rsid w:val="004E68C5"/>
    <w:rsid w:val="004E76A4"/>
    <w:rsid w:val="004E7E48"/>
    <w:rsid w:val="004F37FF"/>
    <w:rsid w:val="004F42FF"/>
    <w:rsid w:val="004F44C2"/>
    <w:rsid w:val="004F4A2B"/>
    <w:rsid w:val="00502CB7"/>
    <w:rsid w:val="00504789"/>
    <w:rsid w:val="00505262"/>
    <w:rsid w:val="0050559C"/>
    <w:rsid w:val="00506BC0"/>
    <w:rsid w:val="005113E9"/>
    <w:rsid w:val="00511F36"/>
    <w:rsid w:val="00512104"/>
    <w:rsid w:val="005124F1"/>
    <w:rsid w:val="00513B63"/>
    <w:rsid w:val="00515256"/>
    <w:rsid w:val="0051530F"/>
    <w:rsid w:val="00516022"/>
    <w:rsid w:val="005175C3"/>
    <w:rsid w:val="00517A0E"/>
    <w:rsid w:val="00521CEE"/>
    <w:rsid w:val="00521DE7"/>
    <w:rsid w:val="00523441"/>
    <w:rsid w:val="005241D3"/>
    <w:rsid w:val="00531225"/>
    <w:rsid w:val="00531283"/>
    <w:rsid w:val="00531600"/>
    <w:rsid w:val="00532595"/>
    <w:rsid w:val="00535931"/>
    <w:rsid w:val="00536273"/>
    <w:rsid w:val="00536DA8"/>
    <w:rsid w:val="005375E2"/>
    <w:rsid w:val="005402D3"/>
    <w:rsid w:val="005403C8"/>
    <w:rsid w:val="005429DC"/>
    <w:rsid w:val="005468ED"/>
    <w:rsid w:val="005473D0"/>
    <w:rsid w:val="00547DA3"/>
    <w:rsid w:val="00550EA8"/>
    <w:rsid w:val="00553060"/>
    <w:rsid w:val="005538CD"/>
    <w:rsid w:val="005559C9"/>
    <w:rsid w:val="00555A43"/>
    <w:rsid w:val="005565F9"/>
    <w:rsid w:val="00556707"/>
    <w:rsid w:val="005569C6"/>
    <w:rsid w:val="00557B9F"/>
    <w:rsid w:val="0056433C"/>
    <w:rsid w:val="0056436D"/>
    <w:rsid w:val="0056552B"/>
    <w:rsid w:val="0056695D"/>
    <w:rsid w:val="00566F10"/>
    <w:rsid w:val="005702B0"/>
    <w:rsid w:val="00573041"/>
    <w:rsid w:val="00575B80"/>
    <w:rsid w:val="00575E86"/>
    <w:rsid w:val="00575F80"/>
    <w:rsid w:val="005815D1"/>
    <w:rsid w:val="005819CE"/>
    <w:rsid w:val="005825BF"/>
    <w:rsid w:val="0058298D"/>
    <w:rsid w:val="00583E22"/>
    <w:rsid w:val="00584AA2"/>
    <w:rsid w:val="00584F5F"/>
    <w:rsid w:val="00592C89"/>
    <w:rsid w:val="0059360C"/>
    <w:rsid w:val="00593C2B"/>
    <w:rsid w:val="00594511"/>
    <w:rsid w:val="00595231"/>
    <w:rsid w:val="00596166"/>
    <w:rsid w:val="005976AB"/>
    <w:rsid w:val="00597F64"/>
    <w:rsid w:val="005A11F6"/>
    <w:rsid w:val="005A207F"/>
    <w:rsid w:val="005A20AC"/>
    <w:rsid w:val="005A25BD"/>
    <w:rsid w:val="005A2915"/>
    <w:rsid w:val="005A2F35"/>
    <w:rsid w:val="005A499B"/>
    <w:rsid w:val="005A5B80"/>
    <w:rsid w:val="005A63EF"/>
    <w:rsid w:val="005A7F18"/>
    <w:rsid w:val="005B44D6"/>
    <w:rsid w:val="005B463E"/>
    <w:rsid w:val="005B4D5E"/>
    <w:rsid w:val="005B53F1"/>
    <w:rsid w:val="005B6F34"/>
    <w:rsid w:val="005B779D"/>
    <w:rsid w:val="005C2C0F"/>
    <w:rsid w:val="005C30C2"/>
    <w:rsid w:val="005C34E1"/>
    <w:rsid w:val="005C3FE0"/>
    <w:rsid w:val="005C54DB"/>
    <w:rsid w:val="005C740C"/>
    <w:rsid w:val="005D0DD1"/>
    <w:rsid w:val="005D2182"/>
    <w:rsid w:val="005D5235"/>
    <w:rsid w:val="005D625B"/>
    <w:rsid w:val="005E1366"/>
    <w:rsid w:val="005E1816"/>
    <w:rsid w:val="005E33FF"/>
    <w:rsid w:val="005E6C8C"/>
    <w:rsid w:val="005F55F4"/>
    <w:rsid w:val="005F62D3"/>
    <w:rsid w:val="005F6BBD"/>
    <w:rsid w:val="005F6D11"/>
    <w:rsid w:val="005F7320"/>
    <w:rsid w:val="00600CF0"/>
    <w:rsid w:val="006048F4"/>
    <w:rsid w:val="00605176"/>
    <w:rsid w:val="00605AD6"/>
    <w:rsid w:val="00605B7F"/>
    <w:rsid w:val="0060660A"/>
    <w:rsid w:val="00606C28"/>
    <w:rsid w:val="00607EC4"/>
    <w:rsid w:val="006124DB"/>
    <w:rsid w:val="00613B1D"/>
    <w:rsid w:val="006145F8"/>
    <w:rsid w:val="00617426"/>
    <w:rsid w:val="00617A44"/>
    <w:rsid w:val="006202B6"/>
    <w:rsid w:val="00621260"/>
    <w:rsid w:val="00622E01"/>
    <w:rsid w:val="006244AE"/>
    <w:rsid w:val="0062461A"/>
    <w:rsid w:val="00625CD0"/>
    <w:rsid w:val="0062627D"/>
    <w:rsid w:val="00627432"/>
    <w:rsid w:val="00627889"/>
    <w:rsid w:val="00632221"/>
    <w:rsid w:val="006325F4"/>
    <w:rsid w:val="0063307E"/>
    <w:rsid w:val="0063432D"/>
    <w:rsid w:val="00634CDB"/>
    <w:rsid w:val="00636C3E"/>
    <w:rsid w:val="0064066B"/>
    <w:rsid w:val="00640AD4"/>
    <w:rsid w:val="006423D1"/>
    <w:rsid w:val="006448E4"/>
    <w:rsid w:val="00645414"/>
    <w:rsid w:val="006474C9"/>
    <w:rsid w:val="00651BB3"/>
    <w:rsid w:val="0065236E"/>
    <w:rsid w:val="0065242E"/>
    <w:rsid w:val="00653606"/>
    <w:rsid w:val="00654ABE"/>
    <w:rsid w:val="00656A2D"/>
    <w:rsid w:val="00657ADC"/>
    <w:rsid w:val="00661591"/>
    <w:rsid w:val="00662743"/>
    <w:rsid w:val="006635A1"/>
    <w:rsid w:val="00663DBE"/>
    <w:rsid w:val="00665E71"/>
    <w:rsid w:val="0066632F"/>
    <w:rsid w:val="0066639E"/>
    <w:rsid w:val="00670A73"/>
    <w:rsid w:val="00671794"/>
    <w:rsid w:val="00673EFB"/>
    <w:rsid w:val="00674A89"/>
    <w:rsid w:val="00674C2A"/>
    <w:rsid w:val="00674F3D"/>
    <w:rsid w:val="006758BC"/>
    <w:rsid w:val="0067675C"/>
    <w:rsid w:val="00676F95"/>
    <w:rsid w:val="00680265"/>
    <w:rsid w:val="00684634"/>
    <w:rsid w:val="00684E9D"/>
    <w:rsid w:val="00685545"/>
    <w:rsid w:val="006864B3"/>
    <w:rsid w:val="00687B57"/>
    <w:rsid w:val="00691FAA"/>
    <w:rsid w:val="0069220C"/>
    <w:rsid w:val="00692D64"/>
    <w:rsid w:val="00696935"/>
    <w:rsid w:val="006A10F8"/>
    <w:rsid w:val="006A2100"/>
    <w:rsid w:val="006A2581"/>
    <w:rsid w:val="006A368E"/>
    <w:rsid w:val="006A4686"/>
    <w:rsid w:val="006A47D6"/>
    <w:rsid w:val="006A5F4B"/>
    <w:rsid w:val="006A718B"/>
    <w:rsid w:val="006B0BF3"/>
    <w:rsid w:val="006B12EF"/>
    <w:rsid w:val="006B1F59"/>
    <w:rsid w:val="006B28C7"/>
    <w:rsid w:val="006B2E7C"/>
    <w:rsid w:val="006B2F04"/>
    <w:rsid w:val="006B4334"/>
    <w:rsid w:val="006B775E"/>
    <w:rsid w:val="006B7BC7"/>
    <w:rsid w:val="006C044A"/>
    <w:rsid w:val="006C1510"/>
    <w:rsid w:val="006C1B31"/>
    <w:rsid w:val="006C2535"/>
    <w:rsid w:val="006C3588"/>
    <w:rsid w:val="006C441E"/>
    <w:rsid w:val="006C4591"/>
    <w:rsid w:val="006C4B90"/>
    <w:rsid w:val="006C4D86"/>
    <w:rsid w:val="006D1016"/>
    <w:rsid w:val="006D17F2"/>
    <w:rsid w:val="006D3F39"/>
    <w:rsid w:val="006D4694"/>
    <w:rsid w:val="006E24C2"/>
    <w:rsid w:val="006E347B"/>
    <w:rsid w:val="006E3546"/>
    <w:rsid w:val="006E3FA9"/>
    <w:rsid w:val="006E5538"/>
    <w:rsid w:val="006E5E30"/>
    <w:rsid w:val="006E7D82"/>
    <w:rsid w:val="006F038F"/>
    <w:rsid w:val="006F0F93"/>
    <w:rsid w:val="006F2164"/>
    <w:rsid w:val="006F299B"/>
    <w:rsid w:val="006F31F2"/>
    <w:rsid w:val="006F597F"/>
    <w:rsid w:val="006F67FF"/>
    <w:rsid w:val="007001E7"/>
    <w:rsid w:val="00700DFE"/>
    <w:rsid w:val="00702CE0"/>
    <w:rsid w:val="00703259"/>
    <w:rsid w:val="00704CAD"/>
    <w:rsid w:val="007051E5"/>
    <w:rsid w:val="00705648"/>
    <w:rsid w:val="00706847"/>
    <w:rsid w:val="0070721F"/>
    <w:rsid w:val="00714DC5"/>
    <w:rsid w:val="00715237"/>
    <w:rsid w:val="00715CE9"/>
    <w:rsid w:val="00716133"/>
    <w:rsid w:val="00716DA5"/>
    <w:rsid w:val="00716DA9"/>
    <w:rsid w:val="007171F2"/>
    <w:rsid w:val="00721066"/>
    <w:rsid w:val="007213E1"/>
    <w:rsid w:val="00721D6A"/>
    <w:rsid w:val="00723C51"/>
    <w:rsid w:val="0072403C"/>
    <w:rsid w:val="007254A5"/>
    <w:rsid w:val="00725748"/>
    <w:rsid w:val="00726950"/>
    <w:rsid w:val="00727DB8"/>
    <w:rsid w:val="007304CD"/>
    <w:rsid w:val="007326E3"/>
    <w:rsid w:val="00735D88"/>
    <w:rsid w:val="0073720D"/>
    <w:rsid w:val="00737507"/>
    <w:rsid w:val="007404E2"/>
    <w:rsid w:val="00740712"/>
    <w:rsid w:val="00741F3F"/>
    <w:rsid w:val="007421AB"/>
    <w:rsid w:val="007422FF"/>
    <w:rsid w:val="00742AB9"/>
    <w:rsid w:val="00742E97"/>
    <w:rsid w:val="007441BD"/>
    <w:rsid w:val="00744CC7"/>
    <w:rsid w:val="0074580B"/>
    <w:rsid w:val="00747DEB"/>
    <w:rsid w:val="00751A6A"/>
    <w:rsid w:val="00751DC8"/>
    <w:rsid w:val="00751EED"/>
    <w:rsid w:val="0075228E"/>
    <w:rsid w:val="007538C5"/>
    <w:rsid w:val="00753F4D"/>
    <w:rsid w:val="007541FE"/>
    <w:rsid w:val="00754ECA"/>
    <w:rsid w:val="00754FBF"/>
    <w:rsid w:val="00756C5D"/>
    <w:rsid w:val="007613BD"/>
    <w:rsid w:val="007630A0"/>
    <w:rsid w:val="00763ECA"/>
    <w:rsid w:val="00765A27"/>
    <w:rsid w:val="00766D90"/>
    <w:rsid w:val="0077006A"/>
    <w:rsid w:val="007709EF"/>
    <w:rsid w:val="00771674"/>
    <w:rsid w:val="00771D22"/>
    <w:rsid w:val="0077419B"/>
    <w:rsid w:val="0077512A"/>
    <w:rsid w:val="0077519F"/>
    <w:rsid w:val="00775C8E"/>
    <w:rsid w:val="00776D41"/>
    <w:rsid w:val="00776E22"/>
    <w:rsid w:val="00780AAF"/>
    <w:rsid w:val="0078114D"/>
    <w:rsid w:val="0078121C"/>
    <w:rsid w:val="00783559"/>
    <w:rsid w:val="007837EB"/>
    <w:rsid w:val="00783A3D"/>
    <w:rsid w:val="0078454E"/>
    <w:rsid w:val="00784AD2"/>
    <w:rsid w:val="00785C89"/>
    <w:rsid w:val="0079081A"/>
    <w:rsid w:val="007915BB"/>
    <w:rsid w:val="00795B20"/>
    <w:rsid w:val="00796903"/>
    <w:rsid w:val="00797AA5"/>
    <w:rsid w:val="007A0482"/>
    <w:rsid w:val="007A094B"/>
    <w:rsid w:val="007A26BD"/>
    <w:rsid w:val="007A4105"/>
    <w:rsid w:val="007A4AB7"/>
    <w:rsid w:val="007A53C0"/>
    <w:rsid w:val="007A681A"/>
    <w:rsid w:val="007B154E"/>
    <w:rsid w:val="007B2C24"/>
    <w:rsid w:val="007B32EB"/>
    <w:rsid w:val="007B37D1"/>
    <w:rsid w:val="007B4503"/>
    <w:rsid w:val="007B5E9F"/>
    <w:rsid w:val="007C406E"/>
    <w:rsid w:val="007C4165"/>
    <w:rsid w:val="007C4514"/>
    <w:rsid w:val="007C4C24"/>
    <w:rsid w:val="007C5183"/>
    <w:rsid w:val="007C7573"/>
    <w:rsid w:val="007D1022"/>
    <w:rsid w:val="007D2C30"/>
    <w:rsid w:val="007D3C37"/>
    <w:rsid w:val="007D48F1"/>
    <w:rsid w:val="007D5569"/>
    <w:rsid w:val="007E2B20"/>
    <w:rsid w:val="007E3939"/>
    <w:rsid w:val="007E494C"/>
    <w:rsid w:val="007F0023"/>
    <w:rsid w:val="007F0669"/>
    <w:rsid w:val="007F3383"/>
    <w:rsid w:val="007F36A2"/>
    <w:rsid w:val="007F3890"/>
    <w:rsid w:val="007F5331"/>
    <w:rsid w:val="00800CCA"/>
    <w:rsid w:val="00805FE2"/>
    <w:rsid w:val="00806120"/>
    <w:rsid w:val="00806E84"/>
    <w:rsid w:val="00810C93"/>
    <w:rsid w:val="00812028"/>
    <w:rsid w:val="00812DD8"/>
    <w:rsid w:val="00813082"/>
    <w:rsid w:val="00813FFC"/>
    <w:rsid w:val="00814523"/>
    <w:rsid w:val="00814D03"/>
    <w:rsid w:val="00817751"/>
    <w:rsid w:val="0082131C"/>
    <w:rsid w:val="008218BD"/>
    <w:rsid w:val="00821FC1"/>
    <w:rsid w:val="00822754"/>
    <w:rsid w:val="00824687"/>
    <w:rsid w:val="00826117"/>
    <w:rsid w:val="00826AB4"/>
    <w:rsid w:val="00826B41"/>
    <w:rsid w:val="00831200"/>
    <w:rsid w:val="0083178B"/>
    <w:rsid w:val="00833695"/>
    <w:rsid w:val="008336B7"/>
    <w:rsid w:val="00833A8E"/>
    <w:rsid w:val="00834BD3"/>
    <w:rsid w:val="0084093D"/>
    <w:rsid w:val="00840C36"/>
    <w:rsid w:val="0084152A"/>
    <w:rsid w:val="00842CD8"/>
    <w:rsid w:val="008431FA"/>
    <w:rsid w:val="00844304"/>
    <w:rsid w:val="00846085"/>
    <w:rsid w:val="008466FE"/>
    <w:rsid w:val="00846E54"/>
    <w:rsid w:val="00852F46"/>
    <w:rsid w:val="008547BA"/>
    <w:rsid w:val="00854FAE"/>
    <w:rsid w:val="008553C7"/>
    <w:rsid w:val="00855A67"/>
    <w:rsid w:val="00857FEB"/>
    <w:rsid w:val="008601AF"/>
    <w:rsid w:val="00861437"/>
    <w:rsid w:val="00863157"/>
    <w:rsid w:val="008645C4"/>
    <w:rsid w:val="00864637"/>
    <w:rsid w:val="00871825"/>
    <w:rsid w:val="00872271"/>
    <w:rsid w:val="008731EC"/>
    <w:rsid w:val="008733B9"/>
    <w:rsid w:val="0087526B"/>
    <w:rsid w:val="00876564"/>
    <w:rsid w:val="008827FC"/>
    <w:rsid w:val="00882D06"/>
    <w:rsid w:val="00883137"/>
    <w:rsid w:val="008848DF"/>
    <w:rsid w:val="00884DD9"/>
    <w:rsid w:val="008858E2"/>
    <w:rsid w:val="0089174E"/>
    <w:rsid w:val="00892F3F"/>
    <w:rsid w:val="00893DED"/>
    <w:rsid w:val="00893FDD"/>
    <w:rsid w:val="0089553C"/>
    <w:rsid w:val="008958A5"/>
    <w:rsid w:val="00896AA9"/>
    <w:rsid w:val="008A1AEC"/>
    <w:rsid w:val="008A1F5D"/>
    <w:rsid w:val="008A2489"/>
    <w:rsid w:val="008A28F5"/>
    <w:rsid w:val="008A3E8F"/>
    <w:rsid w:val="008A535F"/>
    <w:rsid w:val="008B1198"/>
    <w:rsid w:val="008B3391"/>
    <w:rsid w:val="008B3471"/>
    <w:rsid w:val="008B3929"/>
    <w:rsid w:val="008B4125"/>
    <w:rsid w:val="008B4CB3"/>
    <w:rsid w:val="008B5CF3"/>
    <w:rsid w:val="008B7B24"/>
    <w:rsid w:val="008C356D"/>
    <w:rsid w:val="008C4795"/>
    <w:rsid w:val="008C552A"/>
    <w:rsid w:val="008C5C3B"/>
    <w:rsid w:val="008D029D"/>
    <w:rsid w:val="008D287B"/>
    <w:rsid w:val="008D2F6F"/>
    <w:rsid w:val="008D5E5C"/>
    <w:rsid w:val="008E0B3F"/>
    <w:rsid w:val="008E20AC"/>
    <w:rsid w:val="008E49AD"/>
    <w:rsid w:val="008E52D1"/>
    <w:rsid w:val="008E6869"/>
    <w:rsid w:val="008E698E"/>
    <w:rsid w:val="008E6C27"/>
    <w:rsid w:val="008E78E3"/>
    <w:rsid w:val="008F1985"/>
    <w:rsid w:val="008F1B54"/>
    <w:rsid w:val="008F24FE"/>
    <w:rsid w:val="008F2584"/>
    <w:rsid w:val="008F3246"/>
    <w:rsid w:val="008F3C1B"/>
    <w:rsid w:val="008F508C"/>
    <w:rsid w:val="008F60D8"/>
    <w:rsid w:val="008F7298"/>
    <w:rsid w:val="0090271B"/>
    <w:rsid w:val="0090323C"/>
    <w:rsid w:val="00904F2F"/>
    <w:rsid w:val="00910642"/>
    <w:rsid w:val="00910DDF"/>
    <w:rsid w:val="00914E28"/>
    <w:rsid w:val="00916678"/>
    <w:rsid w:val="009179EA"/>
    <w:rsid w:val="00921E48"/>
    <w:rsid w:val="00923EF7"/>
    <w:rsid w:val="009264D9"/>
    <w:rsid w:val="00926E58"/>
    <w:rsid w:val="00927B94"/>
    <w:rsid w:val="00930B13"/>
    <w:rsid w:val="009311C8"/>
    <w:rsid w:val="00933376"/>
    <w:rsid w:val="00933A2F"/>
    <w:rsid w:val="0094031D"/>
    <w:rsid w:val="009450BC"/>
    <w:rsid w:val="00945168"/>
    <w:rsid w:val="00945499"/>
    <w:rsid w:val="00945942"/>
    <w:rsid w:val="00946C79"/>
    <w:rsid w:val="009536E5"/>
    <w:rsid w:val="00954B0A"/>
    <w:rsid w:val="00956ACD"/>
    <w:rsid w:val="00957C22"/>
    <w:rsid w:val="00962EAA"/>
    <w:rsid w:val="00964E3B"/>
    <w:rsid w:val="00966AFC"/>
    <w:rsid w:val="009671EE"/>
    <w:rsid w:val="009700E6"/>
    <w:rsid w:val="009716D8"/>
    <w:rsid w:val="009718F9"/>
    <w:rsid w:val="00972FB9"/>
    <w:rsid w:val="00975112"/>
    <w:rsid w:val="00975320"/>
    <w:rsid w:val="00975742"/>
    <w:rsid w:val="00975CE3"/>
    <w:rsid w:val="009807BA"/>
    <w:rsid w:val="00981768"/>
    <w:rsid w:val="00981819"/>
    <w:rsid w:val="00982763"/>
    <w:rsid w:val="00983E8F"/>
    <w:rsid w:val="009868D4"/>
    <w:rsid w:val="00987641"/>
    <w:rsid w:val="00990919"/>
    <w:rsid w:val="00990CD0"/>
    <w:rsid w:val="009917F1"/>
    <w:rsid w:val="00992CF7"/>
    <w:rsid w:val="009949C4"/>
    <w:rsid w:val="00994FDA"/>
    <w:rsid w:val="00995D3F"/>
    <w:rsid w:val="00995F7A"/>
    <w:rsid w:val="0099652B"/>
    <w:rsid w:val="009A1BFD"/>
    <w:rsid w:val="009A28FD"/>
    <w:rsid w:val="009A31BF"/>
    <w:rsid w:val="009A34F7"/>
    <w:rsid w:val="009A3B71"/>
    <w:rsid w:val="009A48DD"/>
    <w:rsid w:val="009A61BC"/>
    <w:rsid w:val="009B0138"/>
    <w:rsid w:val="009B0FE9"/>
    <w:rsid w:val="009B172A"/>
    <w:rsid w:val="009B173A"/>
    <w:rsid w:val="009B4241"/>
    <w:rsid w:val="009B5B64"/>
    <w:rsid w:val="009B5E2D"/>
    <w:rsid w:val="009B6196"/>
    <w:rsid w:val="009C1E35"/>
    <w:rsid w:val="009C24A3"/>
    <w:rsid w:val="009C27F3"/>
    <w:rsid w:val="009C3F20"/>
    <w:rsid w:val="009C6142"/>
    <w:rsid w:val="009C7CA1"/>
    <w:rsid w:val="009C7F46"/>
    <w:rsid w:val="009D043D"/>
    <w:rsid w:val="009D44D3"/>
    <w:rsid w:val="009D4C1E"/>
    <w:rsid w:val="009D68AE"/>
    <w:rsid w:val="009D7AFD"/>
    <w:rsid w:val="009E027E"/>
    <w:rsid w:val="009E093E"/>
    <w:rsid w:val="009E1D8C"/>
    <w:rsid w:val="009E2753"/>
    <w:rsid w:val="009E4E5D"/>
    <w:rsid w:val="009F1A93"/>
    <w:rsid w:val="009F1D5A"/>
    <w:rsid w:val="009F3259"/>
    <w:rsid w:val="00A002E9"/>
    <w:rsid w:val="00A040B0"/>
    <w:rsid w:val="00A056DE"/>
    <w:rsid w:val="00A11087"/>
    <w:rsid w:val="00A1153B"/>
    <w:rsid w:val="00A118C8"/>
    <w:rsid w:val="00A12878"/>
    <w:rsid w:val="00A128AD"/>
    <w:rsid w:val="00A21E76"/>
    <w:rsid w:val="00A23BC8"/>
    <w:rsid w:val="00A24753"/>
    <w:rsid w:val="00A25491"/>
    <w:rsid w:val="00A26803"/>
    <w:rsid w:val="00A2791D"/>
    <w:rsid w:val="00A30E68"/>
    <w:rsid w:val="00A30ED9"/>
    <w:rsid w:val="00A31933"/>
    <w:rsid w:val="00A34985"/>
    <w:rsid w:val="00A34AA0"/>
    <w:rsid w:val="00A41FE2"/>
    <w:rsid w:val="00A4285C"/>
    <w:rsid w:val="00A449C8"/>
    <w:rsid w:val="00A46C2F"/>
    <w:rsid w:val="00A46FEF"/>
    <w:rsid w:val="00A47948"/>
    <w:rsid w:val="00A50CF6"/>
    <w:rsid w:val="00A52FF9"/>
    <w:rsid w:val="00A530CD"/>
    <w:rsid w:val="00A5415F"/>
    <w:rsid w:val="00A5544C"/>
    <w:rsid w:val="00A56946"/>
    <w:rsid w:val="00A56F1F"/>
    <w:rsid w:val="00A6170E"/>
    <w:rsid w:val="00A62312"/>
    <w:rsid w:val="00A6278D"/>
    <w:rsid w:val="00A63B8C"/>
    <w:rsid w:val="00A715F8"/>
    <w:rsid w:val="00A732EB"/>
    <w:rsid w:val="00A75FED"/>
    <w:rsid w:val="00A77F6F"/>
    <w:rsid w:val="00A81EE1"/>
    <w:rsid w:val="00A831FD"/>
    <w:rsid w:val="00A83352"/>
    <w:rsid w:val="00A843D1"/>
    <w:rsid w:val="00A850A2"/>
    <w:rsid w:val="00A85A5E"/>
    <w:rsid w:val="00A85F1A"/>
    <w:rsid w:val="00A86418"/>
    <w:rsid w:val="00A86541"/>
    <w:rsid w:val="00A87D50"/>
    <w:rsid w:val="00A90218"/>
    <w:rsid w:val="00A90695"/>
    <w:rsid w:val="00A9152E"/>
    <w:rsid w:val="00A91FA3"/>
    <w:rsid w:val="00A927D3"/>
    <w:rsid w:val="00A95470"/>
    <w:rsid w:val="00A957A1"/>
    <w:rsid w:val="00AA3A16"/>
    <w:rsid w:val="00AA40DB"/>
    <w:rsid w:val="00AA7FC9"/>
    <w:rsid w:val="00AB0E63"/>
    <w:rsid w:val="00AB1C76"/>
    <w:rsid w:val="00AB237D"/>
    <w:rsid w:val="00AB2CAF"/>
    <w:rsid w:val="00AB3E7B"/>
    <w:rsid w:val="00AB43A0"/>
    <w:rsid w:val="00AB502F"/>
    <w:rsid w:val="00AB55D3"/>
    <w:rsid w:val="00AB55D9"/>
    <w:rsid w:val="00AB5933"/>
    <w:rsid w:val="00AB7F2A"/>
    <w:rsid w:val="00AC3216"/>
    <w:rsid w:val="00AC3A7B"/>
    <w:rsid w:val="00AC6526"/>
    <w:rsid w:val="00AD103A"/>
    <w:rsid w:val="00AD145C"/>
    <w:rsid w:val="00AD3C1B"/>
    <w:rsid w:val="00AD4B96"/>
    <w:rsid w:val="00AE013D"/>
    <w:rsid w:val="00AE103E"/>
    <w:rsid w:val="00AE11B7"/>
    <w:rsid w:val="00AE259F"/>
    <w:rsid w:val="00AE3845"/>
    <w:rsid w:val="00AE48A7"/>
    <w:rsid w:val="00AE4EF6"/>
    <w:rsid w:val="00AE75D9"/>
    <w:rsid w:val="00AE77C3"/>
    <w:rsid w:val="00AE7A18"/>
    <w:rsid w:val="00AE7F68"/>
    <w:rsid w:val="00AF0CDF"/>
    <w:rsid w:val="00AF2321"/>
    <w:rsid w:val="00AF3A08"/>
    <w:rsid w:val="00AF4187"/>
    <w:rsid w:val="00AF45EF"/>
    <w:rsid w:val="00AF52F6"/>
    <w:rsid w:val="00AF5381"/>
    <w:rsid w:val="00AF5C15"/>
    <w:rsid w:val="00AF64D7"/>
    <w:rsid w:val="00AF7237"/>
    <w:rsid w:val="00AF7B6E"/>
    <w:rsid w:val="00B0043A"/>
    <w:rsid w:val="00B00D75"/>
    <w:rsid w:val="00B04B2F"/>
    <w:rsid w:val="00B05734"/>
    <w:rsid w:val="00B06B2F"/>
    <w:rsid w:val="00B070CB"/>
    <w:rsid w:val="00B12456"/>
    <w:rsid w:val="00B1246E"/>
    <w:rsid w:val="00B12F02"/>
    <w:rsid w:val="00B141D5"/>
    <w:rsid w:val="00B14B9B"/>
    <w:rsid w:val="00B14C5A"/>
    <w:rsid w:val="00B15CFC"/>
    <w:rsid w:val="00B20697"/>
    <w:rsid w:val="00B20F8A"/>
    <w:rsid w:val="00B2266B"/>
    <w:rsid w:val="00B22EC5"/>
    <w:rsid w:val="00B235BD"/>
    <w:rsid w:val="00B25018"/>
    <w:rsid w:val="00B259C8"/>
    <w:rsid w:val="00B26CCF"/>
    <w:rsid w:val="00B30FC2"/>
    <w:rsid w:val="00B31D11"/>
    <w:rsid w:val="00B31D60"/>
    <w:rsid w:val="00B331A2"/>
    <w:rsid w:val="00B33980"/>
    <w:rsid w:val="00B34A4D"/>
    <w:rsid w:val="00B3526C"/>
    <w:rsid w:val="00B35B4C"/>
    <w:rsid w:val="00B36F3A"/>
    <w:rsid w:val="00B37572"/>
    <w:rsid w:val="00B40518"/>
    <w:rsid w:val="00B40ED6"/>
    <w:rsid w:val="00B425F0"/>
    <w:rsid w:val="00B42DFA"/>
    <w:rsid w:val="00B435F9"/>
    <w:rsid w:val="00B45CB0"/>
    <w:rsid w:val="00B45EA6"/>
    <w:rsid w:val="00B5015C"/>
    <w:rsid w:val="00B52C77"/>
    <w:rsid w:val="00B531DD"/>
    <w:rsid w:val="00B5368E"/>
    <w:rsid w:val="00B537AC"/>
    <w:rsid w:val="00B543EA"/>
    <w:rsid w:val="00B55014"/>
    <w:rsid w:val="00B56FD5"/>
    <w:rsid w:val="00B60A7D"/>
    <w:rsid w:val="00B62232"/>
    <w:rsid w:val="00B62B8B"/>
    <w:rsid w:val="00B6460E"/>
    <w:rsid w:val="00B664A3"/>
    <w:rsid w:val="00B67635"/>
    <w:rsid w:val="00B7051C"/>
    <w:rsid w:val="00B70BF3"/>
    <w:rsid w:val="00B71DC2"/>
    <w:rsid w:val="00B71EF6"/>
    <w:rsid w:val="00B73A64"/>
    <w:rsid w:val="00B73C80"/>
    <w:rsid w:val="00B74331"/>
    <w:rsid w:val="00B76EE8"/>
    <w:rsid w:val="00B82645"/>
    <w:rsid w:val="00B846A3"/>
    <w:rsid w:val="00B912C3"/>
    <w:rsid w:val="00B915CE"/>
    <w:rsid w:val="00B91CFC"/>
    <w:rsid w:val="00B930B3"/>
    <w:rsid w:val="00B93893"/>
    <w:rsid w:val="00BA0009"/>
    <w:rsid w:val="00BA2587"/>
    <w:rsid w:val="00BA4EAA"/>
    <w:rsid w:val="00BA5B39"/>
    <w:rsid w:val="00BA7E0A"/>
    <w:rsid w:val="00BB0FEA"/>
    <w:rsid w:val="00BB18A3"/>
    <w:rsid w:val="00BB2D8E"/>
    <w:rsid w:val="00BB3DB5"/>
    <w:rsid w:val="00BB5A52"/>
    <w:rsid w:val="00BC1F51"/>
    <w:rsid w:val="00BC2279"/>
    <w:rsid w:val="00BC3B53"/>
    <w:rsid w:val="00BC3B7D"/>
    <w:rsid w:val="00BC3B96"/>
    <w:rsid w:val="00BC3EE1"/>
    <w:rsid w:val="00BC4A3F"/>
    <w:rsid w:val="00BC4AE3"/>
    <w:rsid w:val="00BC5B28"/>
    <w:rsid w:val="00BD2FE7"/>
    <w:rsid w:val="00BD5463"/>
    <w:rsid w:val="00BD7695"/>
    <w:rsid w:val="00BE0001"/>
    <w:rsid w:val="00BE0A2E"/>
    <w:rsid w:val="00BE19D0"/>
    <w:rsid w:val="00BE1DC0"/>
    <w:rsid w:val="00BE1ED2"/>
    <w:rsid w:val="00BE24D2"/>
    <w:rsid w:val="00BE294A"/>
    <w:rsid w:val="00BE38A3"/>
    <w:rsid w:val="00BE3F88"/>
    <w:rsid w:val="00BE4756"/>
    <w:rsid w:val="00BE5A96"/>
    <w:rsid w:val="00BE5ED9"/>
    <w:rsid w:val="00BE633B"/>
    <w:rsid w:val="00BE75FC"/>
    <w:rsid w:val="00BE77C0"/>
    <w:rsid w:val="00BE7B41"/>
    <w:rsid w:val="00BE7CD5"/>
    <w:rsid w:val="00BF137A"/>
    <w:rsid w:val="00BF3564"/>
    <w:rsid w:val="00BF39C7"/>
    <w:rsid w:val="00BF554B"/>
    <w:rsid w:val="00BF799D"/>
    <w:rsid w:val="00C01503"/>
    <w:rsid w:val="00C12443"/>
    <w:rsid w:val="00C15161"/>
    <w:rsid w:val="00C15A91"/>
    <w:rsid w:val="00C15B70"/>
    <w:rsid w:val="00C1754A"/>
    <w:rsid w:val="00C206F1"/>
    <w:rsid w:val="00C217E1"/>
    <w:rsid w:val="00C219B1"/>
    <w:rsid w:val="00C21C8C"/>
    <w:rsid w:val="00C21D30"/>
    <w:rsid w:val="00C22245"/>
    <w:rsid w:val="00C2368F"/>
    <w:rsid w:val="00C2562D"/>
    <w:rsid w:val="00C25FE3"/>
    <w:rsid w:val="00C260C7"/>
    <w:rsid w:val="00C26BCD"/>
    <w:rsid w:val="00C27991"/>
    <w:rsid w:val="00C27EA4"/>
    <w:rsid w:val="00C30E6E"/>
    <w:rsid w:val="00C30FA4"/>
    <w:rsid w:val="00C3695D"/>
    <w:rsid w:val="00C36BD3"/>
    <w:rsid w:val="00C379BC"/>
    <w:rsid w:val="00C4015B"/>
    <w:rsid w:val="00C40C60"/>
    <w:rsid w:val="00C50358"/>
    <w:rsid w:val="00C517AB"/>
    <w:rsid w:val="00C5258E"/>
    <w:rsid w:val="00C5435B"/>
    <w:rsid w:val="00C57D70"/>
    <w:rsid w:val="00C619A7"/>
    <w:rsid w:val="00C64E29"/>
    <w:rsid w:val="00C651D4"/>
    <w:rsid w:val="00C65C40"/>
    <w:rsid w:val="00C66393"/>
    <w:rsid w:val="00C700AD"/>
    <w:rsid w:val="00C72DBB"/>
    <w:rsid w:val="00C73D5F"/>
    <w:rsid w:val="00C74205"/>
    <w:rsid w:val="00C7428B"/>
    <w:rsid w:val="00C771AE"/>
    <w:rsid w:val="00C80F65"/>
    <w:rsid w:val="00C83B8E"/>
    <w:rsid w:val="00C864AD"/>
    <w:rsid w:val="00C871DC"/>
    <w:rsid w:val="00C87DC1"/>
    <w:rsid w:val="00C9447F"/>
    <w:rsid w:val="00C97ABC"/>
    <w:rsid w:val="00C97BE4"/>
    <w:rsid w:val="00C97C80"/>
    <w:rsid w:val="00CA0F00"/>
    <w:rsid w:val="00CA2462"/>
    <w:rsid w:val="00CA42D7"/>
    <w:rsid w:val="00CA47D3"/>
    <w:rsid w:val="00CA4D50"/>
    <w:rsid w:val="00CA61E2"/>
    <w:rsid w:val="00CA6533"/>
    <w:rsid w:val="00CA685D"/>
    <w:rsid w:val="00CA6A25"/>
    <w:rsid w:val="00CA6A3F"/>
    <w:rsid w:val="00CA73CF"/>
    <w:rsid w:val="00CA7C99"/>
    <w:rsid w:val="00CB5032"/>
    <w:rsid w:val="00CB729C"/>
    <w:rsid w:val="00CC16D5"/>
    <w:rsid w:val="00CC2D79"/>
    <w:rsid w:val="00CC2DB9"/>
    <w:rsid w:val="00CC32ED"/>
    <w:rsid w:val="00CC3820"/>
    <w:rsid w:val="00CC3FBE"/>
    <w:rsid w:val="00CC6290"/>
    <w:rsid w:val="00CD233D"/>
    <w:rsid w:val="00CD362D"/>
    <w:rsid w:val="00CD7D70"/>
    <w:rsid w:val="00CE0388"/>
    <w:rsid w:val="00CE101D"/>
    <w:rsid w:val="00CE1C84"/>
    <w:rsid w:val="00CE2946"/>
    <w:rsid w:val="00CE31E0"/>
    <w:rsid w:val="00CE36E8"/>
    <w:rsid w:val="00CE3A2E"/>
    <w:rsid w:val="00CE5055"/>
    <w:rsid w:val="00CE63AB"/>
    <w:rsid w:val="00CE6E31"/>
    <w:rsid w:val="00CE6F08"/>
    <w:rsid w:val="00CE7724"/>
    <w:rsid w:val="00CF053F"/>
    <w:rsid w:val="00CF1A17"/>
    <w:rsid w:val="00CF26AA"/>
    <w:rsid w:val="00CF3592"/>
    <w:rsid w:val="00CF4834"/>
    <w:rsid w:val="00CF5053"/>
    <w:rsid w:val="00CF5FD7"/>
    <w:rsid w:val="00D00D15"/>
    <w:rsid w:val="00D05752"/>
    <w:rsid w:val="00D0609E"/>
    <w:rsid w:val="00D073F7"/>
    <w:rsid w:val="00D078E1"/>
    <w:rsid w:val="00D100E9"/>
    <w:rsid w:val="00D14379"/>
    <w:rsid w:val="00D17180"/>
    <w:rsid w:val="00D171A5"/>
    <w:rsid w:val="00D17AEC"/>
    <w:rsid w:val="00D17FFE"/>
    <w:rsid w:val="00D20460"/>
    <w:rsid w:val="00D205AA"/>
    <w:rsid w:val="00D21E4B"/>
    <w:rsid w:val="00D231B2"/>
    <w:rsid w:val="00D23522"/>
    <w:rsid w:val="00D25EED"/>
    <w:rsid w:val="00D264D6"/>
    <w:rsid w:val="00D30506"/>
    <w:rsid w:val="00D30840"/>
    <w:rsid w:val="00D30D7C"/>
    <w:rsid w:val="00D311CA"/>
    <w:rsid w:val="00D31BBE"/>
    <w:rsid w:val="00D33750"/>
    <w:rsid w:val="00D33BF0"/>
    <w:rsid w:val="00D351DB"/>
    <w:rsid w:val="00D36912"/>
    <w:rsid w:val="00D37597"/>
    <w:rsid w:val="00D41769"/>
    <w:rsid w:val="00D4204D"/>
    <w:rsid w:val="00D4377A"/>
    <w:rsid w:val="00D516BE"/>
    <w:rsid w:val="00D52413"/>
    <w:rsid w:val="00D52A38"/>
    <w:rsid w:val="00D5423B"/>
    <w:rsid w:val="00D54F4E"/>
    <w:rsid w:val="00D56587"/>
    <w:rsid w:val="00D60BA4"/>
    <w:rsid w:val="00D62310"/>
    <w:rsid w:val="00D62419"/>
    <w:rsid w:val="00D64C3E"/>
    <w:rsid w:val="00D64D56"/>
    <w:rsid w:val="00D64EA2"/>
    <w:rsid w:val="00D65D12"/>
    <w:rsid w:val="00D70A39"/>
    <w:rsid w:val="00D70CD6"/>
    <w:rsid w:val="00D71194"/>
    <w:rsid w:val="00D72D95"/>
    <w:rsid w:val="00D73319"/>
    <w:rsid w:val="00D7570D"/>
    <w:rsid w:val="00D77870"/>
    <w:rsid w:val="00D808DF"/>
    <w:rsid w:val="00D80977"/>
    <w:rsid w:val="00D80CCE"/>
    <w:rsid w:val="00D817E0"/>
    <w:rsid w:val="00D82D04"/>
    <w:rsid w:val="00D838DB"/>
    <w:rsid w:val="00D85C51"/>
    <w:rsid w:val="00D87809"/>
    <w:rsid w:val="00D87D03"/>
    <w:rsid w:val="00D9145D"/>
    <w:rsid w:val="00D95C88"/>
    <w:rsid w:val="00D97B2E"/>
    <w:rsid w:val="00DA1141"/>
    <w:rsid w:val="00DA4027"/>
    <w:rsid w:val="00DA43EE"/>
    <w:rsid w:val="00DA6536"/>
    <w:rsid w:val="00DA6931"/>
    <w:rsid w:val="00DA763F"/>
    <w:rsid w:val="00DB0078"/>
    <w:rsid w:val="00DB36FE"/>
    <w:rsid w:val="00DB3C01"/>
    <w:rsid w:val="00DB4AF8"/>
    <w:rsid w:val="00DB533A"/>
    <w:rsid w:val="00DB6307"/>
    <w:rsid w:val="00DB66E4"/>
    <w:rsid w:val="00DC0225"/>
    <w:rsid w:val="00DC1191"/>
    <w:rsid w:val="00DC48FC"/>
    <w:rsid w:val="00DC5309"/>
    <w:rsid w:val="00DC67DC"/>
    <w:rsid w:val="00DC6849"/>
    <w:rsid w:val="00DC6CA2"/>
    <w:rsid w:val="00DD1A0E"/>
    <w:rsid w:val="00DD1BAE"/>
    <w:rsid w:val="00DD1DCD"/>
    <w:rsid w:val="00DD2209"/>
    <w:rsid w:val="00DD338F"/>
    <w:rsid w:val="00DD66F2"/>
    <w:rsid w:val="00DE08EF"/>
    <w:rsid w:val="00DE1524"/>
    <w:rsid w:val="00DE3BF9"/>
    <w:rsid w:val="00DE3FE0"/>
    <w:rsid w:val="00DE4047"/>
    <w:rsid w:val="00DE4376"/>
    <w:rsid w:val="00DE4795"/>
    <w:rsid w:val="00DE578A"/>
    <w:rsid w:val="00DE67D6"/>
    <w:rsid w:val="00DE7547"/>
    <w:rsid w:val="00DE7B22"/>
    <w:rsid w:val="00DF03BA"/>
    <w:rsid w:val="00DF2583"/>
    <w:rsid w:val="00DF548A"/>
    <w:rsid w:val="00DF54D9"/>
    <w:rsid w:val="00DF5684"/>
    <w:rsid w:val="00DF58B5"/>
    <w:rsid w:val="00DF5A21"/>
    <w:rsid w:val="00DF5FCB"/>
    <w:rsid w:val="00DF7283"/>
    <w:rsid w:val="00E01A59"/>
    <w:rsid w:val="00E025F9"/>
    <w:rsid w:val="00E0352D"/>
    <w:rsid w:val="00E03BB4"/>
    <w:rsid w:val="00E06053"/>
    <w:rsid w:val="00E064EF"/>
    <w:rsid w:val="00E06DC5"/>
    <w:rsid w:val="00E10DC6"/>
    <w:rsid w:val="00E11F8E"/>
    <w:rsid w:val="00E1314D"/>
    <w:rsid w:val="00E14EE0"/>
    <w:rsid w:val="00E15881"/>
    <w:rsid w:val="00E16A8F"/>
    <w:rsid w:val="00E1755A"/>
    <w:rsid w:val="00E20607"/>
    <w:rsid w:val="00E21463"/>
    <w:rsid w:val="00E21DE3"/>
    <w:rsid w:val="00E23444"/>
    <w:rsid w:val="00E259C5"/>
    <w:rsid w:val="00E3015F"/>
    <w:rsid w:val="00E301F0"/>
    <w:rsid w:val="00E307D1"/>
    <w:rsid w:val="00E329C6"/>
    <w:rsid w:val="00E33B70"/>
    <w:rsid w:val="00E35297"/>
    <w:rsid w:val="00E35D8C"/>
    <w:rsid w:val="00E36295"/>
    <w:rsid w:val="00E3731D"/>
    <w:rsid w:val="00E416C4"/>
    <w:rsid w:val="00E41AB0"/>
    <w:rsid w:val="00E42D97"/>
    <w:rsid w:val="00E46697"/>
    <w:rsid w:val="00E46C03"/>
    <w:rsid w:val="00E511A0"/>
    <w:rsid w:val="00E51469"/>
    <w:rsid w:val="00E51F5C"/>
    <w:rsid w:val="00E524EB"/>
    <w:rsid w:val="00E54C8E"/>
    <w:rsid w:val="00E54D5C"/>
    <w:rsid w:val="00E5734E"/>
    <w:rsid w:val="00E576B9"/>
    <w:rsid w:val="00E6123B"/>
    <w:rsid w:val="00E634E3"/>
    <w:rsid w:val="00E65991"/>
    <w:rsid w:val="00E66F1F"/>
    <w:rsid w:val="00E67A97"/>
    <w:rsid w:val="00E717C4"/>
    <w:rsid w:val="00E7322E"/>
    <w:rsid w:val="00E74C37"/>
    <w:rsid w:val="00E74F45"/>
    <w:rsid w:val="00E754F5"/>
    <w:rsid w:val="00E7628A"/>
    <w:rsid w:val="00E76431"/>
    <w:rsid w:val="00E77A58"/>
    <w:rsid w:val="00E77F89"/>
    <w:rsid w:val="00E80125"/>
    <w:rsid w:val="00E80E71"/>
    <w:rsid w:val="00E825C0"/>
    <w:rsid w:val="00E8367D"/>
    <w:rsid w:val="00E83A02"/>
    <w:rsid w:val="00E84AD0"/>
    <w:rsid w:val="00E850D3"/>
    <w:rsid w:val="00E853D6"/>
    <w:rsid w:val="00E876B9"/>
    <w:rsid w:val="00E917AE"/>
    <w:rsid w:val="00E91CBD"/>
    <w:rsid w:val="00E91CCA"/>
    <w:rsid w:val="00E91F79"/>
    <w:rsid w:val="00E92943"/>
    <w:rsid w:val="00E93DB6"/>
    <w:rsid w:val="00E9430D"/>
    <w:rsid w:val="00E96E2A"/>
    <w:rsid w:val="00E97867"/>
    <w:rsid w:val="00EA1E8B"/>
    <w:rsid w:val="00EA7809"/>
    <w:rsid w:val="00EA7A43"/>
    <w:rsid w:val="00EB00DB"/>
    <w:rsid w:val="00EB1337"/>
    <w:rsid w:val="00EB399B"/>
    <w:rsid w:val="00EB6D14"/>
    <w:rsid w:val="00EC0DFF"/>
    <w:rsid w:val="00EC1172"/>
    <w:rsid w:val="00EC1990"/>
    <w:rsid w:val="00EC21CA"/>
    <w:rsid w:val="00EC237D"/>
    <w:rsid w:val="00EC35F6"/>
    <w:rsid w:val="00EC4D0E"/>
    <w:rsid w:val="00EC4E2B"/>
    <w:rsid w:val="00EC67FB"/>
    <w:rsid w:val="00EC7229"/>
    <w:rsid w:val="00EC7B35"/>
    <w:rsid w:val="00ED072A"/>
    <w:rsid w:val="00ED32E4"/>
    <w:rsid w:val="00ED4686"/>
    <w:rsid w:val="00ED4B38"/>
    <w:rsid w:val="00ED539E"/>
    <w:rsid w:val="00ED74D3"/>
    <w:rsid w:val="00ED754F"/>
    <w:rsid w:val="00EE3DD0"/>
    <w:rsid w:val="00EE4A1F"/>
    <w:rsid w:val="00EE4C2D"/>
    <w:rsid w:val="00EE5FE7"/>
    <w:rsid w:val="00EE76A8"/>
    <w:rsid w:val="00EE774D"/>
    <w:rsid w:val="00EF0CD4"/>
    <w:rsid w:val="00EF0EEA"/>
    <w:rsid w:val="00EF1B5A"/>
    <w:rsid w:val="00EF24FB"/>
    <w:rsid w:val="00EF2CCA"/>
    <w:rsid w:val="00EF2ED5"/>
    <w:rsid w:val="00EF3139"/>
    <w:rsid w:val="00EF36B0"/>
    <w:rsid w:val="00EF38F4"/>
    <w:rsid w:val="00EF49F8"/>
    <w:rsid w:val="00EF50D3"/>
    <w:rsid w:val="00EF60DC"/>
    <w:rsid w:val="00F00BDB"/>
    <w:rsid w:val="00F00F54"/>
    <w:rsid w:val="00F03963"/>
    <w:rsid w:val="00F04035"/>
    <w:rsid w:val="00F05263"/>
    <w:rsid w:val="00F06E90"/>
    <w:rsid w:val="00F101FD"/>
    <w:rsid w:val="00F11068"/>
    <w:rsid w:val="00F121FF"/>
    <w:rsid w:val="00F1256D"/>
    <w:rsid w:val="00F13A4E"/>
    <w:rsid w:val="00F172BB"/>
    <w:rsid w:val="00F175E1"/>
    <w:rsid w:val="00F17ABF"/>
    <w:rsid w:val="00F17B10"/>
    <w:rsid w:val="00F17FD7"/>
    <w:rsid w:val="00F20847"/>
    <w:rsid w:val="00F210B4"/>
    <w:rsid w:val="00F21BEF"/>
    <w:rsid w:val="00F22749"/>
    <w:rsid w:val="00F23B76"/>
    <w:rsid w:val="00F262D6"/>
    <w:rsid w:val="00F26502"/>
    <w:rsid w:val="00F2732D"/>
    <w:rsid w:val="00F30509"/>
    <w:rsid w:val="00F30FA3"/>
    <w:rsid w:val="00F3218D"/>
    <w:rsid w:val="00F35CA1"/>
    <w:rsid w:val="00F364EF"/>
    <w:rsid w:val="00F404A3"/>
    <w:rsid w:val="00F41A6F"/>
    <w:rsid w:val="00F44176"/>
    <w:rsid w:val="00F4530B"/>
    <w:rsid w:val="00F45A25"/>
    <w:rsid w:val="00F47D57"/>
    <w:rsid w:val="00F50F86"/>
    <w:rsid w:val="00F52504"/>
    <w:rsid w:val="00F53F91"/>
    <w:rsid w:val="00F54130"/>
    <w:rsid w:val="00F5513F"/>
    <w:rsid w:val="00F5763A"/>
    <w:rsid w:val="00F61569"/>
    <w:rsid w:val="00F61A72"/>
    <w:rsid w:val="00F61FD6"/>
    <w:rsid w:val="00F62B67"/>
    <w:rsid w:val="00F63DC9"/>
    <w:rsid w:val="00F66F13"/>
    <w:rsid w:val="00F70BF0"/>
    <w:rsid w:val="00F7150D"/>
    <w:rsid w:val="00F72A69"/>
    <w:rsid w:val="00F74073"/>
    <w:rsid w:val="00F74120"/>
    <w:rsid w:val="00F7555E"/>
    <w:rsid w:val="00F75603"/>
    <w:rsid w:val="00F75D36"/>
    <w:rsid w:val="00F75EDA"/>
    <w:rsid w:val="00F76DA9"/>
    <w:rsid w:val="00F77DEA"/>
    <w:rsid w:val="00F80BAD"/>
    <w:rsid w:val="00F82FDE"/>
    <w:rsid w:val="00F845B4"/>
    <w:rsid w:val="00F84626"/>
    <w:rsid w:val="00F8713B"/>
    <w:rsid w:val="00F92418"/>
    <w:rsid w:val="00F93F9E"/>
    <w:rsid w:val="00F95C60"/>
    <w:rsid w:val="00F9654A"/>
    <w:rsid w:val="00F969F7"/>
    <w:rsid w:val="00FA00C7"/>
    <w:rsid w:val="00FA14F6"/>
    <w:rsid w:val="00FA2CD7"/>
    <w:rsid w:val="00FA4D47"/>
    <w:rsid w:val="00FA5CFE"/>
    <w:rsid w:val="00FA5E99"/>
    <w:rsid w:val="00FB06ED"/>
    <w:rsid w:val="00FB0A28"/>
    <w:rsid w:val="00FB0B5E"/>
    <w:rsid w:val="00FB217D"/>
    <w:rsid w:val="00FB44A8"/>
    <w:rsid w:val="00FB5B86"/>
    <w:rsid w:val="00FB70D5"/>
    <w:rsid w:val="00FB78B1"/>
    <w:rsid w:val="00FC3165"/>
    <w:rsid w:val="00FC364C"/>
    <w:rsid w:val="00FC36AB"/>
    <w:rsid w:val="00FC4300"/>
    <w:rsid w:val="00FC43CE"/>
    <w:rsid w:val="00FC4F7E"/>
    <w:rsid w:val="00FC544F"/>
    <w:rsid w:val="00FC62C8"/>
    <w:rsid w:val="00FC736D"/>
    <w:rsid w:val="00FC7F66"/>
    <w:rsid w:val="00FD344C"/>
    <w:rsid w:val="00FD440C"/>
    <w:rsid w:val="00FD5776"/>
    <w:rsid w:val="00FD5E7D"/>
    <w:rsid w:val="00FD6779"/>
    <w:rsid w:val="00FD7C73"/>
    <w:rsid w:val="00FE1CB6"/>
    <w:rsid w:val="00FE27B5"/>
    <w:rsid w:val="00FE3E15"/>
    <w:rsid w:val="00FE486B"/>
    <w:rsid w:val="00FE4F08"/>
    <w:rsid w:val="00FE5B37"/>
    <w:rsid w:val="00FE7A12"/>
    <w:rsid w:val="00FF1840"/>
    <w:rsid w:val="00FF2A24"/>
    <w:rsid w:val="00FF2E91"/>
    <w:rsid w:val="00FF38B7"/>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9C6142"/>
    <w:pPr>
      <w:keepNext/>
      <w:spacing w:before="240" w:after="60" w:line="240" w:lineRule="auto"/>
      <w:outlineLvl w:val="0"/>
    </w:pPr>
    <w:rPr>
      <w:rFonts w:cs="Arial"/>
      <w:bCs/>
      <w:kern w:val="32"/>
      <w:szCs w:val="18"/>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link w:val="PlattetekstChar"/>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EE3DD0"/>
    <w:pPr>
      <w:spacing w:line="260" w:lineRule="atLeast"/>
    </w:pPr>
    <w:rPr>
      <w:kern w:val="14"/>
      <w:szCs w:val="20"/>
      <w:lang w:eastAsia="en-US"/>
    </w:rPr>
  </w:style>
  <w:style w:type="paragraph" w:styleId="Inhopg2">
    <w:name w:val="toc 2"/>
    <w:basedOn w:val="Standaard"/>
    <w:next w:val="Standaard"/>
    <w:autoRedefine/>
    <w:uiPriority w:val="39"/>
    <w:rsid w:val="00EE3DD0"/>
    <w:pPr>
      <w:spacing w:line="260" w:lineRule="atLeast"/>
      <w:ind w:left="200"/>
    </w:pPr>
    <w:rPr>
      <w:kern w:val="14"/>
      <w:szCs w:val="20"/>
      <w:lang w:eastAsia="en-US"/>
    </w:rPr>
  </w:style>
  <w:style w:type="paragraph" w:styleId="Inhopg3">
    <w:name w:val="toc 3"/>
    <w:basedOn w:val="Standaard"/>
    <w:next w:val="Standaard"/>
    <w:autoRedefine/>
    <w:uiPriority w:val="39"/>
    <w:rsid w:val="00EE3DD0"/>
    <w:pPr>
      <w:spacing w:line="260" w:lineRule="atLeast"/>
      <w:ind w:left="400"/>
    </w:pPr>
    <w:rPr>
      <w:kern w:val="14"/>
      <w:szCs w:val="20"/>
      <w:lang w:eastAsia="en-US"/>
    </w:rPr>
  </w:style>
  <w:style w:type="paragraph" w:styleId="Inhopg4">
    <w:name w:val="toc 4"/>
    <w:basedOn w:val="Standaard"/>
    <w:next w:val="Standaard"/>
    <w:autoRedefine/>
    <w:semiHidden/>
    <w:rsid w:val="00EE3DD0"/>
    <w:pPr>
      <w:spacing w:line="260" w:lineRule="atLeast"/>
      <w:ind w:left="600"/>
    </w:pPr>
    <w:rPr>
      <w:kern w:val="14"/>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rPr>
      <w:rFonts w:cs="Times New Roman"/>
      <w:b/>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9C6142"/>
    <w:rPr>
      <w:rFonts w:ascii="Verdana" w:hAnsi="Verdana" w:cs="Arial"/>
      <w:bCs/>
      <w:kern w:val="32"/>
      <w:sz w:val="18"/>
      <w:szCs w:val="18"/>
    </w:rPr>
  </w:style>
  <w:style w:type="character" w:customStyle="1" w:styleId="BijlageChar">
    <w:name w:val="Bijlage Char"/>
    <w:aliases w:val="Formulier Char"/>
    <w:basedOn w:val="Kop1Char"/>
    <w:link w:val="Bijlage"/>
    <w:rsid w:val="0045324C"/>
    <w:rPr>
      <w:rFonts w:ascii="Verdana" w:hAnsi="Verdana" w:cs="Arial"/>
      <w:b/>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character" w:customStyle="1" w:styleId="TekstopmerkingChar">
    <w:name w:val="Tekst opmerking Char"/>
    <w:basedOn w:val="Standaardalinea-lettertype"/>
    <w:link w:val="Tekstopmerking"/>
    <w:uiPriority w:val="99"/>
    <w:rsid w:val="0035553B"/>
    <w:rPr>
      <w:rFonts w:ascii="Agrofont" w:hAnsi="Agrofont"/>
      <w:kern w:val="14"/>
      <w:lang w:eastAsia="en-US"/>
    </w:rPr>
  </w:style>
  <w:style w:type="character" w:customStyle="1" w:styleId="LijstalineaChar">
    <w:name w:val="Lijstalinea Char"/>
    <w:basedOn w:val="Standaardalinea-lettertype"/>
    <w:link w:val="Lijstalinea"/>
    <w:uiPriority w:val="34"/>
    <w:locked/>
    <w:rsid w:val="0035553B"/>
    <w:rPr>
      <w:rFonts w:ascii="Verdana" w:hAnsi="Verdana"/>
      <w:sz w:val="18"/>
      <w:szCs w:val="24"/>
    </w:rPr>
  </w:style>
  <w:style w:type="character" w:customStyle="1" w:styleId="VoettekstChar">
    <w:name w:val="Voettekst Char"/>
    <w:basedOn w:val="Standaardalinea-lettertype"/>
    <w:link w:val="Voettekst"/>
    <w:uiPriority w:val="99"/>
    <w:rsid w:val="00776D41"/>
    <w:rPr>
      <w:rFonts w:ascii="Verdana" w:hAnsi="Verdana"/>
      <w:sz w:val="18"/>
      <w:szCs w:val="24"/>
    </w:rPr>
  </w:style>
  <w:style w:type="paragraph" w:customStyle="1" w:styleId="CharCharCharCharCharCharCharCharCharChar">
    <w:name w:val="Char Char Char Char Char Char Char Char Char Char"/>
    <w:basedOn w:val="Standaard"/>
    <w:rsid w:val="00776D41"/>
    <w:pPr>
      <w:spacing w:after="160" w:line="240" w:lineRule="exact"/>
    </w:pPr>
    <w:rPr>
      <w:rFonts w:ascii="Tahoma" w:hAnsi="Tahoma"/>
      <w:snapToGrid w:val="0"/>
      <w:sz w:val="20"/>
      <w:szCs w:val="20"/>
      <w:lang w:val="en-US" w:eastAsia="en-US"/>
    </w:rPr>
  </w:style>
  <w:style w:type="paragraph" w:customStyle="1" w:styleId="Kop1zondernummering">
    <w:name w:val="Kop 1 zonder nummering"/>
    <w:basedOn w:val="Standaard"/>
    <w:next w:val="Standaard"/>
    <w:rsid w:val="00776D41"/>
    <w:pPr>
      <w:spacing w:line="240" w:lineRule="auto"/>
    </w:pPr>
    <w:rPr>
      <w:b/>
      <w:snapToGrid w:val="0"/>
      <w:sz w:val="28"/>
      <w:szCs w:val="18"/>
    </w:rPr>
  </w:style>
  <w:style w:type="paragraph" w:customStyle="1" w:styleId="Kop2zondernummering">
    <w:name w:val="Kop 2 zonder nummering"/>
    <w:basedOn w:val="Standaard"/>
    <w:next w:val="Standaard"/>
    <w:rsid w:val="00776D41"/>
    <w:pPr>
      <w:spacing w:line="240" w:lineRule="auto"/>
    </w:pPr>
    <w:rPr>
      <w:b/>
      <w:i/>
      <w:snapToGrid w:val="0"/>
      <w:sz w:val="20"/>
      <w:szCs w:val="18"/>
    </w:rPr>
  </w:style>
  <w:style w:type="paragraph" w:customStyle="1" w:styleId="Kop3zondernummering">
    <w:name w:val="Kop 3 zonder nummering"/>
    <w:basedOn w:val="Standaard"/>
    <w:next w:val="Standaard"/>
    <w:rsid w:val="00776D41"/>
    <w:pPr>
      <w:spacing w:line="240" w:lineRule="auto"/>
      <w:jc w:val="center"/>
    </w:pPr>
    <w:rPr>
      <w:i/>
      <w:snapToGrid w:val="0"/>
      <w:sz w:val="20"/>
      <w:szCs w:val="18"/>
    </w:rPr>
  </w:style>
  <w:style w:type="character" w:customStyle="1" w:styleId="PlattetekstChar">
    <w:name w:val="Platte tekst Char"/>
    <w:basedOn w:val="Standaardalinea-lettertype"/>
    <w:link w:val="Plattetekst"/>
    <w:rsid w:val="00776D41"/>
    <w:rPr>
      <w:rFonts w:ascii="Univers" w:hAnsi="Univers"/>
      <w:lang w:eastAsia="en-US"/>
    </w:rPr>
  </w:style>
  <w:style w:type="character" w:styleId="Nadruk">
    <w:name w:val="Emphasis"/>
    <w:basedOn w:val="Standaardalinea-lettertype"/>
    <w:qFormat/>
    <w:rsid w:val="00776D41"/>
    <w:rPr>
      <w:i/>
      <w:iCs/>
    </w:rPr>
  </w:style>
  <w:style w:type="character" w:customStyle="1" w:styleId="Char3">
    <w:name w:val="Char3"/>
    <w:basedOn w:val="Standaardalinea-lettertype"/>
    <w:semiHidden/>
    <w:rsid w:val="00776D41"/>
    <w:rPr>
      <w:rFonts w:ascii="Verdana" w:hAnsi="Verdana"/>
      <w:lang w:val="nl-NL" w:eastAsia="nl-NL" w:bidi="ar-SA"/>
    </w:rPr>
  </w:style>
  <w:style w:type="paragraph" w:customStyle="1" w:styleId="Kop20">
    <w:name w:val="Kop2"/>
    <w:basedOn w:val="Kop2"/>
    <w:rsid w:val="00776D41"/>
    <w:pPr>
      <w:numPr>
        <w:ilvl w:val="0"/>
        <w:numId w:val="0"/>
      </w:numPr>
      <w:tabs>
        <w:tab w:val="num" w:pos="454"/>
        <w:tab w:val="left" w:pos="567"/>
      </w:tabs>
      <w:spacing w:before="120" w:after="120" w:line="240" w:lineRule="auto"/>
      <w:ind w:left="454" w:hanging="454"/>
    </w:pPr>
    <w:rPr>
      <w:snapToGrid w:val="0"/>
      <w:sz w:val="20"/>
      <w:szCs w:val="20"/>
    </w:rPr>
  </w:style>
  <w:style w:type="character" w:customStyle="1" w:styleId="Char1">
    <w:name w:val="Char1"/>
    <w:basedOn w:val="Standaardalinea-lettertype"/>
    <w:semiHidden/>
    <w:rsid w:val="00776D41"/>
    <w:rPr>
      <w:rFonts w:ascii="Verdana" w:hAnsi="Verdana"/>
      <w:lang w:val="nl-NL" w:eastAsia="nl-NL" w:bidi="ar-SA"/>
    </w:rPr>
  </w:style>
  <w:style w:type="character" w:customStyle="1" w:styleId="VoetnoottekstChar">
    <w:name w:val="Voetnoottekst Char"/>
    <w:basedOn w:val="Standaardalinea-lettertype"/>
    <w:link w:val="Voetnoottekst"/>
    <w:uiPriority w:val="99"/>
    <w:semiHidden/>
    <w:rsid w:val="00776D41"/>
    <w:rPr>
      <w:rFonts w:ascii="Verdana" w:hAnsi="Verdana"/>
      <w:kern w:val="14"/>
      <w:sz w:val="16"/>
      <w:lang w:eastAsia="en-US"/>
    </w:rPr>
  </w:style>
  <w:style w:type="paragraph" w:styleId="Revisie">
    <w:name w:val="Revision"/>
    <w:hidden/>
    <w:uiPriority w:val="99"/>
    <w:semiHidden/>
    <w:rsid w:val="00776D41"/>
    <w:rPr>
      <w:rFonts w:ascii="Verdana" w:hAnsi="Verdana"/>
      <w:snapToGrid w:val="0"/>
      <w:sz w:val="18"/>
      <w:szCs w:val="18"/>
    </w:rPr>
  </w:style>
  <w:style w:type="character" w:customStyle="1" w:styleId="KoptekstChar">
    <w:name w:val="Koptekst Char"/>
    <w:basedOn w:val="Standaardalinea-lettertype"/>
    <w:link w:val="Koptekst"/>
    <w:uiPriority w:val="99"/>
    <w:rsid w:val="00776D41"/>
    <w:rPr>
      <w:rFonts w:ascii="Verdana" w:hAnsi="Verdana"/>
      <w:sz w:val="18"/>
      <w:szCs w:val="24"/>
    </w:rPr>
  </w:style>
  <w:style w:type="paragraph" w:styleId="Plattetekstinspringen2">
    <w:name w:val="Body Text Indent 2"/>
    <w:basedOn w:val="Standaard"/>
    <w:link w:val="Plattetekstinspringen2Char"/>
    <w:rsid w:val="00776D41"/>
    <w:pPr>
      <w:spacing w:after="120" w:line="480" w:lineRule="auto"/>
      <w:ind w:left="283"/>
    </w:pPr>
    <w:rPr>
      <w:snapToGrid w:val="0"/>
      <w:szCs w:val="18"/>
    </w:rPr>
  </w:style>
  <w:style w:type="character" w:customStyle="1" w:styleId="Plattetekstinspringen2Char">
    <w:name w:val="Platte tekst inspringen 2 Char"/>
    <w:basedOn w:val="Standaardalinea-lettertype"/>
    <w:link w:val="Plattetekstinspringen2"/>
    <w:rsid w:val="00776D41"/>
    <w:rPr>
      <w:rFonts w:ascii="Verdana" w:hAnsi="Verdana"/>
      <w:snapToGrid w:val="0"/>
      <w:sz w:val="18"/>
      <w:szCs w:val="18"/>
    </w:rPr>
  </w:style>
  <w:style w:type="character" w:styleId="Zwaar">
    <w:name w:val="Strong"/>
    <w:basedOn w:val="Standaardalinea-lettertype"/>
    <w:uiPriority w:val="22"/>
    <w:qFormat/>
    <w:rsid w:val="00776D41"/>
    <w:rPr>
      <w:b/>
      <w:bCs/>
    </w:rPr>
  </w:style>
  <w:style w:type="paragraph" w:customStyle="1" w:styleId="CharChar1CharCharCharCharCharChar">
    <w:name w:val="Char Char1 Char Char Char Char Char Char"/>
    <w:basedOn w:val="Standaard"/>
    <w:rsid w:val="00776D41"/>
    <w:pPr>
      <w:spacing w:after="160" w:line="240" w:lineRule="exact"/>
    </w:pPr>
    <w:rPr>
      <w:rFonts w:ascii="Tahoma" w:hAnsi="Tahoma"/>
      <w:sz w:val="20"/>
      <w:szCs w:val="20"/>
      <w:lang w:val="en-US" w:eastAsia="en-US"/>
    </w:rPr>
  </w:style>
  <w:style w:type="table" w:styleId="Lichtelijst-accent6">
    <w:name w:val="Light List Accent 6"/>
    <w:basedOn w:val="Standaardtabel"/>
    <w:uiPriority w:val="61"/>
    <w:rsid w:val="00776D4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emiddeldraster3-accent6">
    <w:name w:val="Medium Grid 3 Accent 6"/>
    <w:basedOn w:val="Standaardtabel"/>
    <w:uiPriority w:val="69"/>
    <w:rsid w:val="00776D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Geenafstand">
    <w:name w:val="No Spacing"/>
    <w:uiPriority w:val="1"/>
    <w:qFormat/>
    <w:rsid w:val="00776D41"/>
    <w:rPr>
      <w:rFonts w:ascii="Verdana" w:hAnsi="Verdana"/>
      <w:snapToGrid w:val="0"/>
      <w:sz w:val="18"/>
      <w:szCs w:val="18"/>
    </w:rPr>
  </w:style>
  <w:style w:type="character" w:styleId="Regelnummer">
    <w:name w:val="line number"/>
    <w:basedOn w:val="Standaardalinea-lettertype"/>
    <w:uiPriority w:val="99"/>
    <w:semiHidden/>
    <w:unhideWhenUsed/>
    <w:rsid w:val="00776D41"/>
  </w:style>
  <w:style w:type="character" w:styleId="Onopgelostemelding">
    <w:name w:val="Unresolved Mention"/>
    <w:basedOn w:val="Standaardalinea-lettertype"/>
    <w:uiPriority w:val="99"/>
    <w:semiHidden/>
    <w:unhideWhenUsed/>
    <w:rsid w:val="00776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929539">
      <w:bodyDiv w:val="1"/>
      <w:marLeft w:val="0"/>
      <w:marRight w:val="0"/>
      <w:marTop w:val="0"/>
      <w:marBottom w:val="0"/>
      <w:divBdr>
        <w:top w:val="none" w:sz="0" w:space="0" w:color="auto"/>
        <w:left w:val="none" w:sz="0" w:space="0" w:color="auto"/>
        <w:bottom w:val="none" w:sz="0" w:space="0" w:color="auto"/>
        <w:right w:val="none" w:sz="0" w:space="0" w:color="auto"/>
      </w:divBdr>
    </w:div>
    <w:div w:id="302543037">
      <w:bodyDiv w:val="1"/>
      <w:marLeft w:val="0"/>
      <w:marRight w:val="0"/>
      <w:marTop w:val="0"/>
      <w:marBottom w:val="0"/>
      <w:divBdr>
        <w:top w:val="none" w:sz="0" w:space="0" w:color="auto"/>
        <w:left w:val="none" w:sz="0" w:space="0" w:color="auto"/>
        <w:bottom w:val="none" w:sz="0" w:space="0" w:color="auto"/>
        <w:right w:val="none" w:sz="0" w:space="0" w:color="auto"/>
      </w:divBdr>
    </w:div>
    <w:div w:id="500705602">
      <w:bodyDiv w:val="1"/>
      <w:marLeft w:val="0"/>
      <w:marRight w:val="0"/>
      <w:marTop w:val="0"/>
      <w:marBottom w:val="0"/>
      <w:divBdr>
        <w:top w:val="none" w:sz="0" w:space="0" w:color="auto"/>
        <w:left w:val="none" w:sz="0" w:space="0" w:color="auto"/>
        <w:bottom w:val="none" w:sz="0" w:space="0" w:color="auto"/>
        <w:right w:val="none" w:sz="0" w:space="0" w:color="auto"/>
      </w:divBdr>
    </w:div>
    <w:div w:id="653988913">
      <w:bodyDiv w:val="1"/>
      <w:marLeft w:val="0"/>
      <w:marRight w:val="0"/>
      <w:marTop w:val="0"/>
      <w:marBottom w:val="0"/>
      <w:divBdr>
        <w:top w:val="none" w:sz="0" w:space="0" w:color="auto"/>
        <w:left w:val="none" w:sz="0" w:space="0" w:color="auto"/>
        <w:bottom w:val="none" w:sz="0" w:space="0" w:color="auto"/>
        <w:right w:val="none" w:sz="0" w:space="0" w:color="auto"/>
      </w:divBdr>
    </w:div>
    <w:div w:id="801773532">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pubenchmark.net/cpu_list.php" TargetMode="External"/><Relationship Id="rId13" Type="http://schemas.openxmlformats.org/officeDocument/2006/relationships/hyperlink" Target="https://www.videocardbenchmark.net/gpu_list.php" TargetMode="External"/><Relationship Id="rId18" Type="http://schemas.openxmlformats.org/officeDocument/2006/relationships/hyperlink" Target="https://www.videocardbenchmark.net/gpu_list.php"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cpubenchmark.net/cpu_list.php" TargetMode="External"/><Relationship Id="rId17" Type="http://schemas.openxmlformats.org/officeDocument/2006/relationships/hyperlink" Target="https://www.cpubenchmark.net/cpu_list.php" TargetMode="External"/><Relationship Id="rId2" Type="http://schemas.openxmlformats.org/officeDocument/2006/relationships/numbering" Target="numbering.xml"/><Relationship Id="rId16" Type="http://schemas.openxmlformats.org/officeDocument/2006/relationships/hyperlink" Target="https://www.videocardbenchmark.net/gpu_list.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deocardbenchmark.net/gpu_list.ph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pubenchmark.net/cpu_list.php" TargetMode="External"/><Relationship Id="rId23" Type="http://schemas.openxmlformats.org/officeDocument/2006/relationships/fontTable" Target="fontTable.xml"/><Relationship Id="rId10" Type="http://schemas.openxmlformats.org/officeDocument/2006/relationships/hyperlink" Target="https://www.cpubenchmark.net/cpu_list.ph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ideocardbenchmark.net/gpu_list.php" TargetMode="External"/><Relationship Id="rId14" Type="http://schemas.openxmlformats.org/officeDocument/2006/relationships/hyperlink" Target="https://www.cpubenchmark.net/cpu_list.php" TargetMode="External"/><Relationship Id="rId22"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F20B7-B22E-4461-8A7E-FB5773307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4380</Words>
  <Characters>29044</Characters>
  <Application>Microsoft Office Word</Application>
  <DocSecurity>0</DocSecurity>
  <Lines>242</Lines>
  <Paragraphs>66</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33358</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Abbenhuis, R. (Ramon)</cp:lastModifiedBy>
  <cp:revision>4</cp:revision>
  <cp:lastPrinted>2021-05-25T08:36:00Z</cp:lastPrinted>
  <dcterms:created xsi:type="dcterms:W3CDTF">2021-06-03T07:04:00Z</dcterms:created>
  <dcterms:modified xsi:type="dcterms:W3CDTF">2021-06-03T08:14:00Z</dcterms:modified>
</cp:coreProperties>
</file>