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3F5F" w:rsidRDefault="00003F5F" w:rsidP="00003F5F">
      <w:pPr>
        <w:pStyle w:val="Kop1"/>
      </w:pPr>
      <w:bookmarkStart w:id="0" w:name="_GoBack"/>
      <w:bookmarkEnd w:id="0"/>
      <w:r>
        <w:t xml:space="preserve">Bijlage </w:t>
      </w:r>
      <w:r w:rsidR="00E424B5">
        <w:t>7</w:t>
      </w:r>
      <w:r>
        <w:t xml:space="preserve">: Format </w:t>
      </w:r>
      <w:r w:rsidR="004A01F9">
        <w:t>Overzicht met referenties</w:t>
      </w:r>
    </w:p>
    <w:p w:rsidR="0008571E" w:rsidRDefault="0008571E" w:rsidP="00003F5F">
      <w:pPr>
        <w:pStyle w:val="Geenafstand"/>
      </w:pPr>
    </w:p>
    <w:p w:rsidR="004A01F9" w:rsidRPr="004A01F9" w:rsidRDefault="004A01F9" w:rsidP="004A01F9">
      <w:pPr>
        <w:pStyle w:val="Geenafstand"/>
        <w:rPr>
          <w:color w:val="auto"/>
        </w:rPr>
      </w:pPr>
      <w:r w:rsidRPr="004A01F9">
        <w:rPr>
          <w:color w:val="auto"/>
        </w:rPr>
        <w:t xml:space="preserve">Geef in onderstaande tabel uw Referenties op. Een Referentie kan een natuurlijk persoon zijn of een organisatie. In geval van een organisatie graag contactpersoon opgeven. In de laatste kolom (Relatie met Referentie) opgeven wat uw relatie is met de Referentie, bijvoorbeeld opdrachtgever. </w:t>
      </w:r>
    </w:p>
    <w:p w:rsidR="004A01F9" w:rsidRPr="004A01F9" w:rsidRDefault="004A01F9" w:rsidP="004A01F9">
      <w:pPr>
        <w:pStyle w:val="Geenafstand"/>
        <w:rPr>
          <w:color w:val="auto"/>
        </w:rPr>
      </w:pPr>
    </w:p>
    <w:tbl>
      <w:tblPr>
        <w:tblStyle w:val="Tabelraster"/>
        <w:tblW w:w="9606" w:type="dxa"/>
        <w:tblLook w:val="04A0" w:firstRow="1" w:lastRow="0" w:firstColumn="1" w:lastColumn="0" w:noHBand="0" w:noVBand="1"/>
      </w:tblPr>
      <w:tblGrid>
        <w:gridCol w:w="2093"/>
        <w:gridCol w:w="1984"/>
        <w:gridCol w:w="3261"/>
        <w:gridCol w:w="2268"/>
      </w:tblGrid>
      <w:tr w:rsidR="004A01F9" w:rsidRPr="004A01F9" w:rsidTr="00736FCE">
        <w:tc>
          <w:tcPr>
            <w:tcW w:w="2093" w:type="dxa"/>
            <w:shd w:val="clear" w:color="auto" w:fill="4F81BD" w:themeFill="accent1"/>
          </w:tcPr>
          <w:p w:rsidR="004A01F9" w:rsidRPr="004A01F9" w:rsidRDefault="004A01F9" w:rsidP="00736FCE">
            <w:pPr>
              <w:pStyle w:val="Geenafstand"/>
              <w:rPr>
                <w:b/>
                <w:color w:val="auto"/>
              </w:rPr>
            </w:pPr>
            <w:r w:rsidRPr="004A01F9">
              <w:rPr>
                <w:b/>
                <w:color w:val="auto"/>
              </w:rPr>
              <w:t>Naam Referentie</w:t>
            </w:r>
          </w:p>
        </w:tc>
        <w:tc>
          <w:tcPr>
            <w:tcW w:w="1984" w:type="dxa"/>
            <w:shd w:val="clear" w:color="auto" w:fill="4F81BD" w:themeFill="accent1"/>
          </w:tcPr>
          <w:p w:rsidR="004A01F9" w:rsidRPr="004A01F9" w:rsidRDefault="004A01F9" w:rsidP="00736FCE">
            <w:pPr>
              <w:pStyle w:val="Geenafstand"/>
              <w:rPr>
                <w:b/>
                <w:color w:val="auto"/>
              </w:rPr>
            </w:pPr>
            <w:r w:rsidRPr="004A01F9">
              <w:rPr>
                <w:b/>
                <w:color w:val="auto"/>
              </w:rPr>
              <w:t>Contactpersoon bij Referentie</w:t>
            </w:r>
          </w:p>
        </w:tc>
        <w:tc>
          <w:tcPr>
            <w:tcW w:w="3261" w:type="dxa"/>
            <w:shd w:val="clear" w:color="auto" w:fill="4F81BD" w:themeFill="accent1"/>
          </w:tcPr>
          <w:p w:rsidR="004A01F9" w:rsidRPr="004A01F9" w:rsidRDefault="004A01F9" w:rsidP="00736FCE">
            <w:pPr>
              <w:pStyle w:val="Geenafstand"/>
              <w:rPr>
                <w:b/>
                <w:color w:val="auto"/>
              </w:rPr>
            </w:pPr>
            <w:r w:rsidRPr="004A01F9">
              <w:rPr>
                <w:b/>
                <w:color w:val="auto"/>
              </w:rPr>
              <w:t>Gegevens contact persoon</w:t>
            </w:r>
          </w:p>
        </w:tc>
        <w:tc>
          <w:tcPr>
            <w:tcW w:w="2268" w:type="dxa"/>
            <w:shd w:val="clear" w:color="auto" w:fill="4F81BD" w:themeFill="accent1"/>
          </w:tcPr>
          <w:p w:rsidR="004A01F9" w:rsidRPr="004A01F9" w:rsidRDefault="004A01F9" w:rsidP="00736FCE">
            <w:pPr>
              <w:pStyle w:val="Geenafstand"/>
              <w:rPr>
                <w:b/>
                <w:color w:val="auto"/>
              </w:rPr>
            </w:pPr>
            <w:r w:rsidRPr="004A01F9">
              <w:rPr>
                <w:b/>
                <w:color w:val="auto"/>
              </w:rPr>
              <w:t>Relatie met Referentie</w:t>
            </w:r>
          </w:p>
        </w:tc>
      </w:tr>
      <w:tr w:rsidR="004A01F9" w:rsidRPr="004A01F9" w:rsidTr="00736FCE">
        <w:tc>
          <w:tcPr>
            <w:tcW w:w="2093" w:type="dxa"/>
          </w:tcPr>
          <w:p w:rsidR="004A01F9" w:rsidRDefault="004A01F9" w:rsidP="00736FCE">
            <w:pPr>
              <w:pStyle w:val="Geenafstand"/>
              <w:rPr>
                <w:color w:val="auto"/>
              </w:rPr>
            </w:pPr>
          </w:p>
          <w:p w:rsidR="004A01F9" w:rsidRPr="004A01F9" w:rsidRDefault="004A01F9" w:rsidP="00736FCE">
            <w:pPr>
              <w:pStyle w:val="Geenafstand"/>
              <w:rPr>
                <w:color w:val="auto"/>
              </w:rPr>
            </w:pPr>
          </w:p>
        </w:tc>
        <w:tc>
          <w:tcPr>
            <w:tcW w:w="1984" w:type="dxa"/>
          </w:tcPr>
          <w:p w:rsidR="004A01F9" w:rsidRPr="004A01F9" w:rsidRDefault="004A01F9" w:rsidP="00736FCE">
            <w:pPr>
              <w:pStyle w:val="Geenafstand"/>
              <w:rPr>
                <w:color w:val="auto"/>
              </w:rPr>
            </w:pPr>
          </w:p>
        </w:tc>
        <w:tc>
          <w:tcPr>
            <w:tcW w:w="3261" w:type="dxa"/>
          </w:tcPr>
          <w:p w:rsidR="004A01F9" w:rsidRPr="004A01F9" w:rsidRDefault="004A01F9" w:rsidP="00736FCE">
            <w:pPr>
              <w:pStyle w:val="Geenafstand"/>
              <w:rPr>
                <w:color w:val="auto"/>
              </w:rPr>
            </w:pPr>
          </w:p>
        </w:tc>
        <w:tc>
          <w:tcPr>
            <w:tcW w:w="2268" w:type="dxa"/>
          </w:tcPr>
          <w:p w:rsidR="004A01F9" w:rsidRPr="004A01F9" w:rsidRDefault="004A01F9" w:rsidP="00736FCE">
            <w:pPr>
              <w:pStyle w:val="Geenafstand"/>
              <w:rPr>
                <w:color w:val="auto"/>
              </w:rPr>
            </w:pPr>
          </w:p>
        </w:tc>
      </w:tr>
      <w:tr w:rsidR="004A01F9" w:rsidRPr="004A01F9" w:rsidTr="00736FCE">
        <w:tc>
          <w:tcPr>
            <w:tcW w:w="2093" w:type="dxa"/>
          </w:tcPr>
          <w:p w:rsidR="004A01F9" w:rsidRDefault="004A01F9" w:rsidP="00736FCE">
            <w:pPr>
              <w:pStyle w:val="Geenafstand"/>
              <w:rPr>
                <w:color w:val="auto"/>
              </w:rPr>
            </w:pPr>
          </w:p>
          <w:p w:rsidR="004A01F9" w:rsidRPr="004A01F9" w:rsidRDefault="004A01F9" w:rsidP="00736FCE">
            <w:pPr>
              <w:pStyle w:val="Geenafstand"/>
              <w:rPr>
                <w:color w:val="auto"/>
              </w:rPr>
            </w:pPr>
          </w:p>
        </w:tc>
        <w:tc>
          <w:tcPr>
            <w:tcW w:w="1984" w:type="dxa"/>
          </w:tcPr>
          <w:p w:rsidR="004A01F9" w:rsidRPr="004A01F9" w:rsidRDefault="004A01F9" w:rsidP="00736FCE">
            <w:pPr>
              <w:pStyle w:val="Geenafstand"/>
              <w:rPr>
                <w:color w:val="auto"/>
              </w:rPr>
            </w:pPr>
          </w:p>
        </w:tc>
        <w:tc>
          <w:tcPr>
            <w:tcW w:w="3261" w:type="dxa"/>
          </w:tcPr>
          <w:p w:rsidR="004A01F9" w:rsidRPr="004A01F9" w:rsidRDefault="004A01F9" w:rsidP="00736FCE">
            <w:pPr>
              <w:pStyle w:val="Geenafstand"/>
              <w:rPr>
                <w:color w:val="auto"/>
              </w:rPr>
            </w:pPr>
          </w:p>
        </w:tc>
        <w:tc>
          <w:tcPr>
            <w:tcW w:w="2268" w:type="dxa"/>
          </w:tcPr>
          <w:p w:rsidR="004A01F9" w:rsidRPr="004A01F9" w:rsidRDefault="004A01F9" w:rsidP="00736FCE">
            <w:pPr>
              <w:pStyle w:val="Geenafstand"/>
              <w:rPr>
                <w:color w:val="auto"/>
              </w:rPr>
            </w:pPr>
          </w:p>
        </w:tc>
      </w:tr>
    </w:tbl>
    <w:p w:rsidR="00B82C49" w:rsidRPr="0008571E" w:rsidRDefault="00B82C49" w:rsidP="004A01F9">
      <w:pPr>
        <w:pStyle w:val="Geenafstand"/>
        <w:rPr>
          <w:color w:val="auto"/>
        </w:rPr>
      </w:pPr>
    </w:p>
    <w:sectPr w:rsidR="00B82C49" w:rsidRPr="0008571E" w:rsidSect="00D51D5D">
      <w:footerReference w:type="default" r:id="rId9"/>
      <w:headerReference w:type="first" r:id="rId10"/>
      <w:footerReference w:type="first" r:id="rId11"/>
      <w:type w:val="continuous"/>
      <w:pgSz w:w="11906" w:h="16838"/>
      <w:pgMar w:top="1417" w:right="1417" w:bottom="993" w:left="1417" w:header="708" w:footer="708" w:gutter="0"/>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7828" w:rsidRDefault="00097828" w:rsidP="009D09AC">
      <w:r>
        <w:separator/>
      </w:r>
    </w:p>
  </w:endnote>
  <w:endnote w:type="continuationSeparator" w:id="0">
    <w:p w:rsidR="00097828" w:rsidRDefault="00097828" w:rsidP="009D0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Roboto">
    <w:altName w:val="Times New Roman"/>
    <w:charset w:val="00"/>
    <w:family w:val="auto"/>
    <w:pitch w:val="variable"/>
    <w:sig w:usb0="E00002FF" w:usb1="5000205B" w:usb2="00000020" w:usb3="00000000" w:csb0="0000019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Roboto Slab">
    <w:altName w:val="Arial"/>
    <w:charset w:val="00"/>
    <w:family w:val="auto"/>
    <w:pitch w:val="variable"/>
    <w:sig w:usb0="E00002FF" w:usb1="5000205B" w:usb2="00000020" w:usb3="00000000" w:csb0="0000019F" w:csb1="00000000"/>
  </w:font>
  <w:font w:name="Trebuchet MS">
    <w:panose1 w:val="020B0603020202020204"/>
    <w:charset w:val="00"/>
    <w:family w:val="swiss"/>
    <w:pitch w:val="variable"/>
    <w:sig w:usb0="00000287" w:usb1="00000000"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A6A6A6" w:themeColor="background1" w:themeShade="A6"/>
      </w:rPr>
      <w:id w:val="-1383243907"/>
      <w:docPartObj>
        <w:docPartGallery w:val="Page Numbers (Top of Page)"/>
        <w:docPartUnique/>
      </w:docPartObj>
    </w:sdtPr>
    <w:sdtEndPr/>
    <w:sdtContent>
      <w:p w:rsidR="00097828" w:rsidRPr="00BC2A2B" w:rsidRDefault="00097828">
        <w:pPr>
          <w:pStyle w:val="Voettekst"/>
          <w:rPr>
            <w:color w:val="A6A6A6" w:themeColor="background1" w:themeShade="A6"/>
          </w:rPr>
        </w:pPr>
        <w:r>
          <w:rPr>
            <w:color w:val="A6A6A6" w:themeColor="background1" w:themeShade="A6"/>
          </w:rPr>
          <w:t xml:space="preserve">Pagina </w:t>
        </w:r>
        <w:r>
          <w:rPr>
            <w:bCs/>
            <w:color w:val="A6A6A6" w:themeColor="background1" w:themeShade="A6"/>
            <w:sz w:val="24"/>
            <w:szCs w:val="24"/>
          </w:rPr>
          <w:fldChar w:fldCharType="begin"/>
        </w:r>
        <w:r>
          <w:rPr>
            <w:bCs/>
            <w:color w:val="A6A6A6" w:themeColor="background1" w:themeShade="A6"/>
          </w:rPr>
          <w:instrText>PAGE</w:instrText>
        </w:r>
        <w:r>
          <w:rPr>
            <w:bCs/>
            <w:color w:val="A6A6A6" w:themeColor="background1" w:themeShade="A6"/>
            <w:sz w:val="24"/>
            <w:szCs w:val="24"/>
          </w:rPr>
          <w:fldChar w:fldCharType="separate"/>
        </w:r>
        <w:r>
          <w:rPr>
            <w:bCs/>
            <w:noProof/>
            <w:color w:val="A6A6A6" w:themeColor="background1" w:themeShade="A6"/>
          </w:rPr>
          <w:t>2</w:t>
        </w:r>
        <w:r>
          <w:rPr>
            <w:bCs/>
            <w:color w:val="A6A6A6" w:themeColor="background1" w:themeShade="A6"/>
            <w:sz w:val="24"/>
            <w:szCs w:val="24"/>
          </w:rPr>
          <w:fldChar w:fldCharType="end"/>
        </w:r>
        <w:r>
          <w:rPr>
            <w:color w:val="A6A6A6" w:themeColor="background1" w:themeShade="A6"/>
          </w:rPr>
          <w:t xml:space="preserve"> van </w:t>
        </w:r>
        <w:r>
          <w:rPr>
            <w:bCs/>
            <w:color w:val="A6A6A6" w:themeColor="background1" w:themeShade="A6"/>
            <w:sz w:val="24"/>
            <w:szCs w:val="24"/>
          </w:rPr>
          <w:fldChar w:fldCharType="begin"/>
        </w:r>
        <w:r>
          <w:rPr>
            <w:bCs/>
            <w:color w:val="A6A6A6" w:themeColor="background1" w:themeShade="A6"/>
          </w:rPr>
          <w:instrText>NUMPAGES</w:instrText>
        </w:r>
        <w:r>
          <w:rPr>
            <w:bCs/>
            <w:color w:val="A6A6A6" w:themeColor="background1" w:themeShade="A6"/>
            <w:sz w:val="24"/>
            <w:szCs w:val="24"/>
          </w:rPr>
          <w:fldChar w:fldCharType="separate"/>
        </w:r>
        <w:r>
          <w:rPr>
            <w:bCs/>
            <w:noProof/>
            <w:color w:val="A6A6A6" w:themeColor="background1" w:themeShade="A6"/>
          </w:rPr>
          <w:t>2</w:t>
        </w:r>
        <w:r>
          <w:rPr>
            <w:bCs/>
            <w:color w:val="A6A6A6" w:themeColor="background1" w:themeShade="A6"/>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3571655"/>
      <w:docPartObj>
        <w:docPartGallery w:val="Page Numbers (Bottom of Page)"/>
        <w:docPartUnique/>
      </w:docPartObj>
    </w:sdtPr>
    <w:sdtContent>
      <w:sdt>
        <w:sdtPr>
          <w:id w:val="98381352"/>
          <w:docPartObj>
            <w:docPartGallery w:val="Page Numbers (Top of Page)"/>
            <w:docPartUnique/>
          </w:docPartObj>
        </w:sdtPr>
        <w:sdtContent>
          <w:p w:rsidR="007E4029" w:rsidRDefault="007E4029">
            <w:pPr>
              <w:pStyle w:val="Voettekst"/>
            </w:pPr>
            <w:r>
              <w:t xml:space="preserve">Pagina </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noProof/>
              </w:rPr>
              <w:t>1</w:t>
            </w:r>
            <w:r>
              <w:rPr>
                <w:b/>
                <w:bCs/>
                <w:sz w:val="24"/>
                <w:szCs w:val="24"/>
              </w:rPr>
              <w:fldChar w:fldCharType="end"/>
            </w:r>
            <w:r>
              <w:tab/>
            </w:r>
            <w:r>
              <w:tab/>
            </w:r>
            <w:r>
              <w:tab/>
              <w:t>Bijlage 7</w:t>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7828" w:rsidRDefault="00097828" w:rsidP="009D09AC">
      <w:r>
        <w:separator/>
      </w:r>
    </w:p>
  </w:footnote>
  <w:footnote w:type="continuationSeparator" w:id="0">
    <w:p w:rsidR="00097828" w:rsidRDefault="00097828" w:rsidP="009D09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raster"/>
      <w:tblW w:w="9356"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57" w:type="dxa"/>
        <w:right w:w="0" w:type="dxa"/>
      </w:tblCellMar>
      <w:tblLook w:val="04A0" w:firstRow="1" w:lastRow="0" w:firstColumn="1" w:lastColumn="0" w:noHBand="0" w:noVBand="1"/>
    </w:tblPr>
    <w:tblGrid>
      <w:gridCol w:w="284"/>
      <w:gridCol w:w="9072"/>
    </w:tblGrid>
    <w:tr w:rsidR="00097828" w:rsidRPr="002C648E" w:rsidTr="002C648E">
      <w:tc>
        <w:tcPr>
          <w:tcW w:w="3119" w:type="dxa"/>
          <w:vAlign w:val="bottom"/>
        </w:tcPr>
        <w:p w:rsidR="00097828" w:rsidRPr="002C648E" w:rsidRDefault="00097828" w:rsidP="00AC1984">
          <w:pPr>
            <w:pStyle w:val="Koptekst"/>
          </w:pPr>
        </w:p>
      </w:tc>
      <w:tc>
        <w:tcPr>
          <w:tcW w:w="6237" w:type="dxa"/>
          <w:vAlign w:val="bottom"/>
        </w:tcPr>
        <w:p w:rsidR="00097828" w:rsidRPr="002C648E" w:rsidRDefault="00097828" w:rsidP="009963C4">
          <w:pPr>
            <w:pStyle w:val="Koptekst"/>
            <w:jc w:val="right"/>
          </w:pPr>
          <w:r w:rsidRPr="00A67FDE">
            <w:rPr>
              <w:b/>
              <w:noProof/>
              <w:color w:val="365F91" w:themeColor="accent1" w:themeShade="BF"/>
              <w:sz w:val="24"/>
              <w:lang w:eastAsia="nl-NL"/>
            </w:rPr>
            <w:drawing>
              <wp:inline distT="0" distB="0" distL="0" distR="0" wp14:anchorId="7F7245A2" wp14:editId="5DE66384">
                <wp:extent cx="5760720" cy="925830"/>
                <wp:effectExtent l="0" t="0" r="0" b="762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925830"/>
                        </a:xfrm>
                        <a:prstGeom prst="rect">
                          <a:avLst/>
                        </a:prstGeom>
                        <a:noFill/>
                        <a:ln>
                          <a:noFill/>
                        </a:ln>
                      </pic:spPr>
                    </pic:pic>
                  </a:graphicData>
                </a:graphic>
              </wp:inline>
            </w:drawing>
          </w:r>
        </w:p>
      </w:tc>
    </w:tr>
    <w:tr w:rsidR="00097828" w:rsidRPr="002C648E" w:rsidTr="002C648E">
      <w:tc>
        <w:tcPr>
          <w:tcW w:w="3119" w:type="dxa"/>
          <w:vAlign w:val="bottom"/>
        </w:tcPr>
        <w:p w:rsidR="00097828" w:rsidRPr="002C648E" w:rsidRDefault="00097828" w:rsidP="00AC1984">
          <w:pPr>
            <w:pStyle w:val="Koptekst"/>
          </w:pPr>
        </w:p>
      </w:tc>
      <w:tc>
        <w:tcPr>
          <w:tcW w:w="6237" w:type="dxa"/>
          <w:vAlign w:val="bottom"/>
        </w:tcPr>
        <w:p w:rsidR="00097828" w:rsidRPr="00A67FDE" w:rsidRDefault="00097828" w:rsidP="009963C4">
          <w:pPr>
            <w:pStyle w:val="Koptekst"/>
            <w:jc w:val="right"/>
            <w:rPr>
              <w:b/>
              <w:noProof/>
              <w:color w:val="365F91" w:themeColor="accent1" w:themeShade="BF"/>
              <w:sz w:val="24"/>
              <w:lang w:eastAsia="nl-NL"/>
            </w:rPr>
          </w:pPr>
        </w:p>
      </w:tc>
    </w:tr>
  </w:tbl>
  <w:p w:rsidR="00097828" w:rsidRDefault="00097828">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182E09C0"/>
    <w:lvl w:ilvl="0">
      <w:start w:val="1"/>
      <w:numFmt w:val="decimal"/>
      <w:pStyle w:val="Lijstnummering"/>
      <w:lvlText w:val="%1."/>
      <w:lvlJc w:val="left"/>
      <w:pPr>
        <w:tabs>
          <w:tab w:val="num" w:pos="360"/>
        </w:tabs>
        <w:ind w:left="360" w:hanging="360"/>
      </w:pPr>
    </w:lvl>
  </w:abstractNum>
  <w:abstractNum w:abstractNumId="1">
    <w:nsid w:val="FFFFFF89"/>
    <w:multiLevelType w:val="singleLevel"/>
    <w:tmpl w:val="8B666298"/>
    <w:lvl w:ilvl="0">
      <w:start w:val="1"/>
      <w:numFmt w:val="bullet"/>
      <w:pStyle w:val="Lijstopsomteken"/>
      <w:lvlText w:val=""/>
      <w:lvlJc w:val="left"/>
      <w:pPr>
        <w:tabs>
          <w:tab w:val="num" w:pos="360"/>
        </w:tabs>
        <w:ind w:left="360" w:hanging="360"/>
      </w:pPr>
      <w:rPr>
        <w:rFonts w:ascii="Symbol" w:hAnsi="Symbol" w:hint="default"/>
      </w:rPr>
    </w:lvl>
  </w:abstractNum>
  <w:abstractNum w:abstractNumId="2">
    <w:nsid w:val="017A65EE"/>
    <w:multiLevelType w:val="hybridMultilevel"/>
    <w:tmpl w:val="01D6B37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nsid w:val="048E6D96"/>
    <w:multiLevelType w:val="hybridMultilevel"/>
    <w:tmpl w:val="E9A03D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06A51332"/>
    <w:multiLevelType w:val="hybridMultilevel"/>
    <w:tmpl w:val="21529678"/>
    <w:lvl w:ilvl="0" w:tplc="C0F401B0">
      <w:numFmt w:val="bullet"/>
      <w:lvlText w:val="-"/>
      <w:lvlJc w:val="left"/>
      <w:pPr>
        <w:ind w:left="720" w:hanging="360"/>
      </w:pPr>
      <w:rPr>
        <w:rFonts w:ascii="Cambria" w:eastAsiaTheme="minorHAnsi" w:hAnsi="Cambria" w:cs="Arial" w:hint="default"/>
        <w:i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084BDB6E"/>
    <w:multiLevelType w:val="hybridMultilevel"/>
    <w:tmpl w:val="D5B35CB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94D7EE3"/>
    <w:multiLevelType w:val="multilevel"/>
    <w:tmpl w:val="B6AC5FE2"/>
    <w:lvl w:ilvl="0">
      <w:start w:val="1"/>
      <w:numFmt w:val="decimal"/>
      <w:pStyle w:val="Opsommengetal"/>
      <w:lvlText w:val="%1."/>
      <w:lvlJc w:val="left"/>
      <w:pPr>
        <w:ind w:left="360" w:hanging="360"/>
      </w:pPr>
      <w:rPr>
        <w:rFonts w:hint="default"/>
        <w:sz w:val="20"/>
      </w:rPr>
    </w:lvl>
    <w:lvl w:ilvl="1">
      <w:start w:val="1"/>
      <w:numFmt w:val="bullet"/>
      <w:lvlText w:val="o"/>
      <w:lvlJc w:val="left"/>
      <w:pPr>
        <w:tabs>
          <w:tab w:val="num" w:pos="907"/>
        </w:tabs>
        <w:ind w:left="907" w:hanging="453"/>
      </w:pPr>
      <w:rPr>
        <w:rFonts w:ascii="Courier New" w:hAnsi="Courier New" w:hint="default"/>
        <w:sz w:val="20"/>
      </w:rPr>
    </w:lvl>
    <w:lvl w:ilvl="2">
      <w:start w:val="1"/>
      <w:numFmt w:val="bullet"/>
      <w:lvlText w:val=""/>
      <w:lvlJc w:val="left"/>
      <w:pPr>
        <w:tabs>
          <w:tab w:val="num" w:pos="1361"/>
        </w:tabs>
        <w:ind w:left="1361" w:hanging="454"/>
      </w:pPr>
      <w:rPr>
        <w:rFonts w:ascii="Wingdings" w:hAnsi="Wingdings" w:hint="default"/>
        <w:sz w:val="20"/>
      </w:rPr>
    </w:lvl>
    <w:lvl w:ilvl="3">
      <w:start w:val="1"/>
      <w:numFmt w:val="bullet"/>
      <w:lvlText w:val=""/>
      <w:lvlJc w:val="left"/>
      <w:pPr>
        <w:tabs>
          <w:tab w:val="num" w:pos="1814"/>
        </w:tabs>
        <w:ind w:left="1814" w:hanging="453"/>
      </w:pPr>
      <w:rPr>
        <w:rFonts w:ascii="Wingdings" w:hAnsi="Wingdings" w:hint="default"/>
        <w:sz w:val="20"/>
      </w:rPr>
    </w:lvl>
    <w:lvl w:ilvl="4">
      <w:start w:val="1"/>
      <w:numFmt w:val="bullet"/>
      <w:lvlText w:val=""/>
      <w:lvlJc w:val="left"/>
      <w:pPr>
        <w:tabs>
          <w:tab w:val="num" w:pos="2268"/>
        </w:tabs>
        <w:ind w:left="2268" w:hanging="454"/>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10E1469C"/>
    <w:multiLevelType w:val="multilevel"/>
    <w:tmpl w:val="9AE6CF4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nsid w:val="13183145"/>
    <w:multiLevelType w:val="hybridMultilevel"/>
    <w:tmpl w:val="8E5614EC"/>
    <w:lvl w:ilvl="0" w:tplc="20F84370">
      <w:start w:val="1"/>
      <w:numFmt w:val="bullet"/>
      <w:lvlText w:val="-"/>
      <w:lvlJc w:val="left"/>
      <w:pPr>
        <w:ind w:left="360" w:hanging="360"/>
      </w:pPr>
      <w:rPr>
        <w:rFonts w:ascii="Roboto" w:eastAsiaTheme="minorHAnsi" w:hAnsi="Roboto"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nsid w:val="133751BE"/>
    <w:multiLevelType w:val="hybridMultilevel"/>
    <w:tmpl w:val="38BAB842"/>
    <w:lvl w:ilvl="0" w:tplc="20F84370">
      <w:start w:val="1"/>
      <w:numFmt w:val="bullet"/>
      <w:lvlText w:val="-"/>
      <w:lvlJc w:val="left"/>
      <w:pPr>
        <w:ind w:left="360" w:hanging="360"/>
      </w:pPr>
      <w:rPr>
        <w:rFonts w:ascii="Roboto" w:eastAsiaTheme="minorHAnsi" w:hAnsi="Roboto"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nsid w:val="15DD020A"/>
    <w:multiLevelType w:val="hybridMultilevel"/>
    <w:tmpl w:val="94B422DC"/>
    <w:lvl w:ilvl="0" w:tplc="D728BDC4">
      <w:start w:val="1"/>
      <w:numFmt w:val="decimal"/>
      <w:lvlText w:val="%1."/>
      <w:lvlJc w:val="left"/>
      <w:pPr>
        <w:ind w:left="360" w:hanging="360"/>
      </w:pPr>
      <w:rPr>
        <w:rFonts w:hint="default"/>
        <w:b w:val="0"/>
      </w:rPr>
    </w:lvl>
    <w:lvl w:ilvl="1" w:tplc="FBB4E52A">
      <w:start w:val="1"/>
      <w:numFmt w:val="bullet"/>
      <w:lvlText w:val="•"/>
      <w:lvlJc w:val="left"/>
      <w:pPr>
        <w:tabs>
          <w:tab w:val="num" w:pos="1080"/>
        </w:tabs>
        <w:ind w:left="1080" w:hanging="360"/>
      </w:pPr>
      <w:rPr>
        <w:rFonts w:ascii="Arial" w:hAnsi="Arial" w:hint="default"/>
      </w:rPr>
    </w:lvl>
    <w:lvl w:ilvl="2" w:tplc="0B7615F2" w:tentative="1">
      <w:start w:val="1"/>
      <w:numFmt w:val="bullet"/>
      <w:lvlText w:val="•"/>
      <w:lvlJc w:val="left"/>
      <w:pPr>
        <w:tabs>
          <w:tab w:val="num" w:pos="1800"/>
        </w:tabs>
        <w:ind w:left="1800" w:hanging="360"/>
      </w:pPr>
      <w:rPr>
        <w:rFonts w:ascii="Arial" w:hAnsi="Arial" w:hint="default"/>
      </w:rPr>
    </w:lvl>
    <w:lvl w:ilvl="3" w:tplc="557E3A7E" w:tentative="1">
      <w:start w:val="1"/>
      <w:numFmt w:val="bullet"/>
      <w:lvlText w:val="•"/>
      <w:lvlJc w:val="left"/>
      <w:pPr>
        <w:tabs>
          <w:tab w:val="num" w:pos="2520"/>
        </w:tabs>
        <w:ind w:left="2520" w:hanging="360"/>
      </w:pPr>
      <w:rPr>
        <w:rFonts w:ascii="Arial" w:hAnsi="Arial" w:hint="default"/>
      </w:rPr>
    </w:lvl>
    <w:lvl w:ilvl="4" w:tplc="4B625C46" w:tentative="1">
      <w:start w:val="1"/>
      <w:numFmt w:val="bullet"/>
      <w:lvlText w:val="•"/>
      <w:lvlJc w:val="left"/>
      <w:pPr>
        <w:tabs>
          <w:tab w:val="num" w:pos="3240"/>
        </w:tabs>
        <w:ind w:left="3240" w:hanging="360"/>
      </w:pPr>
      <w:rPr>
        <w:rFonts w:ascii="Arial" w:hAnsi="Arial" w:hint="default"/>
      </w:rPr>
    </w:lvl>
    <w:lvl w:ilvl="5" w:tplc="54C2FF44" w:tentative="1">
      <w:start w:val="1"/>
      <w:numFmt w:val="bullet"/>
      <w:lvlText w:val="•"/>
      <w:lvlJc w:val="left"/>
      <w:pPr>
        <w:tabs>
          <w:tab w:val="num" w:pos="3960"/>
        </w:tabs>
        <w:ind w:left="3960" w:hanging="360"/>
      </w:pPr>
      <w:rPr>
        <w:rFonts w:ascii="Arial" w:hAnsi="Arial" w:hint="default"/>
      </w:rPr>
    </w:lvl>
    <w:lvl w:ilvl="6" w:tplc="6160F386" w:tentative="1">
      <w:start w:val="1"/>
      <w:numFmt w:val="bullet"/>
      <w:lvlText w:val="•"/>
      <w:lvlJc w:val="left"/>
      <w:pPr>
        <w:tabs>
          <w:tab w:val="num" w:pos="4680"/>
        </w:tabs>
        <w:ind w:left="4680" w:hanging="360"/>
      </w:pPr>
      <w:rPr>
        <w:rFonts w:ascii="Arial" w:hAnsi="Arial" w:hint="default"/>
      </w:rPr>
    </w:lvl>
    <w:lvl w:ilvl="7" w:tplc="22F0DE36" w:tentative="1">
      <w:start w:val="1"/>
      <w:numFmt w:val="bullet"/>
      <w:lvlText w:val="•"/>
      <w:lvlJc w:val="left"/>
      <w:pPr>
        <w:tabs>
          <w:tab w:val="num" w:pos="5400"/>
        </w:tabs>
        <w:ind w:left="5400" w:hanging="360"/>
      </w:pPr>
      <w:rPr>
        <w:rFonts w:ascii="Arial" w:hAnsi="Arial" w:hint="default"/>
      </w:rPr>
    </w:lvl>
    <w:lvl w:ilvl="8" w:tplc="7D0A731C" w:tentative="1">
      <w:start w:val="1"/>
      <w:numFmt w:val="bullet"/>
      <w:lvlText w:val="•"/>
      <w:lvlJc w:val="left"/>
      <w:pPr>
        <w:tabs>
          <w:tab w:val="num" w:pos="6120"/>
        </w:tabs>
        <w:ind w:left="6120" w:hanging="360"/>
      </w:pPr>
      <w:rPr>
        <w:rFonts w:ascii="Arial" w:hAnsi="Arial" w:hint="default"/>
      </w:rPr>
    </w:lvl>
  </w:abstractNum>
  <w:abstractNum w:abstractNumId="11">
    <w:nsid w:val="1A5E41EA"/>
    <w:multiLevelType w:val="hybridMultilevel"/>
    <w:tmpl w:val="E00857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nsid w:val="1BAA1036"/>
    <w:multiLevelType w:val="hybridMultilevel"/>
    <w:tmpl w:val="38CA1BB8"/>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nsid w:val="1FF36324"/>
    <w:multiLevelType w:val="hybridMultilevel"/>
    <w:tmpl w:val="BCC0C810"/>
    <w:name w:val="Utrecht hoofdstuknummering2222232222222"/>
    <w:lvl w:ilvl="0" w:tplc="89702E26">
      <w:start w:val="1"/>
      <w:numFmt w:val="bullet"/>
      <w:pStyle w:val="Opsommingmetbullet"/>
      <w:lvlText w:val="-"/>
      <w:lvlJc w:val="left"/>
      <w:pPr>
        <w:ind w:left="360" w:hanging="360"/>
      </w:pPr>
      <w:rPr>
        <w:rFonts w:ascii="Lucida Sans Unicode" w:hAnsi="Lucida Sans Unicode" w:hint="default"/>
        <w:color w:val="CC0000"/>
      </w:rPr>
    </w:lvl>
    <w:lvl w:ilvl="1" w:tplc="ECE47410">
      <w:start w:val="1"/>
      <w:numFmt w:val="bullet"/>
      <w:lvlText w:val="o"/>
      <w:lvlJc w:val="left"/>
      <w:pPr>
        <w:ind w:left="1080" w:hanging="360"/>
      </w:pPr>
      <w:rPr>
        <w:rFonts w:ascii="Courier New" w:hAnsi="Courier New" w:cs="Courier New" w:hint="default"/>
      </w:rPr>
    </w:lvl>
    <w:lvl w:ilvl="2" w:tplc="E3969D56">
      <w:start w:val="1"/>
      <w:numFmt w:val="bullet"/>
      <w:lvlText w:val=""/>
      <w:lvlJc w:val="left"/>
      <w:pPr>
        <w:ind w:left="1800" w:hanging="360"/>
      </w:pPr>
      <w:rPr>
        <w:rFonts w:ascii="Wingdings" w:hAnsi="Wingdings" w:hint="default"/>
      </w:rPr>
    </w:lvl>
    <w:lvl w:ilvl="3" w:tplc="87925A8C" w:tentative="1">
      <w:start w:val="1"/>
      <w:numFmt w:val="bullet"/>
      <w:lvlText w:val=""/>
      <w:lvlJc w:val="left"/>
      <w:pPr>
        <w:ind w:left="2520" w:hanging="360"/>
      </w:pPr>
      <w:rPr>
        <w:rFonts w:ascii="Symbol" w:hAnsi="Symbol" w:hint="default"/>
      </w:rPr>
    </w:lvl>
    <w:lvl w:ilvl="4" w:tplc="12BAC446" w:tentative="1">
      <w:start w:val="1"/>
      <w:numFmt w:val="bullet"/>
      <w:lvlText w:val="o"/>
      <w:lvlJc w:val="left"/>
      <w:pPr>
        <w:ind w:left="3240" w:hanging="360"/>
      </w:pPr>
      <w:rPr>
        <w:rFonts w:ascii="Courier New" w:hAnsi="Courier New" w:cs="Courier New" w:hint="default"/>
      </w:rPr>
    </w:lvl>
    <w:lvl w:ilvl="5" w:tplc="25382362" w:tentative="1">
      <w:start w:val="1"/>
      <w:numFmt w:val="bullet"/>
      <w:lvlText w:val=""/>
      <w:lvlJc w:val="left"/>
      <w:pPr>
        <w:ind w:left="3960" w:hanging="360"/>
      </w:pPr>
      <w:rPr>
        <w:rFonts w:ascii="Wingdings" w:hAnsi="Wingdings" w:hint="default"/>
      </w:rPr>
    </w:lvl>
    <w:lvl w:ilvl="6" w:tplc="F2426CAE" w:tentative="1">
      <w:start w:val="1"/>
      <w:numFmt w:val="bullet"/>
      <w:lvlText w:val=""/>
      <w:lvlJc w:val="left"/>
      <w:pPr>
        <w:ind w:left="4680" w:hanging="360"/>
      </w:pPr>
      <w:rPr>
        <w:rFonts w:ascii="Symbol" w:hAnsi="Symbol" w:hint="default"/>
      </w:rPr>
    </w:lvl>
    <w:lvl w:ilvl="7" w:tplc="DC622C10" w:tentative="1">
      <w:start w:val="1"/>
      <w:numFmt w:val="bullet"/>
      <w:lvlText w:val="o"/>
      <w:lvlJc w:val="left"/>
      <w:pPr>
        <w:ind w:left="5400" w:hanging="360"/>
      </w:pPr>
      <w:rPr>
        <w:rFonts w:ascii="Courier New" w:hAnsi="Courier New" w:cs="Courier New" w:hint="default"/>
      </w:rPr>
    </w:lvl>
    <w:lvl w:ilvl="8" w:tplc="B3B6BCCE" w:tentative="1">
      <w:start w:val="1"/>
      <w:numFmt w:val="bullet"/>
      <w:lvlText w:val=""/>
      <w:lvlJc w:val="left"/>
      <w:pPr>
        <w:ind w:left="6120" w:hanging="360"/>
      </w:pPr>
      <w:rPr>
        <w:rFonts w:ascii="Wingdings" w:hAnsi="Wingdings" w:hint="default"/>
      </w:rPr>
    </w:lvl>
  </w:abstractNum>
  <w:abstractNum w:abstractNumId="14">
    <w:nsid w:val="233B36AF"/>
    <w:multiLevelType w:val="hybridMultilevel"/>
    <w:tmpl w:val="94A647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nsid w:val="25172418"/>
    <w:multiLevelType w:val="hybridMultilevel"/>
    <w:tmpl w:val="EE7213FC"/>
    <w:lvl w:ilvl="0" w:tplc="0413000F">
      <w:start w:val="1"/>
      <w:numFmt w:val="decimal"/>
      <w:lvlText w:val="%1."/>
      <w:lvlJc w:val="left"/>
      <w:pPr>
        <w:ind w:left="360" w:hanging="360"/>
      </w:pPr>
      <w:rPr>
        <w:rFonts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nsid w:val="34DB7125"/>
    <w:multiLevelType w:val="hybridMultilevel"/>
    <w:tmpl w:val="DAFEF9E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nsid w:val="406778BC"/>
    <w:multiLevelType w:val="hybridMultilevel"/>
    <w:tmpl w:val="EFF6675C"/>
    <w:lvl w:ilvl="0" w:tplc="BE60D8FA">
      <w:start w:val="1"/>
      <w:numFmt w:val="decimal"/>
      <w:lvlText w:val="%1)"/>
      <w:lvlJc w:val="left"/>
      <w:pPr>
        <w:ind w:left="720" w:hanging="360"/>
      </w:pPr>
      <w:rPr>
        <w:rFonts w:asciiTheme="majorHAnsi" w:hAnsiTheme="majorHAnsi" w:cs="Times New Roman"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nsid w:val="45516CAF"/>
    <w:multiLevelType w:val="hybridMultilevel"/>
    <w:tmpl w:val="844020C4"/>
    <w:lvl w:ilvl="0" w:tplc="20F84370">
      <w:start w:val="1"/>
      <w:numFmt w:val="bullet"/>
      <w:lvlText w:val="-"/>
      <w:lvlJc w:val="left"/>
      <w:pPr>
        <w:ind w:left="360" w:hanging="360"/>
      </w:pPr>
      <w:rPr>
        <w:rFonts w:ascii="Roboto" w:eastAsiaTheme="minorHAnsi" w:hAnsi="Roboto"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nsid w:val="45615FEA"/>
    <w:multiLevelType w:val="hybridMultilevel"/>
    <w:tmpl w:val="809097B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nsid w:val="4A184636"/>
    <w:multiLevelType w:val="hybridMultilevel"/>
    <w:tmpl w:val="73F63CBE"/>
    <w:lvl w:ilvl="0" w:tplc="20F84370">
      <w:start w:val="1"/>
      <w:numFmt w:val="bullet"/>
      <w:lvlText w:val="-"/>
      <w:lvlJc w:val="left"/>
      <w:pPr>
        <w:ind w:left="1080" w:hanging="360"/>
      </w:pPr>
      <w:rPr>
        <w:rFonts w:ascii="Roboto" w:eastAsiaTheme="minorHAnsi" w:hAnsi="Roboto" w:cs="Times New Roman"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1">
    <w:nsid w:val="50545A11"/>
    <w:multiLevelType w:val="hybridMultilevel"/>
    <w:tmpl w:val="5562070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nsid w:val="59C22053"/>
    <w:multiLevelType w:val="hybridMultilevel"/>
    <w:tmpl w:val="A80EB7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nsid w:val="6787785E"/>
    <w:multiLevelType w:val="hybridMultilevel"/>
    <w:tmpl w:val="59F2F40E"/>
    <w:lvl w:ilvl="0" w:tplc="772E8972">
      <w:start w:val="1"/>
      <w:numFmt w:val="bullet"/>
      <w:lvlText w:val="-"/>
      <w:lvlJc w:val="left"/>
      <w:pPr>
        <w:ind w:left="360" w:hanging="360"/>
      </w:pPr>
      <w:rPr>
        <w:rFonts w:ascii="Roboto" w:eastAsiaTheme="minorHAnsi" w:hAnsi="Roboto"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nsid w:val="6C3D3F28"/>
    <w:multiLevelType w:val="hybridMultilevel"/>
    <w:tmpl w:val="09F663F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nsid w:val="6DCB5912"/>
    <w:multiLevelType w:val="hybridMultilevel"/>
    <w:tmpl w:val="86A873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nsid w:val="6E9E6E7F"/>
    <w:multiLevelType w:val="hybridMultilevel"/>
    <w:tmpl w:val="72C2E840"/>
    <w:lvl w:ilvl="0" w:tplc="A2FC30C6">
      <w:start w:val="1"/>
      <w:numFmt w:val="decimal"/>
      <w:lvlText w:val="%1)"/>
      <w:lvlJc w:val="left"/>
      <w:pPr>
        <w:ind w:left="720" w:hanging="360"/>
      </w:pPr>
      <w:rPr>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nsid w:val="71E7063E"/>
    <w:multiLevelType w:val="hybridMultilevel"/>
    <w:tmpl w:val="D46E02F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nsid w:val="76295EF2"/>
    <w:multiLevelType w:val="multilevel"/>
    <w:tmpl w:val="0F4AE87C"/>
    <w:lvl w:ilvl="0">
      <w:start w:val="1"/>
      <w:numFmt w:val="bullet"/>
      <w:pStyle w:val="Opsommenbullet"/>
      <w:lvlText w:val=""/>
      <w:lvlJc w:val="left"/>
      <w:pPr>
        <w:ind w:left="360" w:hanging="360"/>
      </w:pPr>
      <w:rPr>
        <w:rFonts w:ascii="Symbol" w:hAnsi="Symbol" w:hint="default"/>
        <w:sz w:val="20"/>
      </w:rPr>
    </w:lvl>
    <w:lvl w:ilvl="1">
      <w:start w:val="1"/>
      <w:numFmt w:val="bullet"/>
      <w:lvlText w:val=""/>
      <w:lvlJc w:val="left"/>
      <w:pPr>
        <w:tabs>
          <w:tab w:val="num" w:pos="907"/>
        </w:tabs>
        <w:ind w:left="907" w:hanging="453"/>
      </w:pPr>
      <w:rPr>
        <w:rFonts w:ascii="Wingdings" w:hAnsi="Wingdings" w:hint="default"/>
        <w:sz w:val="20"/>
      </w:rPr>
    </w:lvl>
    <w:lvl w:ilvl="2">
      <w:start w:val="1"/>
      <w:numFmt w:val="bullet"/>
      <w:lvlText w:val=""/>
      <w:lvlJc w:val="left"/>
      <w:pPr>
        <w:tabs>
          <w:tab w:val="num" w:pos="1361"/>
        </w:tabs>
        <w:ind w:left="1361" w:hanging="454"/>
      </w:pPr>
      <w:rPr>
        <w:rFonts w:ascii="Wingdings" w:hAnsi="Wingdings" w:hint="default"/>
        <w:sz w:val="20"/>
      </w:rPr>
    </w:lvl>
    <w:lvl w:ilvl="3">
      <w:start w:val="1"/>
      <w:numFmt w:val="bullet"/>
      <w:lvlText w:val=""/>
      <w:lvlJc w:val="left"/>
      <w:pPr>
        <w:tabs>
          <w:tab w:val="num" w:pos="1814"/>
        </w:tabs>
        <w:ind w:left="1814" w:hanging="453"/>
      </w:pPr>
      <w:rPr>
        <w:rFonts w:ascii="Wingdings" w:hAnsi="Wingdings" w:hint="default"/>
        <w:sz w:val="20"/>
      </w:rPr>
    </w:lvl>
    <w:lvl w:ilvl="4">
      <w:start w:val="1"/>
      <w:numFmt w:val="bullet"/>
      <w:lvlText w:val=""/>
      <w:lvlJc w:val="left"/>
      <w:pPr>
        <w:tabs>
          <w:tab w:val="num" w:pos="2268"/>
        </w:tabs>
        <w:ind w:left="2268" w:hanging="454"/>
      </w:pPr>
      <w:rPr>
        <w:rFonts w:ascii="Wingdings" w:hAnsi="Wingdings" w:hint="default"/>
        <w:sz w:val="20"/>
      </w:rPr>
    </w:lvl>
    <w:lvl w:ilvl="5">
      <w:start w:val="1"/>
      <w:numFmt w:val="bullet"/>
      <w:lvlText w:val=""/>
      <w:lvlJc w:val="left"/>
      <w:pPr>
        <w:tabs>
          <w:tab w:val="num" w:pos="4414"/>
        </w:tabs>
        <w:ind w:left="4414" w:hanging="360"/>
      </w:pPr>
      <w:rPr>
        <w:rFonts w:ascii="Wingdings" w:hAnsi="Wingdings" w:hint="default"/>
        <w:sz w:val="20"/>
      </w:rPr>
    </w:lvl>
    <w:lvl w:ilvl="6">
      <w:start w:val="1"/>
      <w:numFmt w:val="bullet"/>
      <w:lvlText w:val=""/>
      <w:lvlJc w:val="left"/>
      <w:pPr>
        <w:tabs>
          <w:tab w:val="num" w:pos="5134"/>
        </w:tabs>
        <w:ind w:left="5134" w:hanging="360"/>
      </w:pPr>
      <w:rPr>
        <w:rFonts w:ascii="Wingdings" w:hAnsi="Wingdings" w:hint="default"/>
        <w:sz w:val="20"/>
      </w:rPr>
    </w:lvl>
    <w:lvl w:ilvl="7">
      <w:start w:val="1"/>
      <w:numFmt w:val="bullet"/>
      <w:lvlText w:val=""/>
      <w:lvlJc w:val="left"/>
      <w:pPr>
        <w:tabs>
          <w:tab w:val="num" w:pos="5854"/>
        </w:tabs>
        <w:ind w:left="5854" w:hanging="360"/>
      </w:pPr>
      <w:rPr>
        <w:rFonts w:ascii="Wingdings" w:hAnsi="Wingdings" w:hint="default"/>
        <w:sz w:val="20"/>
      </w:rPr>
    </w:lvl>
    <w:lvl w:ilvl="8">
      <w:start w:val="1"/>
      <w:numFmt w:val="bullet"/>
      <w:lvlText w:val=""/>
      <w:lvlJc w:val="left"/>
      <w:pPr>
        <w:tabs>
          <w:tab w:val="num" w:pos="6574"/>
        </w:tabs>
        <w:ind w:left="6574" w:hanging="360"/>
      </w:pPr>
      <w:rPr>
        <w:rFonts w:ascii="Wingdings" w:hAnsi="Wingdings" w:hint="default"/>
        <w:sz w:val="20"/>
      </w:rPr>
    </w:lvl>
  </w:abstractNum>
  <w:abstractNum w:abstractNumId="29">
    <w:nsid w:val="782D39B3"/>
    <w:multiLevelType w:val="hybridMultilevel"/>
    <w:tmpl w:val="FC70EA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nsid w:val="79464C72"/>
    <w:multiLevelType w:val="hybridMultilevel"/>
    <w:tmpl w:val="FBFEDA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nsid w:val="796A1754"/>
    <w:multiLevelType w:val="hybridMultilevel"/>
    <w:tmpl w:val="FC70EA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nsid w:val="7BA2560C"/>
    <w:multiLevelType w:val="hybridMultilevel"/>
    <w:tmpl w:val="9CE45D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8"/>
  </w:num>
  <w:num w:numId="2">
    <w:abstractNumId w:val="6"/>
  </w:num>
  <w:num w:numId="3">
    <w:abstractNumId w:val="1"/>
  </w:num>
  <w:num w:numId="4">
    <w:abstractNumId w:val="0"/>
  </w:num>
  <w:num w:numId="5">
    <w:abstractNumId w:val="8"/>
  </w:num>
  <w:num w:numId="6">
    <w:abstractNumId w:val="16"/>
  </w:num>
  <w:num w:numId="7">
    <w:abstractNumId w:val="15"/>
  </w:num>
  <w:num w:numId="8">
    <w:abstractNumId w:val="20"/>
  </w:num>
  <w:num w:numId="9">
    <w:abstractNumId w:val="18"/>
  </w:num>
  <w:num w:numId="10">
    <w:abstractNumId w:val="9"/>
  </w:num>
  <w:num w:numId="11">
    <w:abstractNumId w:val="12"/>
  </w:num>
  <w:num w:numId="12">
    <w:abstractNumId w:val="27"/>
  </w:num>
  <w:num w:numId="13">
    <w:abstractNumId w:val="23"/>
  </w:num>
  <w:num w:numId="14">
    <w:abstractNumId w:val="31"/>
  </w:num>
  <w:num w:numId="15">
    <w:abstractNumId w:val="10"/>
  </w:num>
  <w:num w:numId="16">
    <w:abstractNumId w:val="29"/>
  </w:num>
  <w:num w:numId="17">
    <w:abstractNumId w:val="21"/>
  </w:num>
  <w:num w:numId="18">
    <w:abstractNumId w:val="4"/>
  </w:num>
  <w:num w:numId="19">
    <w:abstractNumId w:val="11"/>
  </w:num>
  <w:num w:numId="20">
    <w:abstractNumId w:val="13"/>
  </w:num>
  <w:num w:numId="21">
    <w:abstractNumId w:val="32"/>
  </w:num>
  <w:num w:numId="22">
    <w:abstractNumId w:val="3"/>
  </w:num>
  <w:num w:numId="23">
    <w:abstractNumId w:val="17"/>
  </w:num>
  <w:num w:numId="24">
    <w:abstractNumId w:val="22"/>
  </w:num>
  <w:num w:numId="25">
    <w:abstractNumId w:val="26"/>
  </w:num>
  <w:num w:numId="26">
    <w:abstractNumId w:val="30"/>
  </w:num>
  <w:num w:numId="27">
    <w:abstractNumId w:val="5"/>
  </w:num>
  <w:num w:numId="28">
    <w:abstractNumId w:val="7"/>
  </w:num>
  <w:num w:numId="29">
    <w:abstractNumId w:val="19"/>
  </w:num>
  <w:num w:numId="30">
    <w:abstractNumId w:val="25"/>
  </w:num>
  <w:num w:numId="31">
    <w:abstractNumId w:val="14"/>
  </w:num>
  <w:num w:numId="32">
    <w:abstractNumId w:val="24"/>
  </w:num>
  <w:num w:numId="33">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oofState w:spelling="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hyphenationZone w:val="425"/>
  <w:doNotShadeFormData/>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D0A"/>
    <w:rsid w:val="00003F5F"/>
    <w:rsid w:val="00010194"/>
    <w:rsid w:val="000219DA"/>
    <w:rsid w:val="000265CD"/>
    <w:rsid w:val="00056691"/>
    <w:rsid w:val="00081FAA"/>
    <w:rsid w:val="0008571E"/>
    <w:rsid w:val="00093FD7"/>
    <w:rsid w:val="00097828"/>
    <w:rsid w:val="000A3EC5"/>
    <w:rsid w:val="000A46AA"/>
    <w:rsid w:val="000C19DD"/>
    <w:rsid w:val="000E0CEF"/>
    <w:rsid w:val="0010626A"/>
    <w:rsid w:val="00116636"/>
    <w:rsid w:val="00142F08"/>
    <w:rsid w:val="00163CC7"/>
    <w:rsid w:val="00170389"/>
    <w:rsid w:val="0018477A"/>
    <w:rsid w:val="00197CB5"/>
    <w:rsid w:val="001B2989"/>
    <w:rsid w:val="001C6586"/>
    <w:rsid w:val="001E1E99"/>
    <w:rsid w:val="002215DA"/>
    <w:rsid w:val="00250B5E"/>
    <w:rsid w:val="00264FBC"/>
    <w:rsid w:val="00273B02"/>
    <w:rsid w:val="002814D9"/>
    <w:rsid w:val="002C48B1"/>
    <w:rsid w:val="002C648E"/>
    <w:rsid w:val="003031DC"/>
    <w:rsid w:val="003043BE"/>
    <w:rsid w:val="00305C91"/>
    <w:rsid w:val="0032244E"/>
    <w:rsid w:val="00330511"/>
    <w:rsid w:val="003413B3"/>
    <w:rsid w:val="00350657"/>
    <w:rsid w:val="00363B16"/>
    <w:rsid w:val="00365F10"/>
    <w:rsid w:val="003824A7"/>
    <w:rsid w:val="00391C31"/>
    <w:rsid w:val="00393B23"/>
    <w:rsid w:val="003C0DA5"/>
    <w:rsid w:val="003E2E24"/>
    <w:rsid w:val="003E4538"/>
    <w:rsid w:val="003E72D0"/>
    <w:rsid w:val="003F612D"/>
    <w:rsid w:val="004010F5"/>
    <w:rsid w:val="00413EA2"/>
    <w:rsid w:val="004271EE"/>
    <w:rsid w:val="004324C0"/>
    <w:rsid w:val="00436793"/>
    <w:rsid w:val="004536A6"/>
    <w:rsid w:val="00464C0F"/>
    <w:rsid w:val="0048058E"/>
    <w:rsid w:val="0049402A"/>
    <w:rsid w:val="004972E2"/>
    <w:rsid w:val="004A01F9"/>
    <w:rsid w:val="004C3CD0"/>
    <w:rsid w:val="004C7FA1"/>
    <w:rsid w:val="004E09A7"/>
    <w:rsid w:val="004E75AC"/>
    <w:rsid w:val="004F0BB3"/>
    <w:rsid w:val="004F5A30"/>
    <w:rsid w:val="005260EE"/>
    <w:rsid w:val="005360A3"/>
    <w:rsid w:val="005461E7"/>
    <w:rsid w:val="00567CC2"/>
    <w:rsid w:val="00577F75"/>
    <w:rsid w:val="00581611"/>
    <w:rsid w:val="00583034"/>
    <w:rsid w:val="0058494D"/>
    <w:rsid w:val="00584B03"/>
    <w:rsid w:val="00590144"/>
    <w:rsid w:val="005C79D2"/>
    <w:rsid w:val="005D5374"/>
    <w:rsid w:val="005F26B8"/>
    <w:rsid w:val="0060284C"/>
    <w:rsid w:val="00614149"/>
    <w:rsid w:val="006334B8"/>
    <w:rsid w:val="006542E5"/>
    <w:rsid w:val="00673311"/>
    <w:rsid w:val="00676EF0"/>
    <w:rsid w:val="00690B4A"/>
    <w:rsid w:val="006950CD"/>
    <w:rsid w:val="006A34D0"/>
    <w:rsid w:val="006B06D0"/>
    <w:rsid w:val="006B2788"/>
    <w:rsid w:val="00702277"/>
    <w:rsid w:val="00727D3F"/>
    <w:rsid w:val="007314C7"/>
    <w:rsid w:val="00737787"/>
    <w:rsid w:val="007421BF"/>
    <w:rsid w:val="007658F0"/>
    <w:rsid w:val="00777B44"/>
    <w:rsid w:val="00793AB3"/>
    <w:rsid w:val="007976E7"/>
    <w:rsid w:val="00797C87"/>
    <w:rsid w:val="007A40F4"/>
    <w:rsid w:val="007B7235"/>
    <w:rsid w:val="007E4029"/>
    <w:rsid w:val="0080088C"/>
    <w:rsid w:val="0080697B"/>
    <w:rsid w:val="00825BC1"/>
    <w:rsid w:val="00825FA0"/>
    <w:rsid w:val="00830244"/>
    <w:rsid w:val="008355F1"/>
    <w:rsid w:val="00841432"/>
    <w:rsid w:val="00845D36"/>
    <w:rsid w:val="00860D9D"/>
    <w:rsid w:val="00872AF0"/>
    <w:rsid w:val="008A6521"/>
    <w:rsid w:val="008C5085"/>
    <w:rsid w:val="008E3186"/>
    <w:rsid w:val="0090289E"/>
    <w:rsid w:val="009152E0"/>
    <w:rsid w:val="00935074"/>
    <w:rsid w:val="00945CFF"/>
    <w:rsid w:val="00970819"/>
    <w:rsid w:val="00971D42"/>
    <w:rsid w:val="009914FA"/>
    <w:rsid w:val="00993AE8"/>
    <w:rsid w:val="009963C4"/>
    <w:rsid w:val="009B4581"/>
    <w:rsid w:val="009B7D0A"/>
    <w:rsid w:val="009C714E"/>
    <w:rsid w:val="009D09AC"/>
    <w:rsid w:val="009D1914"/>
    <w:rsid w:val="009E1D28"/>
    <w:rsid w:val="009E2C98"/>
    <w:rsid w:val="009F4328"/>
    <w:rsid w:val="00A007FB"/>
    <w:rsid w:val="00A109DB"/>
    <w:rsid w:val="00A15FCF"/>
    <w:rsid w:val="00A25E5F"/>
    <w:rsid w:val="00A27A56"/>
    <w:rsid w:val="00A44807"/>
    <w:rsid w:val="00A905F8"/>
    <w:rsid w:val="00AA4420"/>
    <w:rsid w:val="00AC1984"/>
    <w:rsid w:val="00AE213D"/>
    <w:rsid w:val="00AE3F0A"/>
    <w:rsid w:val="00AE77A5"/>
    <w:rsid w:val="00B124ED"/>
    <w:rsid w:val="00B20634"/>
    <w:rsid w:val="00B4137D"/>
    <w:rsid w:val="00B474D9"/>
    <w:rsid w:val="00B474E7"/>
    <w:rsid w:val="00B6745A"/>
    <w:rsid w:val="00B6777F"/>
    <w:rsid w:val="00B82C49"/>
    <w:rsid w:val="00B970DD"/>
    <w:rsid w:val="00BB27F9"/>
    <w:rsid w:val="00BB4946"/>
    <w:rsid w:val="00BC2A2B"/>
    <w:rsid w:val="00BD0854"/>
    <w:rsid w:val="00BD728C"/>
    <w:rsid w:val="00BE123B"/>
    <w:rsid w:val="00C04239"/>
    <w:rsid w:val="00C1622F"/>
    <w:rsid w:val="00C35950"/>
    <w:rsid w:val="00C359D1"/>
    <w:rsid w:val="00C44753"/>
    <w:rsid w:val="00C7358D"/>
    <w:rsid w:val="00C83D58"/>
    <w:rsid w:val="00CB5CE9"/>
    <w:rsid w:val="00CB75DF"/>
    <w:rsid w:val="00CC548F"/>
    <w:rsid w:val="00CC6FF5"/>
    <w:rsid w:val="00CE6208"/>
    <w:rsid w:val="00CE68BB"/>
    <w:rsid w:val="00CF2F72"/>
    <w:rsid w:val="00D05D55"/>
    <w:rsid w:val="00D346DC"/>
    <w:rsid w:val="00D5007B"/>
    <w:rsid w:val="00D51D5D"/>
    <w:rsid w:val="00D66911"/>
    <w:rsid w:val="00D67EDF"/>
    <w:rsid w:val="00D95C20"/>
    <w:rsid w:val="00DA0DD2"/>
    <w:rsid w:val="00DA19EF"/>
    <w:rsid w:val="00DA630F"/>
    <w:rsid w:val="00DC3305"/>
    <w:rsid w:val="00DD1D84"/>
    <w:rsid w:val="00E04CCA"/>
    <w:rsid w:val="00E424B5"/>
    <w:rsid w:val="00EA033B"/>
    <w:rsid w:val="00EA54DB"/>
    <w:rsid w:val="00EB64F9"/>
    <w:rsid w:val="00EC2C4B"/>
    <w:rsid w:val="00F01F9E"/>
    <w:rsid w:val="00F10392"/>
    <w:rsid w:val="00F17A26"/>
    <w:rsid w:val="00F30C95"/>
    <w:rsid w:val="00F3320B"/>
    <w:rsid w:val="00F41C14"/>
    <w:rsid w:val="00F42618"/>
    <w:rsid w:val="00F61779"/>
    <w:rsid w:val="00F83C5C"/>
    <w:rsid w:val="00F961A8"/>
    <w:rsid w:val="00FD72C9"/>
    <w:rsid w:val="00FE4A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2"/>
        <w:szCs w:val="22"/>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qFormat="1"/>
    <w:lsdException w:name="footer" w:qFormat="1"/>
    <w:lsdException w:name="caption" w:uiPriority="35" w:qFormat="1"/>
    <w:lsdException w:name="List Bullet" w:qFormat="1"/>
    <w:lsdException w:name="List Number"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ard">
    <w:name w:val="Normal"/>
    <w:qFormat/>
    <w:rsid w:val="00B20634"/>
    <w:pPr>
      <w:tabs>
        <w:tab w:val="left" w:pos="454"/>
        <w:tab w:val="left" w:pos="907"/>
        <w:tab w:val="left" w:pos="1361"/>
      </w:tabs>
      <w:spacing w:line="276" w:lineRule="auto"/>
    </w:pPr>
    <w:rPr>
      <w:rFonts w:ascii="Roboto" w:hAnsi="Roboto"/>
      <w:color w:val="262626" w:themeColor="text1" w:themeTint="D9"/>
      <w:sz w:val="20"/>
    </w:rPr>
  </w:style>
  <w:style w:type="paragraph" w:styleId="Kop1">
    <w:name w:val="heading 1"/>
    <w:basedOn w:val="Standaard"/>
    <w:next w:val="Standaard"/>
    <w:link w:val="Kop1Char"/>
    <w:uiPriority w:val="9"/>
    <w:qFormat/>
    <w:rsid w:val="00B20634"/>
    <w:pPr>
      <w:keepNext/>
      <w:keepLines/>
      <w:spacing w:before="100" w:beforeAutospacing="1" w:after="120" w:line="240" w:lineRule="auto"/>
      <w:contextualSpacing/>
      <w:outlineLvl w:val="0"/>
    </w:pPr>
    <w:rPr>
      <w:rFonts w:ascii="Roboto Slab" w:eastAsiaTheme="majorEastAsia" w:hAnsi="Roboto Slab" w:cstheme="majorBidi"/>
      <w:b/>
      <w:bCs/>
      <w:color w:val="2581C4"/>
      <w:sz w:val="28"/>
      <w:szCs w:val="28"/>
    </w:rPr>
  </w:style>
  <w:style w:type="paragraph" w:styleId="Kop2">
    <w:name w:val="heading 2"/>
    <w:basedOn w:val="Standaard"/>
    <w:next w:val="Standaard"/>
    <w:link w:val="Kop2Char"/>
    <w:uiPriority w:val="9"/>
    <w:unhideWhenUsed/>
    <w:qFormat/>
    <w:rsid w:val="00B20634"/>
    <w:pPr>
      <w:keepNext/>
      <w:keepLines/>
      <w:spacing w:before="100" w:beforeAutospacing="1" w:after="120" w:line="240" w:lineRule="auto"/>
      <w:contextualSpacing/>
      <w:outlineLvl w:val="1"/>
    </w:pPr>
    <w:rPr>
      <w:rFonts w:eastAsiaTheme="majorEastAsia" w:cstheme="majorBidi"/>
      <w:b/>
      <w:bCs/>
      <w:color w:val="000000" w:themeColor="text1"/>
      <w:sz w:val="24"/>
      <w:szCs w:val="26"/>
    </w:rPr>
  </w:style>
  <w:style w:type="paragraph" w:styleId="Kop3">
    <w:name w:val="heading 3"/>
    <w:basedOn w:val="Standaard"/>
    <w:next w:val="Standaard"/>
    <w:link w:val="Kop3Char"/>
    <w:autoRedefine/>
    <w:uiPriority w:val="9"/>
    <w:unhideWhenUsed/>
    <w:qFormat/>
    <w:rsid w:val="00B20634"/>
    <w:pPr>
      <w:keepNext/>
      <w:keepLines/>
      <w:spacing w:before="100" w:beforeAutospacing="1" w:after="120" w:line="240" w:lineRule="auto"/>
      <w:contextualSpacing/>
      <w:outlineLvl w:val="2"/>
    </w:pPr>
    <w:rPr>
      <w:rFonts w:eastAsiaTheme="majorEastAsia" w:cstheme="majorBidi"/>
      <w:b/>
      <w:bCs/>
      <w:i/>
      <w:color w:val="auto"/>
    </w:rPr>
  </w:style>
  <w:style w:type="paragraph" w:styleId="Kop4">
    <w:name w:val="heading 4"/>
    <w:basedOn w:val="Standaard"/>
    <w:next w:val="Standaard"/>
    <w:link w:val="Kop4Char"/>
    <w:uiPriority w:val="9"/>
    <w:semiHidden/>
    <w:unhideWhenUsed/>
    <w:qFormat/>
    <w:rsid w:val="00B20634"/>
    <w:pPr>
      <w:keepNext/>
      <w:keepLines/>
      <w:spacing w:before="100" w:beforeAutospacing="1" w:after="120" w:line="240" w:lineRule="auto"/>
      <w:contextualSpacing/>
      <w:outlineLvl w:val="3"/>
    </w:pPr>
    <w:rPr>
      <w:rFonts w:eastAsiaTheme="majorEastAsia" w:cstheme="majorBidi"/>
      <w:b/>
      <w:bCs/>
      <w:iCs/>
      <w:color w:val="auto"/>
    </w:rPr>
  </w:style>
  <w:style w:type="paragraph" w:styleId="Kop5">
    <w:name w:val="heading 5"/>
    <w:basedOn w:val="Standaard"/>
    <w:next w:val="Standaard"/>
    <w:link w:val="Kop5Char"/>
    <w:uiPriority w:val="9"/>
    <w:semiHidden/>
    <w:unhideWhenUsed/>
    <w:rsid w:val="00197CB5"/>
    <w:pPr>
      <w:pBdr>
        <w:bottom w:val="single" w:sz="4" w:space="1" w:color="548DD4" w:themeColor="text2" w:themeTint="99"/>
      </w:pBdr>
      <w:spacing w:before="200" w:after="100"/>
      <w:contextualSpacing/>
      <w:outlineLvl w:val="4"/>
    </w:pPr>
    <w:rPr>
      <w:rFonts w:asciiTheme="majorHAnsi" w:eastAsiaTheme="majorEastAsia" w:hAnsiTheme="majorHAnsi" w:cstheme="majorBidi"/>
      <w:smallCaps/>
      <w:color w:val="3071C3" w:themeColor="text2" w:themeTint="BF"/>
      <w:spacing w:val="20"/>
    </w:rPr>
  </w:style>
  <w:style w:type="paragraph" w:styleId="Kop6">
    <w:name w:val="heading 6"/>
    <w:basedOn w:val="Standaard"/>
    <w:next w:val="Standaard"/>
    <w:link w:val="Kop6Char"/>
    <w:uiPriority w:val="9"/>
    <w:semiHidden/>
    <w:unhideWhenUsed/>
    <w:rsid w:val="00197CB5"/>
    <w:pPr>
      <w:pBdr>
        <w:bottom w:val="dotted" w:sz="8" w:space="1" w:color="938953" w:themeColor="background2" w:themeShade="7F"/>
      </w:pBdr>
      <w:spacing w:before="200" w:after="100"/>
      <w:contextualSpacing/>
      <w:outlineLvl w:val="5"/>
    </w:pPr>
    <w:rPr>
      <w:rFonts w:asciiTheme="majorHAnsi" w:eastAsiaTheme="majorEastAsia" w:hAnsiTheme="majorHAnsi" w:cstheme="majorBidi"/>
      <w:smallCaps/>
      <w:color w:val="938953" w:themeColor="background2" w:themeShade="7F"/>
      <w:spacing w:val="20"/>
    </w:rPr>
  </w:style>
  <w:style w:type="paragraph" w:styleId="Kop7">
    <w:name w:val="heading 7"/>
    <w:basedOn w:val="Standaard"/>
    <w:next w:val="Standaard"/>
    <w:link w:val="Kop7Char"/>
    <w:uiPriority w:val="9"/>
    <w:semiHidden/>
    <w:unhideWhenUsed/>
    <w:rsid w:val="00197CB5"/>
    <w:pPr>
      <w:pBdr>
        <w:bottom w:val="dotted" w:sz="8" w:space="1" w:color="938953" w:themeColor="background2" w:themeShade="7F"/>
      </w:pBdr>
      <w:spacing w:before="200" w:after="100"/>
      <w:contextualSpacing/>
      <w:outlineLvl w:val="6"/>
    </w:pPr>
    <w:rPr>
      <w:rFonts w:asciiTheme="majorHAnsi" w:eastAsiaTheme="majorEastAsia" w:hAnsiTheme="majorHAnsi" w:cstheme="majorBidi"/>
      <w:b/>
      <w:bCs/>
      <w:smallCaps/>
      <w:color w:val="938953" w:themeColor="background2" w:themeShade="7F"/>
      <w:spacing w:val="20"/>
      <w:sz w:val="16"/>
      <w:szCs w:val="16"/>
    </w:rPr>
  </w:style>
  <w:style w:type="paragraph" w:styleId="Kop8">
    <w:name w:val="heading 8"/>
    <w:basedOn w:val="Standaard"/>
    <w:next w:val="Standaard"/>
    <w:link w:val="Kop8Char"/>
    <w:uiPriority w:val="9"/>
    <w:semiHidden/>
    <w:unhideWhenUsed/>
    <w:rsid w:val="00197CB5"/>
    <w:pPr>
      <w:spacing w:before="200" w:after="60"/>
      <w:contextualSpacing/>
      <w:outlineLvl w:val="7"/>
    </w:pPr>
    <w:rPr>
      <w:rFonts w:asciiTheme="majorHAnsi" w:eastAsiaTheme="majorEastAsia" w:hAnsiTheme="majorHAnsi" w:cstheme="majorBidi"/>
      <w:b/>
      <w:smallCaps/>
      <w:color w:val="938953" w:themeColor="background2" w:themeShade="7F"/>
      <w:spacing w:val="20"/>
      <w:sz w:val="16"/>
      <w:szCs w:val="16"/>
    </w:rPr>
  </w:style>
  <w:style w:type="paragraph" w:styleId="Kop9">
    <w:name w:val="heading 9"/>
    <w:basedOn w:val="Standaard"/>
    <w:next w:val="Standaard"/>
    <w:link w:val="Kop9Char"/>
    <w:uiPriority w:val="9"/>
    <w:semiHidden/>
    <w:unhideWhenUsed/>
    <w:rsid w:val="00197CB5"/>
    <w:pPr>
      <w:spacing w:before="200" w:after="60"/>
      <w:contextualSpacing/>
      <w:outlineLvl w:val="8"/>
    </w:pPr>
    <w:rPr>
      <w:rFonts w:asciiTheme="majorHAnsi" w:eastAsiaTheme="majorEastAsia" w:hAnsiTheme="majorHAnsi" w:cstheme="majorBidi"/>
      <w:smallCaps/>
      <w:color w:val="938953" w:themeColor="background2" w:themeShade="7F"/>
      <w:spacing w:val="20"/>
      <w:sz w:val="16"/>
      <w:szCs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men">
    <w:name w:val="Opsommen"/>
    <w:basedOn w:val="Standaard"/>
    <w:next w:val="Standaard"/>
    <w:link w:val="OpsommenChar"/>
    <w:rsid w:val="0080697B"/>
  </w:style>
  <w:style w:type="character" w:customStyle="1" w:styleId="OpsommenChar">
    <w:name w:val="Opsommen Char"/>
    <w:basedOn w:val="Standaardalinea-lettertype"/>
    <w:link w:val="Opsommen"/>
    <w:rsid w:val="0080697B"/>
    <w:rPr>
      <w:rFonts w:ascii="Trebuchet MS" w:hAnsi="Trebuchet MS" w:cs="Helvetica"/>
    </w:rPr>
  </w:style>
  <w:style w:type="paragraph" w:customStyle="1" w:styleId="Opsommengetal">
    <w:name w:val="Opsommen getal"/>
    <w:basedOn w:val="Standaard"/>
    <w:link w:val="OpsommengetalChar"/>
    <w:qFormat/>
    <w:rsid w:val="00B20634"/>
    <w:pPr>
      <w:numPr>
        <w:numId w:val="2"/>
      </w:numPr>
      <w:ind w:left="454" w:hanging="454"/>
    </w:pPr>
    <w:rPr>
      <w:color w:val="auto"/>
    </w:rPr>
  </w:style>
  <w:style w:type="character" w:customStyle="1" w:styleId="OpsommengetalChar">
    <w:name w:val="Opsommen getal Char"/>
    <w:basedOn w:val="Standaardalinea-lettertype"/>
    <w:link w:val="Opsommengetal"/>
    <w:rsid w:val="00B20634"/>
    <w:rPr>
      <w:rFonts w:ascii="Roboto" w:hAnsi="Roboto"/>
      <w:sz w:val="20"/>
    </w:rPr>
  </w:style>
  <w:style w:type="character" w:customStyle="1" w:styleId="Kop1Char">
    <w:name w:val="Kop 1 Char"/>
    <w:basedOn w:val="Standaardalinea-lettertype"/>
    <w:link w:val="Kop1"/>
    <w:uiPriority w:val="9"/>
    <w:rsid w:val="00B20634"/>
    <w:rPr>
      <w:rFonts w:ascii="Roboto Slab" w:eastAsiaTheme="majorEastAsia" w:hAnsi="Roboto Slab" w:cstheme="majorBidi"/>
      <w:b/>
      <w:bCs/>
      <w:color w:val="2581C4"/>
      <w:sz w:val="28"/>
      <w:szCs w:val="28"/>
    </w:rPr>
  </w:style>
  <w:style w:type="character" w:customStyle="1" w:styleId="Kop2Char">
    <w:name w:val="Kop 2 Char"/>
    <w:basedOn w:val="Standaardalinea-lettertype"/>
    <w:link w:val="Kop2"/>
    <w:uiPriority w:val="9"/>
    <w:rsid w:val="00B20634"/>
    <w:rPr>
      <w:rFonts w:ascii="Roboto" w:eastAsiaTheme="majorEastAsia" w:hAnsi="Roboto" w:cstheme="majorBidi"/>
      <w:b/>
      <w:bCs/>
      <w:color w:val="000000" w:themeColor="text1"/>
      <w:sz w:val="24"/>
      <w:szCs w:val="26"/>
    </w:rPr>
  </w:style>
  <w:style w:type="character" w:customStyle="1" w:styleId="Kop3Char">
    <w:name w:val="Kop 3 Char"/>
    <w:basedOn w:val="Standaardalinea-lettertype"/>
    <w:link w:val="Kop3"/>
    <w:uiPriority w:val="9"/>
    <w:rsid w:val="00B20634"/>
    <w:rPr>
      <w:rFonts w:ascii="Roboto" w:eastAsiaTheme="majorEastAsia" w:hAnsi="Roboto" w:cstheme="majorBidi"/>
      <w:b/>
      <w:bCs/>
      <w:i/>
      <w:sz w:val="20"/>
    </w:rPr>
  </w:style>
  <w:style w:type="paragraph" w:customStyle="1" w:styleId="Opsommenbullet">
    <w:name w:val="Opsommen bullet"/>
    <w:basedOn w:val="Standaard"/>
    <w:link w:val="OpsommenbulletChar"/>
    <w:qFormat/>
    <w:rsid w:val="00B20634"/>
    <w:pPr>
      <w:numPr>
        <w:numId w:val="1"/>
      </w:numPr>
      <w:ind w:left="454" w:hanging="454"/>
    </w:pPr>
    <w:rPr>
      <w:color w:val="auto"/>
    </w:rPr>
  </w:style>
  <w:style w:type="character" w:customStyle="1" w:styleId="OpsommenbulletChar">
    <w:name w:val="Opsommen bullet Char"/>
    <w:basedOn w:val="Standaardalinea-lettertype"/>
    <w:link w:val="Opsommenbullet"/>
    <w:rsid w:val="00B20634"/>
    <w:rPr>
      <w:rFonts w:ascii="Roboto" w:hAnsi="Roboto"/>
      <w:sz w:val="20"/>
    </w:rPr>
  </w:style>
  <w:style w:type="paragraph" w:styleId="Ondertitel">
    <w:name w:val="Subtitle"/>
    <w:basedOn w:val="Standaard"/>
    <w:next w:val="Standaard"/>
    <w:link w:val="OndertitelChar"/>
    <w:uiPriority w:val="11"/>
    <w:qFormat/>
    <w:rsid w:val="00B20634"/>
    <w:pPr>
      <w:numPr>
        <w:ilvl w:val="1"/>
      </w:numPr>
      <w:spacing w:before="100" w:beforeAutospacing="1" w:after="120" w:line="240" w:lineRule="auto"/>
      <w:contextualSpacing/>
    </w:pPr>
    <w:rPr>
      <w:rFonts w:eastAsiaTheme="majorEastAsia" w:cstheme="majorBidi"/>
      <w:i/>
      <w:iCs/>
      <w:color w:val="auto"/>
      <w:sz w:val="28"/>
      <w:szCs w:val="24"/>
    </w:rPr>
  </w:style>
  <w:style w:type="character" w:customStyle="1" w:styleId="OndertitelChar">
    <w:name w:val="Ondertitel Char"/>
    <w:basedOn w:val="Standaardalinea-lettertype"/>
    <w:link w:val="Ondertitel"/>
    <w:uiPriority w:val="11"/>
    <w:rsid w:val="00B20634"/>
    <w:rPr>
      <w:rFonts w:ascii="Roboto" w:eastAsiaTheme="majorEastAsia" w:hAnsi="Roboto" w:cstheme="majorBidi"/>
      <w:i/>
      <w:iCs/>
      <w:sz w:val="28"/>
      <w:szCs w:val="24"/>
    </w:rPr>
  </w:style>
  <w:style w:type="paragraph" w:styleId="Titel">
    <w:name w:val="Title"/>
    <w:basedOn w:val="Standaard"/>
    <w:next w:val="Standaard"/>
    <w:link w:val="TitelChar"/>
    <w:uiPriority w:val="10"/>
    <w:qFormat/>
    <w:rsid w:val="00B20634"/>
    <w:pPr>
      <w:spacing w:before="100" w:beforeAutospacing="1" w:after="300" w:line="240" w:lineRule="auto"/>
      <w:contextualSpacing/>
    </w:pPr>
    <w:rPr>
      <w:rFonts w:ascii="Roboto Slab" w:eastAsiaTheme="majorEastAsia" w:hAnsi="Roboto Slab" w:cstheme="majorBidi"/>
      <w:color w:val="2581C4"/>
      <w:spacing w:val="5"/>
      <w:kern w:val="28"/>
      <w:sz w:val="40"/>
      <w:szCs w:val="52"/>
    </w:rPr>
  </w:style>
  <w:style w:type="character" w:customStyle="1" w:styleId="TitelChar">
    <w:name w:val="Titel Char"/>
    <w:basedOn w:val="Standaardalinea-lettertype"/>
    <w:link w:val="Titel"/>
    <w:uiPriority w:val="10"/>
    <w:rsid w:val="00B20634"/>
    <w:rPr>
      <w:rFonts w:ascii="Roboto Slab" w:eastAsiaTheme="majorEastAsia" w:hAnsi="Roboto Slab" w:cstheme="majorBidi"/>
      <w:color w:val="2581C4"/>
      <w:spacing w:val="5"/>
      <w:kern w:val="28"/>
      <w:sz w:val="40"/>
      <w:szCs w:val="52"/>
    </w:rPr>
  </w:style>
  <w:style w:type="paragraph" w:styleId="Voetnoottekst">
    <w:name w:val="footnote text"/>
    <w:basedOn w:val="Standaard"/>
    <w:link w:val="VoetnoottekstChar"/>
    <w:uiPriority w:val="99"/>
    <w:semiHidden/>
    <w:unhideWhenUsed/>
    <w:qFormat/>
    <w:rsid w:val="00B20634"/>
    <w:rPr>
      <w:rFonts w:ascii="Segoe UI" w:hAnsi="Segoe UI"/>
      <w:color w:val="auto"/>
      <w:sz w:val="16"/>
      <w:szCs w:val="20"/>
    </w:rPr>
  </w:style>
  <w:style w:type="character" w:customStyle="1" w:styleId="VoetnoottekstChar">
    <w:name w:val="Voetnoottekst Char"/>
    <w:basedOn w:val="Standaardalinea-lettertype"/>
    <w:link w:val="Voetnoottekst"/>
    <w:uiPriority w:val="99"/>
    <w:semiHidden/>
    <w:rsid w:val="00B20634"/>
    <w:rPr>
      <w:rFonts w:ascii="Segoe UI" w:hAnsi="Segoe UI"/>
      <w:sz w:val="16"/>
      <w:szCs w:val="20"/>
    </w:rPr>
  </w:style>
  <w:style w:type="paragraph" w:styleId="Voettekst">
    <w:name w:val="footer"/>
    <w:basedOn w:val="Standaard"/>
    <w:link w:val="VoettekstChar"/>
    <w:uiPriority w:val="99"/>
    <w:unhideWhenUsed/>
    <w:qFormat/>
    <w:rsid w:val="00B20634"/>
    <w:pPr>
      <w:tabs>
        <w:tab w:val="center" w:pos="4703"/>
        <w:tab w:val="right" w:pos="9406"/>
      </w:tabs>
    </w:pPr>
    <w:rPr>
      <w:color w:val="auto"/>
      <w:sz w:val="16"/>
    </w:rPr>
  </w:style>
  <w:style w:type="character" w:customStyle="1" w:styleId="VoettekstChar">
    <w:name w:val="Voettekst Char"/>
    <w:basedOn w:val="Standaardalinea-lettertype"/>
    <w:link w:val="Voettekst"/>
    <w:uiPriority w:val="99"/>
    <w:rsid w:val="00B20634"/>
    <w:rPr>
      <w:rFonts w:ascii="Roboto" w:hAnsi="Roboto"/>
      <w:sz w:val="16"/>
    </w:rPr>
  </w:style>
  <w:style w:type="paragraph" w:styleId="Bijschrift">
    <w:name w:val="caption"/>
    <w:basedOn w:val="Standaard"/>
    <w:next w:val="Standaard"/>
    <w:uiPriority w:val="35"/>
    <w:semiHidden/>
    <w:unhideWhenUsed/>
    <w:qFormat/>
    <w:rsid w:val="00B20634"/>
    <w:pPr>
      <w:spacing w:after="200"/>
    </w:pPr>
    <w:rPr>
      <w:b/>
      <w:bCs/>
      <w:color w:val="000000" w:themeColor="text1"/>
      <w:sz w:val="18"/>
      <w:szCs w:val="18"/>
    </w:rPr>
  </w:style>
  <w:style w:type="paragraph" w:styleId="Lijstopsomteken">
    <w:name w:val="List Bullet"/>
    <w:basedOn w:val="Standaard"/>
    <w:uiPriority w:val="99"/>
    <w:semiHidden/>
    <w:unhideWhenUsed/>
    <w:qFormat/>
    <w:rsid w:val="00B20634"/>
    <w:pPr>
      <w:numPr>
        <w:numId w:val="3"/>
      </w:numPr>
      <w:contextualSpacing/>
    </w:pPr>
  </w:style>
  <w:style w:type="paragraph" w:styleId="Lijstnummering">
    <w:name w:val="List Number"/>
    <w:basedOn w:val="Standaard"/>
    <w:uiPriority w:val="99"/>
    <w:semiHidden/>
    <w:unhideWhenUsed/>
    <w:qFormat/>
    <w:rsid w:val="00B20634"/>
    <w:pPr>
      <w:numPr>
        <w:numId w:val="4"/>
      </w:numPr>
      <w:contextualSpacing/>
    </w:pPr>
  </w:style>
  <w:style w:type="character" w:styleId="Zwaar">
    <w:name w:val="Strong"/>
    <w:uiPriority w:val="22"/>
    <w:rsid w:val="00197CB5"/>
    <w:rPr>
      <w:b/>
      <w:bCs/>
      <w:spacing w:val="0"/>
    </w:rPr>
  </w:style>
  <w:style w:type="paragraph" w:styleId="Kopvaninhoudsopgave">
    <w:name w:val="TOC Heading"/>
    <w:basedOn w:val="Kop1"/>
    <w:next w:val="Standaard"/>
    <w:uiPriority w:val="39"/>
    <w:semiHidden/>
    <w:unhideWhenUsed/>
    <w:qFormat/>
    <w:rsid w:val="00B20634"/>
    <w:pPr>
      <w:outlineLvl w:val="9"/>
    </w:pPr>
  </w:style>
  <w:style w:type="character" w:customStyle="1" w:styleId="Kop4Char">
    <w:name w:val="Kop 4 Char"/>
    <w:basedOn w:val="Standaardalinea-lettertype"/>
    <w:link w:val="Kop4"/>
    <w:uiPriority w:val="9"/>
    <w:semiHidden/>
    <w:rsid w:val="00B20634"/>
    <w:rPr>
      <w:rFonts w:ascii="Roboto" w:eastAsiaTheme="majorEastAsia" w:hAnsi="Roboto" w:cstheme="majorBidi"/>
      <w:b/>
      <w:bCs/>
      <w:iCs/>
      <w:sz w:val="20"/>
    </w:rPr>
  </w:style>
  <w:style w:type="paragraph" w:styleId="Koptekst">
    <w:name w:val="header"/>
    <w:basedOn w:val="Standaard"/>
    <w:link w:val="KoptekstChar"/>
    <w:uiPriority w:val="99"/>
    <w:unhideWhenUsed/>
    <w:qFormat/>
    <w:rsid w:val="00B20634"/>
    <w:pPr>
      <w:tabs>
        <w:tab w:val="center" w:pos="4536"/>
        <w:tab w:val="right" w:pos="9072"/>
      </w:tabs>
    </w:pPr>
    <w:rPr>
      <w:color w:val="auto"/>
    </w:rPr>
  </w:style>
  <w:style w:type="character" w:customStyle="1" w:styleId="KoptekstChar">
    <w:name w:val="Koptekst Char"/>
    <w:basedOn w:val="Standaardalinea-lettertype"/>
    <w:link w:val="Koptekst"/>
    <w:uiPriority w:val="99"/>
    <w:rsid w:val="00B20634"/>
    <w:rPr>
      <w:rFonts w:ascii="Roboto" w:hAnsi="Roboto"/>
      <w:sz w:val="20"/>
    </w:rPr>
  </w:style>
  <w:style w:type="paragraph" w:styleId="Ballontekst">
    <w:name w:val="Balloon Text"/>
    <w:basedOn w:val="Standaard"/>
    <w:link w:val="BallontekstChar"/>
    <w:uiPriority w:val="99"/>
    <w:semiHidden/>
    <w:unhideWhenUsed/>
    <w:rsid w:val="009D09AC"/>
    <w:rPr>
      <w:rFonts w:ascii="Tahoma" w:hAnsi="Tahoma" w:cs="Tahoma"/>
      <w:sz w:val="16"/>
      <w:szCs w:val="16"/>
    </w:rPr>
  </w:style>
  <w:style w:type="character" w:customStyle="1" w:styleId="BallontekstChar">
    <w:name w:val="Ballontekst Char"/>
    <w:basedOn w:val="Standaardalinea-lettertype"/>
    <w:link w:val="Ballontekst"/>
    <w:uiPriority w:val="99"/>
    <w:semiHidden/>
    <w:rsid w:val="009D09AC"/>
    <w:rPr>
      <w:rFonts w:ascii="Tahoma" w:hAnsi="Tahoma" w:cs="Tahoma"/>
      <w:sz w:val="16"/>
      <w:szCs w:val="16"/>
    </w:rPr>
  </w:style>
  <w:style w:type="table" w:styleId="Tabelraster">
    <w:name w:val="Table Grid"/>
    <w:basedOn w:val="Standaardtabel"/>
    <w:uiPriority w:val="59"/>
    <w:rsid w:val="009D09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197CB5"/>
    <w:pPr>
      <w:ind w:left="720"/>
      <w:contextualSpacing/>
    </w:pPr>
  </w:style>
  <w:style w:type="character" w:styleId="Tekstvantijdelijkeaanduiding">
    <w:name w:val="Placeholder Text"/>
    <w:basedOn w:val="Standaardalinea-lettertype"/>
    <w:uiPriority w:val="99"/>
    <w:semiHidden/>
    <w:rsid w:val="00BD0854"/>
    <w:rPr>
      <w:color w:val="808080"/>
    </w:rPr>
  </w:style>
  <w:style w:type="character" w:customStyle="1" w:styleId="Kop5Char">
    <w:name w:val="Kop 5 Char"/>
    <w:basedOn w:val="Standaardalinea-lettertype"/>
    <w:link w:val="Kop5"/>
    <w:uiPriority w:val="9"/>
    <w:semiHidden/>
    <w:rsid w:val="00197CB5"/>
    <w:rPr>
      <w:rFonts w:asciiTheme="majorHAnsi" w:eastAsiaTheme="majorEastAsia" w:hAnsiTheme="majorHAnsi" w:cstheme="majorBidi"/>
      <w:smallCaps/>
      <w:color w:val="3071C3" w:themeColor="text2" w:themeTint="BF"/>
      <w:spacing w:val="20"/>
    </w:rPr>
  </w:style>
  <w:style w:type="character" w:customStyle="1" w:styleId="Kop6Char">
    <w:name w:val="Kop 6 Char"/>
    <w:basedOn w:val="Standaardalinea-lettertype"/>
    <w:link w:val="Kop6"/>
    <w:uiPriority w:val="9"/>
    <w:semiHidden/>
    <w:rsid w:val="00197CB5"/>
    <w:rPr>
      <w:rFonts w:asciiTheme="majorHAnsi" w:eastAsiaTheme="majorEastAsia" w:hAnsiTheme="majorHAnsi" w:cstheme="majorBidi"/>
      <w:smallCaps/>
      <w:color w:val="938953" w:themeColor="background2" w:themeShade="7F"/>
      <w:spacing w:val="20"/>
    </w:rPr>
  </w:style>
  <w:style w:type="character" w:customStyle="1" w:styleId="Kop7Char">
    <w:name w:val="Kop 7 Char"/>
    <w:basedOn w:val="Standaardalinea-lettertype"/>
    <w:link w:val="Kop7"/>
    <w:uiPriority w:val="9"/>
    <w:semiHidden/>
    <w:rsid w:val="00197CB5"/>
    <w:rPr>
      <w:rFonts w:asciiTheme="majorHAnsi" w:eastAsiaTheme="majorEastAsia" w:hAnsiTheme="majorHAnsi" w:cstheme="majorBidi"/>
      <w:b/>
      <w:bCs/>
      <w:smallCaps/>
      <w:color w:val="938953" w:themeColor="background2" w:themeShade="7F"/>
      <w:spacing w:val="20"/>
      <w:sz w:val="16"/>
      <w:szCs w:val="16"/>
    </w:rPr>
  </w:style>
  <w:style w:type="character" w:customStyle="1" w:styleId="Kop8Char">
    <w:name w:val="Kop 8 Char"/>
    <w:basedOn w:val="Standaardalinea-lettertype"/>
    <w:link w:val="Kop8"/>
    <w:uiPriority w:val="9"/>
    <w:semiHidden/>
    <w:rsid w:val="00197CB5"/>
    <w:rPr>
      <w:rFonts w:asciiTheme="majorHAnsi" w:eastAsiaTheme="majorEastAsia" w:hAnsiTheme="majorHAnsi" w:cstheme="majorBidi"/>
      <w:b/>
      <w:smallCaps/>
      <w:color w:val="938953" w:themeColor="background2" w:themeShade="7F"/>
      <w:spacing w:val="20"/>
      <w:sz w:val="16"/>
      <w:szCs w:val="16"/>
    </w:rPr>
  </w:style>
  <w:style w:type="character" w:customStyle="1" w:styleId="Kop9Char">
    <w:name w:val="Kop 9 Char"/>
    <w:basedOn w:val="Standaardalinea-lettertype"/>
    <w:link w:val="Kop9"/>
    <w:uiPriority w:val="9"/>
    <w:semiHidden/>
    <w:rsid w:val="00197CB5"/>
    <w:rPr>
      <w:rFonts w:asciiTheme="majorHAnsi" w:eastAsiaTheme="majorEastAsia" w:hAnsiTheme="majorHAnsi" w:cstheme="majorBidi"/>
      <w:smallCaps/>
      <w:color w:val="938953" w:themeColor="background2" w:themeShade="7F"/>
      <w:spacing w:val="20"/>
      <w:sz w:val="16"/>
      <w:szCs w:val="16"/>
    </w:rPr>
  </w:style>
  <w:style w:type="character" w:styleId="Nadruk">
    <w:name w:val="Emphasis"/>
    <w:uiPriority w:val="20"/>
    <w:rsid w:val="00197CB5"/>
    <w:rPr>
      <w:b/>
      <w:bCs/>
      <w:smallCaps/>
      <w:dstrike w:val="0"/>
      <w:color w:val="5A5A5A" w:themeColor="text1" w:themeTint="A5"/>
      <w:spacing w:val="20"/>
      <w:kern w:val="0"/>
      <w:vertAlign w:val="baseline"/>
    </w:rPr>
  </w:style>
  <w:style w:type="paragraph" w:styleId="Geenafstand">
    <w:name w:val="No Spacing"/>
    <w:basedOn w:val="Standaard"/>
    <w:uiPriority w:val="1"/>
    <w:qFormat/>
    <w:rsid w:val="00197CB5"/>
  </w:style>
  <w:style w:type="paragraph" w:styleId="Citaat">
    <w:name w:val="Quote"/>
    <w:basedOn w:val="Standaard"/>
    <w:next w:val="Standaard"/>
    <w:link w:val="CitaatChar"/>
    <w:uiPriority w:val="29"/>
    <w:rsid w:val="00197CB5"/>
    <w:rPr>
      <w:i/>
      <w:iCs/>
    </w:rPr>
  </w:style>
  <w:style w:type="character" w:customStyle="1" w:styleId="CitaatChar">
    <w:name w:val="Citaat Char"/>
    <w:basedOn w:val="Standaardalinea-lettertype"/>
    <w:link w:val="Citaat"/>
    <w:uiPriority w:val="29"/>
    <w:rsid w:val="00197CB5"/>
    <w:rPr>
      <w:i/>
      <w:iCs/>
      <w:color w:val="5A5A5A" w:themeColor="text1" w:themeTint="A5"/>
    </w:rPr>
  </w:style>
  <w:style w:type="paragraph" w:styleId="Duidelijkcitaat">
    <w:name w:val="Intense Quote"/>
    <w:basedOn w:val="Standaard"/>
    <w:next w:val="Standaard"/>
    <w:link w:val="DuidelijkcitaatChar"/>
    <w:uiPriority w:val="30"/>
    <w:rsid w:val="00197CB5"/>
    <w:pPr>
      <w:pBdr>
        <w:top w:val="single" w:sz="4" w:space="12" w:color="7BA0CD" w:themeColor="accent1" w:themeTint="BF"/>
        <w:left w:val="single" w:sz="4" w:space="15" w:color="7BA0CD" w:themeColor="accent1" w:themeTint="BF"/>
        <w:bottom w:val="single" w:sz="12" w:space="10" w:color="365F91" w:themeColor="accent1" w:themeShade="BF"/>
        <w:right w:val="single" w:sz="12" w:space="15" w:color="365F91" w:themeColor="accent1" w:themeShade="BF"/>
        <w:between w:val="single" w:sz="4" w:space="12" w:color="7BA0CD" w:themeColor="accent1" w:themeTint="BF"/>
        <w:bar w:val="single" w:sz="4" w:color="7BA0CD" w:themeColor="accent1" w:themeTint="BF"/>
      </w:pBdr>
      <w:spacing w:line="300" w:lineRule="auto"/>
      <w:ind w:left="2506" w:right="432"/>
    </w:pPr>
    <w:rPr>
      <w:rFonts w:asciiTheme="majorHAnsi" w:eastAsiaTheme="majorEastAsia" w:hAnsiTheme="majorHAnsi" w:cstheme="majorBidi"/>
      <w:smallCaps/>
      <w:color w:val="365F91" w:themeColor="accent1" w:themeShade="BF"/>
    </w:rPr>
  </w:style>
  <w:style w:type="character" w:customStyle="1" w:styleId="DuidelijkcitaatChar">
    <w:name w:val="Duidelijk citaat Char"/>
    <w:basedOn w:val="Standaardalinea-lettertype"/>
    <w:link w:val="Duidelijkcitaat"/>
    <w:uiPriority w:val="30"/>
    <w:rsid w:val="00197CB5"/>
    <w:rPr>
      <w:rFonts w:asciiTheme="majorHAnsi" w:eastAsiaTheme="majorEastAsia" w:hAnsiTheme="majorHAnsi" w:cstheme="majorBidi"/>
      <w:smallCaps/>
      <w:color w:val="365F91" w:themeColor="accent1" w:themeShade="BF"/>
    </w:rPr>
  </w:style>
  <w:style w:type="character" w:styleId="Subtielebenadrukking">
    <w:name w:val="Subtle Emphasis"/>
    <w:uiPriority w:val="19"/>
    <w:rsid w:val="00197CB5"/>
    <w:rPr>
      <w:smallCaps/>
      <w:dstrike w:val="0"/>
      <w:color w:val="5A5A5A" w:themeColor="text1" w:themeTint="A5"/>
      <w:vertAlign w:val="baseline"/>
    </w:rPr>
  </w:style>
  <w:style w:type="character" w:styleId="Intensievebenadrukking">
    <w:name w:val="Intense Emphasis"/>
    <w:uiPriority w:val="21"/>
    <w:rsid w:val="00197CB5"/>
    <w:rPr>
      <w:b/>
      <w:bCs/>
      <w:smallCaps/>
      <w:color w:val="4F81BD" w:themeColor="accent1"/>
      <w:spacing w:val="40"/>
    </w:rPr>
  </w:style>
  <w:style w:type="character" w:styleId="Subtieleverwijzing">
    <w:name w:val="Subtle Reference"/>
    <w:uiPriority w:val="31"/>
    <w:rsid w:val="00197CB5"/>
    <w:rPr>
      <w:rFonts w:asciiTheme="majorHAnsi" w:eastAsiaTheme="majorEastAsia" w:hAnsiTheme="majorHAnsi" w:cstheme="majorBidi"/>
      <w:i/>
      <w:iCs/>
      <w:smallCaps/>
      <w:color w:val="5A5A5A" w:themeColor="text1" w:themeTint="A5"/>
      <w:spacing w:val="20"/>
    </w:rPr>
  </w:style>
  <w:style w:type="character" w:styleId="Intensieveverwijzing">
    <w:name w:val="Intense Reference"/>
    <w:uiPriority w:val="32"/>
    <w:rsid w:val="00197CB5"/>
    <w:rPr>
      <w:rFonts w:asciiTheme="majorHAnsi" w:eastAsiaTheme="majorEastAsia" w:hAnsiTheme="majorHAnsi" w:cstheme="majorBidi"/>
      <w:b/>
      <w:bCs/>
      <w:i/>
      <w:iCs/>
      <w:smallCaps/>
      <w:color w:val="17365D" w:themeColor="text2" w:themeShade="BF"/>
      <w:spacing w:val="20"/>
    </w:rPr>
  </w:style>
  <w:style w:type="character" w:styleId="Titelvanboek">
    <w:name w:val="Book Title"/>
    <w:uiPriority w:val="33"/>
    <w:rsid w:val="00197CB5"/>
    <w:rPr>
      <w:rFonts w:asciiTheme="majorHAnsi" w:eastAsiaTheme="majorEastAsia" w:hAnsiTheme="majorHAnsi" w:cstheme="majorBidi"/>
      <w:b/>
      <w:bCs/>
      <w:smallCaps/>
      <w:color w:val="17365D" w:themeColor="text2" w:themeShade="BF"/>
      <w:spacing w:val="10"/>
      <w:u w:val="single"/>
    </w:rPr>
  </w:style>
  <w:style w:type="character" w:styleId="Hyperlink">
    <w:name w:val="Hyperlink"/>
    <w:basedOn w:val="Standaardalinea-lettertype"/>
    <w:uiPriority w:val="99"/>
    <w:unhideWhenUsed/>
    <w:qFormat/>
    <w:rsid w:val="00B20634"/>
    <w:rPr>
      <w:color w:val="2581C4"/>
      <w:u w:val="single"/>
    </w:rPr>
  </w:style>
  <w:style w:type="paragraph" w:customStyle="1" w:styleId="Default">
    <w:name w:val="Default"/>
    <w:rsid w:val="009B7D0A"/>
    <w:pPr>
      <w:autoSpaceDE w:val="0"/>
      <w:autoSpaceDN w:val="0"/>
      <w:adjustRightInd w:val="0"/>
    </w:pPr>
    <w:rPr>
      <w:rFonts w:ascii="Segoe UI" w:hAnsi="Segoe UI" w:cs="Segoe UI"/>
      <w:color w:val="000000"/>
      <w:sz w:val="24"/>
      <w:szCs w:val="24"/>
    </w:rPr>
  </w:style>
  <w:style w:type="character" w:customStyle="1" w:styleId="Onopgelostemelding1">
    <w:name w:val="Onopgeloste melding1"/>
    <w:basedOn w:val="Standaardalinea-lettertype"/>
    <w:uiPriority w:val="99"/>
    <w:semiHidden/>
    <w:unhideWhenUsed/>
    <w:rsid w:val="009152E0"/>
    <w:rPr>
      <w:color w:val="605E5C"/>
      <w:shd w:val="clear" w:color="auto" w:fill="E1DFDD"/>
    </w:rPr>
  </w:style>
  <w:style w:type="character" w:styleId="Verwijzingopmerking">
    <w:name w:val="annotation reference"/>
    <w:basedOn w:val="Standaardalinea-lettertype"/>
    <w:uiPriority w:val="99"/>
    <w:semiHidden/>
    <w:unhideWhenUsed/>
    <w:rsid w:val="004E75AC"/>
    <w:rPr>
      <w:sz w:val="16"/>
      <w:szCs w:val="16"/>
    </w:rPr>
  </w:style>
  <w:style w:type="paragraph" w:styleId="Tekstopmerking">
    <w:name w:val="annotation text"/>
    <w:basedOn w:val="Standaard"/>
    <w:link w:val="TekstopmerkingChar"/>
    <w:uiPriority w:val="99"/>
    <w:semiHidden/>
    <w:unhideWhenUsed/>
    <w:rsid w:val="004E75AC"/>
    <w:pPr>
      <w:spacing w:line="240" w:lineRule="auto"/>
    </w:pPr>
    <w:rPr>
      <w:szCs w:val="20"/>
    </w:rPr>
  </w:style>
  <w:style w:type="character" w:customStyle="1" w:styleId="TekstopmerkingChar">
    <w:name w:val="Tekst opmerking Char"/>
    <w:basedOn w:val="Standaardalinea-lettertype"/>
    <w:link w:val="Tekstopmerking"/>
    <w:uiPriority w:val="99"/>
    <w:semiHidden/>
    <w:rsid w:val="004E75AC"/>
    <w:rPr>
      <w:rFonts w:ascii="Roboto" w:hAnsi="Roboto"/>
      <w:color w:val="262626" w:themeColor="text1" w:themeTint="D9"/>
      <w:sz w:val="20"/>
      <w:szCs w:val="20"/>
    </w:rPr>
  </w:style>
  <w:style w:type="paragraph" w:styleId="Onderwerpvanopmerking">
    <w:name w:val="annotation subject"/>
    <w:basedOn w:val="Tekstopmerking"/>
    <w:next w:val="Tekstopmerking"/>
    <w:link w:val="OnderwerpvanopmerkingChar"/>
    <w:uiPriority w:val="99"/>
    <w:semiHidden/>
    <w:unhideWhenUsed/>
    <w:rsid w:val="004E75AC"/>
    <w:rPr>
      <w:b/>
      <w:bCs/>
    </w:rPr>
  </w:style>
  <w:style w:type="character" w:customStyle="1" w:styleId="OnderwerpvanopmerkingChar">
    <w:name w:val="Onderwerp van opmerking Char"/>
    <w:basedOn w:val="TekstopmerkingChar"/>
    <w:link w:val="Onderwerpvanopmerking"/>
    <w:uiPriority w:val="99"/>
    <w:semiHidden/>
    <w:rsid w:val="004E75AC"/>
    <w:rPr>
      <w:rFonts w:ascii="Roboto" w:hAnsi="Roboto"/>
      <w:b/>
      <w:bCs/>
      <w:color w:val="262626" w:themeColor="text1" w:themeTint="D9"/>
      <w:sz w:val="20"/>
      <w:szCs w:val="20"/>
    </w:rPr>
  </w:style>
  <w:style w:type="paragraph" w:customStyle="1" w:styleId="Opsommingmetbullet">
    <w:name w:val="Opsomming met bullet"/>
    <w:basedOn w:val="Standaard"/>
    <w:rsid w:val="00737787"/>
    <w:pPr>
      <w:numPr>
        <w:numId w:val="20"/>
      </w:numPr>
      <w:tabs>
        <w:tab w:val="clear" w:pos="454"/>
        <w:tab w:val="clear" w:pos="907"/>
        <w:tab w:val="clear" w:pos="1361"/>
        <w:tab w:val="left" w:pos="624"/>
      </w:tabs>
      <w:spacing w:line="300" w:lineRule="atLeast"/>
    </w:pPr>
    <w:rPr>
      <w:rFonts w:ascii="Lucida Sans Unicode" w:eastAsia="Times New Roman" w:hAnsi="Lucida Sans Unicode"/>
      <w:color w:val="auto"/>
      <w:sz w:val="18"/>
      <w:szCs w:val="20"/>
      <w:lang w:eastAsia="nl-NL"/>
    </w:rPr>
  </w:style>
  <w:style w:type="table" w:customStyle="1" w:styleId="Tabelraster1">
    <w:name w:val="Tabelraster1"/>
    <w:basedOn w:val="Standaardtabel"/>
    <w:next w:val="Tabelraster"/>
    <w:uiPriority w:val="59"/>
    <w:rsid w:val="0048058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etnootmarkering">
    <w:name w:val="footnote reference"/>
    <w:basedOn w:val="Standaardalinea-lettertype"/>
    <w:uiPriority w:val="99"/>
    <w:semiHidden/>
    <w:unhideWhenUsed/>
    <w:rsid w:val="00797C87"/>
    <w:rPr>
      <w:vertAlign w:val="superscript"/>
    </w:rPr>
  </w:style>
  <w:style w:type="table" w:customStyle="1" w:styleId="Tabelraster2">
    <w:name w:val="Tabelraster2"/>
    <w:basedOn w:val="Standaardtabel"/>
    <w:next w:val="Tabelraster"/>
    <w:uiPriority w:val="59"/>
    <w:rsid w:val="00797C87"/>
    <w:rPr>
      <w:rFonts w:ascii="Arial" w:hAnsi="Arial" w:cs="Arial"/>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59"/>
    <w:rsid w:val="00797C87"/>
    <w:rPr>
      <w:rFonts w:ascii="Arial" w:hAnsi="Arial" w:cs="Arial"/>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uiPriority w:val="59"/>
    <w:rsid w:val="00797C8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
    <w:name w:val="Tabelraster11"/>
    <w:basedOn w:val="Standaardtabel"/>
    <w:next w:val="Tabelraster"/>
    <w:uiPriority w:val="59"/>
    <w:rsid w:val="00B82C4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2"/>
        <w:szCs w:val="22"/>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qFormat="1"/>
    <w:lsdException w:name="footer" w:qFormat="1"/>
    <w:lsdException w:name="caption" w:uiPriority="35" w:qFormat="1"/>
    <w:lsdException w:name="List Bullet" w:qFormat="1"/>
    <w:lsdException w:name="List Number"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ard">
    <w:name w:val="Normal"/>
    <w:qFormat/>
    <w:rsid w:val="00B20634"/>
    <w:pPr>
      <w:tabs>
        <w:tab w:val="left" w:pos="454"/>
        <w:tab w:val="left" w:pos="907"/>
        <w:tab w:val="left" w:pos="1361"/>
      </w:tabs>
      <w:spacing w:line="276" w:lineRule="auto"/>
    </w:pPr>
    <w:rPr>
      <w:rFonts w:ascii="Roboto" w:hAnsi="Roboto"/>
      <w:color w:val="262626" w:themeColor="text1" w:themeTint="D9"/>
      <w:sz w:val="20"/>
    </w:rPr>
  </w:style>
  <w:style w:type="paragraph" w:styleId="Kop1">
    <w:name w:val="heading 1"/>
    <w:basedOn w:val="Standaard"/>
    <w:next w:val="Standaard"/>
    <w:link w:val="Kop1Char"/>
    <w:uiPriority w:val="9"/>
    <w:qFormat/>
    <w:rsid w:val="00B20634"/>
    <w:pPr>
      <w:keepNext/>
      <w:keepLines/>
      <w:spacing w:before="100" w:beforeAutospacing="1" w:after="120" w:line="240" w:lineRule="auto"/>
      <w:contextualSpacing/>
      <w:outlineLvl w:val="0"/>
    </w:pPr>
    <w:rPr>
      <w:rFonts w:ascii="Roboto Slab" w:eastAsiaTheme="majorEastAsia" w:hAnsi="Roboto Slab" w:cstheme="majorBidi"/>
      <w:b/>
      <w:bCs/>
      <w:color w:val="2581C4"/>
      <w:sz w:val="28"/>
      <w:szCs w:val="28"/>
    </w:rPr>
  </w:style>
  <w:style w:type="paragraph" w:styleId="Kop2">
    <w:name w:val="heading 2"/>
    <w:basedOn w:val="Standaard"/>
    <w:next w:val="Standaard"/>
    <w:link w:val="Kop2Char"/>
    <w:uiPriority w:val="9"/>
    <w:unhideWhenUsed/>
    <w:qFormat/>
    <w:rsid w:val="00B20634"/>
    <w:pPr>
      <w:keepNext/>
      <w:keepLines/>
      <w:spacing w:before="100" w:beforeAutospacing="1" w:after="120" w:line="240" w:lineRule="auto"/>
      <w:contextualSpacing/>
      <w:outlineLvl w:val="1"/>
    </w:pPr>
    <w:rPr>
      <w:rFonts w:eastAsiaTheme="majorEastAsia" w:cstheme="majorBidi"/>
      <w:b/>
      <w:bCs/>
      <w:color w:val="000000" w:themeColor="text1"/>
      <w:sz w:val="24"/>
      <w:szCs w:val="26"/>
    </w:rPr>
  </w:style>
  <w:style w:type="paragraph" w:styleId="Kop3">
    <w:name w:val="heading 3"/>
    <w:basedOn w:val="Standaard"/>
    <w:next w:val="Standaard"/>
    <w:link w:val="Kop3Char"/>
    <w:autoRedefine/>
    <w:uiPriority w:val="9"/>
    <w:unhideWhenUsed/>
    <w:qFormat/>
    <w:rsid w:val="00B20634"/>
    <w:pPr>
      <w:keepNext/>
      <w:keepLines/>
      <w:spacing w:before="100" w:beforeAutospacing="1" w:after="120" w:line="240" w:lineRule="auto"/>
      <w:contextualSpacing/>
      <w:outlineLvl w:val="2"/>
    </w:pPr>
    <w:rPr>
      <w:rFonts w:eastAsiaTheme="majorEastAsia" w:cstheme="majorBidi"/>
      <w:b/>
      <w:bCs/>
      <w:i/>
      <w:color w:val="auto"/>
    </w:rPr>
  </w:style>
  <w:style w:type="paragraph" w:styleId="Kop4">
    <w:name w:val="heading 4"/>
    <w:basedOn w:val="Standaard"/>
    <w:next w:val="Standaard"/>
    <w:link w:val="Kop4Char"/>
    <w:uiPriority w:val="9"/>
    <w:semiHidden/>
    <w:unhideWhenUsed/>
    <w:qFormat/>
    <w:rsid w:val="00B20634"/>
    <w:pPr>
      <w:keepNext/>
      <w:keepLines/>
      <w:spacing w:before="100" w:beforeAutospacing="1" w:after="120" w:line="240" w:lineRule="auto"/>
      <w:contextualSpacing/>
      <w:outlineLvl w:val="3"/>
    </w:pPr>
    <w:rPr>
      <w:rFonts w:eastAsiaTheme="majorEastAsia" w:cstheme="majorBidi"/>
      <w:b/>
      <w:bCs/>
      <w:iCs/>
      <w:color w:val="auto"/>
    </w:rPr>
  </w:style>
  <w:style w:type="paragraph" w:styleId="Kop5">
    <w:name w:val="heading 5"/>
    <w:basedOn w:val="Standaard"/>
    <w:next w:val="Standaard"/>
    <w:link w:val="Kop5Char"/>
    <w:uiPriority w:val="9"/>
    <w:semiHidden/>
    <w:unhideWhenUsed/>
    <w:rsid w:val="00197CB5"/>
    <w:pPr>
      <w:pBdr>
        <w:bottom w:val="single" w:sz="4" w:space="1" w:color="548DD4" w:themeColor="text2" w:themeTint="99"/>
      </w:pBdr>
      <w:spacing w:before="200" w:after="100"/>
      <w:contextualSpacing/>
      <w:outlineLvl w:val="4"/>
    </w:pPr>
    <w:rPr>
      <w:rFonts w:asciiTheme="majorHAnsi" w:eastAsiaTheme="majorEastAsia" w:hAnsiTheme="majorHAnsi" w:cstheme="majorBidi"/>
      <w:smallCaps/>
      <w:color w:val="3071C3" w:themeColor="text2" w:themeTint="BF"/>
      <w:spacing w:val="20"/>
    </w:rPr>
  </w:style>
  <w:style w:type="paragraph" w:styleId="Kop6">
    <w:name w:val="heading 6"/>
    <w:basedOn w:val="Standaard"/>
    <w:next w:val="Standaard"/>
    <w:link w:val="Kop6Char"/>
    <w:uiPriority w:val="9"/>
    <w:semiHidden/>
    <w:unhideWhenUsed/>
    <w:rsid w:val="00197CB5"/>
    <w:pPr>
      <w:pBdr>
        <w:bottom w:val="dotted" w:sz="8" w:space="1" w:color="938953" w:themeColor="background2" w:themeShade="7F"/>
      </w:pBdr>
      <w:spacing w:before="200" w:after="100"/>
      <w:contextualSpacing/>
      <w:outlineLvl w:val="5"/>
    </w:pPr>
    <w:rPr>
      <w:rFonts w:asciiTheme="majorHAnsi" w:eastAsiaTheme="majorEastAsia" w:hAnsiTheme="majorHAnsi" w:cstheme="majorBidi"/>
      <w:smallCaps/>
      <w:color w:val="938953" w:themeColor="background2" w:themeShade="7F"/>
      <w:spacing w:val="20"/>
    </w:rPr>
  </w:style>
  <w:style w:type="paragraph" w:styleId="Kop7">
    <w:name w:val="heading 7"/>
    <w:basedOn w:val="Standaard"/>
    <w:next w:val="Standaard"/>
    <w:link w:val="Kop7Char"/>
    <w:uiPriority w:val="9"/>
    <w:semiHidden/>
    <w:unhideWhenUsed/>
    <w:rsid w:val="00197CB5"/>
    <w:pPr>
      <w:pBdr>
        <w:bottom w:val="dotted" w:sz="8" w:space="1" w:color="938953" w:themeColor="background2" w:themeShade="7F"/>
      </w:pBdr>
      <w:spacing w:before="200" w:after="100"/>
      <w:contextualSpacing/>
      <w:outlineLvl w:val="6"/>
    </w:pPr>
    <w:rPr>
      <w:rFonts w:asciiTheme="majorHAnsi" w:eastAsiaTheme="majorEastAsia" w:hAnsiTheme="majorHAnsi" w:cstheme="majorBidi"/>
      <w:b/>
      <w:bCs/>
      <w:smallCaps/>
      <w:color w:val="938953" w:themeColor="background2" w:themeShade="7F"/>
      <w:spacing w:val="20"/>
      <w:sz w:val="16"/>
      <w:szCs w:val="16"/>
    </w:rPr>
  </w:style>
  <w:style w:type="paragraph" w:styleId="Kop8">
    <w:name w:val="heading 8"/>
    <w:basedOn w:val="Standaard"/>
    <w:next w:val="Standaard"/>
    <w:link w:val="Kop8Char"/>
    <w:uiPriority w:val="9"/>
    <w:semiHidden/>
    <w:unhideWhenUsed/>
    <w:rsid w:val="00197CB5"/>
    <w:pPr>
      <w:spacing w:before="200" w:after="60"/>
      <w:contextualSpacing/>
      <w:outlineLvl w:val="7"/>
    </w:pPr>
    <w:rPr>
      <w:rFonts w:asciiTheme="majorHAnsi" w:eastAsiaTheme="majorEastAsia" w:hAnsiTheme="majorHAnsi" w:cstheme="majorBidi"/>
      <w:b/>
      <w:smallCaps/>
      <w:color w:val="938953" w:themeColor="background2" w:themeShade="7F"/>
      <w:spacing w:val="20"/>
      <w:sz w:val="16"/>
      <w:szCs w:val="16"/>
    </w:rPr>
  </w:style>
  <w:style w:type="paragraph" w:styleId="Kop9">
    <w:name w:val="heading 9"/>
    <w:basedOn w:val="Standaard"/>
    <w:next w:val="Standaard"/>
    <w:link w:val="Kop9Char"/>
    <w:uiPriority w:val="9"/>
    <w:semiHidden/>
    <w:unhideWhenUsed/>
    <w:rsid w:val="00197CB5"/>
    <w:pPr>
      <w:spacing w:before="200" w:after="60"/>
      <w:contextualSpacing/>
      <w:outlineLvl w:val="8"/>
    </w:pPr>
    <w:rPr>
      <w:rFonts w:asciiTheme="majorHAnsi" w:eastAsiaTheme="majorEastAsia" w:hAnsiTheme="majorHAnsi" w:cstheme="majorBidi"/>
      <w:smallCaps/>
      <w:color w:val="938953" w:themeColor="background2" w:themeShade="7F"/>
      <w:spacing w:val="20"/>
      <w:sz w:val="16"/>
      <w:szCs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men">
    <w:name w:val="Opsommen"/>
    <w:basedOn w:val="Standaard"/>
    <w:next w:val="Standaard"/>
    <w:link w:val="OpsommenChar"/>
    <w:rsid w:val="0080697B"/>
  </w:style>
  <w:style w:type="character" w:customStyle="1" w:styleId="OpsommenChar">
    <w:name w:val="Opsommen Char"/>
    <w:basedOn w:val="Standaardalinea-lettertype"/>
    <w:link w:val="Opsommen"/>
    <w:rsid w:val="0080697B"/>
    <w:rPr>
      <w:rFonts w:ascii="Trebuchet MS" w:hAnsi="Trebuchet MS" w:cs="Helvetica"/>
    </w:rPr>
  </w:style>
  <w:style w:type="paragraph" w:customStyle="1" w:styleId="Opsommengetal">
    <w:name w:val="Opsommen getal"/>
    <w:basedOn w:val="Standaard"/>
    <w:link w:val="OpsommengetalChar"/>
    <w:qFormat/>
    <w:rsid w:val="00B20634"/>
    <w:pPr>
      <w:numPr>
        <w:numId w:val="2"/>
      </w:numPr>
      <w:ind w:left="454" w:hanging="454"/>
    </w:pPr>
    <w:rPr>
      <w:color w:val="auto"/>
    </w:rPr>
  </w:style>
  <w:style w:type="character" w:customStyle="1" w:styleId="OpsommengetalChar">
    <w:name w:val="Opsommen getal Char"/>
    <w:basedOn w:val="Standaardalinea-lettertype"/>
    <w:link w:val="Opsommengetal"/>
    <w:rsid w:val="00B20634"/>
    <w:rPr>
      <w:rFonts w:ascii="Roboto" w:hAnsi="Roboto"/>
      <w:sz w:val="20"/>
    </w:rPr>
  </w:style>
  <w:style w:type="character" w:customStyle="1" w:styleId="Kop1Char">
    <w:name w:val="Kop 1 Char"/>
    <w:basedOn w:val="Standaardalinea-lettertype"/>
    <w:link w:val="Kop1"/>
    <w:uiPriority w:val="9"/>
    <w:rsid w:val="00B20634"/>
    <w:rPr>
      <w:rFonts w:ascii="Roboto Slab" w:eastAsiaTheme="majorEastAsia" w:hAnsi="Roboto Slab" w:cstheme="majorBidi"/>
      <w:b/>
      <w:bCs/>
      <w:color w:val="2581C4"/>
      <w:sz w:val="28"/>
      <w:szCs w:val="28"/>
    </w:rPr>
  </w:style>
  <w:style w:type="character" w:customStyle="1" w:styleId="Kop2Char">
    <w:name w:val="Kop 2 Char"/>
    <w:basedOn w:val="Standaardalinea-lettertype"/>
    <w:link w:val="Kop2"/>
    <w:uiPriority w:val="9"/>
    <w:rsid w:val="00B20634"/>
    <w:rPr>
      <w:rFonts w:ascii="Roboto" w:eastAsiaTheme="majorEastAsia" w:hAnsi="Roboto" w:cstheme="majorBidi"/>
      <w:b/>
      <w:bCs/>
      <w:color w:val="000000" w:themeColor="text1"/>
      <w:sz w:val="24"/>
      <w:szCs w:val="26"/>
    </w:rPr>
  </w:style>
  <w:style w:type="character" w:customStyle="1" w:styleId="Kop3Char">
    <w:name w:val="Kop 3 Char"/>
    <w:basedOn w:val="Standaardalinea-lettertype"/>
    <w:link w:val="Kop3"/>
    <w:uiPriority w:val="9"/>
    <w:rsid w:val="00B20634"/>
    <w:rPr>
      <w:rFonts w:ascii="Roboto" w:eastAsiaTheme="majorEastAsia" w:hAnsi="Roboto" w:cstheme="majorBidi"/>
      <w:b/>
      <w:bCs/>
      <w:i/>
      <w:sz w:val="20"/>
    </w:rPr>
  </w:style>
  <w:style w:type="paragraph" w:customStyle="1" w:styleId="Opsommenbullet">
    <w:name w:val="Opsommen bullet"/>
    <w:basedOn w:val="Standaard"/>
    <w:link w:val="OpsommenbulletChar"/>
    <w:qFormat/>
    <w:rsid w:val="00B20634"/>
    <w:pPr>
      <w:numPr>
        <w:numId w:val="1"/>
      </w:numPr>
      <w:ind w:left="454" w:hanging="454"/>
    </w:pPr>
    <w:rPr>
      <w:color w:val="auto"/>
    </w:rPr>
  </w:style>
  <w:style w:type="character" w:customStyle="1" w:styleId="OpsommenbulletChar">
    <w:name w:val="Opsommen bullet Char"/>
    <w:basedOn w:val="Standaardalinea-lettertype"/>
    <w:link w:val="Opsommenbullet"/>
    <w:rsid w:val="00B20634"/>
    <w:rPr>
      <w:rFonts w:ascii="Roboto" w:hAnsi="Roboto"/>
      <w:sz w:val="20"/>
    </w:rPr>
  </w:style>
  <w:style w:type="paragraph" w:styleId="Ondertitel">
    <w:name w:val="Subtitle"/>
    <w:basedOn w:val="Standaard"/>
    <w:next w:val="Standaard"/>
    <w:link w:val="OndertitelChar"/>
    <w:uiPriority w:val="11"/>
    <w:qFormat/>
    <w:rsid w:val="00B20634"/>
    <w:pPr>
      <w:numPr>
        <w:ilvl w:val="1"/>
      </w:numPr>
      <w:spacing w:before="100" w:beforeAutospacing="1" w:after="120" w:line="240" w:lineRule="auto"/>
      <w:contextualSpacing/>
    </w:pPr>
    <w:rPr>
      <w:rFonts w:eastAsiaTheme="majorEastAsia" w:cstheme="majorBidi"/>
      <w:i/>
      <w:iCs/>
      <w:color w:val="auto"/>
      <w:sz w:val="28"/>
      <w:szCs w:val="24"/>
    </w:rPr>
  </w:style>
  <w:style w:type="character" w:customStyle="1" w:styleId="OndertitelChar">
    <w:name w:val="Ondertitel Char"/>
    <w:basedOn w:val="Standaardalinea-lettertype"/>
    <w:link w:val="Ondertitel"/>
    <w:uiPriority w:val="11"/>
    <w:rsid w:val="00B20634"/>
    <w:rPr>
      <w:rFonts w:ascii="Roboto" w:eastAsiaTheme="majorEastAsia" w:hAnsi="Roboto" w:cstheme="majorBidi"/>
      <w:i/>
      <w:iCs/>
      <w:sz w:val="28"/>
      <w:szCs w:val="24"/>
    </w:rPr>
  </w:style>
  <w:style w:type="paragraph" w:styleId="Titel">
    <w:name w:val="Title"/>
    <w:basedOn w:val="Standaard"/>
    <w:next w:val="Standaard"/>
    <w:link w:val="TitelChar"/>
    <w:uiPriority w:val="10"/>
    <w:qFormat/>
    <w:rsid w:val="00B20634"/>
    <w:pPr>
      <w:spacing w:before="100" w:beforeAutospacing="1" w:after="300" w:line="240" w:lineRule="auto"/>
      <w:contextualSpacing/>
    </w:pPr>
    <w:rPr>
      <w:rFonts w:ascii="Roboto Slab" w:eastAsiaTheme="majorEastAsia" w:hAnsi="Roboto Slab" w:cstheme="majorBidi"/>
      <w:color w:val="2581C4"/>
      <w:spacing w:val="5"/>
      <w:kern w:val="28"/>
      <w:sz w:val="40"/>
      <w:szCs w:val="52"/>
    </w:rPr>
  </w:style>
  <w:style w:type="character" w:customStyle="1" w:styleId="TitelChar">
    <w:name w:val="Titel Char"/>
    <w:basedOn w:val="Standaardalinea-lettertype"/>
    <w:link w:val="Titel"/>
    <w:uiPriority w:val="10"/>
    <w:rsid w:val="00B20634"/>
    <w:rPr>
      <w:rFonts w:ascii="Roboto Slab" w:eastAsiaTheme="majorEastAsia" w:hAnsi="Roboto Slab" w:cstheme="majorBidi"/>
      <w:color w:val="2581C4"/>
      <w:spacing w:val="5"/>
      <w:kern w:val="28"/>
      <w:sz w:val="40"/>
      <w:szCs w:val="52"/>
    </w:rPr>
  </w:style>
  <w:style w:type="paragraph" w:styleId="Voetnoottekst">
    <w:name w:val="footnote text"/>
    <w:basedOn w:val="Standaard"/>
    <w:link w:val="VoetnoottekstChar"/>
    <w:uiPriority w:val="99"/>
    <w:semiHidden/>
    <w:unhideWhenUsed/>
    <w:qFormat/>
    <w:rsid w:val="00B20634"/>
    <w:rPr>
      <w:rFonts w:ascii="Segoe UI" w:hAnsi="Segoe UI"/>
      <w:color w:val="auto"/>
      <w:sz w:val="16"/>
      <w:szCs w:val="20"/>
    </w:rPr>
  </w:style>
  <w:style w:type="character" w:customStyle="1" w:styleId="VoetnoottekstChar">
    <w:name w:val="Voetnoottekst Char"/>
    <w:basedOn w:val="Standaardalinea-lettertype"/>
    <w:link w:val="Voetnoottekst"/>
    <w:uiPriority w:val="99"/>
    <w:semiHidden/>
    <w:rsid w:val="00B20634"/>
    <w:rPr>
      <w:rFonts w:ascii="Segoe UI" w:hAnsi="Segoe UI"/>
      <w:sz w:val="16"/>
      <w:szCs w:val="20"/>
    </w:rPr>
  </w:style>
  <w:style w:type="paragraph" w:styleId="Voettekst">
    <w:name w:val="footer"/>
    <w:basedOn w:val="Standaard"/>
    <w:link w:val="VoettekstChar"/>
    <w:uiPriority w:val="99"/>
    <w:unhideWhenUsed/>
    <w:qFormat/>
    <w:rsid w:val="00B20634"/>
    <w:pPr>
      <w:tabs>
        <w:tab w:val="center" w:pos="4703"/>
        <w:tab w:val="right" w:pos="9406"/>
      </w:tabs>
    </w:pPr>
    <w:rPr>
      <w:color w:val="auto"/>
      <w:sz w:val="16"/>
    </w:rPr>
  </w:style>
  <w:style w:type="character" w:customStyle="1" w:styleId="VoettekstChar">
    <w:name w:val="Voettekst Char"/>
    <w:basedOn w:val="Standaardalinea-lettertype"/>
    <w:link w:val="Voettekst"/>
    <w:uiPriority w:val="99"/>
    <w:rsid w:val="00B20634"/>
    <w:rPr>
      <w:rFonts w:ascii="Roboto" w:hAnsi="Roboto"/>
      <w:sz w:val="16"/>
    </w:rPr>
  </w:style>
  <w:style w:type="paragraph" w:styleId="Bijschrift">
    <w:name w:val="caption"/>
    <w:basedOn w:val="Standaard"/>
    <w:next w:val="Standaard"/>
    <w:uiPriority w:val="35"/>
    <w:semiHidden/>
    <w:unhideWhenUsed/>
    <w:qFormat/>
    <w:rsid w:val="00B20634"/>
    <w:pPr>
      <w:spacing w:after="200"/>
    </w:pPr>
    <w:rPr>
      <w:b/>
      <w:bCs/>
      <w:color w:val="000000" w:themeColor="text1"/>
      <w:sz w:val="18"/>
      <w:szCs w:val="18"/>
    </w:rPr>
  </w:style>
  <w:style w:type="paragraph" w:styleId="Lijstopsomteken">
    <w:name w:val="List Bullet"/>
    <w:basedOn w:val="Standaard"/>
    <w:uiPriority w:val="99"/>
    <w:semiHidden/>
    <w:unhideWhenUsed/>
    <w:qFormat/>
    <w:rsid w:val="00B20634"/>
    <w:pPr>
      <w:numPr>
        <w:numId w:val="3"/>
      </w:numPr>
      <w:contextualSpacing/>
    </w:pPr>
  </w:style>
  <w:style w:type="paragraph" w:styleId="Lijstnummering">
    <w:name w:val="List Number"/>
    <w:basedOn w:val="Standaard"/>
    <w:uiPriority w:val="99"/>
    <w:semiHidden/>
    <w:unhideWhenUsed/>
    <w:qFormat/>
    <w:rsid w:val="00B20634"/>
    <w:pPr>
      <w:numPr>
        <w:numId w:val="4"/>
      </w:numPr>
      <w:contextualSpacing/>
    </w:pPr>
  </w:style>
  <w:style w:type="character" w:styleId="Zwaar">
    <w:name w:val="Strong"/>
    <w:uiPriority w:val="22"/>
    <w:rsid w:val="00197CB5"/>
    <w:rPr>
      <w:b/>
      <w:bCs/>
      <w:spacing w:val="0"/>
    </w:rPr>
  </w:style>
  <w:style w:type="paragraph" w:styleId="Kopvaninhoudsopgave">
    <w:name w:val="TOC Heading"/>
    <w:basedOn w:val="Kop1"/>
    <w:next w:val="Standaard"/>
    <w:uiPriority w:val="39"/>
    <w:semiHidden/>
    <w:unhideWhenUsed/>
    <w:qFormat/>
    <w:rsid w:val="00B20634"/>
    <w:pPr>
      <w:outlineLvl w:val="9"/>
    </w:pPr>
  </w:style>
  <w:style w:type="character" w:customStyle="1" w:styleId="Kop4Char">
    <w:name w:val="Kop 4 Char"/>
    <w:basedOn w:val="Standaardalinea-lettertype"/>
    <w:link w:val="Kop4"/>
    <w:uiPriority w:val="9"/>
    <w:semiHidden/>
    <w:rsid w:val="00B20634"/>
    <w:rPr>
      <w:rFonts w:ascii="Roboto" w:eastAsiaTheme="majorEastAsia" w:hAnsi="Roboto" w:cstheme="majorBidi"/>
      <w:b/>
      <w:bCs/>
      <w:iCs/>
      <w:sz w:val="20"/>
    </w:rPr>
  </w:style>
  <w:style w:type="paragraph" w:styleId="Koptekst">
    <w:name w:val="header"/>
    <w:basedOn w:val="Standaard"/>
    <w:link w:val="KoptekstChar"/>
    <w:uiPriority w:val="99"/>
    <w:unhideWhenUsed/>
    <w:qFormat/>
    <w:rsid w:val="00B20634"/>
    <w:pPr>
      <w:tabs>
        <w:tab w:val="center" w:pos="4536"/>
        <w:tab w:val="right" w:pos="9072"/>
      </w:tabs>
    </w:pPr>
    <w:rPr>
      <w:color w:val="auto"/>
    </w:rPr>
  </w:style>
  <w:style w:type="character" w:customStyle="1" w:styleId="KoptekstChar">
    <w:name w:val="Koptekst Char"/>
    <w:basedOn w:val="Standaardalinea-lettertype"/>
    <w:link w:val="Koptekst"/>
    <w:uiPriority w:val="99"/>
    <w:rsid w:val="00B20634"/>
    <w:rPr>
      <w:rFonts w:ascii="Roboto" w:hAnsi="Roboto"/>
      <w:sz w:val="20"/>
    </w:rPr>
  </w:style>
  <w:style w:type="paragraph" w:styleId="Ballontekst">
    <w:name w:val="Balloon Text"/>
    <w:basedOn w:val="Standaard"/>
    <w:link w:val="BallontekstChar"/>
    <w:uiPriority w:val="99"/>
    <w:semiHidden/>
    <w:unhideWhenUsed/>
    <w:rsid w:val="009D09AC"/>
    <w:rPr>
      <w:rFonts w:ascii="Tahoma" w:hAnsi="Tahoma" w:cs="Tahoma"/>
      <w:sz w:val="16"/>
      <w:szCs w:val="16"/>
    </w:rPr>
  </w:style>
  <w:style w:type="character" w:customStyle="1" w:styleId="BallontekstChar">
    <w:name w:val="Ballontekst Char"/>
    <w:basedOn w:val="Standaardalinea-lettertype"/>
    <w:link w:val="Ballontekst"/>
    <w:uiPriority w:val="99"/>
    <w:semiHidden/>
    <w:rsid w:val="009D09AC"/>
    <w:rPr>
      <w:rFonts w:ascii="Tahoma" w:hAnsi="Tahoma" w:cs="Tahoma"/>
      <w:sz w:val="16"/>
      <w:szCs w:val="16"/>
    </w:rPr>
  </w:style>
  <w:style w:type="table" w:styleId="Tabelraster">
    <w:name w:val="Table Grid"/>
    <w:basedOn w:val="Standaardtabel"/>
    <w:uiPriority w:val="59"/>
    <w:rsid w:val="009D09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197CB5"/>
    <w:pPr>
      <w:ind w:left="720"/>
      <w:contextualSpacing/>
    </w:pPr>
  </w:style>
  <w:style w:type="character" w:styleId="Tekstvantijdelijkeaanduiding">
    <w:name w:val="Placeholder Text"/>
    <w:basedOn w:val="Standaardalinea-lettertype"/>
    <w:uiPriority w:val="99"/>
    <w:semiHidden/>
    <w:rsid w:val="00BD0854"/>
    <w:rPr>
      <w:color w:val="808080"/>
    </w:rPr>
  </w:style>
  <w:style w:type="character" w:customStyle="1" w:styleId="Kop5Char">
    <w:name w:val="Kop 5 Char"/>
    <w:basedOn w:val="Standaardalinea-lettertype"/>
    <w:link w:val="Kop5"/>
    <w:uiPriority w:val="9"/>
    <w:semiHidden/>
    <w:rsid w:val="00197CB5"/>
    <w:rPr>
      <w:rFonts w:asciiTheme="majorHAnsi" w:eastAsiaTheme="majorEastAsia" w:hAnsiTheme="majorHAnsi" w:cstheme="majorBidi"/>
      <w:smallCaps/>
      <w:color w:val="3071C3" w:themeColor="text2" w:themeTint="BF"/>
      <w:spacing w:val="20"/>
    </w:rPr>
  </w:style>
  <w:style w:type="character" w:customStyle="1" w:styleId="Kop6Char">
    <w:name w:val="Kop 6 Char"/>
    <w:basedOn w:val="Standaardalinea-lettertype"/>
    <w:link w:val="Kop6"/>
    <w:uiPriority w:val="9"/>
    <w:semiHidden/>
    <w:rsid w:val="00197CB5"/>
    <w:rPr>
      <w:rFonts w:asciiTheme="majorHAnsi" w:eastAsiaTheme="majorEastAsia" w:hAnsiTheme="majorHAnsi" w:cstheme="majorBidi"/>
      <w:smallCaps/>
      <w:color w:val="938953" w:themeColor="background2" w:themeShade="7F"/>
      <w:spacing w:val="20"/>
    </w:rPr>
  </w:style>
  <w:style w:type="character" w:customStyle="1" w:styleId="Kop7Char">
    <w:name w:val="Kop 7 Char"/>
    <w:basedOn w:val="Standaardalinea-lettertype"/>
    <w:link w:val="Kop7"/>
    <w:uiPriority w:val="9"/>
    <w:semiHidden/>
    <w:rsid w:val="00197CB5"/>
    <w:rPr>
      <w:rFonts w:asciiTheme="majorHAnsi" w:eastAsiaTheme="majorEastAsia" w:hAnsiTheme="majorHAnsi" w:cstheme="majorBidi"/>
      <w:b/>
      <w:bCs/>
      <w:smallCaps/>
      <w:color w:val="938953" w:themeColor="background2" w:themeShade="7F"/>
      <w:spacing w:val="20"/>
      <w:sz w:val="16"/>
      <w:szCs w:val="16"/>
    </w:rPr>
  </w:style>
  <w:style w:type="character" w:customStyle="1" w:styleId="Kop8Char">
    <w:name w:val="Kop 8 Char"/>
    <w:basedOn w:val="Standaardalinea-lettertype"/>
    <w:link w:val="Kop8"/>
    <w:uiPriority w:val="9"/>
    <w:semiHidden/>
    <w:rsid w:val="00197CB5"/>
    <w:rPr>
      <w:rFonts w:asciiTheme="majorHAnsi" w:eastAsiaTheme="majorEastAsia" w:hAnsiTheme="majorHAnsi" w:cstheme="majorBidi"/>
      <w:b/>
      <w:smallCaps/>
      <w:color w:val="938953" w:themeColor="background2" w:themeShade="7F"/>
      <w:spacing w:val="20"/>
      <w:sz w:val="16"/>
      <w:szCs w:val="16"/>
    </w:rPr>
  </w:style>
  <w:style w:type="character" w:customStyle="1" w:styleId="Kop9Char">
    <w:name w:val="Kop 9 Char"/>
    <w:basedOn w:val="Standaardalinea-lettertype"/>
    <w:link w:val="Kop9"/>
    <w:uiPriority w:val="9"/>
    <w:semiHidden/>
    <w:rsid w:val="00197CB5"/>
    <w:rPr>
      <w:rFonts w:asciiTheme="majorHAnsi" w:eastAsiaTheme="majorEastAsia" w:hAnsiTheme="majorHAnsi" w:cstheme="majorBidi"/>
      <w:smallCaps/>
      <w:color w:val="938953" w:themeColor="background2" w:themeShade="7F"/>
      <w:spacing w:val="20"/>
      <w:sz w:val="16"/>
      <w:szCs w:val="16"/>
    </w:rPr>
  </w:style>
  <w:style w:type="character" w:styleId="Nadruk">
    <w:name w:val="Emphasis"/>
    <w:uiPriority w:val="20"/>
    <w:rsid w:val="00197CB5"/>
    <w:rPr>
      <w:b/>
      <w:bCs/>
      <w:smallCaps/>
      <w:dstrike w:val="0"/>
      <w:color w:val="5A5A5A" w:themeColor="text1" w:themeTint="A5"/>
      <w:spacing w:val="20"/>
      <w:kern w:val="0"/>
      <w:vertAlign w:val="baseline"/>
    </w:rPr>
  </w:style>
  <w:style w:type="paragraph" w:styleId="Geenafstand">
    <w:name w:val="No Spacing"/>
    <w:basedOn w:val="Standaard"/>
    <w:uiPriority w:val="1"/>
    <w:qFormat/>
    <w:rsid w:val="00197CB5"/>
  </w:style>
  <w:style w:type="paragraph" w:styleId="Citaat">
    <w:name w:val="Quote"/>
    <w:basedOn w:val="Standaard"/>
    <w:next w:val="Standaard"/>
    <w:link w:val="CitaatChar"/>
    <w:uiPriority w:val="29"/>
    <w:rsid w:val="00197CB5"/>
    <w:rPr>
      <w:i/>
      <w:iCs/>
    </w:rPr>
  </w:style>
  <w:style w:type="character" w:customStyle="1" w:styleId="CitaatChar">
    <w:name w:val="Citaat Char"/>
    <w:basedOn w:val="Standaardalinea-lettertype"/>
    <w:link w:val="Citaat"/>
    <w:uiPriority w:val="29"/>
    <w:rsid w:val="00197CB5"/>
    <w:rPr>
      <w:i/>
      <w:iCs/>
      <w:color w:val="5A5A5A" w:themeColor="text1" w:themeTint="A5"/>
    </w:rPr>
  </w:style>
  <w:style w:type="paragraph" w:styleId="Duidelijkcitaat">
    <w:name w:val="Intense Quote"/>
    <w:basedOn w:val="Standaard"/>
    <w:next w:val="Standaard"/>
    <w:link w:val="DuidelijkcitaatChar"/>
    <w:uiPriority w:val="30"/>
    <w:rsid w:val="00197CB5"/>
    <w:pPr>
      <w:pBdr>
        <w:top w:val="single" w:sz="4" w:space="12" w:color="7BA0CD" w:themeColor="accent1" w:themeTint="BF"/>
        <w:left w:val="single" w:sz="4" w:space="15" w:color="7BA0CD" w:themeColor="accent1" w:themeTint="BF"/>
        <w:bottom w:val="single" w:sz="12" w:space="10" w:color="365F91" w:themeColor="accent1" w:themeShade="BF"/>
        <w:right w:val="single" w:sz="12" w:space="15" w:color="365F91" w:themeColor="accent1" w:themeShade="BF"/>
        <w:between w:val="single" w:sz="4" w:space="12" w:color="7BA0CD" w:themeColor="accent1" w:themeTint="BF"/>
        <w:bar w:val="single" w:sz="4" w:color="7BA0CD" w:themeColor="accent1" w:themeTint="BF"/>
      </w:pBdr>
      <w:spacing w:line="300" w:lineRule="auto"/>
      <w:ind w:left="2506" w:right="432"/>
    </w:pPr>
    <w:rPr>
      <w:rFonts w:asciiTheme="majorHAnsi" w:eastAsiaTheme="majorEastAsia" w:hAnsiTheme="majorHAnsi" w:cstheme="majorBidi"/>
      <w:smallCaps/>
      <w:color w:val="365F91" w:themeColor="accent1" w:themeShade="BF"/>
    </w:rPr>
  </w:style>
  <w:style w:type="character" w:customStyle="1" w:styleId="DuidelijkcitaatChar">
    <w:name w:val="Duidelijk citaat Char"/>
    <w:basedOn w:val="Standaardalinea-lettertype"/>
    <w:link w:val="Duidelijkcitaat"/>
    <w:uiPriority w:val="30"/>
    <w:rsid w:val="00197CB5"/>
    <w:rPr>
      <w:rFonts w:asciiTheme="majorHAnsi" w:eastAsiaTheme="majorEastAsia" w:hAnsiTheme="majorHAnsi" w:cstheme="majorBidi"/>
      <w:smallCaps/>
      <w:color w:val="365F91" w:themeColor="accent1" w:themeShade="BF"/>
    </w:rPr>
  </w:style>
  <w:style w:type="character" w:styleId="Subtielebenadrukking">
    <w:name w:val="Subtle Emphasis"/>
    <w:uiPriority w:val="19"/>
    <w:rsid w:val="00197CB5"/>
    <w:rPr>
      <w:smallCaps/>
      <w:dstrike w:val="0"/>
      <w:color w:val="5A5A5A" w:themeColor="text1" w:themeTint="A5"/>
      <w:vertAlign w:val="baseline"/>
    </w:rPr>
  </w:style>
  <w:style w:type="character" w:styleId="Intensievebenadrukking">
    <w:name w:val="Intense Emphasis"/>
    <w:uiPriority w:val="21"/>
    <w:rsid w:val="00197CB5"/>
    <w:rPr>
      <w:b/>
      <w:bCs/>
      <w:smallCaps/>
      <w:color w:val="4F81BD" w:themeColor="accent1"/>
      <w:spacing w:val="40"/>
    </w:rPr>
  </w:style>
  <w:style w:type="character" w:styleId="Subtieleverwijzing">
    <w:name w:val="Subtle Reference"/>
    <w:uiPriority w:val="31"/>
    <w:rsid w:val="00197CB5"/>
    <w:rPr>
      <w:rFonts w:asciiTheme="majorHAnsi" w:eastAsiaTheme="majorEastAsia" w:hAnsiTheme="majorHAnsi" w:cstheme="majorBidi"/>
      <w:i/>
      <w:iCs/>
      <w:smallCaps/>
      <w:color w:val="5A5A5A" w:themeColor="text1" w:themeTint="A5"/>
      <w:spacing w:val="20"/>
    </w:rPr>
  </w:style>
  <w:style w:type="character" w:styleId="Intensieveverwijzing">
    <w:name w:val="Intense Reference"/>
    <w:uiPriority w:val="32"/>
    <w:rsid w:val="00197CB5"/>
    <w:rPr>
      <w:rFonts w:asciiTheme="majorHAnsi" w:eastAsiaTheme="majorEastAsia" w:hAnsiTheme="majorHAnsi" w:cstheme="majorBidi"/>
      <w:b/>
      <w:bCs/>
      <w:i/>
      <w:iCs/>
      <w:smallCaps/>
      <w:color w:val="17365D" w:themeColor="text2" w:themeShade="BF"/>
      <w:spacing w:val="20"/>
    </w:rPr>
  </w:style>
  <w:style w:type="character" w:styleId="Titelvanboek">
    <w:name w:val="Book Title"/>
    <w:uiPriority w:val="33"/>
    <w:rsid w:val="00197CB5"/>
    <w:rPr>
      <w:rFonts w:asciiTheme="majorHAnsi" w:eastAsiaTheme="majorEastAsia" w:hAnsiTheme="majorHAnsi" w:cstheme="majorBidi"/>
      <w:b/>
      <w:bCs/>
      <w:smallCaps/>
      <w:color w:val="17365D" w:themeColor="text2" w:themeShade="BF"/>
      <w:spacing w:val="10"/>
      <w:u w:val="single"/>
    </w:rPr>
  </w:style>
  <w:style w:type="character" w:styleId="Hyperlink">
    <w:name w:val="Hyperlink"/>
    <w:basedOn w:val="Standaardalinea-lettertype"/>
    <w:uiPriority w:val="99"/>
    <w:unhideWhenUsed/>
    <w:qFormat/>
    <w:rsid w:val="00B20634"/>
    <w:rPr>
      <w:color w:val="2581C4"/>
      <w:u w:val="single"/>
    </w:rPr>
  </w:style>
  <w:style w:type="paragraph" w:customStyle="1" w:styleId="Default">
    <w:name w:val="Default"/>
    <w:rsid w:val="009B7D0A"/>
    <w:pPr>
      <w:autoSpaceDE w:val="0"/>
      <w:autoSpaceDN w:val="0"/>
      <w:adjustRightInd w:val="0"/>
    </w:pPr>
    <w:rPr>
      <w:rFonts w:ascii="Segoe UI" w:hAnsi="Segoe UI" w:cs="Segoe UI"/>
      <w:color w:val="000000"/>
      <w:sz w:val="24"/>
      <w:szCs w:val="24"/>
    </w:rPr>
  </w:style>
  <w:style w:type="character" w:customStyle="1" w:styleId="Onopgelostemelding1">
    <w:name w:val="Onopgeloste melding1"/>
    <w:basedOn w:val="Standaardalinea-lettertype"/>
    <w:uiPriority w:val="99"/>
    <w:semiHidden/>
    <w:unhideWhenUsed/>
    <w:rsid w:val="009152E0"/>
    <w:rPr>
      <w:color w:val="605E5C"/>
      <w:shd w:val="clear" w:color="auto" w:fill="E1DFDD"/>
    </w:rPr>
  </w:style>
  <w:style w:type="character" w:styleId="Verwijzingopmerking">
    <w:name w:val="annotation reference"/>
    <w:basedOn w:val="Standaardalinea-lettertype"/>
    <w:uiPriority w:val="99"/>
    <w:semiHidden/>
    <w:unhideWhenUsed/>
    <w:rsid w:val="004E75AC"/>
    <w:rPr>
      <w:sz w:val="16"/>
      <w:szCs w:val="16"/>
    </w:rPr>
  </w:style>
  <w:style w:type="paragraph" w:styleId="Tekstopmerking">
    <w:name w:val="annotation text"/>
    <w:basedOn w:val="Standaard"/>
    <w:link w:val="TekstopmerkingChar"/>
    <w:uiPriority w:val="99"/>
    <w:semiHidden/>
    <w:unhideWhenUsed/>
    <w:rsid w:val="004E75AC"/>
    <w:pPr>
      <w:spacing w:line="240" w:lineRule="auto"/>
    </w:pPr>
    <w:rPr>
      <w:szCs w:val="20"/>
    </w:rPr>
  </w:style>
  <w:style w:type="character" w:customStyle="1" w:styleId="TekstopmerkingChar">
    <w:name w:val="Tekst opmerking Char"/>
    <w:basedOn w:val="Standaardalinea-lettertype"/>
    <w:link w:val="Tekstopmerking"/>
    <w:uiPriority w:val="99"/>
    <w:semiHidden/>
    <w:rsid w:val="004E75AC"/>
    <w:rPr>
      <w:rFonts w:ascii="Roboto" w:hAnsi="Roboto"/>
      <w:color w:val="262626" w:themeColor="text1" w:themeTint="D9"/>
      <w:sz w:val="20"/>
      <w:szCs w:val="20"/>
    </w:rPr>
  </w:style>
  <w:style w:type="paragraph" w:styleId="Onderwerpvanopmerking">
    <w:name w:val="annotation subject"/>
    <w:basedOn w:val="Tekstopmerking"/>
    <w:next w:val="Tekstopmerking"/>
    <w:link w:val="OnderwerpvanopmerkingChar"/>
    <w:uiPriority w:val="99"/>
    <w:semiHidden/>
    <w:unhideWhenUsed/>
    <w:rsid w:val="004E75AC"/>
    <w:rPr>
      <w:b/>
      <w:bCs/>
    </w:rPr>
  </w:style>
  <w:style w:type="character" w:customStyle="1" w:styleId="OnderwerpvanopmerkingChar">
    <w:name w:val="Onderwerp van opmerking Char"/>
    <w:basedOn w:val="TekstopmerkingChar"/>
    <w:link w:val="Onderwerpvanopmerking"/>
    <w:uiPriority w:val="99"/>
    <w:semiHidden/>
    <w:rsid w:val="004E75AC"/>
    <w:rPr>
      <w:rFonts w:ascii="Roboto" w:hAnsi="Roboto"/>
      <w:b/>
      <w:bCs/>
      <w:color w:val="262626" w:themeColor="text1" w:themeTint="D9"/>
      <w:sz w:val="20"/>
      <w:szCs w:val="20"/>
    </w:rPr>
  </w:style>
  <w:style w:type="paragraph" w:customStyle="1" w:styleId="Opsommingmetbullet">
    <w:name w:val="Opsomming met bullet"/>
    <w:basedOn w:val="Standaard"/>
    <w:rsid w:val="00737787"/>
    <w:pPr>
      <w:numPr>
        <w:numId w:val="20"/>
      </w:numPr>
      <w:tabs>
        <w:tab w:val="clear" w:pos="454"/>
        <w:tab w:val="clear" w:pos="907"/>
        <w:tab w:val="clear" w:pos="1361"/>
        <w:tab w:val="left" w:pos="624"/>
      </w:tabs>
      <w:spacing w:line="300" w:lineRule="atLeast"/>
    </w:pPr>
    <w:rPr>
      <w:rFonts w:ascii="Lucida Sans Unicode" w:eastAsia="Times New Roman" w:hAnsi="Lucida Sans Unicode"/>
      <w:color w:val="auto"/>
      <w:sz w:val="18"/>
      <w:szCs w:val="20"/>
      <w:lang w:eastAsia="nl-NL"/>
    </w:rPr>
  </w:style>
  <w:style w:type="table" w:customStyle="1" w:styleId="Tabelraster1">
    <w:name w:val="Tabelraster1"/>
    <w:basedOn w:val="Standaardtabel"/>
    <w:next w:val="Tabelraster"/>
    <w:uiPriority w:val="59"/>
    <w:rsid w:val="0048058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etnootmarkering">
    <w:name w:val="footnote reference"/>
    <w:basedOn w:val="Standaardalinea-lettertype"/>
    <w:uiPriority w:val="99"/>
    <w:semiHidden/>
    <w:unhideWhenUsed/>
    <w:rsid w:val="00797C87"/>
    <w:rPr>
      <w:vertAlign w:val="superscript"/>
    </w:rPr>
  </w:style>
  <w:style w:type="table" w:customStyle="1" w:styleId="Tabelraster2">
    <w:name w:val="Tabelraster2"/>
    <w:basedOn w:val="Standaardtabel"/>
    <w:next w:val="Tabelraster"/>
    <w:uiPriority w:val="59"/>
    <w:rsid w:val="00797C87"/>
    <w:rPr>
      <w:rFonts w:ascii="Arial" w:hAnsi="Arial" w:cs="Arial"/>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59"/>
    <w:rsid w:val="00797C87"/>
    <w:rPr>
      <w:rFonts w:ascii="Arial" w:hAnsi="Arial" w:cs="Arial"/>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uiPriority w:val="59"/>
    <w:rsid w:val="00797C8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
    <w:name w:val="Tabelraster11"/>
    <w:basedOn w:val="Standaardtabel"/>
    <w:next w:val="Tabelraster"/>
    <w:uiPriority w:val="59"/>
    <w:rsid w:val="00B82C4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124928">
      <w:bodyDiv w:val="1"/>
      <w:marLeft w:val="0"/>
      <w:marRight w:val="0"/>
      <w:marTop w:val="0"/>
      <w:marBottom w:val="0"/>
      <w:divBdr>
        <w:top w:val="none" w:sz="0" w:space="0" w:color="auto"/>
        <w:left w:val="none" w:sz="0" w:space="0" w:color="auto"/>
        <w:bottom w:val="none" w:sz="0" w:space="0" w:color="auto"/>
        <w:right w:val="none" w:sz="0" w:space="0" w:color="auto"/>
      </w:divBdr>
    </w:div>
    <w:div w:id="1000428104">
      <w:bodyDiv w:val="1"/>
      <w:marLeft w:val="0"/>
      <w:marRight w:val="0"/>
      <w:marTop w:val="0"/>
      <w:marBottom w:val="0"/>
      <w:divBdr>
        <w:top w:val="none" w:sz="0" w:space="0" w:color="auto"/>
        <w:left w:val="none" w:sz="0" w:space="0" w:color="auto"/>
        <w:bottom w:val="none" w:sz="0" w:space="0" w:color="auto"/>
        <w:right w:val="none" w:sz="0" w:space="0" w:color="auto"/>
      </w:divBdr>
    </w:div>
    <w:div w:id="1390614093">
      <w:bodyDiv w:val="1"/>
      <w:marLeft w:val="0"/>
      <w:marRight w:val="0"/>
      <w:marTop w:val="0"/>
      <w:marBottom w:val="0"/>
      <w:divBdr>
        <w:top w:val="none" w:sz="0" w:space="0" w:color="auto"/>
        <w:left w:val="none" w:sz="0" w:space="0" w:color="auto"/>
        <w:bottom w:val="none" w:sz="0" w:space="0" w:color="auto"/>
        <w:right w:val="none" w:sz="0" w:space="0" w:color="auto"/>
      </w:divBdr>
    </w:div>
    <w:div w:id="1808013825">
      <w:bodyDiv w:val="1"/>
      <w:marLeft w:val="0"/>
      <w:marRight w:val="0"/>
      <w:marTop w:val="0"/>
      <w:marBottom w:val="0"/>
      <w:divBdr>
        <w:top w:val="none" w:sz="0" w:space="0" w:color="auto"/>
        <w:left w:val="none" w:sz="0" w:space="0" w:color="auto"/>
        <w:bottom w:val="none" w:sz="0" w:space="0" w:color="auto"/>
        <w:right w:val="none" w:sz="0" w:space="0" w:color="auto"/>
      </w:divBdr>
    </w:div>
    <w:div w:id="1844126690">
      <w:bodyDiv w:val="1"/>
      <w:marLeft w:val="0"/>
      <w:marRight w:val="0"/>
      <w:marTop w:val="0"/>
      <w:marBottom w:val="0"/>
      <w:divBdr>
        <w:top w:val="none" w:sz="0" w:space="0" w:color="auto"/>
        <w:left w:val="none" w:sz="0" w:space="0" w:color="auto"/>
        <w:bottom w:val="none" w:sz="0" w:space="0" w:color="auto"/>
        <w:right w:val="none" w:sz="0" w:space="0" w:color="auto"/>
      </w:divBdr>
    </w:div>
    <w:div w:id="210183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F:\MSOFFICE2010\Sjablonen\Regio\Memo%20Regio.dot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B93881-F956-4ED0-8E3C-93A2B6501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 Regio</Template>
  <TotalTime>0</TotalTime>
  <Pages>1</Pages>
  <Words>68</Words>
  <Characters>377</Characters>
  <Application>Microsoft Office Word</Application>
  <DocSecurity>4</DocSecurity>
  <Lines>3</Lines>
  <Paragraphs>1</Paragraphs>
  <ScaleCrop>false</ScaleCrop>
  <HeadingPairs>
    <vt:vector size="2" baseType="variant">
      <vt:variant>
        <vt:lpstr>Titel</vt:lpstr>
      </vt:variant>
      <vt:variant>
        <vt:i4>1</vt:i4>
      </vt:variant>
    </vt:vector>
  </HeadingPairs>
  <TitlesOfParts>
    <vt:vector size="1" baseType="lpstr">
      <vt:lpstr>Memo Regio</vt:lpstr>
    </vt:vector>
  </TitlesOfParts>
  <Company>Regio Gooi en Vechtstreek</Company>
  <LinksUpToDate>false</LinksUpToDate>
  <CharactersWithSpaces>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 Regio</dc:title>
  <dc:creator>gvdb</dc:creator>
  <cp:lastModifiedBy>Boxel, Marlies van</cp:lastModifiedBy>
  <cp:revision>2</cp:revision>
  <cp:lastPrinted>2019-12-11T13:44:00Z</cp:lastPrinted>
  <dcterms:created xsi:type="dcterms:W3CDTF">2020-09-10T07:16:00Z</dcterms:created>
  <dcterms:modified xsi:type="dcterms:W3CDTF">2020-09-10T07:16:00Z</dcterms:modified>
</cp:coreProperties>
</file>