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3F5F" w:rsidRDefault="00003F5F" w:rsidP="00003F5F">
      <w:pPr>
        <w:pStyle w:val="Kop1"/>
      </w:pPr>
      <w:r>
        <w:t>Bijlage 6: Format Bekwaamheidsdossier</w:t>
      </w:r>
    </w:p>
    <w:p w:rsidR="0008571E" w:rsidRDefault="0008571E" w:rsidP="00003F5F">
      <w:pPr>
        <w:pStyle w:val="Geenafstand"/>
      </w:pPr>
    </w:p>
    <w:p w:rsidR="00003F5F" w:rsidRPr="0008571E" w:rsidRDefault="00003F5F" w:rsidP="00003F5F">
      <w:pPr>
        <w:pStyle w:val="Geenafstand"/>
        <w:rPr>
          <w:color w:val="auto"/>
        </w:rPr>
      </w:pPr>
      <w:r w:rsidRPr="0008571E">
        <w:rPr>
          <w:color w:val="auto"/>
        </w:rPr>
        <w:t xml:space="preserve">Graag hier een overzicht van de onderbouwing </w:t>
      </w:r>
      <w:r w:rsidRPr="0008571E">
        <w:rPr>
          <w:b/>
          <w:color w:val="auto"/>
          <w:u w:val="single"/>
        </w:rPr>
        <w:t xml:space="preserve">waarom </w:t>
      </w:r>
      <w:r w:rsidRPr="0008571E">
        <w:rPr>
          <w:color w:val="auto"/>
        </w:rPr>
        <w:t>(dus niet hoe) u in staat bent de doelstelling van deze opdracht te realiseren</w:t>
      </w:r>
      <w:r w:rsidR="0008571E" w:rsidRPr="0008571E">
        <w:rPr>
          <w:color w:val="auto"/>
        </w:rPr>
        <w:t xml:space="preserve"> (zie Selectieleidraad: §4.5.2)</w:t>
      </w:r>
      <w:r w:rsidRPr="0008571E">
        <w:rPr>
          <w:color w:val="auto"/>
        </w:rPr>
        <w:t>. Elke bewering graag onderbouwen met meetbare prestatie-informatie (al dan niet voorzien van een anoniem voorbeeld)</w:t>
      </w:r>
      <w:r w:rsidR="0008571E" w:rsidRPr="0008571E">
        <w:rPr>
          <w:color w:val="auto"/>
        </w:rPr>
        <w:t>, m.u.v. beweringen met betrekking tot selectiecriterium nr. 5</w:t>
      </w:r>
      <w:r w:rsidRPr="0008571E">
        <w:rPr>
          <w:color w:val="auto"/>
        </w:rPr>
        <w:t xml:space="preserve">. </w:t>
      </w:r>
      <w:r w:rsidR="006F04DF">
        <w:rPr>
          <w:color w:val="auto"/>
        </w:rPr>
        <w:t>De totale omvang van het dossier mag 5 pagina’s A-4 formaat beslaan;</w:t>
      </w:r>
      <w:bookmarkStart w:id="0" w:name="_GoBack"/>
      <w:bookmarkEnd w:id="0"/>
      <w:r w:rsidR="0008571E" w:rsidRPr="0008571E">
        <w:rPr>
          <w:color w:val="auto"/>
        </w:rPr>
        <w:t xml:space="preserve"> 1 A4 per selectiecriterium.</w:t>
      </w:r>
    </w:p>
    <w:p w:rsidR="00003F5F" w:rsidRPr="0008571E" w:rsidRDefault="00003F5F" w:rsidP="00003F5F">
      <w:pPr>
        <w:pStyle w:val="Geenafstand"/>
        <w:rPr>
          <w:color w:val="auto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093"/>
        <w:gridCol w:w="7195"/>
      </w:tblGrid>
      <w:tr w:rsidR="00097828" w:rsidRPr="0008571E" w:rsidTr="00097828">
        <w:tc>
          <w:tcPr>
            <w:tcW w:w="2093" w:type="dxa"/>
            <w:shd w:val="clear" w:color="auto" w:fill="4F81BD" w:themeFill="accent1"/>
          </w:tcPr>
          <w:p w:rsidR="00003F5F" w:rsidRDefault="00003F5F" w:rsidP="00097828">
            <w:pPr>
              <w:pStyle w:val="Geenafstand"/>
              <w:rPr>
                <w:color w:val="auto"/>
              </w:rPr>
            </w:pPr>
            <w:r w:rsidRPr="0008571E">
              <w:rPr>
                <w:color w:val="auto"/>
              </w:rPr>
              <w:t xml:space="preserve">Bewering 1: </w:t>
            </w:r>
          </w:p>
          <w:p w:rsidR="006F04DF" w:rsidRPr="0008571E" w:rsidRDefault="006F04DF" w:rsidP="00097828">
            <w:pPr>
              <w:pStyle w:val="Geenafstand"/>
              <w:rPr>
                <w:color w:val="auto"/>
              </w:rPr>
            </w:pPr>
            <w:r>
              <w:rPr>
                <w:color w:val="auto"/>
              </w:rPr>
              <w:t>Aantoonbare kennis en ervaring</w:t>
            </w:r>
          </w:p>
        </w:tc>
        <w:tc>
          <w:tcPr>
            <w:tcW w:w="7195" w:type="dxa"/>
          </w:tcPr>
          <w:p w:rsidR="00003F5F" w:rsidRPr="0008571E" w:rsidRDefault="00003F5F" w:rsidP="00097828">
            <w:pPr>
              <w:pStyle w:val="Geenafstand"/>
              <w:rPr>
                <w:color w:val="auto"/>
              </w:rPr>
            </w:pPr>
          </w:p>
        </w:tc>
      </w:tr>
      <w:tr w:rsidR="00097828" w:rsidRPr="0008571E" w:rsidTr="00097828">
        <w:tc>
          <w:tcPr>
            <w:tcW w:w="2093" w:type="dxa"/>
          </w:tcPr>
          <w:p w:rsidR="00003F5F" w:rsidRPr="0008571E" w:rsidRDefault="00003F5F" w:rsidP="00097828">
            <w:pPr>
              <w:pStyle w:val="Geenafstand"/>
              <w:rPr>
                <w:color w:val="auto"/>
              </w:rPr>
            </w:pPr>
            <w:r w:rsidRPr="0008571E">
              <w:rPr>
                <w:color w:val="auto"/>
              </w:rPr>
              <w:t>Onderbouwing van de bewering met meetbare prestatie-informatie</w:t>
            </w:r>
            <w:r w:rsidR="00097828" w:rsidRPr="0008571E">
              <w:rPr>
                <w:color w:val="auto"/>
              </w:rPr>
              <w:t>.</w:t>
            </w:r>
          </w:p>
        </w:tc>
        <w:tc>
          <w:tcPr>
            <w:tcW w:w="7195" w:type="dxa"/>
          </w:tcPr>
          <w:p w:rsidR="00003F5F" w:rsidRPr="0008571E" w:rsidRDefault="00003F5F" w:rsidP="00097828">
            <w:pPr>
              <w:pStyle w:val="Geenafstand"/>
              <w:rPr>
                <w:color w:val="auto"/>
              </w:rPr>
            </w:pPr>
          </w:p>
        </w:tc>
      </w:tr>
      <w:tr w:rsidR="00097828" w:rsidRPr="0008571E" w:rsidTr="00097828">
        <w:tc>
          <w:tcPr>
            <w:tcW w:w="2093" w:type="dxa"/>
            <w:shd w:val="clear" w:color="auto" w:fill="4F81BD" w:themeFill="accent1"/>
          </w:tcPr>
          <w:p w:rsidR="00003F5F" w:rsidRDefault="00003F5F" w:rsidP="00097828">
            <w:pPr>
              <w:pStyle w:val="Geenafstand"/>
              <w:rPr>
                <w:color w:val="auto"/>
              </w:rPr>
            </w:pPr>
            <w:r w:rsidRPr="0008571E">
              <w:rPr>
                <w:color w:val="auto"/>
                <w:shd w:val="clear" w:color="auto" w:fill="4F81BD" w:themeFill="accent1"/>
              </w:rPr>
              <w:t>Bewering 2:</w:t>
            </w:r>
            <w:r w:rsidRPr="0008571E">
              <w:rPr>
                <w:color w:val="auto"/>
              </w:rPr>
              <w:t xml:space="preserve"> </w:t>
            </w:r>
          </w:p>
          <w:p w:rsidR="006F04DF" w:rsidRPr="0008571E" w:rsidRDefault="006F04DF" w:rsidP="00097828">
            <w:pPr>
              <w:pStyle w:val="Geenafstand"/>
              <w:rPr>
                <w:color w:val="auto"/>
              </w:rPr>
            </w:pPr>
            <w:r>
              <w:rPr>
                <w:color w:val="auto"/>
              </w:rPr>
              <w:t xml:space="preserve">Het gewone leven </w:t>
            </w:r>
            <w:proofErr w:type="spellStart"/>
            <w:r>
              <w:rPr>
                <w:color w:val="auto"/>
              </w:rPr>
              <w:t>cenraal</w:t>
            </w:r>
            <w:proofErr w:type="spellEnd"/>
          </w:p>
        </w:tc>
        <w:tc>
          <w:tcPr>
            <w:tcW w:w="7195" w:type="dxa"/>
          </w:tcPr>
          <w:p w:rsidR="00003F5F" w:rsidRPr="0008571E" w:rsidRDefault="00003F5F" w:rsidP="00097828">
            <w:pPr>
              <w:pStyle w:val="Geenafstand"/>
              <w:rPr>
                <w:color w:val="auto"/>
              </w:rPr>
            </w:pPr>
          </w:p>
        </w:tc>
      </w:tr>
      <w:tr w:rsidR="00097828" w:rsidRPr="0008571E" w:rsidTr="00097828">
        <w:tc>
          <w:tcPr>
            <w:tcW w:w="2093" w:type="dxa"/>
          </w:tcPr>
          <w:p w:rsidR="00003F5F" w:rsidRPr="0008571E" w:rsidRDefault="00003F5F" w:rsidP="00097828">
            <w:pPr>
              <w:pStyle w:val="Geenafstand"/>
              <w:rPr>
                <w:color w:val="auto"/>
              </w:rPr>
            </w:pPr>
            <w:r w:rsidRPr="0008571E">
              <w:rPr>
                <w:color w:val="auto"/>
              </w:rPr>
              <w:t>Onderbouwing met meetbare prestatie-informatie</w:t>
            </w:r>
            <w:r w:rsidR="00097828" w:rsidRPr="0008571E">
              <w:rPr>
                <w:color w:val="auto"/>
              </w:rPr>
              <w:t>.</w:t>
            </w:r>
          </w:p>
        </w:tc>
        <w:tc>
          <w:tcPr>
            <w:tcW w:w="7195" w:type="dxa"/>
          </w:tcPr>
          <w:p w:rsidR="00003F5F" w:rsidRPr="0008571E" w:rsidRDefault="00003F5F" w:rsidP="00097828">
            <w:pPr>
              <w:pStyle w:val="Geenafstand"/>
              <w:rPr>
                <w:color w:val="auto"/>
              </w:rPr>
            </w:pPr>
          </w:p>
        </w:tc>
      </w:tr>
      <w:tr w:rsidR="00097828" w:rsidRPr="0008571E" w:rsidTr="00097828">
        <w:tc>
          <w:tcPr>
            <w:tcW w:w="2093" w:type="dxa"/>
            <w:shd w:val="clear" w:color="auto" w:fill="4F81BD" w:themeFill="accent1"/>
          </w:tcPr>
          <w:p w:rsidR="00003F5F" w:rsidRDefault="00003F5F" w:rsidP="00097828">
            <w:pPr>
              <w:pStyle w:val="Geenafstand"/>
              <w:rPr>
                <w:color w:val="auto"/>
              </w:rPr>
            </w:pPr>
            <w:r w:rsidRPr="0008571E">
              <w:rPr>
                <w:color w:val="auto"/>
              </w:rPr>
              <w:t xml:space="preserve">Bewering 3: </w:t>
            </w:r>
          </w:p>
          <w:p w:rsidR="006F04DF" w:rsidRPr="0008571E" w:rsidRDefault="006F04DF" w:rsidP="00097828">
            <w:pPr>
              <w:pStyle w:val="Geenafstand"/>
              <w:rPr>
                <w:color w:val="auto"/>
              </w:rPr>
            </w:pPr>
            <w:r>
              <w:rPr>
                <w:color w:val="auto"/>
              </w:rPr>
              <w:t>Begeleiding bij uitstroom en doorstroom</w:t>
            </w:r>
          </w:p>
        </w:tc>
        <w:tc>
          <w:tcPr>
            <w:tcW w:w="7195" w:type="dxa"/>
          </w:tcPr>
          <w:p w:rsidR="00003F5F" w:rsidRPr="0008571E" w:rsidRDefault="00003F5F" w:rsidP="00097828">
            <w:pPr>
              <w:pStyle w:val="Geenafstand"/>
              <w:rPr>
                <w:color w:val="auto"/>
              </w:rPr>
            </w:pPr>
          </w:p>
        </w:tc>
      </w:tr>
      <w:tr w:rsidR="00097828" w:rsidRPr="0008571E" w:rsidTr="00097828">
        <w:tc>
          <w:tcPr>
            <w:tcW w:w="2093" w:type="dxa"/>
          </w:tcPr>
          <w:p w:rsidR="00003F5F" w:rsidRPr="0008571E" w:rsidRDefault="00003F5F" w:rsidP="00097828">
            <w:pPr>
              <w:pStyle w:val="Geenafstand"/>
              <w:rPr>
                <w:color w:val="auto"/>
              </w:rPr>
            </w:pPr>
            <w:r w:rsidRPr="0008571E">
              <w:rPr>
                <w:color w:val="auto"/>
              </w:rPr>
              <w:t>Onderbouwing met meetbare prestatie-informatie</w:t>
            </w:r>
            <w:r w:rsidR="00097828" w:rsidRPr="0008571E">
              <w:rPr>
                <w:color w:val="auto"/>
              </w:rPr>
              <w:t>.</w:t>
            </w:r>
          </w:p>
        </w:tc>
        <w:tc>
          <w:tcPr>
            <w:tcW w:w="7195" w:type="dxa"/>
          </w:tcPr>
          <w:p w:rsidR="00003F5F" w:rsidRPr="0008571E" w:rsidRDefault="00003F5F" w:rsidP="00097828">
            <w:pPr>
              <w:pStyle w:val="Geenafstand"/>
              <w:rPr>
                <w:color w:val="auto"/>
              </w:rPr>
            </w:pPr>
          </w:p>
        </w:tc>
      </w:tr>
      <w:tr w:rsidR="00097828" w:rsidRPr="0008571E" w:rsidTr="00097828">
        <w:tc>
          <w:tcPr>
            <w:tcW w:w="2093" w:type="dxa"/>
            <w:shd w:val="clear" w:color="auto" w:fill="4F81BD" w:themeFill="accent1"/>
          </w:tcPr>
          <w:p w:rsidR="00003F5F" w:rsidRDefault="00003F5F" w:rsidP="00097828">
            <w:pPr>
              <w:pStyle w:val="Geenafstand"/>
              <w:rPr>
                <w:color w:val="auto"/>
              </w:rPr>
            </w:pPr>
            <w:r w:rsidRPr="0008571E">
              <w:rPr>
                <w:color w:val="auto"/>
              </w:rPr>
              <w:t xml:space="preserve">Bewering 4: </w:t>
            </w:r>
          </w:p>
          <w:p w:rsidR="006F04DF" w:rsidRPr="0008571E" w:rsidRDefault="006F04DF" w:rsidP="00097828">
            <w:pPr>
              <w:pStyle w:val="Geenafstand"/>
              <w:rPr>
                <w:color w:val="auto"/>
              </w:rPr>
            </w:pPr>
            <w:r>
              <w:rPr>
                <w:color w:val="auto"/>
              </w:rPr>
              <w:t>Samenwerking met ketenpartners</w:t>
            </w:r>
          </w:p>
        </w:tc>
        <w:tc>
          <w:tcPr>
            <w:tcW w:w="7195" w:type="dxa"/>
          </w:tcPr>
          <w:p w:rsidR="00003F5F" w:rsidRPr="0008571E" w:rsidRDefault="00003F5F" w:rsidP="00097828">
            <w:pPr>
              <w:pStyle w:val="Geenafstand"/>
              <w:rPr>
                <w:color w:val="auto"/>
              </w:rPr>
            </w:pPr>
          </w:p>
        </w:tc>
      </w:tr>
      <w:tr w:rsidR="00097828" w:rsidRPr="0008571E" w:rsidTr="00097828">
        <w:tc>
          <w:tcPr>
            <w:tcW w:w="2093" w:type="dxa"/>
          </w:tcPr>
          <w:p w:rsidR="00003F5F" w:rsidRPr="0008571E" w:rsidRDefault="00003F5F" w:rsidP="00097828">
            <w:pPr>
              <w:pStyle w:val="Geenafstand"/>
              <w:rPr>
                <w:color w:val="auto"/>
              </w:rPr>
            </w:pPr>
            <w:r w:rsidRPr="0008571E">
              <w:rPr>
                <w:color w:val="auto"/>
              </w:rPr>
              <w:t>Onderbouwing met meetbare prestatie-informatie</w:t>
            </w:r>
            <w:r w:rsidR="00097828" w:rsidRPr="0008571E">
              <w:rPr>
                <w:color w:val="auto"/>
              </w:rPr>
              <w:t>.</w:t>
            </w:r>
          </w:p>
        </w:tc>
        <w:tc>
          <w:tcPr>
            <w:tcW w:w="7195" w:type="dxa"/>
          </w:tcPr>
          <w:p w:rsidR="00003F5F" w:rsidRPr="0008571E" w:rsidRDefault="00003F5F" w:rsidP="00097828">
            <w:pPr>
              <w:pStyle w:val="Geenafstand"/>
              <w:rPr>
                <w:color w:val="auto"/>
              </w:rPr>
            </w:pPr>
          </w:p>
        </w:tc>
      </w:tr>
      <w:tr w:rsidR="00097828" w:rsidRPr="0008571E" w:rsidTr="00097828">
        <w:tc>
          <w:tcPr>
            <w:tcW w:w="2093" w:type="dxa"/>
            <w:shd w:val="clear" w:color="auto" w:fill="4F81BD" w:themeFill="accent1"/>
          </w:tcPr>
          <w:p w:rsidR="00003F5F" w:rsidRDefault="00003F5F" w:rsidP="00097828">
            <w:pPr>
              <w:pStyle w:val="Geenafstand"/>
              <w:rPr>
                <w:color w:val="auto"/>
              </w:rPr>
            </w:pPr>
            <w:r w:rsidRPr="0008571E">
              <w:rPr>
                <w:color w:val="auto"/>
              </w:rPr>
              <w:t xml:space="preserve">Bewering 5: </w:t>
            </w:r>
          </w:p>
          <w:p w:rsidR="006F04DF" w:rsidRPr="0008571E" w:rsidRDefault="006F04DF" w:rsidP="00097828">
            <w:pPr>
              <w:pStyle w:val="Geenafstand"/>
              <w:rPr>
                <w:color w:val="auto"/>
              </w:rPr>
            </w:pPr>
            <w:r>
              <w:rPr>
                <w:color w:val="auto"/>
              </w:rPr>
              <w:t>Regionale entree</w:t>
            </w:r>
          </w:p>
        </w:tc>
        <w:tc>
          <w:tcPr>
            <w:tcW w:w="7195" w:type="dxa"/>
          </w:tcPr>
          <w:p w:rsidR="00003F5F" w:rsidRPr="0008571E" w:rsidRDefault="00003F5F" w:rsidP="00097828">
            <w:pPr>
              <w:pStyle w:val="Geenafstand"/>
              <w:rPr>
                <w:color w:val="auto"/>
              </w:rPr>
            </w:pPr>
          </w:p>
        </w:tc>
      </w:tr>
      <w:tr w:rsidR="00097828" w:rsidRPr="0008571E" w:rsidTr="00097828">
        <w:tc>
          <w:tcPr>
            <w:tcW w:w="2093" w:type="dxa"/>
          </w:tcPr>
          <w:p w:rsidR="00003F5F" w:rsidRPr="0008571E" w:rsidRDefault="0008571E" w:rsidP="00097828">
            <w:pPr>
              <w:pStyle w:val="Geenafstand"/>
              <w:rPr>
                <w:color w:val="auto"/>
              </w:rPr>
            </w:pPr>
            <w:r w:rsidRPr="0008571E">
              <w:rPr>
                <w:color w:val="auto"/>
              </w:rPr>
              <w:t>Onderbouwing met meetbare prestatie-informatie.</w:t>
            </w:r>
          </w:p>
        </w:tc>
        <w:tc>
          <w:tcPr>
            <w:tcW w:w="7195" w:type="dxa"/>
          </w:tcPr>
          <w:p w:rsidR="00003F5F" w:rsidRPr="0008571E" w:rsidRDefault="00003F5F" w:rsidP="00097828">
            <w:pPr>
              <w:pStyle w:val="Geenafstand"/>
              <w:rPr>
                <w:color w:val="auto"/>
              </w:rPr>
            </w:pPr>
          </w:p>
        </w:tc>
      </w:tr>
    </w:tbl>
    <w:p w:rsidR="00003F5F" w:rsidRPr="0008571E" w:rsidRDefault="00003F5F" w:rsidP="00003F5F">
      <w:pPr>
        <w:pStyle w:val="Geenafstand"/>
        <w:rPr>
          <w:color w:val="auto"/>
        </w:rPr>
      </w:pPr>
    </w:p>
    <w:p w:rsidR="00B82C49" w:rsidRPr="0008571E" w:rsidRDefault="00B82C49" w:rsidP="00003F5F">
      <w:pPr>
        <w:rPr>
          <w:color w:val="auto"/>
        </w:rPr>
      </w:pPr>
    </w:p>
    <w:sectPr w:rsidR="00B82C49" w:rsidRPr="0008571E" w:rsidSect="00D51D5D">
      <w:footerReference w:type="default" r:id="rId9"/>
      <w:headerReference w:type="first" r:id="rId10"/>
      <w:footerReference w:type="first" r:id="rId11"/>
      <w:type w:val="continuous"/>
      <w:pgSz w:w="11906" w:h="16838"/>
      <w:pgMar w:top="1417" w:right="1417" w:bottom="993" w:left="1417" w:header="708" w:footer="70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828" w:rsidRDefault="00097828" w:rsidP="009D09AC">
      <w:r>
        <w:separator/>
      </w:r>
    </w:p>
  </w:endnote>
  <w:endnote w:type="continuationSeparator" w:id="0">
    <w:p w:rsidR="00097828" w:rsidRDefault="00097828" w:rsidP="009D09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Roboto">
    <w:altName w:val="Times New Roman"/>
    <w:charset w:val="00"/>
    <w:family w:val="auto"/>
    <w:pitch w:val="variable"/>
    <w:sig w:usb0="E00002FF" w:usb1="5000205B" w:usb2="00000020" w:usb3="00000000" w:csb0="0000019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Roboto Slab">
    <w:altName w:val="Arial"/>
    <w:charset w:val="00"/>
    <w:family w:val="auto"/>
    <w:pitch w:val="variable"/>
    <w:sig w:usb0="E00002FF" w:usb1="5000205B" w:usb2="0000002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color w:val="A6A6A6" w:themeColor="background1" w:themeShade="A6"/>
      </w:rPr>
      <w:id w:val="-1383243907"/>
      <w:docPartObj>
        <w:docPartGallery w:val="Page Numbers (Top of Page)"/>
        <w:docPartUnique/>
      </w:docPartObj>
    </w:sdtPr>
    <w:sdtEndPr/>
    <w:sdtContent>
      <w:p w:rsidR="00097828" w:rsidRPr="00BC2A2B" w:rsidRDefault="00097828">
        <w:pPr>
          <w:pStyle w:val="Voettekst"/>
          <w:rPr>
            <w:color w:val="A6A6A6" w:themeColor="background1" w:themeShade="A6"/>
          </w:rPr>
        </w:pPr>
        <w:r>
          <w:rPr>
            <w:color w:val="A6A6A6" w:themeColor="background1" w:themeShade="A6"/>
          </w:rPr>
          <w:t xml:space="preserve">Pagina </w:t>
        </w:r>
        <w:r>
          <w:rPr>
            <w:bCs/>
            <w:color w:val="A6A6A6" w:themeColor="background1" w:themeShade="A6"/>
            <w:sz w:val="24"/>
            <w:szCs w:val="24"/>
          </w:rPr>
          <w:fldChar w:fldCharType="begin"/>
        </w:r>
        <w:r>
          <w:rPr>
            <w:bCs/>
            <w:color w:val="A6A6A6" w:themeColor="background1" w:themeShade="A6"/>
          </w:rPr>
          <w:instrText>PAGE</w:instrText>
        </w:r>
        <w:r>
          <w:rPr>
            <w:bCs/>
            <w:color w:val="A6A6A6" w:themeColor="background1" w:themeShade="A6"/>
            <w:sz w:val="24"/>
            <w:szCs w:val="24"/>
          </w:rPr>
          <w:fldChar w:fldCharType="separate"/>
        </w:r>
        <w:r>
          <w:rPr>
            <w:bCs/>
            <w:noProof/>
            <w:color w:val="A6A6A6" w:themeColor="background1" w:themeShade="A6"/>
          </w:rPr>
          <w:t>2</w:t>
        </w:r>
        <w:r>
          <w:rPr>
            <w:bCs/>
            <w:color w:val="A6A6A6" w:themeColor="background1" w:themeShade="A6"/>
            <w:sz w:val="24"/>
            <w:szCs w:val="24"/>
          </w:rPr>
          <w:fldChar w:fldCharType="end"/>
        </w:r>
        <w:r>
          <w:rPr>
            <w:color w:val="A6A6A6" w:themeColor="background1" w:themeShade="A6"/>
          </w:rPr>
          <w:t xml:space="preserve"> van </w:t>
        </w:r>
        <w:r>
          <w:rPr>
            <w:bCs/>
            <w:color w:val="A6A6A6" w:themeColor="background1" w:themeShade="A6"/>
            <w:sz w:val="24"/>
            <w:szCs w:val="24"/>
          </w:rPr>
          <w:fldChar w:fldCharType="begin"/>
        </w:r>
        <w:r>
          <w:rPr>
            <w:bCs/>
            <w:color w:val="A6A6A6" w:themeColor="background1" w:themeShade="A6"/>
          </w:rPr>
          <w:instrText>NUMPAGES</w:instrText>
        </w:r>
        <w:r>
          <w:rPr>
            <w:bCs/>
            <w:color w:val="A6A6A6" w:themeColor="background1" w:themeShade="A6"/>
            <w:sz w:val="24"/>
            <w:szCs w:val="24"/>
          </w:rPr>
          <w:fldChar w:fldCharType="separate"/>
        </w:r>
        <w:r>
          <w:rPr>
            <w:bCs/>
            <w:noProof/>
            <w:color w:val="A6A6A6" w:themeColor="background1" w:themeShade="A6"/>
          </w:rPr>
          <w:t>2</w:t>
        </w:r>
        <w:r>
          <w:rPr>
            <w:bCs/>
            <w:color w:val="A6A6A6" w:themeColor="background1" w:themeShade="A6"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szCs w:val="16"/>
      </w:rPr>
      <w:id w:val="801036003"/>
      <w:docPartObj>
        <w:docPartGallery w:val="Page Numbers (Bottom of Page)"/>
        <w:docPartUnique/>
      </w:docPartObj>
    </w:sdtPr>
    <w:sdtEndPr/>
    <w:sdtContent>
      <w:sdt>
        <w:sdtPr>
          <w:rPr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5D1721" w:rsidRPr="005D1721" w:rsidRDefault="005D1721">
            <w:pPr>
              <w:pStyle w:val="Voettekst"/>
              <w:rPr>
                <w:szCs w:val="16"/>
              </w:rPr>
            </w:pPr>
            <w:r w:rsidRPr="005D1721">
              <w:rPr>
                <w:szCs w:val="16"/>
              </w:rPr>
              <w:t xml:space="preserve">Pagina </w:t>
            </w:r>
            <w:r w:rsidRPr="005D1721">
              <w:rPr>
                <w:b/>
                <w:bCs/>
                <w:szCs w:val="16"/>
              </w:rPr>
              <w:fldChar w:fldCharType="begin"/>
            </w:r>
            <w:r w:rsidRPr="005D1721">
              <w:rPr>
                <w:b/>
                <w:bCs/>
                <w:szCs w:val="16"/>
              </w:rPr>
              <w:instrText>PAGE</w:instrText>
            </w:r>
            <w:r w:rsidRPr="005D1721">
              <w:rPr>
                <w:b/>
                <w:bCs/>
                <w:szCs w:val="16"/>
              </w:rPr>
              <w:fldChar w:fldCharType="separate"/>
            </w:r>
            <w:r w:rsidR="006F04DF">
              <w:rPr>
                <w:b/>
                <w:bCs/>
                <w:noProof/>
                <w:szCs w:val="16"/>
              </w:rPr>
              <w:t>1</w:t>
            </w:r>
            <w:r w:rsidRPr="005D1721">
              <w:rPr>
                <w:b/>
                <w:bCs/>
                <w:szCs w:val="16"/>
              </w:rPr>
              <w:fldChar w:fldCharType="end"/>
            </w:r>
            <w:r w:rsidRPr="005D1721">
              <w:rPr>
                <w:szCs w:val="16"/>
              </w:rPr>
              <w:t xml:space="preserve"> van </w:t>
            </w:r>
            <w:r w:rsidRPr="005D1721">
              <w:rPr>
                <w:b/>
                <w:bCs/>
                <w:szCs w:val="16"/>
              </w:rPr>
              <w:fldChar w:fldCharType="begin"/>
            </w:r>
            <w:r w:rsidRPr="005D1721">
              <w:rPr>
                <w:b/>
                <w:bCs/>
                <w:szCs w:val="16"/>
              </w:rPr>
              <w:instrText>NUMPAGES</w:instrText>
            </w:r>
            <w:r w:rsidRPr="005D1721">
              <w:rPr>
                <w:b/>
                <w:bCs/>
                <w:szCs w:val="16"/>
              </w:rPr>
              <w:fldChar w:fldCharType="separate"/>
            </w:r>
            <w:r w:rsidR="006F04DF">
              <w:rPr>
                <w:b/>
                <w:bCs/>
                <w:noProof/>
                <w:szCs w:val="16"/>
              </w:rPr>
              <w:t>1</w:t>
            </w:r>
            <w:r w:rsidRPr="005D1721">
              <w:rPr>
                <w:b/>
                <w:bCs/>
                <w:szCs w:val="16"/>
              </w:rPr>
              <w:fldChar w:fldCharType="end"/>
            </w:r>
            <w:r w:rsidRPr="005D1721">
              <w:rPr>
                <w:b/>
                <w:bCs/>
                <w:szCs w:val="16"/>
              </w:rPr>
              <w:tab/>
            </w:r>
            <w:r w:rsidRPr="005D1721">
              <w:rPr>
                <w:b/>
                <w:bCs/>
                <w:szCs w:val="16"/>
              </w:rPr>
              <w:tab/>
            </w:r>
            <w:r w:rsidRPr="005D1721">
              <w:rPr>
                <w:b/>
                <w:bCs/>
                <w:szCs w:val="16"/>
              </w:rPr>
              <w:tab/>
              <w:t>Bijlage 6</w:t>
            </w:r>
          </w:p>
        </w:sdtContent>
      </w:sdt>
    </w:sdtContent>
  </w:sdt>
  <w:p w:rsidR="005D1721" w:rsidRDefault="005D1721">
    <w:pPr>
      <w:pStyle w:val="Voetteks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828" w:rsidRDefault="00097828" w:rsidP="009D09AC">
      <w:r>
        <w:separator/>
      </w:r>
    </w:p>
  </w:footnote>
  <w:footnote w:type="continuationSeparator" w:id="0">
    <w:p w:rsidR="00097828" w:rsidRDefault="00097828" w:rsidP="009D09A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raster"/>
      <w:tblW w:w="9356" w:type="dxa"/>
      <w:tblInd w:w="-28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bottom w:w="57" w:type="dxa"/>
        <w:right w:w="0" w:type="dxa"/>
      </w:tblCellMar>
      <w:tblLook w:val="04A0" w:firstRow="1" w:lastRow="0" w:firstColumn="1" w:lastColumn="0" w:noHBand="0" w:noVBand="1"/>
    </w:tblPr>
    <w:tblGrid>
      <w:gridCol w:w="284"/>
      <w:gridCol w:w="9072"/>
    </w:tblGrid>
    <w:tr w:rsidR="00097828" w:rsidRPr="002C648E" w:rsidTr="002C648E">
      <w:tc>
        <w:tcPr>
          <w:tcW w:w="3119" w:type="dxa"/>
          <w:vAlign w:val="bottom"/>
        </w:tcPr>
        <w:p w:rsidR="00097828" w:rsidRPr="002C648E" w:rsidRDefault="00097828" w:rsidP="00AC1984">
          <w:pPr>
            <w:pStyle w:val="Koptekst"/>
          </w:pPr>
        </w:p>
      </w:tc>
      <w:tc>
        <w:tcPr>
          <w:tcW w:w="6237" w:type="dxa"/>
          <w:vAlign w:val="bottom"/>
        </w:tcPr>
        <w:p w:rsidR="00097828" w:rsidRPr="002C648E" w:rsidRDefault="00097828" w:rsidP="009963C4">
          <w:pPr>
            <w:pStyle w:val="Koptekst"/>
            <w:jc w:val="right"/>
          </w:pPr>
          <w:r w:rsidRPr="00A67FDE">
            <w:rPr>
              <w:b/>
              <w:noProof/>
              <w:color w:val="365F91" w:themeColor="accent1" w:themeShade="BF"/>
              <w:sz w:val="24"/>
              <w:lang w:eastAsia="nl-NL"/>
            </w:rPr>
            <w:drawing>
              <wp:inline distT="0" distB="0" distL="0" distR="0" wp14:anchorId="7F7245A2" wp14:editId="5DE66384">
                <wp:extent cx="5760720" cy="925830"/>
                <wp:effectExtent l="0" t="0" r="0" b="7620"/>
                <wp:docPr id="1" name="Afbeelding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760720" cy="9258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097828" w:rsidRPr="002C648E" w:rsidTr="002C648E">
      <w:tc>
        <w:tcPr>
          <w:tcW w:w="3119" w:type="dxa"/>
          <w:vAlign w:val="bottom"/>
        </w:tcPr>
        <w:p w:rsidR="00097828" w:rsidRPr="002C648E" w:rsidRDefault="00097828" w:rsidP="00AC1984">
          <w:pPr>
            <w:pStyle w:val="Koptekst"/>
          </w:pPr>
        </w:p>
      </w:tc>
      <w:tc>
        <w:tcPr>
          <w:tcW w:w="6237" w:type="dxa"/>
          <w:vAlign w:val="bottom"/>
        </w:tcPr>
        <w:p w:rsidR="00097828" w:rsidRPr="00A67FDE" w:rsidRDefault="00097828" w:rsidP="009963C4">
          <w:pPr>
            <w:pStyle w:val="Koptekst"/>
            <w:jc w:val="right"/>
            <w:rPr>
              <w:b/>
              <w:noProof/>
              <w:color w:val="365F91" w:themeColor="accent1" w:themeShade="BF"/>
              <w:sz w:val="24"/>
              <w:lang w:eastAsia="nl-NL"/>
            </w:rPr>
          </w:pPr>
        </w:p>
      </w:tc>
    </w:tr>
  </w:tbl>
  <w:p w:rsidR="00097828" w:rsidRDefault="00097828">
    <w:pPr>
      <w:pStyle w:val="Kopteks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182E09C0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89"/>
    <w:multiLevelType w:val="singleLevel"/>
    <w:tmpl w:val="8B666298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17A65EE"/>
    <w:multiLevelType w:val="hybridMultilevel"/>
    <w:tmpl w:val="01D6B37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48E6D96"/>
    <w:multiLevelType w:val="hybridMultilevel"/>
    <w:tmpl w:val="E9A03D1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A51332"/>
    <w:multiLevelType w:val="hybridMultilevel"/>
    <w:tmpl w:val="21529678"/>
    <w:lvl w:ilvl="0" w:tplc="C0F401B0">
      <w:numFmt w:val="bullet"/>
      <w:lvlText w:val="-"/>
      <w:lvlJc w:val="left"/>
      <w:pPr>
        <w:ind w:left="720" w:hanging="360"/>
      </w:pPr>
      <w:rPr>
        <w:rFonts w:ascii="Cambria" w:eastAsiaTheme="minorHAnsi" w:hAnsi="Cambria" w:cs="Arial" w:hint="default"/>
        <w:i w:val="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4BDB6E"/>
    <w:multiLevelType w:val="hybridMultilevel"/>
    <w:tmpl w:val="D5B35CB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094D7EE3"/>
    <w:multiLevelType w:val="multilevel"/>
    <w:tmpl w:val="B6AC5FE2"/>
    <w:lvl w:ilvl="0">
      <w:start w:val="1"/>
      <w:numFmt w:val="decimal"/>
      <w:pStyle w:val="Opsommengetal"/>
      <w:lvlText w:val="%1."/>
      <w:lvlJc w:val="left"/>
      <w:pPr>
        <w:ind w:left="360" w:hanging="360"/>
      </w:pPr>
      <w:rPr>
        <w:rFonts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907"/>
        </w:tabs>
        <w:ind w:left="907" w:hanging="453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1814"/>
        </w:tabs>
        <w:ind w:left="1814" w:hanging="453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2268"/>
        </w:tabs>
        <w:ind w:left="2268" w:hanging="454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0E1469C"/>
    <w:multiLevelType w:val="multilevel"/>
    <w:tmpl w:val="9AE6CF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3183145"/>
    <w:multiLevelType w:val="hybridMultilevel"/>
    <w:tmpl w:val="8E5614EC"/>
    <w:lvl w:ilvl="0" w:tplc="20F84370">
      <w:start w:val="1"/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133751BE"/>
    <w:multiLevelType w:val="hybridMultilevel"/>
    <w:tmpl w:val="38BAB842"/>
    <w:lvl w:ilvl="0" w:tplc="20F84370">
      <w:start w:val="1"/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5DD020A"/>
    <w:multiLevelType w:val="hybridMultilevel"/>
    <w:tmpl w:val="94B422DC"/>
    <w:lvl w:ilvl="0" w:tplc="D728BDC4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BB4E52A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0B7615F2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557E3A7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B625C4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54C2FF44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6160F386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22F0DE36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7D0A731C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11">
    <w:nsid w:val="1A5E41EA"/>
    <w:multiLevelType w:val="hybridMultilevel"/>
    <w:tmpl w:val="E008579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BAA1036"/>
    <w:multiLevelType w:val="hybridMultilevel"/>
    <w:tmpl w:val="38CA1BB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1FF36324"/>
    <w:multiLevelType w:val="hybridMultilevel"/>
    <w:tmpl w:val="BCC0C810"/>
    <w:name w:val="Utrecht hoofdstuknummering2222232222222"/>
    <w:lvl w:ilvl="0" w:tplc="89702E26">
      <w:start w:val="1"/>
      <w:numFmt w:val="bullet"/>
      <w:pStyle w:val="Opsommingmetbullet"/>
      <w:lvlText w:val="-"/>
      <w:lvlJc w:val="left"/>
      <w:pPr>
        <w:ind w:left="360" w:hanging="360"/>
      </w:pPr>
      <w:rPr>
        <w:rFonts w:ascii="Lucida Sans Unicode" w:hAnsi="Lucida Sans Unicode" w:hint="default"/>
        <w:color w:val="CC0000"/>
      </w:rPr>
    </w:lvl>
    <w:lvl w:ilvl="1" w:tplc="ECE47410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E3969D56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87925A8C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2BAC446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5382362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2426CAE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C622C1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B3B6BCC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>
    <w:nsid w:val="233B36AF"/>
    <w:multiLevelType w:val="hybridMultilevel"/>
    <w:tmpl w:val="94A647D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172418"/>
    <w:multiLevelType w:val="hybridMultilevel"/>
    <w:tmpl w:val="EE7213F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>
    <w:nsid w:val="34DB7125"/>
    <w:multiLevelType w:val="hybridMultilevel"/>
    <w:tmpl w:val="DAFEF9E0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06778BC"/>
    <w:multiLevelType w:val="hybridMultilevel"/>
    <w:tmpl w:val="EFF6675C"/>
    <w:lvl w:ilvl="0" w:tplc="BE60D8FA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cs="Times New Roman" w:hint="default"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516CAF"/>
    <w:multiLevelType w:val="hybridMultilevel"/>
    <w:tmpl w:val="844020C4"/>
    <w:lvl w:ilvl="0" w:tplc="20F84370">
      <w:start w:val="1"/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615FEA"/>
    <w:multiLevelType w:val="hybridMultilevel"/>
    <w:tmpl w:val="809097BA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4A184636"/>
    <w:multiLevelType w:val="hybridMultilevel"/>
    <w:tmpl w:val="73F63CBE"/>
    <w:lvl w:ilvl="0" w:tplc="20F84370">
      <w:start w:val="1"/>
      <w:numFmt w:val="bullet"/>
      <w:lvlText w:val="-"/>
      <w:lvlJc w:val="left"/>
      <w:pPr>
        <w:ind w:left="108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50545A11"/>
    <w:multiLevelType w:val="hybridMultilevel"/>
    <w:tmpl w:val="5562070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9C22053"/>
    <w:multiLevelType w:val="hybridMultilevel"/>
    <w:tmpl w:val="A80EB7C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6787785E"/>
    <w:multiLevelType w:val="hybridMultilevel"/>
    <w:tmpl w:val="59F2F40E"/>
    <w:lvl w:ilvl="0" w:tplc="772E8972">
      <w:start w:val="1"/>
      <w:numFmt w:val="bullet"/>
      <w:lvlText w:val="-"/>
      <w:lvlJc w:val="left"/>
      <w:pPr>
        <w:ind w:left="360" w:hanging="360"/>
      </w:pPr>
      <w:rPr>
        <w:rFonts w:ascii="Roboto" w:eastAsiaTheme="minorHAnsi" w:hAnsi="Roboto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6C3D3F28"/>
    <w:multiLevelType w:val="hybridMultilevel"/>
    <w:tmpl w:val="09F663F4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DCB5912"/>
    <w:multiLevelType w:val="hybridMultilevel"/>
    <w:tmpl w:val="86A873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E9E6E7F"/>
    <w:multiLevelType w:val="hybridMultilevel"/>
    <w:tmpl w:val="72C2E840"/>
    <w:lvl w:ilvl="0" w:tplc="A2FC30C6">
      <w:start w:val="1"/>
      <w:numFmt w:val="decimal"/>
      <w:lvlText w:val="%1)"/>
      <w:lvlJc w:val="left"/>
      <w:pPr>
        <w:ind w:left="720" w:hanging="360"/>
      </w:pPr>
      <w:rPr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E7063E"/>
    <w:multiLevelType w:val="hybridMultilevel"/>
    <w:tmpl w:val="D46E02F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6295EF2"/>
    <w:multiLevelType w:val="multilevel"/>
    <w:tmpl w:val="0F4AE87C"/>
    <w:lvl w:ilvl="0">
      <w:start w:val="1"/>
      <w:numFmt w:val="bullet"/>
      <w:pStyle w:val="Opsommenbullet"/>
      <w:lvlText w:val=""/>
      <w:lvlJc w:val="left"/>
      <w:pPr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"/>
      <w:lvlJc w:val="left"/>
      <w:pPr>
        <w:tabs>
          <w:tab w:val="num" w:pos="907"/>
        </w:tabs>
        <w:ind w:left="907" w:hanging="453"/>
      </w:pPr>
      <w:rPr>
        <w:rFonts w:ascii="Wingdings" w:hAnsi="Wingdings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361"/>
        </w:tabs>
        <w:ind w:left="1361" w:hanging="454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1814"/>
        </w:tabs>
        <w:ind w:left="1814" w:hanging="453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2268"/>
        </w:tabs>
        <w:ind w:left="2268" w:hanging="454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414"/>
        </w:tabs>
        <w:ind w:left="4414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134"/>
        </w:tabs>
        <w:ind w:left="5134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854"/>
        </w:tabs>
        <w:ind w:left="5854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574"/>
        </w:tabs>
        <w:ind w:left="6574" w:hanging="360"/>
      </w:pPr>
      <w:rPr>
        <w:rFonts w:ascii="Wingdings" w:hAnsi="Wingdings" w:hint="default"/>
        <w:sz w:val="20"/>
      </w:rPr>
    </w:lvl>
  </w:abstractNum>
  <w:abstractNum w:abstractNumId="29">
    <w:nsid w:val="782D39B3"/>
    <w:multiLevelType w:val="hybridMultilevel"/>
    <w:tmpl w:val="FC70EA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9464C72"/>
    <w:multiLevelType w:val="hybridMultilevel"/>
    <w:tmpl w:val="FBFEDA5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6A1754"/>
    <w:multiLevelType w:val="hybridMultilevel"/>
    <w:tmpl w:val="FC70EA5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BA2560C"/>
    <w:multiLevelType w:val="hybridMultilevel"/>
    <w:tmpl w:val="9CE45D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6"/>
  </w:num>
  <w:num w:numId="3">
    <w:abstractNumId w:val="1"/>
  </w:num>
  <w:num w:numId="4">
    <w:abstractNumId w:val="0"/>
  </w:num>
  <w:num w:numId="5">
    <w:abstractNumId w:val="8"/>
  </w:num>
  <w:num w:numId="6">
    <w:abstractNumId w:val="16"/>
  </w:num>
  <w:num w:numId="7">
    <w:abstractNumId w:val="15"/>
  </w:num>
  <w:num w:numId="8">
    <w:abstractNumId w:val="20"/>
  </w:num>
  <w:num w:numId="9">
    <w:abstractNumId w:val="18"/>
  </w:num>
  <w:num w:numId="10">
    <w:abstractNumId w:val="9"/>
  </w:num>
  <w:num w:numId="11">
    <w:abstractNumId w:val="12"/>
  </w:num>
  <w:num w:numId="12">
    <w:abstractNumId w:val="27"/>
  </w:num>
  <w:num w:numId="13">
    <w:abstractNumId w:val="23"/>
  </w:num>
  <w:num w:numId="14">
    <w:abstractNumId w:val="31"/>
  </w:num>
  <w:num w:numId="15">
    <w:abstractNumId w:val="10"/>
  </w:num>
  <w:num w:numId="16">
    <w:abstractNumId w:val="29"/>
  </w:num>
  <w:num w:numId="17">
    <w:abstractNumId w:val="21"/>
  </w:num>
  <w:num w:numId="18">
    <w:abstractNumId w:val="4"/>
  </w:num>
  <w:num w:numId="19">
    <w:abstractNumId w:val="11"/>
  </w:num>
  <w:num w:numId="20">
    <w:abstractNumId w:val="13"/>
  </w:num>
  <w:num w:numId="21">
    <w:abstractNumId w:val="32"/>
  </w:num>
  <w:num w:numId="22">
    <w:abstractNumId w:val="3"/>
  </w:num>
  <w:num w:numId="23">
    <w:abstractNumId w:val="17"/>
  </w:num>
  <w:num w:numId="24">
    <w:abstractNumId w:val="22"/>
  </w:num>
  <w:num w:numId="25">
    <w:abstractNumId w:val="26"/>
  </w:num>
  <w:num w:numId="26">
    <w:abstractNumId w:val="30"/>
  </w:num>
  <w:num w:numId="27">
    <w:abstractNumId w:val="5"/>
  </w:num>
  <w:num w:numId="28">
    <w:abstractNumId w:val="7"/>
  </w:num>
  <w:num w:numId="29">
    <w:abstractNumId w:val="19"/>
  </w:num>
  <w:num w:numId="30">
    <w:abstractNumId w:val="25"/>
  </w:num>
  <w:num w:numId="31">
    <w:abstractNumId w:val="14"/>
  </w:num>
  <w:num w:numId="32">
    <w:abstractNumId w:val="24"/>
  </w:num>
  <w:num w:numId="33">
    <w:abstractNumId w:val="2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3"/>
  <w:proofState w:spelling="clean"/>
  <w:attachedTemplate r:id="rId1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0"/>
  <w:defaultTabStop w:val="708"/>
  <w:hyphenationZone w:val="425"/>
  <w:doNotShadeFormData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D0A"/>
    <w:rsid w:val="00003F5F"/>
    <w:rsid w:val="00010194"/>
    <w:rsid w:val="000219DA"/>
    <w:rsid w:val="000265CD"/>
    <w:rsid w:val="00056691"/>
    <w:rsid w:val="00081FAA"/>
    <w:rsid w:val="0008571E"/>
    <w:rsid w:val="00093FD7"/>
    <w:rsid w:val="00097828"/>
    <w:rsid w:val="000A3EC5"/>
    <w:rsid w:val="000A46AA"/>
    <w:rsid w:val="000C19DD"/>
    <w:rsid w:val="000E0CEF"/>
    <w:rsid w:val="0010626A"/>
    <w:rsid w:val="00116636"/>
    <w:rsid w:val="00142F08"/>
    <w:rsid w:val="00163CC7"/>
    <w:rsid w:val="00170389"/>
    <w:rsid w:val="0018477A"/>
    <w:rsid w:val="00197CB5"/>
    <w:rsid w:val="001B2989"/>
    <w:rsid w:val="001C6586"/>
    <w:rsid w:val="001E1E99"/>
    <w:rsid w:val="002215DA"/>
    <w:rsid w:val="00250B5E"/>
    <w:rsid w:val="00264FBC"/>
    <w:rsid w:val="00273B02"/>
    <w:rsid w:val="002814D9"/>
    <w:rsid w:val="002C48B1"/>
    <w:rsid w:val="002C648E"/>
    <w:rsid w:val="003031DC"/>
    <w:rsid w:val="003043BE"/>
    <w:rsid w:val="00305C91"/>
    <w:rsid w:val="0032244E"/>
    <w:rsid w:val="00330511"/>
    <w:rsid w:val="003413B3"/>
    <w:rsid w:val="00350657"/>
    <w:rsid w:val="00363B16"/>
    <w:rsid w:val="00365F10"/>
    <w:rsid w:val="003824A7"/>
    <w:rsid w:val="00391C31"/>
    <w:rsid w:val="00393B23"/>
    <w:rsid w:val="003C0DA5"/>
    <w:rsid w:val="003E2E24"/>
    <w:rsid w:val="003E4538"/>
    <w:rsid w:val="003E72D0"/>
    <w:rsid w:val="003F612D"/>
    <w:rsid w:val="004010F5"/>
    <w:rsid w:val="00413EA2"/>
    <w:rsid w:val="004271EE"/>
    <w:rsid w:val="004324C0"/>
    <w:rsid w:val="00436793"/>
    <w:rsid w:val="004536A6"/>
    <w:rsid w:val="00464C0F"/>
    <w:rsid w:val="0048058E"/>
    <w:rsid w:val="0049402A"/>
    <w:rsid w:val="004972E2"/>
    <w:rsid w:val="004C3CD0"/>
    <w:rsid w:val="004C7FA1"/>
    <w:rsid w:val="004E09A7"/>
    <w:rsid w:val="004E75AC"/>
    <w:rsid w:val="004F0BB3"/>
    <w:rsid w:val="004F5A30"/>
    <w:rsid w:val="005260EE"/>
    <w:rsid w:val="005360A3"/>
    <w:rsid w:val="005461E7"/>
    <w:rsid w:val="00567CC2"/>
    <w:rsid w:val="00577F75"/>
    <w:rsid w:val="00581611"/>
    <w:rsid w:val="00583034"/>
    <w:rsid w:val="0058494D"/>
    <w:rsid w:val="00584B03"/>
    <w:rsid w:val="00590144"/>
    <w:rsid w:val="005C79D2"/>
    <w:rsid w:val="005D1721"/>
    <w:rsid w:val="005D5374"/>
    <w:rsid w:val="005F26B8"/>
    <w:rsid w:val="0060284C"/>
    <w:rsid w:val="00614149"/>
    <w:rsid w:val="006334B8"/>
    <w:rsid w:val="006542E5"/>
    <w:rsid w:val="00673311"/>
    <w:rsid w:val="00676EF0"/>
    <w:rsid w:val="00690B4A"/>
    <w:rsid w:val="006950CD"/>
    <w:rsid w:val="006A34D0"/>
    <w:rsid w:val="006B06D0"/>
    <w:rsid w:val="006B2788"/>
    <w:rsid w:val="006F04DF"/>
    <w:rsid w:val="00702277"/>
    <w:rsid w:val="00727D3F"/>
    <w:rsid w:val="007314C7"/>
    <w:rsid w:val="00737787"/>
    <w:rsid w:val="007421BF"/>
    <w:rsid w:val="007658F0"/>
    <w:rsid w:val="00777B44"/>
    <w:rsid w:val="00793AB3"/>
    <w:rsid w:val="007976E7"/>
    <w:rsid w:val="00797C87"/>
    <w:rsid w:val="007A40F4"/>
    <w:rsid w:val="007B7235"/>
    <w:rsid w:val="0080088C"/>
    <w:rsid w:val="0080697B"/>
    <w:rsid w:val="00825BC1"/>
    <w:rsid w:val="00825FA0"/>
    <w:rsid w:val="00830244"/>
    <w:rsid w:val="008355F1"/>
    <w:rsid w:val="00841432"/>
    <w:rsid w:val="00845D36"/>
    <w:rsid w:val="00860D9D"/>
    <w:rsid w:val="00872AF0"/>
    <w:rsid w:val="008A6521"/>
    <w:rsid w:val="008C5085"/>
    <w:rsid w:val="008E3186"/>
    <w:rsid w:val="0090289E"/>
    <w:rsid w:val="009152E0"/>
    <w:rsid w:val="00935074"/>
    <w:rsid w:val="00945CFF"/>
    <w:rsid w:val="00970819"/>
    <w:rsid w:val="00971D42"/>
    <w:rsid w:val="009914FA"/>
    <w:rsid w:val="00993AE8"/>
    <w:rsid w:val="009963C4"/>
    <w:rsid w:val="009B4581"/>
    <w:rsid w:val="009B7D0A"/>
    <w:rsid w:val="009C714E"/>
    <w:rsid w:val="009D09AC"/>
    <w:rsid w:val="009D1914"/>
    <w:rsid w:val="009E1D28"/>
    <w:rsid w:val="009E2C98"/>
    <w:rsid w:val="009F4328"/>
    <w:rsid w:val="00A007FB"/>
    <w:rsid w:val="00A109DB"/>
    <w:rsid w:val="00A15FCF"/>
    <w:rsid w:val="00A25E5F"/>
    <w:rsid w:val="00A27A56"/>
    <w:rsid w:val="00A44807"/>
    <w:rsid w:val="00A905F8"/>
    <w:rsid w:val="00AA4420"/>
    <w:rsid w:val="00AC1984"/>
    <w:rsid w:val="00AE213D"/>
    <w:rsid w:val="00AE3F0A"/>
    <w:rsid w:val="00AE77A5"/>
    <w:rsid w:val="00B124ED"/>
    <w:rsid w:val="00B20634"/>
    <w:rsid w:val="00B4137D"/>
    <w:rsid w:val="00B474D9"/>
    <w:rsid w:val="00B474E7"/>
    <w:rsid w:val="00B6745A"/>
    <w:rsid w:val="00B6777F"/>
    <w:rsid w:val="00B82C49"/>
    <w:rsid w:val="00B970DD"/>
    <w:rsid w:val="00BB27F9"/>
    <w:rsid w:val="00BB4946"/>
    <w:rsid w:val="00BC2A2B"/>
    <w:rsid w:val="00BD0854"/>
    <w:rsid w:val="00BD728C"/>
    <w:rsid w:val="00BE123B"/>
    <w:rsid w:val="00C04239"/>
    <w:rsid w:val="00C1622F"/>
    <w:rsid w:val="00C35950"/>
    <w:rsid w:val="00C359D1"/>
    <w:rsid w:val="00C44753"/>
    <w:rsid w:val="00C7358D"/>
    <w:rsid w:val="00C83D58"/>
    <w:rsid w:val="00CB5CE9"/>
    <w:rsid w:val="00CB75DF"/>
    <w:rsid w:val="00CC548F"/>
    <w:rsid w:val="00CC6FF5"/>
    <w:rsid w:val="00CE6208"/>
    <w:rsid w:val="00CE68BB"/>
    <w:rsid w:val="00CF2F72"/>
    <w:rsid w:val="00D05D55"/>
    <w:rsid w:val="00D346DC"/>
    <w:rsid w:val="00D5007B"/>
    <w:rsid w:val="00D51D5D"/>
    <w:rsid w:val="00D66911"/>
    <w:rsid w:val="00D67EDF"/>
    <w:rsid w:val="00D95C20"/>
    <w:rsid w:val="00DA0DD2"/>
    <w:rsid w:val="00DA19EF"/>
    <w:rsid w:val="00DA630F"/>
    <w:rsid w:val="00DC3305"/>
    <w:rsid w:val="00DD1D84"/>
    <w:rsid w:val="00E04CCA"/>
    <w:rsid w:val="00EA033B"/>
    <w:rsid w:val="00EA54DB"/>
    <w:rsid w:val="00EB64F9"/>
    <w:rsid w:val="00EC2C4B"/>
    <w:rsid w:val="00F01F9E"/>
    <w:rsid w:val="00F10392"/>
    <w:rsid w:val="00F17A26"/>
    <w:rsid w:val="00F30C95"/>
    <w:rsid w:val="00F3320B"/>
    <w:rsid w:val="00F41C14"/>
    <w:rsid w:val="00F42618"/>
    <w:rsid w:val="00F61779"/>
    <w:rsid w:val="00F83C5C"/>
    <w:rsid w:val="00F961A8"/>
    <w:rsid w:val="00FD72C9"/>
    <w:rsid w:val="00FE4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2"/>
        <w:szCs w:val="22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qFormat="1"/>
    <w:lsdException w:name="footer" w:qFormat="1"/>
    <w:lsdException w:name="caption" w:uiPriority="35" w:qFormat="1"/>
    <w:lsdException w:name="List Bullet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B20634"/>
    <w:pPr>
      <w:tabs>
        <w:tab w:val="left" w:pos="454"/>
        <w:tab w:val="left" w:pos="907"/>
        <w:tab w:val="left" w:pos="1361"/>
      </w:tabs>
      <w:spacing w:line="276" w:lineRule="auto"/>
    </w:pPr>
    <w:rPr>
      <w:rFonts w:ascii="Roboto" w:hAnsi="Roboto"/>
      <w:color w:val="262626" w:themeColor="text1" w:themeTint="D9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B20634"/>
    <w:pPr>
      <w:keepNext/>
      <w:keepLines/>
      <w:spacing w:before="100" w:beforeAutospacing="1" w:after="120" w:line="240" w:lineRule="auto"/>
      <w:contextualSpacing/>
      <w:outlineLvl w:val="0"/>
    </w:pPr>
    <w:rPr>
      <w:rFonts w:ascii="Roboto Slab" w:eastAsiaTheme="majorEastAsia" w:hAnsi="Roboto Slab" w:cstheme="majorBidi"/>
      <w:b/>
      <w:bCs/>
      <w:color w:val="2581C4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20634"/>
    <w:pPr>
      <w:keepNext/>
      <w:keepLines/>
      <w:spacing w:before="100" w:beforeAutospacing="1" w:after="120" w:line="240" w:lineRule="auto"/>
      <w:contextualSpacing/>
      <w:outlineLvl w:val="1"/>
    </w:pPr>
    <w:rPr>
      <w:rFonts w:eastAsiaTheme="majorEastAsia" w:cstheme="majorBidi"/>
      <w:b/>
      <w:bCs/>
      <w:color w:val="000000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B20634"/>
    <w:pPr>
      <w:keepNext/>
      <w:keepLines/>
      <w:spacing w:before="100" w:beforeAutospacing="1" w:after="120" w:line="240" w:lineRule="auto"/>
      <w:contextualSpacing/>
      <w:outlineLvl w:val="2"/>
    </w:pPr>
    <w:rPr>
      <w:rFonts w:eastAsiaTheme="majorEastAsia" w:cstheme="majorBidi"/>
      <w:b/>
      <w:bCs/>
      <w:i/>
      <w:color w:val="auto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20634"/>
    <w:pPr>
      <w:keepNext/>
      <w:keepLines/>
      <w:spacing w:before="100" w:beforeAutospacing="1" w:after="120" w:line="240" w:lineRule="auto"/>
      <w:contextualSpacing/>
      <w:outlineLvl w:val="3"/>
    </w:pPr>
    <w:rPr>
      <w:rFonts w:eastAsiaTheme="majorEastAsia" w:cstheme="majorBidi"/>
      <w:b/>
      <w:bCs/>
      <w:iCs/>
      <w:color w:val="auto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197CB5"/>
    <w:pPr>
      <w:pBdr>
        <w:bottom w:val="single" w:sz="4" w:space="1" w:color="548DD4" w:themeColor="text2" w:themeTint="99"/>
      </w:pBdr>
      <w:spacing w:before="200" w:after="10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197CB5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197CB5"/>
    <w:pPr>
      <w:pBdr>
        <w:bottom w:val="dotted" w:sz="8" w:space="1" w:color="938953" w:themeColor="background2" w:themeShade="7F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197CB5"/>
    <w:pPr>
      <w:spacing w:before="200" w:after="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197CB5"/>
    <w:pPr>
      <w:spacing w:before="200" w:after="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men">
    <w:name w:val="Opsommen"/>
    <w:basedOn w:val="Standaard"/>
    <w:next w:val="Standaard"/>
    <w:link w:val="OpsommenChar"/>
    <w:rsid w:val="0080697B"/>
  </w:style>
  <w:style w:type="character" w:customStyle="1" w:styleId="OpsommenChar">
    <w:name w:val="Opsommen Char"/>
    <w:basedOn w:val="Standaardalinea-lettertype"/>
    <w:link w:val="Opsommen"/>
    <w:rsid w:val="0080697B"/>
    <w:rPr>
      <w:rFonts w:ascii="Trebuchet MS" w:hAnsi="Trebuchet MS" w:cs="Helvetica"/>
    </w:rPr>
  </w:style>
  <w:style w:type="paragraph" w:customStyle="1" w:styleId="Opsommengetal">
    <w:name w:val="Opsommen getal"/>
    <w:basedOn w:val="Standaard"/>
    <w:link w:val="OpsommengetalChar"/>
    <w:qFormat/>
    <w:rsid w:val="00B20634"/>
    <w:pPr>
      <w:numPr>
        <w:numId w:val="2"/>
      </w:numPr>
      <w:ind w:left="454" w:hanging="454"/>
    </w:pPr>
    <w:rPr>
      <w:color w:val="auto"/>
    </w:rPr>
  </w:style>
  <w:style w:type="character" w:customStyle="1" w:styleId="OpsommengetalChar">
    <w:name w:val="Opsommen getal Char"/>
    <w:basedOn w:val="Standaardalinea-lettertype"/>
    <w:link w:val="Opsommengetal"/>
    <w:rsid w:val="00B20634"/>
    <w:rPr>
      <w:rFonts w:ascii="Roboto" w:hAnsi="Roboto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B20634"/>
    <w:rPr>
      <w:rFonts w:ascii="Roboto Slab" w:eastAsiaTheme="majorEastAsia" w:hAnsi="Roboto Slab" w:cstheme="majorBidi"/>
      <w:b/>
      <w:bCs/>
      <w:color w:val="2581C4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20634"/>
    <w:rPr>
      <w:rFonts w:ascii="Roboto" w:eastAsiaTheme="majorEastAsia" w:hAnsi="Roboto" w:cstheme="majorBidi"/>
      <w:b/>
      <w:bCs/>
      <w:color w:val="000000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20634"/>
    <w:rPr>
      <w:rFonts w:ascii="Roboto" w:eastAsiaTheme="majorEastAsia" w:hAnsi="Roboto" w:cstheme="majorBidi"/>
      <w:b/>
      <w:bCs/>
      <w:i/>
      <w:sz w:val="20"/>
    </w:rPr>
  </w:style>
  <w:style w:type="paragraph" w:customStyle="1" w:styleId="Opsommenbullet">
    <w:name w:val="Opsommen bullet"/>
    <w:basedOn w:val="Standaard"/>
    <w:link w:val="OpsommenbulletChar"/>
    <w:qFormat/>
    <w:rsid w:val="00B20634"/>
    <w:pPr>
      <w:numPr>
        <w:numId w:val="1"/>
      </w:numPr>
      <w:ind w:left="454" w:hanging="454"/>
    </w:pPr>
    <w:rPr>
      <w:color w:val="auto"/>
    </w:rPr>
  </w:style>
  <w:style w:type="character" w:customStyle="1" w:styleId="OpsommenbulletChar">
    <w:name w:val="Opsommen bullet Char"/>
    <w:basedOn w:val="Standaardalinea-lettertype"/>
    <w:link w:val="Opsommenbullet"/>
    <w:rsid w:val="00B20634"/>
    <w:rPr>
      <w:rFonts w:ascii="Roboto" w:hAnsi="Roboto"/>
      <w:sz w:val="20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20634"/>
    <w:pPr>
      <w:numPr>
        <w:ilvl w:val="1"/>
      </w:numPr>
      <w:spacing w:before="100" w:beforeAutospacing="1" w:after="120" w:line="240" w:lineRule="auto"/>
      <w:contextualSpacing/>
    </w:pPr>
    <w:rPr>
      <w:rFonts w:eastAsiaTheme="majorEastAsia" w:cstheme="majorBidi"/>
      <w:i/>
      <w:iCs/>
      <w:color w:val="auto"/>
      <w:sz w:val="28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20634"/>
    <w:rPr>
      <w:rFonts w:ascii="Roboto" w:eastAsiaTheme="majorEastAsia" w:hAnsi="Roboto" w:cstheme="majorBidi"/>
      <w:i/>
      <w:iCs/>
      <w:sz w:val="28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B20634"/>
    <w:pPr>
      <w:spacing w:before="100" w:beforeAutospacing="1" w:after="300" w:line="240" w:lineRule="auto"/>
      <w:contextualSpacing/>
    </w:pPr>
    <w:rPr>
      <w:rFonts w:ascii="Roboto Slab" w:eastAsiaTheme="majorEastAsia" w:hAnsi="Roboto Slab" w:cstheme="majorBidi"/>
      <w:color w:val="2581C4"/>
      <w:spacing w:val="5"/>
      <w:kern w:val="28"/>
      <w:sz w:val="40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20634"/>
    <w:rPr>
      <w:rFonts w:ascii="Roboto Slab" w:eastAsiaTheme="majorEastAsia" w:hAnsi="Roboto Slab" w:cstheme="majorBidi"/>
      <w:color w:val="2581C4"/>
      <w:spacing w:val="5"/>
      <w:kern w:val="28"/>
      <w:sz w:val="40"/>
      <w:szCs w:val="52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qFormat/>
    <w:rsid w:val="00B20634"/>
    <w:rPr>
      <w:rFonts w:ascii="Segoe UI" w:hAnsi="Segoe UI"/>
      <w:color w:val="auto"/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B20634"/>
    <w:rPr>
      <w:rFonts w:ascii="Segoe UI" w:hAnsi="Segoe UI"/>
      <w:sz w:val="16"/>
      <w:szCs w:val="20"/>
    </w:rPr>
  </w:style>
  <w:style w:type="paragraph" w:styleId="Voettekst">
    <w:name w:val="footer"/>
    <w:basedOn w:val="Standaard"/>
    <w:link w:val="VoettekstChar"/>
    <w:uiPriority w:val="99"/>
    <w:unhideWhenUsed/>
    <w:qFormat/>
    <w:rsid w:val="00B20634"/>
    <w:pPr>
      <w:tabs>
        <w:tab w:val="center" w:pos="4703"/>
        <w:tab w:val="right" w:pos="9406"/>
      </w:tabs>
    </w:pPr>
    <w:rPr>
      <w:color w:val="auto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B20634"/>
    <w:rPr>
      <w:rFonts w:ascii="Roboto" w:hAnsi="Roboto"/>
      <w:sz w:val="16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B20634"/>
    <w:pPr>
      <w:spacing w:after="200"/>
    </w:pPr>
    <w:rPr>
      <w:b/>
      <w:bCs/>
      <w:color w:val="000000" w:themeColor="text1"/>
      <w:sz w:val="18"/>
      <w:szCs w:val="18"/>
    </w:rPr>
  </w:style>
  <w:style w:type="paragraph" w:styleId="Lijstopsomteken">
    <w:name w:val="List Bullet"/>
    <w:basedOn w:val="Standaard"/>
    <w:uiPriority w:val="99"/>
    <w:semiHidden/>
    <w:unhideWhenUsed/>
    <w:qFormat/>
    <w:rsid w:val="00B20634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semiHidden/>
    <w:unhideWhenUsed/>
    <w:qFormat/>
    <w:rsid w:val="00B20634"/>
    <w:pPr>
      <w:numPr>
        <w:numId w:val="4"/>
      </w:numPr>
      <w:contextualSpacing/>
    </w:pPr>
  </w:style>
  <w:style w:type="character" w:styleId="Zwaar">
    <w:name w:val="Strong"/>
    <w:uiPriority w:val="22"/>
    <w:rsid w:val="00197CB5"/>
    <w:rPr>
      <w:b/>
      <w:bCs/>
      <w:spacing w:val="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20634"/>
    <w:pPr>
      <w:outlineLvl w:val="9"/>
    </w:pPr>
  </w:style>
  <w:style w:type="character" w:customStyle="1" w:styleId="Kop4Char">
    <w:name w:val="Kop 4 Char"/>
    <w:basedOn w:val="Standaardalinea-lettertype"/>
    <w:link w:val="Kop4"/>
    <w:uiPriority w:val="9"/>
    <w:semiHidden/>
    <w:rsid w:val="00B20634"/>
    <w:rPr>
      <w:rFonts w:ascii="Roboto" w:eastAsiaTheme="majorEastAsia" w:hAnsi="Roboto" w:cstheme="majorBidi"/>
      <w:b/>
      <w:bCs/>
      <w:iCs/>
      <w:sz w:val="20"/>
    </w:rPr>
  </w:style>
  <w:style w:type="paragraph" w:styleId="Koptekst">
    <w:name w:val="header"/>
    <w:basedOn w:val="Standaard"/>
    <w:link w:val="KoptekstChar"/>
    <w:uiPriority w:val="99"/>
    <w:unhideWhenUsed/>
    <w:qFormat/>
    <w:rsid w:val="00B20634"/>
    <w:pPr>
      <w:tabs>
        <w:tab w:val="center" w:pos="4536"/>
        <w:tab w:val="right" w:pos="9072"/>
      </w:tabs>
    </w:pPr>
    <w:rPr>
      <w:color w:val="auto"/>
    </w:rPr>
  </w:style>
  <w:style w:type="character" w:customStyle="1" w:styleId="KoptekstChar">
    <w:name w:val="Koptekst Char"/>
    <w:basedOn w:val="Standaardalinea-lettertype"/>
    <w:link w:val="Koptekst"/>
    <w:uiPriority w:val="99"/>
    <w:rsid w:val="00B20634"/>
    <w:rPr>
      <w:rFonts w:ascii="Roboto" w:hAnsi="Roboto"/>
      <w:sz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D09A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D09AC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9D09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197CB5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BD0854"/>
    <w:rPr>
      <w:color w:val="80808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97CB5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97CB5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97CB5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97CB5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97CB5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styleId="Nadruk">
    <w:name w:val="Emphasis"/>
    <w:uiPriority w:val="20"/>
    <w:rsid w:val="00197CB5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Geenafstand">
    <w:name w:val="No Spacing"/>
    <w:basedOn w:val="Standaard"/>
    <w:uiPriority w:val="1"/>
    <w:qFormat/>
    <w:rsid w:val="00197CB5"/>
  </w:style>
  <w:style w:type="paragraph" w:styleId="Citaat">
    <w:name w:val="Quote"/>
    <w:basedOn w:val="Standaard"/>
    <w:next w:val="Standaard"/>
    <w:link w:val="CitaatChar"/>
    <w:uiPriority w:val="29"/>
    <w:rsid w:val="00197CB5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197CB5"/>
    <w:rPr>
      <w:i/>
      <w:iCs/>
      <w:color w:val="5A5A5A" w:themeColor="text1" w:themeTint="A5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197CB5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97CB5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Subtielebenadrukking">
    <w:name w:val="Subtle Emphasis"/>
    <w:uiPriority w:val="19"/>
    <w:rsid w:val="00197CB5"/>
    <w:rPr>
      <w:smallCaps/>
      <w:dstrike w:val="0"/>
      <w:color w:val="5A5A5A" w:themeColor="text1" w:themeTint="A5"/>
      <w:vertAlign w:val="baseline"/>
    </w:rPr>
  </w:style>
  <w:style w:type="character" w:styleId="Intensievebenadrukking">
    <w:name w:val="Intense Emphasis"/>
    <w:uiPriority w:val="21"/>
    <w:rsid w:val="00197CB5"/>
    <w:rPr>
      <w:b/>
      <w:bCs/>
      <w:smallCaps/>
      <w:color w:val="4F81BD" w:themeColor="accent1"/>
      <w:spacing w:val="40"/>
    </w:rPr>
  </w:style>
  <w:style w:type="character" w:styleId="Subtieleverwijzing">
    <w:name w:val="Subtle Reference"/>
    <w:uiPriority w:val="31"/>
    <w:rsid w:val="00197CB5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Intensieveverwijzing">
    <w:name w:val="Intense Reference"/>
    <w:uiPriority w:val="32"/>
    <w:rsid w:val="00197CB5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Titelvanboek">
    <w:name w:val="Book Title"/>
    <w:uiPriority w:val="33"/>
    <w:rsid w:val="00197CB5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character" w:styleId="Hyperlink">
    <w:name w:val="Hyperlink"/>
    <w:basedOn w:val="Standaardalinea-lettertype"/>
    <w:uiPriority w:val="99"/>
    <w:unhideWhenUsed/>
    <w:qFormat/>
    <w:rsid w:val="00B20634"/>
    <w:rPr>
      <w:color w:val="2581C4"/>
      <w:u w:val="single"/>
    </w:rPr>
  </w:style>
  <w:style w:type="paragraph" w:customStyle="1" w:styleId="Default">
    <w:name w:val="Default"/>
    <w:rsid w:val="009B7D0A"/>
    <w:pPr>
      <w:autoSpaceDE w:val="0"/>
      <w:autoSpaceDN w:val="0"/>
      <w:adjustRightInd w:val="0"/>
    </w:pPr>
    <w:rPr>
      <w:rFonts w:ascii="Segoe UI" w:hAnsi="Segoe UI" w:cs="Segoe UI"/>
      <w:color w:val="000000"/>
      <w:sz w:val="24"/>
      <w:szCs w:val="24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9152E0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E75A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E75AC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E75AC"/>
    <w:rPr>
      <w:rFonts w:ascii="Roboto" w:hAnsi="Roboto"/>
      <w:color w:val="262626" w:themeColor="text1" w:themeTint="D9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E75A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E75AC"/>
    <w:rPr>
      <w:rFonts w:ascii="Roboto" w:hAnsi="Roboto"/>
      <w:b/>
      <w:bCs/>
      <w:color w:val="262626" w:themeColor="text1" w:themeTint="D9"/>
      <w:sz w:val="20"/>
      <w:szCs w:val="20"/>
    </w:rPr>
  </w:style>
  <w:style w:type="paragraph" w:customStyle="1" w:styleId="Opsommingmetbullet">
    <w:name w:val="Opsomming met bullet"/>
    <w:basedOn w:val="Standaard"/>
    <w:rsid w:val="00737787"/>
    <w:pPr>
      <w:numPr>
        <w:numId w:val="20"/>
      </w:numPr>
      <w:tabs>
        <w:tab w:val="clear" w:pos="454"/>
        <w:tab w:val="clear" w:pos="907"/>
        <w:tab w:val="clear" w:pos="1361"/>
        <w:tab w:val="left" w:pos="624"/>
      </w:tabs>
      <w:spacing w:line="300" w:lineRule="atLeast"/>
    </w:pPr>
    <w:rPr>
      <w:rFonts w:ascii="Lucida Sans Unicode" w:eastAsia="Times New Roman" w:hAnsi="Lucida Sans Unicode"/>
      <w:color w:val="auto"/>
      <w:sz w:val="18"/>
      <w:szCs w:val="20"/>
      <w:lang w:eastAsia="nl-NL"/>
    </w:rPr>
  </w:style>
  <w:style w:type="table" w:customStyle="1" w:styleId="Tabelraster1">
    <w:name w:val="Tabelraster1"/>
    <w:basedOn w:val="Standaardtabel"/>
    <w:next w:val="Tabelraster"/>
    <w:uiPriority w:val="59"/>
    <w:rsid w:val="0048058E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basedOn w:val="Standaardalinea-lettertype"/>
    <w:uiPriority w:val="99"/>
    <w:semiHidden/>
    <w:unhideWhenUsed/>
    <w:rsid w:val="00797C87"/>
    <w:rPr>
      <w:vertAlign w:val="superscript"/>
    </w:rPr>
  </w:style>
  <w:style w:type="table" w:customStyle="1" w:styleId="Tabelraster2">
    <w:name w:val="Tabelraster2"/>
    <w:basedOn w:val="Standaardtabel"/>
    <w:next w:val="Tabelraster"/>
    <w:uiPriority w:val="59"/>
    <w:rsid w:val="00797C87"/>
    <w:rPr>
      <w:rFonts w:ascii="Arial" w:hAnsi="Arial" w:cs="Arial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uiPriority w:val="59"/>
    <w:rsid w:val="00797C87"/>
    <w:rPr>
      <w:rFonts w:ascii="Arial" w:hAnsi="Arial" w:cs="Arial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4">
    <w:name w:val="Tabelraster4"/>
    <w:basedOn w:val="Standaardtabel"/>
    <w:next w:val="Tabelraster"/>
    <w:uiPriority w:val="59"/>
    <w:rsid w:val="00797C87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1">
    <w:name w:val="Tabelraster11"/>
    <w:basedOn w:val="Standaardtabel"/>
    <w:next w:val="Tabelraster"/>
    <w:uiPriority w:val="59"/>
    <w:rsid w:val="00B82C49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2"/>
        <w:szCs w:val="22"/>
        <w:lang w:val="nl-NL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/>
    <w:lsdException w:name="heading 6" w:uiPriority="9"/>
    <w:lsdException w:name="heading 7" w:uiPriority="9"/>
    <w:lsdException w:name="heading 8" w:uiPriority="9"/>
    <w:lsdException w:name="heading 9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header" w:qFormat="1"/>
    <w:lsdException w:name="footer" w:qFormat="1"/>
    <w:lsdException w:name="caption" w:uiPriority="35" w:qFormat="1"/>
    <w:lsdException w:name="List Bullet" w:qFormat="1"/>
    <w:lsdException w:name="List Number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B20634"/>
    <w:pPr>
      <w:tabs>
        <w:tab w:val="left" w:pos="454"/>
        <w:tab w:val="left" w:pos="907"/>
        <w:tab w:val="left" w:pos="1361"/>
      </w:tabs>
      <w:spacing w:line="276" w:lineRule="auto"/>
    </w:pPr>
    <w:rPr>
      <w:rFonts w:ascii="Roboto" w:hAnsi="Roboto"/>
      <w:color w:val="262626" w:themeColor="text1" w:themeTint="D9"/>
      <w:sz w:val="20"/>
    </w:rPr>
  </w:style>
  <w:style w:type="paragraph" w:styleId="Kop1">
    <w:name w:val="heading 1"/>
    <w:basedOn w:val="Standaard"/>
    <w:next w:val="Standaard"/>
    <w:link w:val="Kop1Char"/>
    <w:uiPriority w:val="9"/>
    <w:qFormat/>
    <w:rsid w:val="00B20634"/>
    <w:pPr>
      <w:keepNext/>
      <w:keepLines/>
      <w:spacing w:before="100" w:beforeAutospacing="1" w:after="120" w:line="240" w:lineRule="auto"/>
      <w:contextualSpacing/>
      <w:outlineLvl w:val="0"/>
    </w:pPr>
    <w:rPr>
      <w:rFonts w:ascii="Roboto Slab" w:eastAsiaTheme="majorEastAsia" w:hAnsi="Roboto Slab" w:cstheme="majorBidi"/>
      <w:b/>
      <w:bCs/>
      <w:color w:val="2581C4"/>
      <w:sz w:val="28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B20634"/>
    <w:pPr>
      <w:keepNext/>
      <w:keepLines/>
      <w:spacing w:before="100" w:beforeAutospacing="1" w:after="120" w:line="240" w:lineRule="auto"/>
      <w:contextualSpacing/>
      <w:outlineLvl w:val="1"/>
    </w:pPr>
    <w:rPr>
      <w:rFonts w:eastAsiaTheme="majorEastAsia" w:cstheme="majorBidi"/>
      <w:b/>
      <w:bCs/>
      <w:color w:val="000000" w:themeColor="text1"/>
      <w:sz w:val="24"/>
      <w:szCs w:val="26"/>
    </w:rPr>
  </w:style>
  <w:style w:type="paragraph" w:styleId="Kop3">
    <w:name w:val="heading 3"/>
    <w:basedOn w:val="Standaard"/>
    <w:next w:val="Standaard"/>
    <w:link w:val="Kop3Char"/>
    <w:autoRedefine/>
    <w:uiPriority w:val="9"/>
    <w:unhideWhenUsed/>
    <w:qFormat/>
    <w:rsid w:val="00B20634"/>
    <w:pPr>
      <w:keepNext/>
      <w:keepLines/>
      <w:spacing w:before="100" w:beforeAutospacing="1" w:after="120" w:line="240" w:lineRule="auto"/>
      <w:contextualSpacing/>
      <w:outlineLvl w:val="2"/>
    </w:pPr>
    <w:rPr>
      <w:rFonts w:eastAsiaTheme="majorEastAsia" w:cstheme="majorBidi"/>
      <w:b/>
      <w:bCs/>
      <w:i/>
      <w:color w:val="auto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B20634"/>
    <w:pPr>
      <w:keepNext/>
      <w:keepLines/>
      <w:spacing w:before="100" w:beforeAutospacing="1" w:after="120" w:line="240" w:lineRule="auto"/>
      <w:contextualSpacing/>
      <w:outlineLvl w:val="3"/>
    </w:pPr>
    <w:rPr>
      <w:rFonts w:eastAsiaTheme="majorEastAsia" w:cstheme="majorBidi"/>
      <w:b/>
      <w:bCs/>
      <w:iCs/>
      <w:color w:val="auto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197CB5"/>
    <w:pPr>
      <w:pBdr>
        <w:bottom w:val="single" w:sz="4" w:space="1" w:color="548DD4" w:themeColor="text2" w:themeTint="99"/>
      </w:pBdr>
      <w:spacing w:before="200" w:after="100"/>
      <w:contextualSpacing/>
      <w:outlineLvl w:val="4"/>
    </w:pPr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rsid w:val="00197CB5"/>
    <w:pPr>
      <w:pBdr>
        <w:bottom w:val="dotted" w:sz="8" w:space="1" w:color="938953" w:themeColor="background2" w:themeShade="7F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rsid w:val="00197CB5"/>
    <w:pPr>
      <w:pBdr>
        <w:bottom w:val="dotted" w:sz="8" w:space="1" w:color="938953" w:themeColor="background2" w:themeShade="7F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rsid w:val="00197CB5"/>
    <w:pPr>
      <w:spacing w:before="200" w:after="60"/>
      <w:contextualSpacing/>
      <w:outlineLvl w:val="7"/>
    </w:pPr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rsid w:val="00197CB5"/>
    <w:pPr>
      <w:spacing w:before="200" w:after="60"/>
      <w:contextualSpacing/>
      <w:outlineLvl w:val="8"/>
    </w:pPr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sommen">
    <w:name w:val="Opsommen"/>
    <w:basedOn w:val="Standaard"/>
    <w:next w:val="Standaard"/>
    <w:link w:val="OpsommenChar"/>
    <w:rsid w:val="0080697B"/>
  </w:style>
  <w:style w:type="character" w:customStyle="1" w:styleId="OpsommenChar">
    <w:name w:val="Opsommen Char"/>
    <w:basedOn w:val="Standaardalinea-lettertype"/>
    <w:link w:val="Opsommen"/>
    <w:rsid w:val="0080697B"/>
    <w:rPr>
      <w:rFonts w:ascii="Trebuchet MS" w:hAnsi="Trebuchet MS" w:cs="Helvetica"/>
    </w:rPr>
  </w:style>
  <w:style w:type="paragraph" w:customStyle="1" w:styleId="Opsommengetal">
    <w:name w:val="Opsommen getal"/>
    <w:basedOn w:val="Standaard"/>
    <w:link w:val="OpsommengetalChar"/>
    <w:qFormat/>
    <w:rsid w:val="00B20634"/>
    <w:pPr>
      <w:numPr>
        <w:numId w:val="2"/>
      </w:numPr>
      <w:ind w:left="454" w:hanging="454"/>
    </w:pPr>
    <w:rPr>
      <w:color w:val="auto"/>
    </w:rPr>
  </w:style>
  <w:style w:type="character" w:customStyle="1" w:styleId="OpsommengetalChar">
    <w:name w:val="Opsommen getal Char"/>
    <w:basedOn w:val="Standaardalinea-lettertype"/>
    <w:link w:val="Opsommengetal"/>
    <w:rsid w:val="00B20634"/>
    <w:rPr>
      <w:rFonts w:ascii="Roboto" w:hAnsi="Roboto"/>
      <w:sz w:val="20"/>
    </w:rPr>
  </w:style>
  <w:style w:type="character" w:customStyle="1" w:styleId="Kop1Char">
    <w:name w:val="Kop 1 Char"/>
    <w:basedOn w:val="Standaardalinea-lettertype"/>
    <w:link w:val="Kop1"/>
    <w:uiPriority w:val="9"/>
    <w:rsid w:val="00B20634"/>
    <w:rPr>
      <w:rFonts w:ascii="Roboto Slab" w:eastAsiaTheme="majorEastAsia" w:hAnsi="Roboto Slab" w:cstheme="majorBidi"/>
      <w:b/>
      <w:bCs/>
      <w:color w:val="2581C4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B20634"/>
    <w:rPr>
      <w:rFonts w:ascii="Roboto" w:eastAsiaTheme="majorEastAsia" w:hAnsi="Roboto" w:cstheme="majorBidi"/>
      <w:b/>
      <w:bCs/>
      <w:color w:val="000000" w:themeColor="text1"/>
      <w:sz w:val="24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20634"/>
    <w:rPr>
      <w:rFonts w:ascii="Roboto" w:eastAsiaTheme="majorEastAsia" w:hAnsi="Roboto" w:cstheme="majorBidi"/>
      <w:b/>
      <w:bCs/>
      <w:i/>
      <w:sz w:val="20"/>
    </w:rPr>
  </w:style>
  <w:style w:type="paragraph" w:customStyle="1" w:styleId="Opsommenbullet">
    <w:name w:val="Opsommen bullet"/>
    <w:basedOn w:val="Standaard"/>
    <w:link w:val="OpsommenbulletChar"/>
    <w:qFormat/>
    <w:rsid w:val="00B20634"/>
    <w:pPr>
      <w:numPr>
        <w:numId w:val="1"/>
      </w:numPr>
      <w:ind w:left="454" w:hanging="454"/>
    </w:pPr>
    <w:rPr>
      <w:color w:val="auto"/>
    </w:rPr>
  </w:style>
  <w:style w:type="character" w:customStyle="1" w:styleId="OpsommenbulletChar">
    <w:name w:val="Opsommen bullet Char"/>
    <w:basedOn w:val="Standaardalinea-lettertype"/>
    <w:link w:val="Opsommenbullet"/>
    <w:rsid w:val="00B20634"/>
    <w:rPr>
      <w:rFonts w:ascii="Roboto" w:hAnsi="Roboto"/>
      <w:sz w:val="20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B20634"/>
    <w:pPr>
      <w:numPr>
        <w:ilvl w:val="1"/>
      </w:numPr>
      <w:spacing w:before="100" w:beforeAutospacing="1" w:after="120" w:line="240" w:lineRule="auto"/>
      <w:contextualSpacing/>
    </w:pPr>
    <w:rPr>
      <w:rFonts w:eastAsiaTheme="majorEastAsia" w:cstheme="majorBidi"/>
      <w:i/>
      <w:iCs/>
      <w:color w:val="auto"/>
      <w:sz w:val="28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B20634"/>
    <w:rPr>
      <w:rFonts w:ascii="Roboto" w:eastAsiaTheme="majorEastAsia" w:hAnsi="Roboto" w:cstheme="majorBidi"/>
      <w:i/>
      <w:iCs/>
      <w:sz w:val="28"/>
      <w:szCs w:val="24"/>
    </w:rPr>
  </w:style>
  <w:style w:type="paragraph" w:styleId="Titel">
    <w:name w:val="Title"/>
    <w:basedOn w:val="Standaard"/>
    <w:next w:val="Standaard"/>
    <w:link w:val="TitelChar"/>
    <w:uiPriority w:val="10"/>
    <w:qFormat/>
    <w:rsid w:val="00B20634"/>
    <w:pPr>
      <w:spacing w:before="100" w:beforeAutospacing="1" w:after="300" w:line="240" w:lineRule="auto"/>
      <w:contextualSpacing/>
    </w:pPr>
    <w:rPr>
      <w:rFonts w:ascii="Roboto Slab" w:eastAsiaTheme="majorEastAsia" w:hAnsi="Roboto Slab" w:cstheme="majorBidi"/>
      <w:color w:val="2581C4"/>
      <w:spacing w:val="5"/>
      <w:kern w:val="28"/>
      <w:sz w:val="40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B20634"/>
    <w:rPr>
      <w:rFonts w:ascii="Roboto Slab" w:eastAsiaTheme="majorEastAsia" w:hAnsi="Roboto Slab" w:cstheme="majorBidi"/>
      <w:color w:val="2581C4"/>
      <w:spacing w:val="5"/>
      <w:kern w:val="28"/>
      <w:sz w:val="40"/>
      <w:szCs w:val="52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qFormat/>
    <w:rsid w:val="00B20634"/>
    <w:rPr>
      <w:rFonts w:ascii="Segoe UI" w:hAnsi="Segoe UI"/>
      <w:color w:val="auto"/>
      <w:sz w:val="16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B20634"/>
    <w:rPr>
      <w:rFonts w:ascii="Segoe UI" w:hAnsi="Segoe UI"/>
      <w:sz w:val="16"/>
      <w:szCs w:val="20"/>
    </w:rPr>
  </w:style>
  <w:style w:type="paragraph" w:styleId="Voettekst">
    <w:name w:val="footer"/>
    <w:basedOn w:val="Standaard"/>
    <w:link w:val="VoettekstChar"/>
    <w:uiPriority w:val="99"/>
    <w:unhideWhenUsed/>
    <w:qFormat/>
    <w:rsid w:val="00B20634"/>
    <w:pPr>
      <w:tabs>
        <w:tab w:val="center" w:pos="4703"/>
        <w:tab w:val="right" w:pos="9406"/>
      </w:tabs>
    </w:pPr>
    <w:rPr>
      <w:color w:val="auto"/>
      <w:sz w:val="16"/>
    </w:rPr>
  </w:style>
  <w:style w:type="character" w:customStyle="1" w:styleId="VoettekstChar">
    <w:name w:val="Voettekst Char"/>
    <w:basedOn w:val="Standaardalinea-lettertype"/>
    <w:link w:val="Voettekst"/>
    <w:uiPriority w:val="99"/>
    <w:rsid w:val="00B20634"/>
    <w:rPr>
      <w:rFonts w:ascii="Roboto" w:hAnsi="Roboto"/>
      <w:sz w:val="16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B20634"/>
    <w:pPr>
      <w:spacing w:after="200"/>
    </w:pPr>
    <w:rPr>
      <w:b/>
      <w:bCs/>
      <w:color w:val="000000" w:themeColor="text1"/>
      <w:sz w:val="18"/>
      <w:szCs w:val="18"/>
    </w:rPr>
  </w:style>
  <w:style w:type="paragraph" w:styleId="Lijstopsomteken">
    <w:name w:val="List Bullet"/>
    <w:basedOn w:val="Standaard"/>
    <w:uiPriority w:val="99"/>
    <w:semiHidden/>
    <w:unhideWhenUsed/>
    <w:qFormat/>
    <w:rsid w:val="00B20634"/>
    <w:pPr>
      <w:numPr>
        <w:numId w:val="3"/>
      </w:numPr>
      <w:contextualSpacing/>
    </w:pPr>
  </w:style>
  <w:style w:type="paragraph" w:styleId="Lijstnummering">
    <w:name w:val="List Number"/>
    <w:basedOn w:val="Standaard"/>
    <w:uiPriority w:val="99"/>
    <w:semiHidden/>
    <w:unhideWhenUsed/>
    <w:qFormat/>
    <w:rsid w:val="00B20634"/>
    <w:pPr>
      <w:numPr>
        <w:numId w:val="4"/>
      </w:numPr>
      <w:contextualSpacing/>
    </w:pPr>
  </w:style>
  <w:style w:type="character" w:styleId="Zwaar">
    <w:name w:val="Strong"/>
    <w:uiPriority w:val="22"/>
    <w:rsid w:val="00197CB5"/>
    <w:rPr>
      <w:b/>
      <w:bCs/>
      <w:spacing w:val="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20634"/>
    <w:pPr>
      <w:outlineLvl w:val="9"/>
    </w:pPr>
  </w:style>
  <w:style w:type="character" w:customStyle="1" w:styleId="Kop4Char">
    <w:name w:val="Kop 4 Char"/>
    <w:basedOn w:val="Standaardalinea-lettertype"/>
    <w:link w:val="Kop4"/>
    <w:uiPriority w:val="9"/>
    <w:semiHidden/>
    <w:rsid w:val="00B20634"/>
    <w:rPr>
      <w:rFonts w:ascii="Roboto" w:eastAsiaTheme="majorEastAsia" w:hAnsi="Roboto" w:cstheme="majorBidi"/>
      <w:b/>
      <w:bCs/>
      <w:iCs/>
      <w:sz w:val="20"/>
    </w:rPr>
  </w:style>
  <w:style w:type="paragraph" w:styleId="Koptekst">
    <w:name w:val="header"/>
    <w:basedOn w:val="Standaard"/>
    <w:link w:val="KoptekstChar"/>
    <w:uiPriority w:val="99"/>
    <w:unhideWhenUsed/>
    <w:qFormat/>
    <w:rsid w:val="00B20634"/>
    <w:pPr>
      <w:tabs>
        <w:tab w:val="center" w:pos="4536"/>
        <w:tab w:val="right" w:pos="9072"/>
      </w:tabs>
    </w:pPr>
    <w:rPr>
      <w:color w:val="auto"/>
    </w:rPr>
  </w:style>
  <w:style w:type="character" w:customStyle="1" w:styleId="KoptekstChar">
    <w:name w:val="Koptekst Char"/>
    <w:basedOn w:val="Standaardalinea-lettertype"/>
    <w:link w:val="Koptekst"/>
    <w:uiPriority w:val="99"/>
    <w:rsid w:val="00B20634"/>
    <w:rPr>
      <w:rFonts w:ascii="Roboto" w:hAnsi="Roboto"/>
      <w:sz w:val="20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9D09AC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D09AC"/>
    <w:rPr>
      <w:rFonts w:ascii="Tahoma" w:hAnsi="Tahoma" w:cs="Tahoma"/>
      <w:sz w:val="16"/>
      <w:szCs w:val="16"/>
    </w:rPr>
  </w:style>
  <w:style w:type="table" w:styleId="Tabelraster">
    <w:name w:val="Table Grid"/>
    <w:basedOn w:val="Standaardtabel"/>
    <w:uiPriority w:val="59"/>
    <w:rsid w:val="009D09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197CB5"/>
    <w:pPr>
      <w:ind w:left="720"/>
      <w:contextualSpacing/>
    </w:pPr>
  </w:style>
  <w:style w:type="character" w:styleId="Tekstvantijdelijkeaanduiding">
    <w:name w:val="Placeholder Text"/>
    <w:basedOn w:val="Standaardalinea-lettertype"/>
    <w:uiPriority w:val="99"/>
    <w:semiHidden/>
    <w:rsid w:val="00BD0854"/>
    <w:rPr>
      <w:color w:val="808080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197CB5"/>
    <w:rPr>
      <w:rFonts w:asciiTheme="majorHAnsi" w:eastAsiaTheme="majorEastAsia" w:hAnsiTheme="majorHAnsi" w:cstheme="majorBidi"/>
      <w:smallCaps/>
      <w:color w:val="3071C3" w:themeColor="text2" w:themeTint="BF"/>
      <w:spacing w:val="20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197CB5"/>
    <w:rPr>
      <w:rFonts w:asciiTheme="majorHAnsi" w:eastAsiaTheme="majorEastAsia" w:hAnsiTheme="majorHAnsi" w:cstheme="majorBidi"/>
      <w:smallCaps/>
      <w:color w:val="938953" w:themeColor="background2" w:themeShade="7F"/>
      <w:spacing w:val="20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197CB5"/>
    <w:rPr>
      <w:rFonts w:asciiTheme="majorHAnsi" w:eastAsiaTheme="majorEastAsia" w:hAnsiTheme="majorHAnsi" w:cstheme="majorBidi"/>
      <w:b/>
      <w:bCs/>
      <w:smallCaps/>
      <w:color w:val="938953" w:themeColor="background2" w:themeShade="7F"/>
      <w:spacing w:val="20"/>
      <w:sz w:val="16"/>
      <w:szCs w:val="1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197CB5"/>
    <w:rPr>
      <w:rFonts w:asciiTheme="majorHAnsi" w:eastAsiaTheme="majorEastAsia" w:hAnsiTheme="majorHAnsi" w:cstheme="majorBidi"/>
      <w:b/>
      <w:smallCaps/>
      <w:color w:val="938953" w:themeColor="background2" w:themeShade="7F"/>
      <w:spacing w:val="20"/>
      <w:sz w:val="16"/>
      <w:szCs w:val="16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197CB5"/>
    <w:rPr>
      <w:rFonts w:asciiTheme="majorHAnsi" w:eastAsiaTheme="majorEastAsia" w:hAnsiTheme="majorHAnsi" w:cstheme="majorBidi"/>
      <w:smallCaps/>
      <w:color w:val="938953" w:themeColor="background2" w:themeShade="7F"/>
      <w:spacing w:val="20"/>
      <w:sz w:val="16"/>
      <w:szCs w:val="16"/>
    </w:rPr>
  </w:style>
  <w:style w:type="character" w:styleId="Nadruk">
    <w:name w:val="Emphasis"/>
    <w:uiPriority w:val="20"/>
    <w:rsid w:val="00197CB5"/>
    <w:rPr>
      <w:b/>
      <w:bCs/>
      <w:smallCaps/>
      <w:dstrike w:val="0"/>
      <w:color w:val="5A5A5A" w:themeColor="text1" w:themeTint="A5"/>
      <w:spacing w:val="20"/>
      <w:kern w:val="0"/>
      <w:vertAlign w:val="baseline"/>
    </w:rPr>
  </w:style>
  <w:style w:type="paragraph" w:styleId="Geenafstand">
    <w:name w:val="No Spacing"/>
    <w:basedOn w:val="Standaard"/>
    <w:uiPriority w:val="1"/>
    <w:qFormat/>
    <w:rsid w:val="00197CB5"/>
  </w:style>
  <w:style w:type="paragraph" w:styleId="Citaat">
    <w:name w:val="Quote"/>
    <w:basedOn w:val="Standaard"/>
    <w:next w:val="Standaard"/>
    <w:link w:val="CitaatChar"/>
    <w:uiPriority w:val="29"/>
    <w:rsid w:val="00197CB5"/>
    <w:rPr>
      <w:i/>
      <w:iCs/>
    </w:rPr>
  </w:style>
  <w:style w:type="character" w:customStyle="1" w:styleId="CitaatChar">
    <w:name w:val="Citaat Char"/>
    <w:basedOn w:val="Standaardalinea-lettertype"/>
    <w:link w:val="Citaat"/>
    <w:uiPriority w:val="29"/>
    <w:rsid w:val="00197CB5"/>
    <w:rPr>
      <w:i/>
      <w:iCs/>
      <w:color w:val="5A5A5A" w:themeColor="text1" w:themeTint="A5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197CB5"/>
    <w:pPr>
      <w:pBdr>
        <w:top w:val="single" w:sz="4" w:space="12" w:color="7BA0CD" w:themeColor="accent1" w:themeTint="BF"/>
        <w:left w:val="single" w:sz="4" w:space="15" w:color="7BA0CD" w:themeColor="accent1" w:themeTint="BF"/>
        <w:bottom w:val="single" w:sz="12" w:space="10" w:color="365F91" w:themeColor="accent1" w:themeShade="BF"/>
        <w:right w:val="single" w:sz="12" w:space="15" w:color="365F91" w:themeColor="accent1" w:themeShade="BF"/>
        <w:between w:val="single" w:sz="4" w:space="12" w:color="7BA0CD" w:themeColor="accent1" w:themeTint="BF"/>
        <w:bar w:val="single" w:sz="4" w:color="7BA0CD" w:themeColor="accent1" w:themeTint="BF"/>
      </w:pBdr>
      <w:spacing w:line="300" w:lineRule="auto"/>
      <w:ind w:left="2506" w:right="432"/>
    </w:pPr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197CB5"/>
    <w:rPr>
      <w:rFonts w:asciiTheme="majorHAnsi" w:eastAsiaTheme="majorEastAsia" w:hAnsiTheme="majorHAnsi" w:cstheme="majorBidi"/>
      <w:smallCaps/>
      <w:color w:val="365F91" w:themeColor="accent1" w:themeShade="BF"/>
    </w:rPr>
  </w:style>
  <w:style w:type="character" w:styleId="Subtielebenadrukking">
    <w:name w:val="Subtle Emphasis"/>
    <w:uiPriority w:val="19"/>
    <w:rsid w:val="00197CB5"/>
    <w:rPr>
      <w:smallCaps/>
      <w:dstrike w:val="0"/>
      <w:color w:val="5A5A5A" w:themeColor="text1" w:themeTint="A5"/>
      <w:vertAlign w:val="baseline"/>
    </w:rPr>
  </w:style>
  <w:style w:type="character" w:styleId="Intensievebenadrukking">
    <w:name w:val="Intense Emphasis"/>
    <w:uiPriority w:val="21"/>
    <w:rsid w:val="00197CB5"/>
    <w:rPr>
      <w:b/>
      <w:bCs/>
      <w:smallCaps/>
      <w:color w:val="4F81BD" w:themeColor="accent1"/>
      <w:spacing w:val="40"/>
    </w:rPr>
  </w:style>
  <w:style w:type="character" w:styleId="Subtieleverwijzing">
    <w:name w:val="Subtle Reference"/>
    <w:uiPriority w:val="31"/>
    <w:rsid w:val="00197CB5"/>
    <w:rPr>
      <w:rFonts w:asciiTheme="majorHAnsi" w:eastAsiaTheme="majorEastAsia" w:hAnsiTheme="majorHAnsi" w:cstheme="majorBidi"/>
      <w:i/>
      <w:iCs/>
      <w:smallCaps/>
      <w:color w:val="5A5A5A" w:themeColor="text1" w:themeTint="A5"/>
      <w:spacing w:val="20"/>
    </w:rPr>
  </w:style>
  <w:style w:type="character" w:styleId="Intensieveverwijzing">
    <w:name w:val="Intense Reference"/>
    <w:uiPriority w:val="32"/>
    <w:rsid w:val="00197CB5"/>
    <w:rPr>
      <w:rFonts w:asciiTheme="majorHAnsi" w:eastAsiaTheme="majorEastAsia" w:hAnsiTheme="majorHAnsi" w:cstheme="majorBidi"/>
      <w:b/>
      <w:bCs/>
      <w:i/>
      <w:iCs/>
      <w:smallCaps/>
      <w:color w:val="17365D" w:themeColor="text2" w:themeShade="BF"/>
      <w:spacing w:val="20"/>
    </w:rPr>
  </w:style>
  <w:style w:type="character" w:styleId="Titelvanboek">
    <w:name w:val="Book Title"/>
    <w:uiPriority w:val="33"/>
    <w:rsid w:val="00197CB5"/>
    <w:rPr>
      <w:rFonts w:asciiTheme="majorHAnsi" w:eastAsiaTheme="majorEastAsia" w:hAnsiTheme="majorHAnsi" w:cstheme="majorBidi"/>
      <w:b/>
      <w:bCs/>
      <w:smallCaps/>
      <w:color w:val="17365D" w:themeColor="text2" w:themeShade="BF"/>
      <w:spacing w:val="10"/>
      <w:u w:val="single"/>
    </w:rPr>
  </w:style>
  <w:style w:type="character" w:styleId="Hyperlink">
    <w:name w:val="Hyperlink"/>
    <w:basedOn w:val="Standaardalinea-lettertype"/>
    <w:uiPriority w:val="99"/>
    <w:unhideWhenUsed/>
    <w:qFormat/>
    <w:rsid w:val="00B20634"/>
    <w:rPr>
      <w:color w:val="2581C4"/>
      <w:u w:val="single"/>
    </w:rPr>
  </w:style>
  <w:style w:type="paragraph" w:customStyle="1" w:styleId="Default">
    <w:name w:val="Default"/>
    <w:rsid w:val="009B7D0A"/>
    <w:pPr>
      <w:autoSpaceDE w:val="0"/>
      <w:autoSpaceDN w:val="0"/>
      <w:adjustRightInd w:val="0"/>
    </w:pPr>
    <w:rPr>
      <w:rFonts w:ascii="Segoe UI" w:hAnsi="Segoe UI" w:cs="Segoe UI"/>
      <w:color w:val="000000"/>
      <w:sz w:val="24"/>
      <w:szCs w:val="24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9152E0"/>
    <w:rPr>
      <w:color w:val="605E5C"/>
      <w:shd w:val="clear" w:color="auto" w:fill="E1DFDD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4E75A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E75AC"/>
    <w:pPr>
      <w:spacing w:line="240" w:lineRule="auto"/>
    </w:pPr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E75AC"/>
    <w:rPr>
      <w:rFonts w:ascii="Roboto" w:hAnsi="Roboto"/>
      <w:color w:val="262626" w:themeColor="text1" w:themeTint="D9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E75A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E75AC"/>
    <w:rPr>
      <w:rFonts w:ascii="Roboto" w:hAnsi="Roboto"/>
      <w:b/>
      <w:bCs/>
      <w:color w:val="262626" w:themeColor="text1" w:themeTint="D9"/>
      <w:sz w:val="20"/>
      <w:szCs w:val="20"/>
    </w:rPr>
  </w:style>
  <w:style w:type="paragraph" w:customStyle="1" w:styleId="Opsommingmetbullet">
    <w:name w:val="Opsomming met bullet"/>
    <w:basedOn w:val="Standaard"/>
    <w:rsid w:val="00737787"/>
    <w:pPr>
      <w:numPr>
        <w:numId w:val="20"/>
      </w:numPr>
      <w:tabs>
        <w:tab w:val="clear" w:pos="454"/>
        <w:tab w:val="clear" w:pos="907"/>
        <w:tab w:val="clear" w:pos="1361"/>
        <w:tab w:val="left" w:pos="624"/>
      </w:tabs>
      <w:spacing w:line="300" w:lineRule="atLeast"/>
    </w:pPr>
    <w:rPr>
      <w:rFonts w:ascii="Lucida Sans Unicode" w:eastAsia="Times New Roman" w:hAnsi="Lucida Sans Unicode"/>
      <w:color w:val="auto"/>
      <w:sz w:val="18"/>
      <w:szCs w:val="20"/>
      <w:lang w:eastAsia="nl-NL"/>
    </w:rPr>
  </w:style>
  <w:style w:type="table" w:customStyle="1" w:styleId="Tabelraster1">
    <w:name w:val="Tabelraster1"/>
    <w:basedOn w:val="Standaardtabel"/>
    <w:next w:val="Tabelraster"/>
    <w:uiPriority w:val="59"/>
    <w:rsid w:val="0048058E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oetnootmarkering">
    <w:name w:val="footnote reference"/>
    <w:basedOn w:val="Standaardalinea-lettertype"/>
    <w:uiPriority w:val="99"/>
    <w:semiHidden/>
    <w:unhideWhenUsed/>
    <w:rsid w:val="00797C87"/>
    <w:rPr>
      <w:vertAlign w:val="superscript"/>
    </w:rPr>
  </w:style>
  <w:style w:type="table" w:customStyle="1" w:styleId="Tabelraster2">
    <w:name w:val="Tabelraster2"/>
    <w:basedOn w:val="Standaardtabel"/>
    <w:next w:val="Tabelraster"/>
    <w:uiPriority w:val="59"/>
    <w:rsid w:val="00797C87"/>
    <w:rPr>
      <w:rFonts w:ascii="Arial" w:hAnsi="Arial" w:cs="Arial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3">
    <w:name w:val="Tabelraster3"/>
    <w:basedOn w:val="Standaardtabel"/>
    <w:next w:val="Tabelraster"/>
    <w:uiPriority w:val="59"/>
    <w:rsid w:val="00797C87"/>
    <w:rPr>
      <w:rFonts w:ascii="Arial" w:hAnsi="Arial" w:cs="Arial"/>
      <w:sz w:val="20"/>
      <w:szCs w:val="20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4">
    <w:name w:val="Tabelraster4"/>
    <w:basedOn w:val="Standaardtabel"/>
    <w:next w:val="Tabelraster"/>
    <w:uiPriority w:val="59"/>
    <w:rsid w:val="00797C87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raster11">
    <w:name w:val="Tabelraster11"/>
    <w:basedOn w:val="Standaardtabel"/>
    <w:next w:val="Tabelraster"/>
    <w:uiPriority w:val="59"/>
    <w:rsid w:val="00B82C49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1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61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1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2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3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MSOFFICE2010\Sjablonen\Regio\Memo%20Regio.dotm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FDB87C-29F8-4471-B77E-ED25506F7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 Regio</Template>
  <TotalTime>3</TotalTime>
  <Pages>1</Pages>
  <Words>148</Words>
  <Characters>817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Memo Regio</vt:lpstr>
    </vt:vector>
  </TitlesOfParts>
  <Company>Regio Gooi en Vechtstreek</Company>
  <LinksUpToDate>false</LinksUpToDate>
  <CharactersWithSpaces>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Memo Regio</dc:title>
  <dc:creator>gvdb</dc:creator>
  <cp:lastModifiedBy>Boxel, Marlies van</cp:lastModifiedBy>
  <cp:revision>3</cp:revision>
  <cp:lastPrinted>2019-12-11T13:44:00Z</cp:lastPrinted>
  <dcterms:created xsi:type="dcterms:W3CDTF">2020-09-10T07:15:00Z</dcterms:created>
  <dcterms:modified xsi:type="dcterms:W3CDTF">2020-09-10T08:00:00Z</dcterms:modified>
</cp:coreProperties>
</file>