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7825" w:type="dxa"/>
        <w:tblInd w:w="108" w:type="dxa"/>
        <w:tblLook w:val="04A0" w:firstRow="1" w:lastRow="0" w:firstColumn="1" w:lastColumn="0" w:noHBand="0" w:noVBand="1"/>
      </w:tblPr>
      <w:tblGrid>
        <w:gridCol w:w="5841"/>
        <w:gridCol w:w="1984"/>
      </w:tblGrid>
      <w:tr w:rsidR="00B36F4D" w:rsidRPr="0027086E" w14:paraId="19CD76D3" w14:textId="77777777" w:rsidTr="00B36F4D">
        <w:trPr>
          <w:trHeight w:val="268"/>
        </w:trPr>
        <w:tc>
          <w:tcPr>
            <w:tcW w:w="5841" w:type="dxa"/>
            <w:shd w:val="clear" w:color="auto" w:fill="95B3D7" w:themeFill="accent1" w:themeFillTint="99"/>
          </w:tcPr>
          <w:p w14:paraId="5E4E0918" w14:textId="77777777" w:rsidR="00B36F4D" w:rsidRDefault="00B36F4D" w:rsidP="00E76C42">
            <w:pPr>
              <w:spacing w:line="276" w:lineRule="auto"/>
              <w:jc w:val="left"/>
              <w:rPr>
                <w:rFonts w:cs="Arial"/>
                <w:b/>
                <w:color w:val="FFFFFF" w:themeColor="background1"/>
                <w:sz w:val="20"/>
              </w:rPr>
            </w:pPr>
            <w:r>
              <w:rPr>
                <w:rFonts w:cs="Arial"/>
                <w:b/>
                <w:color w:val="FFFFFF" w:themeColor="background1"/>
                <w:sz w:val="20"/>
              </w:rPr>
              <w:t xml:space="preserve">Planning Circulaire afvalscheidingsunits </w:t>
            </w:r>
          </w:p>
          <w:p w14:paraId="72BFB947" w14:textId="1865E0E1" w:rsidR="00B36F4D" w:rsidRPr="0027086E" w:rsidRDefault="00B36F4D" w:rsidP="00E76C42">
            <w:pPr>
              <w:spacing w:line="276" w:lineRule="auto"/>
              <w:jc w:val="left"/>
              <w:rPr>
                <w:rFonts w:cs="Arial"/>
                <w:b/>
                <w:color w:val="FFFFFF" w:themeColor="background1"/>
                <w:sz w:val="20"/>
              </w:rPr>
            </w:pPr>
            <w:r>
              <w:rPr>
                <w:rFonts w:cs="Arial"/>
                <w:b/>
                <w:color w:val="FFFFFF" w:themeColor="background1"/>
                <w:sz w:val="20"/>
              </w:rPr>
              <w:t>d.d. 14 oktober 2020</w:t>
            </w:r>
          </w:p>
        </w:tc>
        <w:tc>
          <w:tcPr>
            <w:tcW w:w="1984" w:type="dxa"/>
            <w:shd w:val="clear" w:color="auto" w:fill="95B3D7" w:themeFill="accent1" w:themeFillTint="99"/>
          </w:tcPr>
          <w:p w14:paraId="4033D7A6" w14:textId="77777777" w:rsidR="00B36F4D" w:rsidRDefault="00B36F4D" w:rsidP="00E76C42">
            <w:pPr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36F4D" w:rsidRPr="0027086E" w14:paraId="6232533F" w14:textId="77777777" w:rsidTr="00B36F4D">
        <w:trPr>
          <w:trHeight w:val="268"/>
        </w:trPr>
        <w:tc>
          <w:tcPr>
            <w:tcW w:w="5841" w:type="dxa"/>
            <w:shd w:val="clear" w:color="auto" w:fill="8DB3E2" w:themeFill="text2" w:themeFillTint="66"/>
          </w:tcPr>
          <w:p w14:paraId="7A543B70" w14:textId="77777777" w:rsidR="00B36F4D" w:rsidRPr="0027086E" w:rsidRDefault="00B36F4D" w:rsidP="00861D09">
            <w:pPr>
              <w:spacing w:line="276" w:lineRule="auto"/>
              <w:jc w:val="left"/>
              <w:rPr>
                <w:rFonts w:cs="Arial"/>
                <w:b/>
                <w:color w:val="000000"/>
                <w:sz w:val="20"/>
              </w:rPr>
            </w:pPr>
            <w:r w:rsidRPr="0027086E">
              <w:rPr>
                <w:rFonts w:cs="Arial"/>
                <w:b/>
                <w:color w:val="FFFFFF" w:themeColor="background1"/>
                <w:sz w:val="20"/>
              </w:rPr>
              <w:t>Selectiefase</w:t>
            </w:r>
          </w:p>
        </w:tc>
        <w:tc>
          <w:tcPr>
            <w:tcW w:w="1984" w:type="dxa"/>
            <w:shd w:val="clear" w:color="auto" w:fill="8DB3E2" w:themeFill="text2" w:themeFillTint="66"/>
          </w:tcPr>
          <w:p w14:paraId="0C794023" w14:textId="77777777" w:rsidR="00B36F4D" w:rsidRPr="0027086E" w:rsidRDefault="00B36F4D" w:rsidP="00861D09">
            <w:pPr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Planning was</w:t>
            </w:r>
          </w:p>
        </w:tc>
      </w:tr>
      <w:tr w:rsidR="00B36F4D" w:rsidRPr="0027086E" w14:paraId="1A53CE84" w14:textId="77777777" w:rsidTr="00B36F4D">
        <w:trPr>
          <w:trHeight w:val="340"/>
        </w:trPr>
        <w:tc>
          <w:tcPr>
            <w:tcW w:w="5841" w:type="dxa"/>
            <w:shd w:val="clear" w:color="auto" w:fill="auto"/>
            <w:vAlign w:val="center"/>
          </w:tcPr>
          <w:p w14:paraId="1242D831" w14:textId="63AF8093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Publicatie aankondiging opdracht</w:t>
            </w:r>
          </w:p>
        </w:tc>
        <w:tc>
          <w:tcPr>
            <w:tcW w:w="1984" w:type="dxa"/>
          </w:tcPr>
          <w:p w14:paraId="296C8141" w14:textId="55026416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sept</w:t>
            </w:r>
            <w:r w:rsidR="00F424CF">
              <w:rPr>
                <w:sz w:val="16"/>
                <w:szCs w:val="16"/>
              </w:rPr>
              <w:t>.</w:t>
            </w:r>
            <w:r w:rsidRPr="0027086E">
              <w:rPr>
                <w:sz w:val="16"/>
                <w:szCs w:val="16"/>
              </w:rPr>
              <w:t xml:space="preserve"> 2020 </w:t>
            </w:r>
          </w:p>
        </w:tc>
      </w:tr>
      <w:tr w:rsidR="00B36F4D" w:rsidRPr="0027086E" w14:paraId="34583C46" w14:textId="77777777" w:rsidTr="00B36F4D">
        <w:trPr>
          <w:trHeight w:val="340"/>
        </w:trPr>
        <w:tc>
          <w:tcPr>
            <w:tcW w:w="5841" w:type="dxa"/>
            <w:shd w:val="clear" w:color="auto" w:fill="auto"/>
            <w:vAlign w:val="center"/>
          </w:tcPr>
          <w:p w14:paraId="07B34E33" w14:textId="0E706A99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Inlichtingenbijeenkomst / schouw</w:t>
            </w:r>
          </w:p>
        </w:tc>
        <w:tc>
          <w:tcPr>
            <w:tcW w:w="1984" w:type="dxa"/>
          </w:tcPr>
          <w:p w14:paraId="04CBB4E7" w14:textId="57C67D20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okt</w:t>
            </w:r>
            <w:r w:rsidR="00F424CF">
              <w:rPr>
                <w:sz w:val="16"/>
                <w:szCs w:val="16"/>
              </w:rPr>
              <w:t>.</w:t>
            </w:r>
            <w:r w:rsidRPr="0027086E">
              <w:rPr>
                <w:sz w:val="16"/>
                <w:szCs w:val="16"/>
              </w:rPr>
              <w:t xml:space="preserve"> 2020</w:t>
            </w:r>
          </w:p>
        </w:tc>
      </w:tr>
      <w:tr w:rsidR="00B36F4D" w:rsidRPr="0027086E" w14:paraId="2BB28053" w14:textId="77777777" w:rsidTr="00B36F4D">
        <w:trPr>
          <w:trHeight w:val="340"/>
        </w:trPr>
        <w:tc>
          <w:tcPr>
            <w:tcW w:w="5841" w:type="dxa"/>
            <w:shd w:val="clear" w:color="auto" w:fill="auto"/>
            <w:vAlign w:val="center"/>
          </w:tcPr>
          <w:p w14:paraId="380D2A76" w14:textId="5CC46E20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Nadere inlichtingen/stellen van vragen 1</w:t>
            </w:r>
          </w:p>
        </w:tc>
        <w:tc>
          <w:tcPr>
            <w:tcW w:w="1984" w:type="dxa"/>
          </w:tcPr>
          <w:p w14:paraId="6C22D352" w14:textId="74BB2C5C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okt</w:t>
            </w:r>
            <w:r w:rsidR="00F424C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27086E">
              <w:rPr>
                <w:sz w:val="16"/>
                <w:szCs w:val="16"/>
              </w:rPr>
              <w:t>2020</w:t>
            </w:r>
          </w:p>
        </w:tc>
      </w:tr>
      <w:tr w:rsidR="00B36F4D" w:rsidRPr="0027086E" w14:paraId="01A9BFD6" w14:textId="77777777" w:rsidTr="00B36F4D">
        <w:trPr>
          <w:trHeight w:val="340"/>
        </w:trPr>
        <w:tc>
          <w:tcPr>
            <w:tcW w:w="5841" w:type="dxa"/>
            <w:shd w:val="clear" w:color="auto" w:fill="auto"/>
            <w:vAlign w:val="center"/>
          </w:tcPr>
          <w:p w14:paraId="21DF7984" w14:textId="09856F09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Publicatie Nota van inlichtingen 1</w:t>
            </w:r>
          </w:p>
        </w:tc>
        <w:tc>
          <w:tcPr>
            <w:tcW w:w="1984" w:type="dxa"/>
          </w:tcPr>
          <w:p w14:paraId="154582F0" w14:textId="4BA1A94D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okt</w:t>
            </w:r>
            <w:r w:rsidR="00F424C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27086E">
              <w:rPr>
                <w:sz w:val="16"/>
                <w:szCs w:val="16"/>
              </w:rPr>
              <w:t>2020</w:t>
            </w:r>
          </w:p>
        </w:tc>
      </w:tr>
      <w:tr w:rsidR="00F424CF" w:rsidRPr="0027086E" w14:paraId="4C4AE4FB" w14:textId="77777777" w:rsidTr="00B36F4D">
        <w:trPr>
          <w:trHeight w:val="340"/>
        </w:trPr>
        <w:tc>
          <w:tcPr>
            <w:tcW w:w="5841" w:type="dxa"/>
            <w:shd w:val="clear" w:color="auto" w:fill="auto"/>
            <w:vAlign w:val="center"/>
          </w:tcPr>
          <w:p w14:paraId="27822E01" w14:textId="694CB701" w:rsidR="00F424CF" w:rsidRPr="0027086E" w:rsidRDefault="00F424CF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Eventuele vragen over Nota van Inlichtingen</w:t>
            </w:r>
          </w:p>
        </w:tc>
        <w:tc>
          <w:tcPr>
            <w:tcW w:w="1984" w:type="dxa"/>
          </w:tcPr>
          <w:p w14:paraId="482B9DA0" w14:textId="13E8CDC3" w:rsidR="00F424CF" w:rsidRDefault="00F424CF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okt. 2020</w:t>
            </w:r>
          </w:p>
        </w:tc>
      </w:tr>
      <w:tr w:rsidR="00F424CF" w:rsidRPr="0027086E" w14:paraId="60ADBAE6" w14:textId="77777777" w:rsidTr="00B36F4D">
        <w:trPr>
          <w:trHeight w:val="340"/>
        </w:trPr>
        <w:tc>
          <w:tcPr>
            <w:tcW w:w="5841" w:type="dxa"/>
            <w:shd w:val="clear" w:color="auto" w:fill="auto"/>
            <w:vAlign w:val="center"/>
          </w:tcPr>
          <w:p w14:paraId="1C5A9843" w14:textId="54E66BD4" w:rsidR="00F424CF" w:rsidRPr="0027086E" w:rsidRDefault="00F424CF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Beantwoording eventuele vragen over Nota van Inlichtingen</w:t>
            </w:r>
          </w:p>
        </w:tc>
        <w:tc>
          <w:tcPr>
            <w:tcW w:w="1984" w:type="dxa"/>
          </w:tcPr>
          <w:p w14:paraId="5A8FFB6F" w14:textId="62C5B01E" w:rsidR="00F424CF" w:rsidRDefault="00F424CF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okt. 2020</w:t>
            </w:r>
          </w:p>
        </w:tc>
      </w:tr>
      <w:tr w:rsidR="00B36F4D" w:rsidRPr="0027086E" w14:paraId="2BD269EE" w14:textId="77777777" w:rsidTr="00B36F4D">
        <w:trPr>
          <w:trHeight w:val="340"/>
        </w:trPr>
        <w:tc>
          <w:tcPr>
            <w:tcW w:w="5841" w:type="dxa"/>
            <w:shd w:val="clear" w:color="auto" w:fill="auto"/>
            <w:vAlign w:val="center"/>
          </w:tcPr>
          <w:p w14:paraId="0B04B07A" w14:textId="77777777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b/>
                <w:color w:val="000000"/>
                <w:sz w:val="16"/>
                <w:szCs w:val="16"/>
              </w:rPr>
              <w:t>Uiterste datum van aanmelding van geïnteresseerde marktpartijen</w:t>
            </w:r>
          </w:p>
          <w:p w14:paraId="40A460BC" w14:textId="4DF2FBC2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b/>
                <w:color w:val="000000"/>
                <w:sz w:val="16"/>
                <w:szCs w:val="16"/>
              </w:rPr>
              <w:t>(Verzoek tot deelneming)</w:t>
            </w:r>
          </w:p>
        </w:tc>
        <w:tc>
          <w:tcPr>
            <w:tcW w:w="1984" w:type="dxa"/>
          </w:tcPr>
          <w:p w14:paraId="7D1FD499" w14:textId="0D28A2F2" w:rsidR="00B36F4D" w:rsidRPr="0027086E" w:rsidRDefault="00B36F4D" w:rsidP="00160A9E">
            <w:pPr>
              <w:spacing w:line="276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nov.</w:t>
            </w:r>
            <w:r w:rsidRPr="00A7296F">
              <w:rPr>
                <w:b/>
                <w:sz w:val="16"/>
                <w:szCs w:val="16"/>
              </w:rPr>
              <w:t xml:space="preserve"> 2020, uiterlijk 12:00 uur</w:t>
            </w:r>
          </w:p>
        </w:tc>
      </w:tr>
      <w:tr w:rsidR="00B36F4D" w:rsidRPr="0027086E" w14:paraId="041595EF" w14:textId="77777777" w:rsidTr="00B36F4D">
        <w:trPr>
          <w:trHeight w:val="114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8927133" w14:textId="4CDF8380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A6A6A6" w:themeColor="background1" w:themeShade="A6"/>
                <w:sz w:val="16"/>
                <w:szCs w:val="16"/>
              </w:rPr>
            </w:pPr>
            <w:r w:rsidRPr="00F20C12">
              <w:rPr>
                <w:rFonts w:cs="Arial"/>
                <w:sz w:val="16"/>
                <w:szCs w:val="16"/>
              </w:rPr>
              <w:t>Mededelen selectiebeslissing - Verzenden selectie brieven en start bezwaartermijn (7dgn)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50DA391" w14:textId="5458104F" w:rsidR="00B36F4D" w:rsidRPr="0027086E" w:rsidRDefault="00B36F4D" w:rsidP="00160A9E">
            <w:pPr>
              <w:spacing w:line="276" w:lineRule="auto"/>
              <w:jc w:val="left"/>
              <w:rPr>
                <w:color w:val="A6A6A6" w:themeColor="background1" w:themeShade="A6"/>
                <w:sz w:val="16"/>
                <w:szCs w:val="16"/>
              </w:rPr>
            </w:pPr>
            <w:r w:rsidRPr="00165758">
              <w:rPr>
                <w:sz w:val="16"/>
                <w:szCs w:val="16"/>
              </w:rPr>
              <w:t>16 nov. 2020</w:t>
            </w:r>
          </w:p>
        </w:tc>
      </w:tr>
      <w:tr w:rsidR="00B36F4D" w:rsidRPr="0027086E" w14:paraId="6C0AAB3D" w14:textId="77777777" w:rsidTr="00B36F4D">
        <w:trPr>
          <w:trHeight w:val="340"/>
        </w:trPr>
        <w:tc>
          <w:tcPr>
            <w:tcW w:w="5841" w:type="dxa"/>
            <w:shd w:val="clear" w:color="auto" w:fill="auto"/>
            <w:vAlign w:val="center"/>
          </w:tcPr>
          <w:p w14:paraId="4B25A4A0" w14:textId="78AD9671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Verificatiefase</w:t>
            </w:r>
          </w:p>
        </w:tc>
        <w:tc>
          <w:tcPr>
            <w:tcW w:w="1984" w:type="dxa"/>
          </w:tcPr>
          <w:p w14:paraId="7E296DCE" w14:textId="3671586D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16-23 nov. 2020</w:t>
            </w:r>
          </w:p>
        </w:tc>
      </w:tr>
      <w:tr w:rsidR="00B36F4D" w:rsidRPr="0027086E" w14:paraId="2ECF12D5" w14:textId="77777777" w:rsidTr="00B36F4D">
        <w:trPr>
          <w:trHeight w:val="340"/>
        </w:trPr>
        <w:tc>
          <w:tcPr>
            <w:tcW w:w="5841" w:type="dxa"/>
            <w:shd w:val="clear" w:color="auto" w:fill="auto"/>
            <w:vAlign w:val="center"/>
          </w:tcPr>
          <w:p w14:paraId="70582F47" w14:textId="75B97763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Einde bezwaartermijn</w:t>
            </w:r>
          </w:p>
        </w:tc>
        <w:tc>
          <w:tcPr>
            <w:tcW w:w="1984" w:type="dxa"/>
          </w:tcPr>
          <w:p w14:paraId="021ABB32" w14:textId="652A5CB2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nov</w:t>
            </w:r>
            <w:r w:rsidR="00F424CF">
              <w:rPr>
                <w:sz w:val="16"/>
                <w:szCs w:val="16"/>
              </w:rPr>
              <w:t>.</w:t>
            </w:r>
            <w:r w:rsidRPr="0027086E">
              <w:rPr>
                <w:sz w:val="16"/>
                <w:szCs w:val="16"/>
              </w:rPr>
              <w:t xml:space="preserve"> 2020</w:t>
            </w:r>
          </w:p>
        </w:tc>
      </w:tr>
      <w:tr w:rsidR="00B36F4D" w:rsidRPr="0027086E" w14:paraId="3CEA30AD" w14:textId="77777777" w:rsidTr="00B36F4D">
        <w:trPr>
          <w:trHeight w:val="78"/>
        </w:trPr>
        <w:tc>
          <w:tcPr>
            <w:tcW w:w="5841" w:type="dxa"/>
            <w:shd w:val="clear" w:color="auto" w:fill="95B3D7" w:themeFill="accent1" w:themeFillTint="99"/>
            <w:vAlign w:val="center"/>
          </w:tcPr>
          <w:p w14:paraId="5912330B" w14:textId="6CD8CDC9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b/>
                <w:color w:val="000000"/>
                <w:sz w:val="20"/>
              </w:rPr>
            </w:pPr>
            <w:r w:rsidRPr="0027086E">
              <w:rPr>
                <w:rFonts w:cs="Arial"/>
                <w:b/>
                <w:color w:val="FFFFFF" w:themeColor="background1"/>
                <w:sz w:val="20"/>
              </w:rPr>
              <w:t>Gunningsfase</w:t>
            </w:r>
          </w:p>
        </w:tc>
        <w:tc>
          <w:tcPr>
            <w:tcW w:w="1984" w:type="dxa"/>
            <w:shd w:val="clear" w:color="auto" w:fill="95B3D7" w:themeFill="accent1" w:themeFillTint="99"/>
          </w:tcPr>
          <w:p w14:paraId="2A3D19A5" w14:textId="77777777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</w:p>
        </w:tc>
      </w:tr>
      <w:tr w:rsidR="00B36F4D" w:rsidRPr="0027086E" w14:paraId="2E866B1B" w14:textId="77777777" w:rsidTr="00B36F4D">
        <w:trPr>
          <w:trHeight w:val="340"/>
        </w:trPr>
        <w:tc>
          <w:tcPr>
            <w:tcW w:w="5841" w:type="dxa"/>
            <w:shd w:val="clear" w:color="auto" w:fill="auto"/>
            <w:vAlign w:val="center"/>
          </w:tcPr>
          <w:p w14:paraId="22748640" w14:textId="3BAA5B10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Verzending uitnodiging tot inschrijven + Gunningsleidraad (Offerte aanvraag)</w:t>
            </w:r>
          </w:p>
        </w:tc>
        <w:tc>
          <w:tcPr>
            <w:tcW w:w="1984" w:type="dxa"/>
          </w:tcPr>
          <w:p w14:paraId="6B4F11E6" w14:textId="3253F85F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nov.</w:t>
            </w:r>
            <w:r w:rsidRPr="0027086E">
              <w:rPr>
                <w:sz w:val="16"/>
                <w:szCs w:val="16"/>
              </w:rPr>
              <w:t xml:space="preserve"> 2020</w:t>
            </w:r>
          </w:p>
        </w:tc>
      </w:tr>
      <w:tr w:rsidR="00B36F4D" w:rsidRPr="0027086E" w14:paraId="7B533DC7" w14:textId="77777777" w:rsidTr="00B36F4D">
        <w:trPr>
          <w:trHeight w:val="340"/>
        </w:trPr>
        <w:tc>
          <w:tcPr>
            <w:tcW w:w="5841" w:type="dxa"/>
          </w:tcPr>
          <w:p w14:paraId="75C7B44F" w14:textId="627A7904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Nadere inlichtingen/stellen van vragen 2</w:t>
            </w:r>
          </w:p>
        </w:tc>
        <w:tc>
          <w:tcPr>
            <w:tcW w:w="1984" w:type="dxa"/>
          </w:tcPr>
          <w:p w14:paraId="095D422C" w14:textId="77CC1A64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dec.</w:t>
            </w:r>
            <w:r w:rsidRPr="0027086E">
              <w:rPr>
                <w:sz w:val="16"/>
                <w:szCs w:val="16"/>
              </w:rPr>
              <w:t xml:space="preserve"> 2020</w:t>
            </w:r>
          </w:p>
        </w:tc>
      </w:tr>
      <w:tr w:rsidR="00B36F4D" w:rsidRPr="0027086E" w14:paraId="617352B8" w14:textId="77777777" w:rsidTr="00B36F4D">
        <w:trPr>
          <w:trHeight w:val="340"/>
        </w:trPr>
        <w:tc>
          <w:tcPr>
            <w:tcW w:w="5841" w:type="dxa"/>
          </w:tcPr>
          <w:p w14:paraId="5947AB25" w14:textId="06FF41AB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Publicatie Nota van inlichtingen 2</w:t>
            </w:r>
          </w:p>
        </w:tc>
        <w:tc>
          <w:tcPr>
            <w:tcW w:w="1984" w:type="dxa"/>
          </w:tcPr>
          <w:p w14:paraId="2D7DA27A" w14:textId="17789E63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dec.</w:t>
            </w:r>
            <w:r w:rsidRPr="0027086E">
              <w:rPr>
                <w:sz w:val="16"/>
                <w:szCs w:val="16"/>
              </w:rPr>
              <w:t xml:space="preserve"> 2020</w:t>
            </w:r>
          </w:p>
        </w:tc>
      </w:tr>
      <w:tr w:rsidR="00B36F4D" w:rsidRPr="0027086E" w14:paraId="00DD764F" w14:textId="77777777" w:rsidTr="00B36F4D">
        <w:trPr>
          <w:trHeight w:val="340"/>
        </w:trPr>
        <w:tc>
          <w:tcPr>
            <w:tcW w:w="5841" w:type="dxa"/>
          </w:tcPr>
          <w:p w14:paraId="20394F30" w14:textId="123A7A99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b/>
                <w:color w:val="000000"/>
                <w:sz w:val="16"/>
                <w:szCs w:val="16"/>
              </w:rPr>
              <w:t xml:space="preserve">Uiterste datum voor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Eerste </w:t>
            </w:r>
            <w:r w:rsidRPr="0027086E">
              <w:rPr>
                <w:rFonts w:cs="Arial"/>
                <w:b/>
                <w:color w:val="000000"/>
                <w:sz w:val="16"/>
                <w:szCs w:val="16"/>
              </w:rPr>
              <w:t>Inschrijving</w:t>
            </w:r>
          </w:p>
        </w:tc>
        <w:tc>
          <w:tcPr>
            <w:tcW w:w="1984" w:type="dxa"/>
          </w:tcPr>
          <w:p w14:paraId="519F9EF5" w14:textId="253314F9" w:rsidR="00B36F4D" w:rsidRPr="0027086E" w:rsidRDefault="00B36F4D" w:rsidP="00160A9E">
            <w:pPr>
              <w:spacing w:line="276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 jan</w:t>
            </w:r>
            <w:r w:rsidR="00F424CF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27086E">
              <w:rPr>
                <w:b/>
                <w:sz w:val="16"/>
                <w:szCs w:val="16"/>
              </w:rPr>
              <w:t>2020, uiterlijk 12:00 uur</w:t>
            </w:r>
          </w:p>
        </w:tc>
      </w:tr>
      <w:tr w:rsidR="00B36F4D" w:rsidRPr="0027086E" w14:paraId="4C3B476B" w14:textId="77777777" w:rsidTr="00B36F4D">
        <w:trPr>
          <w:trHeight w:val="340"/>
        </w:trPr>
        <w:tc>
          <w:tcPr>
            <w:tcW w:w="5841" w:type="dxa"/>
          </w:tcPr>
          <w:p w14:paraId="4C21B4E9" w14:textId="655BEB99" w:rsidR="00B36F4D" w:rsidRPr="00165758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sz w:val="16"/>
                <w:szCs w:val="16"/>
              </w:rPr>
            </w:pPr>
            <w:r w:rsidRPr="00165758">
              <w:rPr>
                <w:rFonts w:cs="Arial"/>
                <w:sz w:val="16"/>
                <w:szCs w:val="16"/>
              </w:rPr>
              <w:t>Terugkoppeling beoordeling / 1</w:t>
            </w:r>
            <w:r w:rsidRPr="00165758">
              <w:rPr>
                <w:rFonts w:cs="Arial"/>
                <w:sz w:val="16"/>
                <w:szCs w:val="16"/>
                <w:vertAlign w:val="superscript"/>
              </w:rPr>
              <w:t>e</w:t>
            </w:r>
            <w:r w:rsidRPr="00165758">
              <w:rPr>
                <w:rFonts w:cs="Arial"/>
                <w:sz w:val="16"/>
                <w:szCs w:val="16"/>
              </w:rPr>
              <w:t xml:space="preserve"> onderhandelronde</w:t>
            </w:r>
          </w:p>
        </w:tc>
        <w:tc>
          <w:tcPr>
            <w:tcW w:w="1984" w:type="dxa"/>
          </w:tcPr>
          <w:p w14:paraId="44261C32" w14:textId="0F3F38AA" w:rsidR="00B36F4D" w:rsidRPr="00165758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165758">
              <w:rPr>
                <w:sz w:val="16"/>
                <w:szCs w:val="16"/>
              </w:rPr>
              <w:t>29 jan.</w:t>
            </w:r>
          </w:p>
        </w:tc>
      </w:tr>
      <w:tr w:rsidR="00B36F4D" w:rsidRPr="0027086E" w14:paraId="299F4D98" w14:textId="77777777" w:rsidTr="00B36F4D">
        <w:trPr>
          <w:trHeight w:val="340"/>
        </w:trPr>
        <w:tc>
          <w:tcPr>
            <w:tcW w:w="5841" w:type="dxa"/>
          </w:tcPr>
          <w:p w14:paraId="4F14873B" w14:textId="1AEBA857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Publicatie Nota van inlichtingen 3</w:t>
            </w:r>
          </w:p>
        </w:tc>
        <w:tc>
          <w:tcPr>
            <w:tcW w:w="1984" w:type="dxa"/>
          </w:tcPr>
          <w:p w14:paraId="6194B228" w14:textId="3D77D1EE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feb.</w:t>
            </w:r>
            <w:r w:rsidRPr="0027086E">
              <w:rPr>
                <w:sz w:val="16"/>
                <w:szCs w:val="16"/>
              </w:rPr>
              <w:t xml:space="preserve"> 2021</w:t>
            </w:r>
          </w:p>
        </w:tc>
      </w:tr>
      <w:tr w:rsidR="00B36F4D" w:rsidRPr="0027086E" w14:paraId="676CC4FA" w14:textId="77777777" w:rsidTr="00B36F4D">
        <w:trPr>
          <w:trHeight w:val="340"/>
        </w:trPr>
        <w:tc>
          <w:tcPr>
            <w:tcW w:w="5841" w:type="dxa"/>
          </w:tcPr>
          <w:p w14:paraId="5F709B1B" w14:textId="02F00C44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b/>
                <w:color w:val="000000"/>
                <w:sz w:val="16"/>
                <w:szCs w:val="16"/>
              </w:rPr>
              <w:t>Presentatie en test Prototypes</w:t>
            </w:r>
          </w:p>
        </w:tc>
        <w:tc>
          <w:tcPr>
            <w:tcW w:w="1984" w:type="dxa"/>
          </w:tcPr>
          <w:p w14:paraId="7DFB414F" w14:textId="5172AED4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 feb.</w:t>
            </w:r>
            <w:r w:rsidRPr="0027086E">
              <w:rPr>
                <w:b/>
                <w:sz w:val="16"/>
                <w:szCs w:val="16"/>
              </w:rPr>
              <w:t xml:space="preserve"> 2021</w:t>
            </w:r>
          </w:p>
        </w:tc>
      </w:tr>
      <w:tr w:rsidR="00B36F4D" w:rsidRPr="0027086E" w14:paraId="159164F7" w14:textId="77777777" w:rsidTr="00B36F4D">
        <w:trPr>
          <w:trHeight w:val="340"/>
        </w:trPr>
        <w:tc>
          <w:tcPr>
            <w:tcW w:w="5841" w:type="dxa"/>
          </w:tcPr>
          <w:p w14:paraId="52CDAB79" w14:textId="1698F087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A6A6A6" w:themeColor="background1" w:themeShade="A6"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Terugkoppeling</w:t>
            </w:r>
          </w:p>
        </w:tc>
        <w:tc>
          <w:tcPr>
            <w:tcW w:w="1984" w:type="dxa"/>
          </w:tcPr>
          <w:p w14:paraId="37381614" w14:textId="0F6234FE" w:rsidR="00B36F4D" w:rsidRPr="0027086E" w:rsidRDefault="00B36F4D" w:rsidP="00160A9E">
            <w:pPr>
              <w:spacing w:line="276" w:lineRule="auto"/>
              <w:jc w:val="left"/>
              <w:rPr>
                <w:color w:val="A6A6A6" w:themeColor="background1" w:themeShade="A6"/>
                <w:sz w:val="16"/>
                <w:szCs w:val="16"/>
              </w:rPr>
            </w:pPr>
            <w:r>
              <w:rPr>
                <w:sz w:val="16"/>
                <w:szCs w:val="16"/>
              </w:rPr>
              <w:t>26 feb.</w:t>
            </w:r>
            <w:r w:rsidRPr="0027086E">
              <w:rPr>
                <w:sz w:val="16"/>
                <w:szCs w:val="16"/>
              </w:rPr>
              <w:t xml:space="preserve"> 2021</w:t>
            </w:r>
          </w:p>
        </w:tc>
      </w:tr>
      <w:tr w:rsidR="00B36F4D" w:rsidRPr="0027086E" w14:paraId="1C6C8EA4" w14:textId="77777777" w:rsidTr="00B36F4D">
        <w:trPr>
          <w:trHeight w:val="340"/>
        </w:trPr>
        <w:tc>
          <w:tcPr>
            <w:tcW w:w="5841" w:type="dxa"/>
          </w:tcPr>
          <w:p w14:paraId="05DB02D1" w14:textId="670190FC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A6A6A6" w:themeColor="background1" w:themeShade="A6"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Pu</w:t>
            </w:r>
            <w:r>
              <w:rPr>
                <w:rFonts w:cs="Arial"/>
                <w:color w:val="000000"/>
                <w:sz w:val="16"/>
                <w:szCs w:val="16"/>
              </w:rPr>
              <w:t>blicatie Nota van inlichtingen 4</w:t>
            </w:r>
          </w:p>
        </w:tc>
        <w:tc>
          <w:tcPr>
            <w:tcW w:w="1984" w:type="dxa"/>
          </w:tcPr>
          <w:p w14:paraId="3E07D069" w14:textId="7A591DF9" w:rsidR="00B36F4D" w:rsidRPr="0027086E" w:rsidRDefault="00B36F4D" w:rsidP="00160A9E">
            <w:pPr>
              <w:spacing w:line="276" w:lineRule="auto"/>
              <w:jc w:val="left"/>
              <w:rPr>
                <w:color w:val="A6A6A6" w:themeColor="background1" w:themeShade="A6"/>
                <w:sz w:val="16"/>
                <w:szCs w:val="16"/>
              </w:rPr>
            </w:pPr>
            <w:r>
              <w:rPr>
                <w:sz w:val="16"/>
                <w:szCs w:val="16"/>
              </w:rPr>
              <w:t>5 mrt.</w:t>
            </w:r>
            <w:r w:rsidRPr="0027086E">
              <w:rPr>
                <w:sz w:val="16"/>
                <w:szCs w:val="16"/>
              </w:rPr>
              <w:t xml:space="preserve"> 2021</w:t>
            </w:r>
          </w:p>
        </w:tc>
      </w:tr>
      <w:tr w:rsidR="00B36F4D" w:rsidRPr="0027086E" w14:paraId="1897D050" w14:textId="77777777" w:rsidTr="00B36F4D">
        <w:trPr>
          <w:trHeight w:val="340"/>
        </w:trPr>
        <w:tc>
          <w:tcPr>
            <w:tcW w:w="5841" w:type="dxa"/>
          </w:tcPr>
          <w:p w14:paraId="0BA8FB8E" w14:textId="3091E27A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b/>
                <w:color w:val="000000"/>
                <w:sz w:val="16"/>
                <w:szCs w:val="16"/>
              </w:rPr>
              <w:t>Uiterste datum voor definitieve Inschrijving</w:t>
            </w:r>
          </w:p>
        </w:tc>
        <w:tc>
          <w:tcPr>
            <w:tcW w:w="1984" w:type="dxa"/>
          </w:tcPr>
          <w:p w14:paraId="6CC71F1F" w14:textId="04AE124B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 mrt</w:t>
            </w:r>
            <w:r w:rsidRPr="0027086E">
              <w:rPr>
                <w:b/>
                <w:sz w:val="16"/>
                <w:szCs w:val="16"/>
              </w:rPr>
              <w:t>. 2021, uiterlijk 12:00 uur</w:t>
            </w:r>
          </w:p>
        </w:tc>
      </w:tr>
      <w:tr w:rsidR="00B36F4D" w:rsidRPr="0027086E" w14:paraId="7F95289D" w14:textId="77777777" w:rsidTr="00B36F4D">
        <w:trPr>
          <w:trHeight w:val="340"/>
        </w:trPr>
        <w:tc>
          <w:tcPr>
            <w:tcW w:w="5841" w:type="dxa"/>
          </w:tcPr>
          <w:p w14:paraId="03ACC115" w14:textId="5BDBD39E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b/>
                <w:color w:val="000000"/>
                <w:sz w:val="16"/>
                <w:szCs w:val="16"/>
              </w:rPr>
              <w:t>Test verbeterde Prototypes</w:t>
            </w:r>
          </w:p>
        </w:tc>
        <w:tc>
          <w:tcPr>
            <w:tcW w:w="1984" w:type="dxa"/>
          </w:tcPr>
          <w:p w14:paraId="1577F881" w14:textId="3AEFC9E5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 mrt.</w:t>
            </w:r>
            <w:r w:rsidRPr="0027086E">
              <w:rPr>
                <w:b/>
                <w:sz w:val="16"/>
                <w:szCs w:val="16"/>
              </w:rPr>
              <w:t xml:space="preserve"> 2021</w:t>
            </w:r>
          </w:p>
        </w:tc>
      </w:tr>
      <w:tr w:rsidR="00B36F4D" w:rsidRPr="0027086E" w14:paraId="7ECE7D5D" w14:textId="77777777" w:rsidTr="00B36F4D">
        <w:trPr>
          <w:trHeight w:val="340"/>
        </w:trPr>
        <w:tc>
          <w:tcPr>
            <w:tcW w:w="5841" w:type="dxa"/>
            <w:tcBorders>
              <w:top w:val="single" w:sz="4" w:space="0" w:color="auto"/>
            </w:tcBorders>
          </w:tcPr>
          <w:p w14:paraId="2017F847" w14:textId="6DDD5E4C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A6A6A6" w:themeColor="background1" w:themeShade="A6"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Mededelen gunningsbeslissing</w:t>
            </w:r>
          </w:p>
        </w:tc>
        <w:tc>
          <w:tcPr>
            <w:tcW w:w="1984" w:type="dxa"/>
          </w:tcPr>
          <w:p w14:paraId="529C800D" w14:textId="62008423" w:rsidR="00B36F4D" w:rsidRPr="0027086E" w:rsidRDefault="00B36F4D" w:rsidP="00160A9E">
            <w:pPr>
              <w:spacing w:line="276" w:lineRule="auto"/>
              <w:jc w:val="left"/>
              <w:rPr>
                <w:color w:val="A6A6A6" w:themeColor="background1" w:themeShade="A6"/>
                <w:sz w:val="16"/>
                <w:szCs w:val="16"/>
              </w:rPr>
            </w:pPr>
            <w:r>
              <w:rPr>
                <w:sz w:val="16"/>
                <w:szCs w:val="16"/>
              </w:rPr>
              <w:t>5 apr</w:t>
            </w:r>
            <w:r w:rsidRPr="0027086E">
              <w:rPr>
                <w:sz w:val="16"/>
                <w:szCs w:val="16"/>
              </w:rPr>
              <w:t>. 2021</w:t>
            </w:r>
          </w:p>
        </w:tc>
      </w:tr>
      <w:tr w:rsidR="00B36F4D" w:rsidRPr="0027086E" w14:paraId="3EE159BC" w14:textId="77777777" w:rsidTr="00B36F4D">
        <w:trPr>
          <w:trHeight w:val="340"/>
        </w:trPr>
        <w:tc>
          <w:tcPr>
            <w:tcW w:w="5841" w:type="dxa"/>
            <w:tcBorders>
              <w:top w:val="single" w:sz="4" w:space="0" w:color="auto"/>
            </w:tcBorders>
          </w:tcPr>
          <w:p w14:paraId="52AC5BAF" w14:textId="2D9AC2BA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A6A6A6" w:themeColor="background1" w:themeShade="A6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Terugkoppeling beoordeling</w:t>
            </w:r>
          </w:p>
        </w:tc>
        <w:tc>
          <w:tcPr>
            <w:tcW w:w="1984" w:type="dxa"/>
          </w:tcPr>
          <w:p w14:paraId="39462F00" w14:textId="4E73DED9" w:rsidR="00B36F4D" w:rsidRPr="0027086E" w:rsidRDefault="00B36F4D" w:rsidP="00160A9E">
            <w:pPr>
              <w:spacing w:line="276" w:lineRule="auto"/>
              <w:jc w:val="left"/>
              <w:rPr>
                <w:color w:val="A6A6A6" w:themeColor="background1" w:themeShade="A6"/>
                <w:sz w:val="16"/>
                <w:szCs w:val="16"/>
              </w:rPr>
            </w:pPr>
            <w:r>
              <w:rPr>
                <w:sz w:val="16"/>
                <w:szCs w:val="16"/>
              </w:rPr>
              <w:t>9 apr. 2021</w:t>
            </w:r>
          </w:p>
        </w:tc>
      </w:tr>
      <w:tr w:rsidR="00B36F4D" w:rsidRPr="0027086E" w14:paraId="202EE01D" w14:textId="77777777" w:rsidTr="00B36F4D">
        <w:trPr>
          <w:trHeight w:val="340"/>
        </w:trPr>
        <w:tc>
          <w:tcPr>
            <w:tcW w:w="5841" w:type="dxa"/>
            <w:shd w:val="clear" w:color="auto" w:fill="auto"/>
            <w:vAlign w:val="center"/>
          </w:tcPr>
          <w:p w14:paraId="3618424E" w14:textId="127A17EB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A6A6A6" w:themeColor="background1" w:themeShade="A6"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Verificatiefase</w:t>
            </w:r>
          </w:p>
        </w:tc>
        <w:tc>
          <w:tcPr>
            <w:tcW w:w="1984" w:type="dxa"/>
          </w:tcPr>
          <w:p w14:paraId="5BB46F58" w14:textId="69924030" w:rsidR="00B36F4D" w:rsidRPr="0027086E" w:rsidRDefault="00B36F4D" w:rsidP="00160A9E">
            <w:pPr>
              <w:spacing w:line="276" w:lineRule="auto"/>
              <w:jc w:val="left"/>
              <w:rPr>
                <w:color w:val="A6A6A6" w:themeColor="background1" w:themeShade="A6"/>
                <w:sz w:val="16"/>
                <w:szCs w:val="16"/>
              </w:rPr>
            </w:pPr>
            <w:r>
              <w:rPr>
                <w:sz w:val="16"/>
                <w:szCs w:val="16"/>
              </w:rPr>
              <w:t>6-16 apr. 2021</w:t>
            </w:r>
          </w:p>
        </w:tc>
      </w:tr>
      <w:tr w:rsidR="00B36F4D" w:rsidRPr="0027086E" w14:paraId="5BDE30CC" w14:textId="77777777" w:rsidTr="00B36F4D">
        <w:trPr>
          <w:trHeight w:val="340"/>
        </w:trPr>
        <w:tc>
          <w:tcPr>
            <w:tcW w:w="5841" w:type="dxa"/>
            <w:tcBorders>
              <w:bottom w:val="single" w:sz="4" w:space="0" w:color="auto"/>
            </w:tcBorders>
            <w:vAlign w:val="center"/>
          </w:tcPr>
          <w:p w14:paraId="415871DB" w14:textId="65520EDC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  <w:highlight w:val="yellow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Einde bezwaartermijn (opschortingstermijn 20dg)</w:t>
            </w:r>
          </w:p>
        </w:tc>
        <w:tc>
          <w:tcPr>
            <w:tcW w:w="1984" w:type="dxa"/>
          </w:tcPr>
          <w:p w14:paraId="7914B6AC" w14:textId="6392EA99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apr.</w:t>
            </w:r>
            <w:r w:rsidRPr="0027086E">
              <w:rPr>
                <w:sz w:val="16"/>
                <w:szCs w:val="16"/>
              </w:rPr>
              <w:t xml:space="preserve"> 2021</w:t>
            </w:r>
          </w:p>
        </w:tc>
      </w:tr>
      <w:tr w:rsidR="00B36F4D" w:rsidRPr="0027086E" w14:paraId="2A7BA555" w14:textId="77777777" w:rsidTr="00B36F4D">
        <w:trPr>
          <w:trHeight w:val="340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616D7E05" w14:textId="4550A01D" w:rsidR="00B36F4D" w:rsidRPr="0027086E" w:rsidRDefault="00B36F4D" w:rsidP="00160A9E">
            <w:pPr>
              <w:pStyle w:val="Lijstalinea"/>
              <w:widowControl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jc w:val="left"/>
              <w:textAlignment w:val="auto"/>
              <w:rPr>
                <w:rFonts w:cs="Arial"/>
                <w:color w:val="A6A6A6" w:themeColor="background1" w:themeShade="A6"/>
                <w:sz w:val="16"/>
                <w:szCs w:val="16"/>
              </w:rPr>
            </w:pPr>
            <w:r w:rsidRPr="0027086E">
              <w:rPr>
                <w:b/>
                <w:sz w:val="16"/>
                <w:szCs w:val="16"/>
              </w:rPr>
              <w:t>Contracteren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95B3D7" w:themeFill="accent1" w:themeFillTint="99"/>
          </w:tcPr>
          <w:p w14:paraId="40888173" w14:textId="411B5D04" w:rsidR="00B36F4D" w:rsidRPr="0027086E" w:rsidRDefault="00B36F4D" w:rsidP="00160A9E">
            <w:pPr>
              <w:spacing w:line="276" w:lineRule="auto"/>
              <w:jc w:val="left"/>
              <w:rPr>
                <w:color w:val="A6A6A6" w:themeColor="background1" w:themeShade="A6"/>
                <w:sz w:val="16"/>
                <w:szCs w:val="16"/>
              </w:rPr>
            </w:pPr>
          </w:p>
        </w:tc>
      </w:tr>
      <w:tr w:rsidR="00B36F4D" w:rsidRPr="0027086E" w14:paraId="19103D9A" w14:textId="77777777" w:rsidTr="00B36F4D">
        <w:trPr>
          <w:trHeight w:val="340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C72B9A1" w14:textId="06C55FFB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bCs/>
                <w:color w:val="000000"/>
                <w:sz w:val="16"/>
                <w:szCs w:val="16"/>
              </w:rPr>
              <w:t>Contracteren: contractondertekening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848570B" w14:textId="23E91EC9" w:rsidR="00B36F4D" w:rsidRPr="0027086E" w:rsidRDefault="00217EC2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april</w:t>
            </w:r>
            <w:r w:rsidR="00B36F4D" w:rsidRPr="0027086E">
              <w:rPr>
                <w:sz w:val="16"/>
                <w:szCs w:val="16"/>
              </w:rPr>
              <w:t xml:space="preserve"> 2021</w:t>
            </w:r>
          </w:p>
        </w:tc>
      </w:tr>
      <w:tr w:rsidR="00B36F4D" w:rsidRPr="0027086E" w14:paraId="66F6D606" w14:textId="77777777" w:rsidTr="00B36F4D">
        <w:trPr>
          <w:trHeight w:val="340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F17F00C" w14:textId="0503175C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A6A6A6" w:themeColor="background1" w:themeShade="A6"/>
                <w:sz w:val="16"/>
                <w:szCs w:val="16"/>
              </w:rPr>
            </w:pPr>
            <w:r w:rsidRPr="0027086E">
              <w:rPr>
                <w:i/>
                <w:sz w:val="16"/>
                <w:szCs w:val="16"/>
              </w:rPr>
              <w:t>Optioneel: Implementatieperiode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95B3D7" w:themeFill="accent1" w:themeFillTint="99"/>
          </w:tcPr>
          <w:p w14:paraId="7460D18D" w14:textId="62A3EA8E" w:rsidR="00B36F4D" w:rsidRPr="0027086E" w:rsidRDefault="00B36F4D" w:rsidP="00160A9E">
            <w:pPr>
              <w:spacing w:line="276" w:lineRule="auto"/>
              <w:jc w:val="left"/>
              <w:rPr>
                <w:color w:val="A6A6A6" w:themeColor="background1" w:themeShade="A6"/>
                <w:sz w:val="16"/>
                <w:szCs w:val="16"/>
              </w:rPr>
            </w:pPr>
          </w:p>
        </w:tc>
      </w:tr>
      <w:tr w:rsidR="00B36F4D" w:rsidRPr="0027086E" w14:paraId="2455796A" w14:textId="77777777" w:rsidTr="00B36F4D">
        <w:trPr>
          <w:trHeight w:val="340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70E9" w14:textId="77D46DB5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Ingangsdatum Overeenkomst en dienstverlening operationeel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5D3E53BD" w14:textId="2B81A1A8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mei</w:t>
            </w:r>
            <w:r w:rsidRPr="0027086E">
              <w:rPr>
                <w:sz w:val="16"/>
                <w:szCs w:val="16"/>
              </w:rPr>
              <w:t xml:space="preserve"> 2021</w:t>
            </w:r>
          </w:p>
        </w:tc>
      </w:tr>
      <w:tr w:rsidR="00B36F4D" w:rsidRPr="0027086E" w14:paraId="1F68CAA7" w14:textId="77777777" w:rsidTr="00B36F4D">
        <w:trPr>
          <w:trHeight w:val="340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1FA7AD" w14:textId="147C023E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i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 xml:space="preserve">Start Implementatieperiode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F70A5B0" w14:textId="5A613DF5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27086E">
              <w:rPr>
                <w:sz w:val="16"/>
                <w:szCs w:val="16"/>
              </w:rPr>
              <w:t>Q2 2021</w:t>
            </w:r>
          </w:p>
        </w:tc>
      </w:tr>
      <w:tr w:rsidR="00B36F4D" w:rsidRPr="0027086E" w14:paraId="1CD6E413" w14:textId="77777777" w:rsidTr="00B36F4D">
        <w:trPr>
          <w:trHeight w:val="340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AF44D1E" w14:textId="77777777" w:rsidR="00B36F4D" w:rsidRPr="0027086E" w:rsidRDefault="00B36F4D" w:rsidP="00160A9E">
            <w:pPr>
              <w:widowControl/>
              <w:autoSpaceDE w:val="0"/>
              <w:autoSpaceDN w:val="0"/>
              <w:spacing w:line="276" w:lineRule="auto"/>
              <w:jc w:val="left"/>
              <w:textAlignment w:val="auto"/>
              <w:rPr>
                <w:rFonts w:eastAsiaTheme="minorHAnsi" w:cs="Verdana"/>
                <w:color w:val="000000"/>
                <w:spacing w:val="0"/>
                <w:sz w:val="16"/>
                <w:szCs w:val="16"/>
                <w:lang w:eastAsia="en-US"/>
              </w:rPr>
            </w:pPr>
            <w:r w:rsidRPr="0027086E">
              <w:rPr>
                <w:rFonts w:eastAsiaTheme="minorHAnsi" w:cs="Verdana"/>
                <w:color w:val="000000"/>
                <w:spacing w:val="0"/>
                <w:sz w:val="16"/>
                <w:szCs w:val="16"/>
                <w:lang w:eastAsia="en-US"/>
              </w:rPr>
              <w:t xml:space="preserve">Logistieke uitrol van de geoptimaliseerde afvalunits </w:t>
            </w:r>
          </w:p>
          <w:p w14:paraId="393F62F9" w14:textId="77777777" w:rsidR="00B36F4D" w:rsidRPr="0027086E" w:rsidRDefault="00B36F4D" w:rsidP="00160A9E">
            <w:pPr>
              <w:widowControl/>
              <w:autoSpaceDE w:val="0"/>
              <w:autoSpaceDN w:val="0"/>
              <w:spacing w:line="276" w:lineRule="auto"/>
              <w:jc w:val="left"/>
              <w:textAlignment w:val="auto"/>
              <w:rPr>
                <w:rFonts w:eastAsiaTheme="minorHAnsi" w:cs="Verdana"/>
                <w:spacing w:val="0"/>
                <w:sz w:val="16"/>
                <w:szCs w:val="16"/>
                <w:lang w:eastAsia="en-US"/>
              </w:rPr>
            </w:pPr>
            <w:r w:rsidRPr="0027086E">
              <w:rPr>
                <w:rFonts w:eastAsiaTheme="minorHAnsi" w:cs="Verdana"/>
                <w:color w:val="000000"/>
                <w:spacing w:val="0"/>
                <w:sz w:val="16"/>
                <w:szCs w:val="16"/>
                <w:lang w:eastAsia="en-US"/>
              </w:rPr>
              <w:t xml:space="preserve">(afhankelijk van hoeveel afvalunits er per keer </w:t>
            </w:r>
            <w:r w:rsidRPr="0027086E">
              <w:rPr>
                <w:rFonts w:eastAsiaTheme="minorHAnsi" w:cs="Verdana"/>
                <w:spacing w:val="0"/>
                <w:sz w:val="16"/>
                <w:szCs w:val="16"/>
                <w:lang w:eastAsia="en-US"/>
              </w:rPr>
              <w:t>geoptimaliseerd zullen worden)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4FC4B3A9" w14:textId="77777777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27086E">
              <w:rPr>
                <w:sz w:val="16"/>
                <w:szCs w:val="16"/>
              </w:rPr>
              <w:t xml:space="preserve">1-4 </w:t>
            </w:r>
            <w:proofErr w:type="spellStart"/>
            <w:r w:rsidRPr="0027086E">
              <w:rPr>
                <w:sz w:val="16"/>
                <w:szCs w:val="16"/>
              </w:rPr>
              <w:t>mnd</w:t>
            </w:r>
            <w:proofErr w:type="spellEnd"/>
          </w:p>
        </w:tc>
      </w:tr>
      <w:tr w:rsidR="00B36F4D" w:rsidRPr="0027086E" w14:paraId="7047111A" w14:textId="77777777" w:rsidTr="00B36F4D">
        <w:trPr>
          <w:trHeight w:val="340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AF860D3" w14:textId="77777777" w:rsidR="00B36F4D" w:rsidRPr="0027086E" w:rsidRDefault="00B36F4D" w:rsidP="00160A9E">
            <w:pPr>
              <w:autoSpaceDE w:val="0"/>
              <w:autoSpaceDN w:val="0"/>
              <w:spacing w:line="276" w:lineRule="auto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7086E">
              <w:rPr>
                <w:rFonts w:cs="Arial"/>
                <w:color w:val="000000"/>
                <w:sz w:val="16"/>
                <w:szCs w:val="16"/>
              </w:rPr>
              <w:t>Einde implementatieperiode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5A77A23" w14:textId="77777777" w:rsidR="00B36F4D" w:rsidRPr="0027086E" w:rsidRDefault="00B36F4D" w:rsidP="00160A9E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27086E">
              <w:rPr>
                <w:sz w:val="16"/>
                <w:szCs w:val="16"/>
              </w:rPr>
              <w:t>Dec 2021</w:t>
            </w:r>
          </w:p>
        </w:tc>
      </w:tr>
    </w:tbl>
    <w:p w14:paraId="0BC623A5" w14:textId="77777777" w:rsidR="00836FD3" w:rsidRPr="00836FD3" w:rsidRDefault="00836FD3" w:rsidP="000E4513">
      <w:pPr>
        <w:pStyle w:val="Geenafstand"/>
      </w:pPr>
    </w:p>
    <w:sectPr w:rsidR="00836FD3" w:rsidRPr="00836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20898"/>
    <w:multiLevelType w:val="hybridMultilevel"/>
    <w:tmpl w:val="AFF60B2C"/>
    <w:lvl w:ilvl="0" w:tplc="A8704FA0">
      <w:start w:val="38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D0C53"/>
    <w:multiLevelType w:val="hybridMultilevel"/>
    <w:tmpl w:val="20CA3436"/>
    <w:lvl w:ilvl="0" w:tplc="3366512A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C42"/>
    <w:rsid w:val="000E4513"/>
    <w:rsid w:val="000F0A32"/>
    <w:rsid w:val="00123231"/>
    <w:rsid w:val="00160A9E"/>
    <w:rsid w:val="00165758"/>
    <w:rsid w:val="001E10EF"/>
    <w:rsid w:val="00217EC2"/>
    <w:rsid w:val="002819EC"/>
    <w:rsid w:val="002A6674"/>
    <w:rsid w:val="00310B62"/>
    <w:rsid w:val="005F44D8"/>
    <w:rsid w:val="0076372F"/>
    <w:rsid w:val="00836FD3"/>
    <w:rsid w:val="008535A6"/>
    <w:rsid w:val="00A14A03"/>
    <w:rsid w:val="00B36F4D"/>
    <w:rsid w:val="00BD0062"/>
    <w:rsid w:val="00D76A6B"/>
    <w:rsid w:val="00DC1E0C"/>
    <w:rsid w:val="00E45B7C"/>
    <w:rsid w:val="00E76C42"/>
    <w:rsid w:val="00EE1756"/>
    <w:rsid w:val="00F106CB"/>
    <w:rsid w:val="00F20C12"/>
    <w:rsid w:val="00F4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0453"/>
  <w15:chartTrackingRefBased/>
  <w15:docId w15:val="{DF38FD26-4CA4-4440-8B2B-F7DC8F8C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6C42"/>
    <w:pPr>
      <w:widowControl w:val="0"/>
      <w:adjustRightInd w:val="0"/>
      <w:spacing w:after="0" w:line="240" w:lineRule="atLeast"/>
      <w:jc w:val="both"/>
      <w:textAlignment w:val="baseline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character" w:styleId="Verwijzingopmerking">
    <w:name w:val="annotation reference"/>
    <w:basedOn w:val="Standaardalinea-lettertype"/>
    <w:uiPriority w:val="99"/>
    <w:unhideWhenUsed/>
    <w:rsid w:val="00E76C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76C42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76C4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E76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76C42"/>
    <w:rPr>
      <w:rFonts w:ascii="Verdana" w:hAnsi="Verdana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76C4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6C42"/>
    <w:rPr>
      <w:rFonts w:ascii="Segoe UI" w:eastAsia="Times New Roman" w:hAnsi="Segoe UI" w:cs="Segoe UI"/>
      <w:spacing w:val="5"/>
      <w:sz w:val="18"/>
      <w:szCs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160A9E"/>
    <w:pPr>
      <w:widowControl/>
      <w:spacing w:line="240" w:lineRule="auto"/>
    </w:pPr>
    <w:rPr>
      <w:i/>
      <w:spacing w:val="0"/>
      <w:sz w:val="20"/>
    </w:rPr>
  </w:style>
  <w:style w:type="character" w:customStyle="1" w:styleId="Plattetekst2Char">
    <w:name w:val="Platte tekst 2 Char"/>
    <w:basedOn w:val="Standaardalinea-lettertype"/>
    <w:link w:val="Plattetekst2"/>
    <w:semiHidden/>
    <w:rsid w:val="00160A9E"/>
    <w:rPr>
      <w:rFonts w:ascii="Verdana" w:eastAsia="Times New Roman" w:hAnsi="Verdana" w:cs="Times New Roman"/>
      <w:i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C675E-3770-4D52-A572-ADDE9DE4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Mireille M. Vrijenhoek</dc:creator>
  <cp:keywords/>
  <dc:description/>
  <cp:lastModifiedBy>Mireille Vrijenhoek</cp:lastModifiedBy>
  <cp:revision>7</cp:revision>
  <dcterms:created xsi:type="dcterms:W3CDTF">2020-10-16T11:07:00Z</dcterms:created>
  <dcterms:modified xsi:type="dcterms:W3CDTF">2020-10-16T11:39:00Z</dcterms:modified>
</cp:coreProperties>
</file>