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E15" w:rsidRDefault="00297E15" w:rsidP="00297E15">
      <w:pPr>
        <w:pStyle w:val="Bijlageondertitel"/>
        <w:numPr>
          <w:ilvl w:val="0"/>
          <w:numId w:val="0"/>
        </w:numPr>
      </w:pPr>
      <w:bookmarkStart w:id="0" w:name="_Toc417311098"/>
      <w:bookmarkStart w:id="1" w:name="_Toc429565628"/>
      <w:bookmarkStart w:id="2" w:name="_Toc429566243"/>
      <w:bookmarkStart w:id="3" w:name="_Toc457495766"/>
      <w:bookmarkStart w:id="4" w:name="_Toc457495775"/>
      <w:bookmarkStart w:id="5" w:name="_Ref345592969"/>
      <w:bookmarkStart w:id="6" w:name="_Toc511730684"/>
      <w:bookmarkStart w:id="7" w:name="_Toc65856056"/>
      <w:r>
        <w:t xml:space="preserve">Bijlage 6 - </w:t>
      </w:r>
      <w:r>
        <w:t xml:space="preserve">Verklaring </w:t>
      </w:r>
      <w:bookmarkEnd w:id="0"/>
      <w:bookmarkEnd w:id="1"/>
      <w:bookmarkEnd w:id="2"/>
      <w:bookmarkEnd w:id="3"/>
      <w:bookmarkEnd w:id="4"/>
      <w:bookmarkEnd w:id="5"/>
      <w:bookmarkEnd w:id="6"/>
      <w:r>
        <w:t>Beschikbaarheid Belangrijke Onderopdrachtnemer</w:t>
      </w:r>
      <w:bookmarkStart w:id="8" w:name="_GoBack"/>
      <w:bookmarkEnd w:id="7"/>
      <w:bookmarkEnd w:id="8"/>
    </w:p>
    <w:p w:rsidR="00297E15" w:rsidRDefault="00297E15" w:rsidP="00297E15">
      <w:r>
        <w:t xml:space="preserve">Model verklaring beschikbaarheid bekwaamheden Onderopdrachtnemer. </w:t>
      </w:r>
    </w:p>
    <w:p w:rsidR="00297E15" w:rsidRDefault="00297E15" w:rsidP="00297E15"/>
    <w:p w:rsidR="00297E15" w:rsidRDefault="00297E15" w:rsidP="00297E15">
      <w:r>
        <w:t xml:space="preserve">Gegevens Belangrijke Onderopdrachtnemer: </w:t>
      </w:r>
      <w:r w:rsidRPr="00016795">
        <w:rPr>
          <w:i/>
        </w:rPr>
        <w:t>&lt;statutaire naam&gt;</w:t>
      </w:r>
    </w:p>
    <w:p w:rsidR="00297E15" w:rsidRDefault="00297E15" w:rsidP="00297E15"/>
    <w:p w:rsidR="00297E15" w:rsidRDefault="00297E15" w:rsidP="00297E15">
      <w:r>
        <w:t>G</w:t>
      </w:r>
      <w:r w:rsidRPr="00016795">
        <w:t>evestigd te</w:t>
      </w:r>
      <w:r>
        <w:t>:</w:t>
      </w:r>
    </w:p>
    <w:p w:rsidR="00297E15" w:rsidRDefault="00297E15" w:rsidP="00297E15"/>
    <w:p w:rsidR="00297E15" w:rsidRDefault="00297E15" w:rsidP="00297E15">
      <w:r>
        <w:t>Naam:</w:t>
      </w:r>
    </w:p>
    <w:p w:rsidR="00297E15" w:rsidRDefault="00297E15" w:rsidP="00297E15"/>
    <w:p w:rsidR="00297E15" w:rsidRDefault="00297E15" w:rsidP="00297E15">
      <w:r>
        <w:t>Rechtsvorm:</w:t>
      </w:r>
    </w:p>
    <w:p w:rsidR="00297E15" w:rsidRDefault="00297E15" w:rsidP="00297E15"/>
    <w:p w:rsidR="00297E15" w:rsidRDefault="00297E15" w:rsidP="00297E15">
      <w:r>
        <w:t>Adresgegevens:</w:t>
      </w:r>
    </w:p>
    <w:p w:rsidR="00297E15" w:rsidRDefault="00297E15" w:rsidP="00297E15"/>
    <w:p w:rsidR="00297E15" w:rsidRDefault="00297E15" w:rsidP="00297E15">
      <w:r>
        <w:t>E-mail:</w:t>
      </w:r>
    </w:p>
    <w:p w:rsidR="00297E15" w:rsidRDefault="00297E15" w:rsidP="00297E15"/>
    <w:p w:rsidR="00297E15" w:rsidRDefault="00297E15" w:rsidP="00297E15">
      <w:r>
        <w:t>Fax:</w:t>
      </w:r>
    </w:p>
    <w:p w:rsidR="00297E15" w:rsidRDefault="00297E15" w:rsidP="00297E15"/>
    <w:p w:rsidR="00297E15" w:rsidRDefault="00297E15" w:rsidP="00297E15">
      <w:r>
        <w:t>Telefoon:</w:t>
      </w:r>
    </w:p>
    <w:p w:rsidR="00297E15" w:rsidRDefault="00297E15" w:rsidP="00297E15"/>
    <w:p w:rsidR="00297E15" w:rsidRDefault="00297E15" w:rsidP="00297E15">
      <w:r>
        <w:t>[</w:t>
      </w:r>
      <w:r w:rsidRPr="00FF3E04">
        <w:rPr>
          <w:i/>
        </w:rPr>
        <w:t xml:space="preserve">naam </w:t>
      </w:r>
      <w:r>
        <w:rPr>
          <w:i/>
        </w:rPr>
        <w:t>Belangrijke O</w:t>
      </w:r>
      <w:r w:rsidRPr="00FF3E04">
        <w:rPr>
          <w:i/>
        </w:rPr>
        <w:t>nder</w:t>
      </w:r>
      <w:r>
        <w:rPr>
          <w:i/>
        </w:rPr>
        <w:t>opdrachtnemer</w:t>
      </w:r>
      <w:r>
        <w:t>] verklaart:</w:t>
      </w:r>
    </w:p>
    <w:p w:rsidR="00297E15" w:rsidRDefault="00297E15" w:rsidP="00297E15"/>
    <w:p w:rsidR="00297E15" w:rsidRDefault="00297E15" w:rsidP="00297E15">
      <w:pPr>
        <w:pStyle w:val="OpsommingCijfers"/>
        <w:numPr>
          <w:ilvl w:val="0"/>
          <w:numId w:val="29"/>
        </w:numPr>
      </w:pPr>
      <w:r>
        <w:t>dat zij heeft kennisgenomen van de aanbestedingsleidraad voor deze aanbestedingsprocedure en onvoorwaardelijk met de daarin neergelegde procedure instemt;</w:t>
      </w:r>
    </w:p>
    <w:p w:rsidR="00297E15" w:rsidRDefault="00297E15" w:rsidP="00297E15">
      <w:pPr>
        <w:pStyle w:val="OpsommingCijfers"/>
        <w:numPr>
          <w:ilvl w:val="0"/>
          <w:numId w:val="29"/>
        </w:numPr>
      </w:pPr>
      <w:r>
        <w:t xml:space="preserve">dat alle informatie die zij in het kader van deze aanbestedingsprocedure, direct of indirect, aan de aanbesteder heeft verstrekt en zal verstrekken juist is en dat zij zich ervan bewust is dat eventueel door aanbesteder gesignaleerde onjuistheden daarin aanleiding kunnen geven de inschrijver uit te sluiten van verdere deelneming aan deze aanbestedingsprocedure; </w:t>
      </w:r>
    </w:p>
    <w:p w:rsidR="00297E15" w:rsidRDefault="00297E15" w:rsidP="00297E15">
      <w:pPr>
        <w:pStyle w:val="OpsommingCijfers"/>
        <w:numPr>
          <w:ilvl w:val="0"/>
          <w:numId w:val="29"/>
        </w:numPr>
      </w:pPr>
      <w:r>
        <w:t>dat [naam inschrijver], indien het werk aan [naam inschrijver] zal worden gegund, voor de uitvoering van het werk zal kunnen beschikken over de kennis, ervaring en middelen die de ondergetekende ter beschikking</w:t>
      </w:r>
    </w:p>
    <w:p w:rsidR="00297E15" w:rsidRPr="003F0507" w:rsidRDefault="00297E15" w:rsidP="00297E15">
      <w:pPr>
        <w:rPr>
          <w:color w:val="000000" w:themeColor="text1"/>
        </w:rPr>
      </w:pPr>
    </w:p>
    <w:p w:rsidR="00297E15" w:rsidRPr="003F0507" w:rsidRDefault="00297E15" w:rsidP="00297E15">
      <w:pPr>
        <w:rPr>
          <w:color w:val="000000" w:themeColor="text1"/>
        </w:rPr>
      </w:pPr>
      <w:r w:rsidRPr="003F0507">
        <w:rPr>
          <w:color w:val="000000" w:themeColor="text1"/>
        </w:rPr>
        <w:t>Aldus getekend te [plaats], [datum]</w:t>
      </w:r>
    </w:p>
    <w:p w:rsidR="00297E15" w:rsidRPr="003F0507" w:rsidRDefault="00297E15" w:rsidP="00297E15">
      <w:pPr>
        <w:rPr>
          <w:color w:val="000000" w:themeColor="text1"/>
        </w:rPr>
      </w:pPr>
    </w:p>
    <w:p w:rsidR="00297E15" w:rsidRPr="003F0507" w:rsidRDefault="00297E15" w:rsidP="00297E15">
      <w:pPr>
        <w:rPr>
          <w:color w:val="000000" w:themeColor="text1"/>
        </w:rPr>
      </w:pPr>
      <w:r w:rsidRPr="003F0507">
        <w:rPr>
          <w:color w:val="000000" w:themeColor="text1"/>
        </w:rPr>
        <w:t>[</w:t>
      </w:r>
      <w:r>
        <w:rPr>
          <w:color w:val="000000" w:themeColor="text1"/>
        </w:rPr>
        <w:t>Belangrijke O</w:t>
      </w:r>
      <w:r w:rsidRPr="003F0507">
        <w:rPr>
          <w:color w:val="000000" w:themeColor="text1"/>
        </w:rPr>
        <w:t>nder</w:t>
      </w:r>
      <w:r>
        <w:rPr>
          <w:color w:val="000000" w:themeColor="text1"/>
        </w:rPr>
        <w:t>opdrachtnemer</w:t>
      </w:r>
      <w:r w:rsidRPr="003F0507">
        <w:rPr>
          <w:color w:val="000000" w:themeColor="text1"/>
        </w:rPr>
        <w:t>],</w:t>
      </w:r>
    </w:p>
    <w:p w:rsidR="00297E15" w:rsidRPr="003F0507" w:rsidRDefault="00297E15" w:rsidP="00297E15">
      <w:pPr>
        <w:rPr>
          <w:color w:val="000000" w:themeColor="text1"/>
        </w:rPr>
      </w:pPr>
    </w:p>
    <w:p w:rsidR="00297E15" w:rsidRPr="003F0507" w:rsidRDefault="00297E15" w:rsidP="00297E15">
      <w:pPr>
        <w:rPr>
          <w:color w:val="000000" w:themeColor="text1"/>
        </w:rPr>
      </w:pPr>
      <w:r w:rsidRPr="003F0507">
        <w:rPr>
          <w:color w:val="000000" w:themeColor="text1"/>
        </w:rPr>
        <w:t>[naam vertegenwoordigingsbevoegd natuurlijk persoon]</w:t>
      </w:r>
    </w:p>
    <w:p w:rsidR="00297E15" w:rsidRPr="003F0507" w:rsidRDefault="00297E15" w:rsidP="00297E15">
      <w:pPr>
        <w:rPr>
          <w:color w:val="000000" w:themeColor="text1"/>
        </w:rPr>
      </w:pPr>
    </w:p>
    <w:p w:rsidR="00297E15" w:rsidRPr="003F0507" w:rsidRDefault="00297E15" w:rsidP="00297E15">
      <w:pPr>
        <w:rPr>
          <w:color w:val="000000" w:themeColor="text1"/>
        </w:rPr>
      </w:pPr>
      <w:r w:rsidRPr="003F0507">
        <w:rPr>
          <w:color w:val="000000" w:themeColor="text1"/>
        </w:rPr>
        <w:t>[functie]</w:t>
      </w:r>
    </w:p>
    <w:p w:rsidR="00297E15" w:rsidRPr="003F0507" w:rsidRDefault="00297E15" w:rsidP="00297E15">
      <w:pPr>
        <w:rPr>
          <w:color w:val="000000" w:themeColor="text1"/>
        </w:rPr>
      </w:pPr>
    </w:p>
    <w:p w:rsidR="000B46D8" w:rsidRPr="00297E15" w:rsidRDefault="00297E15">
      <w:pPr>
        <w:rPr>
          <w:color w:val="000000" w:themeColor="text1"/>
        </w:rPr>
      </w:pPr>
      <w:r w:rsidRPr="003F0507">
        <w:rPr>
          <w:color w:val="000000" w:themeColor="text1"/>
        </w:rPr>
        <w:t>[handtekening]</w:t>
      </w:r>
    </w:p>
    <w:sectPr w:rsidR="000B46D8" w:rsidRPr="00297E15" w:rsidSect="00297E15">
      <w:pgSz w:w="11906" w:h="16838" w:code="9"/>
      <w:pgMar w:top="2665" w:right="1644" w:bottom="1531" w:left="1758" w:header="0" w:footer="564"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2" w15:restartNumberingAfterBreak="0">
    <w:nsid w:val="48FE712F"/>
    <w:multiLevelType w:val="multilevel"/>
    <w:tmpl w:val="ACEA0F82"/>
    <w:lvl w:ilvl="0">
      <w:start w:val="1"/>
      <w:numFmt w:val="decimal"/>
      <w:pStyle w:val="Bijlageondertite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4"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7"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8"/>
  </w:num>
  <w:num w:numId="4">
    <w:abstractNumId w:val="7"/>
  </w:num>
  <w:num w:numId="5">
    <w:abstractNumId w:val="0"/>
  </w:num>
  <w:num w:numId="6">
    <w:abstractNumId w:val="3"/>
  </w:num>
  <w:num w:numId="7">
    <w:abstractNumId w:val="6"/>
  </w:num>
  <w:num w:numId="8">
    <w:abstractNumId w:val="5"/>
  </w:num>
  <w:num w:numId="9">
    <w:abstractNumId w:val="8"/>
  </w:num>
  <w:num w:numId="10">
    <w:abstractNumId w:val="7"/>
  </w:num>
  <w:num w:numId="11">
    <w:abstractNumId w:val="7"/>
  </w:num>
  <w:num w:numId="12">
    <w:abstractNumId w:val="7"/>
  </w:num>
  <w:num w:numId="13">
    <w:abstractNumId w:val="7"/>
  </w:num>
  <w:num w:numId="14">
    <w:abstractNumId w:val="7"/>
  </w:num>
  <w:num w:numId="15">
    <w:abstractNumId w:val="7"/>
  </w:num>
  <w:num w:numId="16">
    <w:abstractNumId w:val="7"/>
  </w:num>
  <w:num w:numId="17">
    <w:abstractNumId w:val="7"/>
  </w:num>
  <w:num w:numId="18">
    <w:abstractNumId w:val="7"/>
  </w:num>
  <w:num w:numId="19">
    <w:abstractNumId w:val="5"/>
  </w:num>
  <w:num w:numId="20">
    <w:abstractNumId w:val="8"/>
  </w:num>
  <w:num w:numId="21">
    <w:abstractNumId w:val="0"/>
  </w:num>
  <w:num w:numId="22">
    <w:abstractNumId w:val="3"/>
  </w:num>
  <w:num w:numId="23">
    <w:abstractNumId w:val="6"/>
  </w:num>
  <w:num w:numId="24">
    <w:abstractNumId w:val="0"/>
  </w:num>
  <w:num w:numId="25">
    <w:abstractNumId w:val="0"/>
  </w:num>
  <w:num w:numId="26">
    <w:abstractNumId w:val="0"/>
  </w:num>
  <w:num w:numId="27">
    <w:abstractNumId w:val="1"/>
  </w:num>
  <w:num w:numId="28">
    <w:abstractNumId w:val="2"/>
  </w:num>
  <w:num w:numId="29">
    <w:abstractNumId w:val="1"/>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E15"/>
    <w:rsid w:val="000B46D8"/>
    <w:rsid w:val="00177A29"/>
    <w:rsid w:val="00297E15"/>
    <w:rsid w:val="002B5524"/>
    <w:rsid w:val="003B3222"/>
    <w:rsid w:val="00424DED"/>
    <w:rsid w:val="00482A4F"/>
    <w:rsid w:val="00527398"/>
    <w:rsid w:val="00632123"/>
    <w:rsid w:val="007964A1"/>
    <w:rsid w:val="008104C5"/>
    <w:rsid w:val="008402D9"/>
    <w:rsid w:val="009175F9"/>
    <w:rsid w:val="009761CF"/>
    <w:rsid w:val="009B0D92"/>
    <w:rsid w:val="00A03098"/>
    <w:rsid w:val="00A3732E"/>
    <w:rsid w:val="00A53085"/>
    <w:rsid w:val="00BD0C39"/>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74FA6"/>
  <w15:chartTrackingRefBased/>
  <w15:docId w15:val="{31A7622E-C860-44C5-AA52-B715E695D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97E15"/>
    <w:rPr>
      <w:rFonts w:eastAsia="Calibri"/>
      <w:lang w:eastAsia="en-US"/>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customStyle="1" w:styleId="OpsommingCijfers">
    <w:name w:val="Opsomming Cijfers"/>
    <w:basedOn w:val="Standaard"/>
    <w:qFormat/>
    <w:rsid w:val="00297E15"/>
    <w:pPr>
      <w:numPr>
        <w:numId w:val="27"/>
      </w:numPr>
    </w:pPr>
  </w:style>
  <w:style w:type="paragraph" w:customStyle="1" w:styleId="Bijlageondertitel">
    <w:name w:val="Bijlage ondertitel"/>
    <w:basedOn w:val="Standaard"/>
    <w:next w:val="Standaard"/>
    <w:qFormat/>
    <w:rsid w:val="00297E15"/>
    <w:pPr>
      <w:pageBreakBefore/>
      <w:numPr>
        <w:numId w:val="28"/>
      </w:numPr>
      <w:spacing w:after="560" w:line="560" w:lineRule="atLeast"/>
    </w:pPr>
    <w:rPr>
      <w:b/>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186</Words>
  <Characters>1023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Lorfi, Youssef</dc:creator>
  <cp:keywords/>
  <dc:description/>
  <cp:lastModifiedBy>Lorfi, Youssef</cp:lastModifiedBy>
  <cp:revision>1</cp:revision>
  <dcterms:created xsi:type="dcterms:W3CDTF">2021-03-05T17:37:00Z</dcterms:created>
  <dcterms:modified xsi:type="dcterms:W3CDTF">2021-03-05T17:40:00Z</dcterms:modified>
</cp:coreProperties>
</file>