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2DF" w:rsidRDefault="009002DF" w:rsidP="009002DF">
      <w:pPr>
        <w:pStyle w:val="Bijlageondertitel"/>
        <w:numPr>
          <w:ilvl w:val="0"/>
          <w:numId w:val="0"/>
        </w:numPr>
      </w:pPr>
      <w:bookmarkStart w:id="0" w:name="_Toc417245487"/>
      <w:bookmarkStart w:id="1" w:name="_Toc417311097"/>
      <w:bookmarkStart w:id="2" w:name="_Toc429565627"/>
      <w:bookmarkStart w:id="3" w:name="_Toc429566242"/>
      <w:bookmarkStart w:id="4" w:name="_Toc457495765"/>
      <w:bookmarkStart w:id="5" w:name="_Toc457495774"/>
      <w:bookmarkStart w:id="6" w:name="_Ref342130667"/>
      <w:bookmarkStart w:id="7" w:name="_Ref342134671"/>
      <w:bookmarkStart w:id="8" w:name="_Toc511730683"/>
      <w:r>
        <w:t xml:space="preserve">Bijlage 5 - </w:t>
      </w:r>
      <w:r w:rsidRPr="00447071">
        <w:t>Verklaring t</w:t>
      </w:r>
      <w:r>
        <w:t xml:space="preserve">echnische en beroepsbekwaamheid </w:t>
      </w:r>
      <w:bookmarkStart w:id="9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9002DF" w:rsidRPr="00FF3E04" w:rsidRDefault="009002DF" w:rsidP="009002DF">
      <w:r w:rsidRPr="00FF3E04">
        <w:t xml:space="preserve">De grijze teksten met toelichting dienen te worden vervangen door </w:t>
      </w:r>
      <w:r>
        <w:t>invullingen</w:t>
      </w:r>
      <w:r w:rsidRPr="00FF3E04">
        <w:t xml:space="preserve"> van de </w:t>
      </w:r>
      <w:r>
        <w:t xml:space="preserve">inschrijver of de Belangrijke </w:t>
      </w:r>
      <w:proofErr w:type="spellStart"/>
      <w:r>
        <w:t>Onderopdrachtnemer</w:t>
      </w:r>
      <w:proofErr w:type="spellEnd"/>
      <w:r w:rsidRPr="00FF3E04">
        <w:t>.</w:t>
      </w:r>
    </w:p>
    <w:p w:rsidR="009002DF" w:rsidRPr="00FF3E04" w:rsidRDefault="009002DF" w:rsidP="009002DF"/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598"/>
        <w:gridCol w:w="4712"/>
      </w:tblGrid>
      <w:tr w:rsidR="009002DF" w:rsidRPr="00FF3E04" w:rsidTr="009F5E98">
        <w:trPr>
          <w:cantSplit/>
        </w:trPr>
        <w:tc>
          <w:tcPr>
            <w:tcW w:w="8310" w:type="dxa"/>
            <w:gridSpan w:val="2"/>
          </w:tcPr>
          <w:p w:rsidR="009002DF" w:rsidRPr="00FF3E04" w:rsidRDefault="009002DF" w:rsidP="009F5E98">
            <w:r>
              <w:t>Inschrijver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Naam: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Naam </w:t>
            </w:r>
            <w:r>
              <w:rPr>
                <w:highlight w:val="lightGray"/>
              </w:rPr>
              <w:t>opdrachtnemer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Adres / Postcode vestigingsplaats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Postcode en plaats vestiging </w:t>
            </w:r>
            <w:r>
              <w:rPr>
                <w:highlight w:val="lightGray"/>
              </w:rPr>
              <w:t>opdrachtnemer</w:t>
            </w:r>
          </w:p>
        </w:tc>
      </w:tr>
      <w:tr w:rsidR="009002DF" w:rsidRPr="00FF3E04" w:rsidTr="009F5E98">
        <w:trPr>
          <w:cantSplit/>
        </w:trPr>
        <w:tc>
          <w:tcPr>
            <w:tcW w:w="8310" w:type="dxa"/>
            <w:gridSpan w:val="2"/>
            <w:shd w:val="clear" w:color="auto" w:fill="auto"/>
          </w:tcPr>
          <w:p w:rsidR="009002DF" w:rsidRPr="00FF3E04" w:rsidRDefault="009002DF" w:rsidP="009F5E98">
            <w:r w:rsidRPr="00FF3E04">
              <w:t xml:space="preserve">Referentieproject 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Nummer referentieproject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Nr.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Referentieproject (naam)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project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Referentie heeft betrekking op:</w:t>
            </w:r>
          </w:p>
          <w:p w:rsidR="009002DF" w:rsidRPr="00FF3E04" w:rsidRDefault="009002DF" w:rsidP="009F5E98">
            <w:r w:rsidRPr="00FF3E04">
              <w:t xml:space="preserve"> </w:t>
            </w:r>
          </w:p>
          <w:p w:rsidR="009002DF" w:rsidRPr="00FF3E04" w:rsidRDefault="009002DF" w:rsidP="009F5E98"/>
        </w:tc>
        <w:tc>
          <w:tcPr>
            <w:tcW w:w="4712" w:type="dxa"/>
            <w:shd w:val="clear" w:color="auto" w:fill="auto"/>
          </w:tcPr>
          <w:p w:rsidR="009002DF" w:rsidRDefault="009002DF" w:rsidP="009F5E98">
            <w:r w:rsidRPr="00FF3E04">
              <w:sym w:font="Wingdings" w:char="F06F"/>
            </w:r>
            <w:r w:rsidRPr="00FF3E04">
              <w:t xml:space="preserve">  </w:t>
            </w:r>
            <w:r>
              <w:t>Technische bekwaamheidseis 1: Realisatie tramspoor</w:t>
            </w:r>
          </w:p>
          <w:p w:rsidR="009002DF" w:rsidRPr="00FF3E04" w:rsidRDefault="009002DF" w:rsidP="009F5E98">
            <w:r w:rsidRPr="00FF3E04">
              <w:sym w:font="Wingdings" w:char="F06F"/>
            </w:r>
            <w:r w:rsidRPr="00FF3E04">
              <w:t xml:space="preserve">  </w:t>
            </w:r>
            <w:r>
              <w:t>Technische bekwaamheidseis 2: Coördinatie kabels en leidingen</w:t>
            </w:r>
          </w:p>
        </w:tc>
      </w:tr>
      <w:tr w:rsidR="009002DF" w:rsidRPr="00FF3E04" w:rsidTr="009F5E98">
        <w:trPr>
          <w:cantSplit/>
        </w:trPr>
        <w:tc>
          <w:tcPr>
            <w:tcW w:w="8310" w:type="dxa"/>
            <w:gridSpan w:val="2"/>
            <w:shd w:val="clear" w:color="auto" w:fill="auto"/>
          </w:tcPr>
          <w:p w:rsidR="009002DF" w:rsidRPr="00FF3E04" w:rsidRDefault="009002DF" w:rsidP="009F5E98">
            <w:r w:rsidRPr="00FF3E04">
              <w:t>Naam en adres opdrachtgever: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>
              <w:t>Aanbesteder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opdrachtgever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Contactpersoon bij de opdrachtgever: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contactpersoon opdrachtgever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Contactgegevens contactpersoon bij de opdrachtgever: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Telefoonnummer:</w:t>
            </w:r>
          </w:p>
          <w:p w:rsidR="009002DF" w:rsidRPr="00FF3E04" w:rsidRDefault="009002DF" w:rsidP="009F5E98">
            <w:pPr>
              <w:rPr>
                <w:highlight w:val="lightGray"/>
              </w:rPr>
            </w:pPr>
          </w:p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E-mail adres:</w:t>
            </w:r>
          </w:p>
        </w:tc>
      </w:tr>
      <w:tr w:rsidR="009002DF" w:rsidRPr="00FF3E04" w:rsidTr="009F5E98">
        <w:trPr>
          <w:cantSplit/>
        </w:trPr>
        <w:tc>
          <w:tcPr>
            <w:tcW w:w="8310" w:type="dxa"/>
            <w:gridSpan w:val="2"/>
            <w:shd w:val="clear" w:color="auto" w:fill="auto"/>
          </w:tcPr>
          <w:p w:rsidR="009002DF" w:rsidRPr="00FF3E04" w:rsidRDefault="009002DF" w:rsidP="009F5E98">
            <w:r w:rsidRPr="00FF3E04">
              <w:t>Nadere informatie referentieproject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 xml:space="preserve">Locatie van het </w:t>
            </w:r>
            <w:r>
              <w:t>referentiewerk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Locatiegegevens / adres.</w:t>
            </w:r>
            <w:r w:rsidRPr="00FF3E04" w:rsidDel="008A287A">
              <w:rPr>
                <w:highlight w:val="lightGray"/>
              </w:rPr>
              <w:t xml:space="preserve"> 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Datum van de opdrachtverlening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Aannemingssom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(excl. BTW)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 w:rsidRPr="00FF3E04">
              <w:t>Gefactureerd bedrag (excl. BTW)</w:t>
            </w:r>
          </w:p>
        </w:tc>
        <w:tc>
          <w:tcPr>
            <w:tcW w:w="4712" w:type="dxa"/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incl.  meer- en minderwerk en excl. BTW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>
              <w:t>Start datum opdracht/overeenkomst</w:t>
            </w: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shd w:val="clear" w:color="auto" w:fill="auto"/>
          </w:tcPr>
          <w:p w:rsidR="009002DF" w:rsidRPr="00FF3E04" w:rsidRDefault="009002DF" w:rsidP="009F5E98">
            <w:r>
              <w:t>Einddatum opdracht/overeenkomst</w:t>
            </w:r>
          </w:p>
          <w:p w:rsidR="009002DF" w:rsidRPr="00FF3E04" w:rsidRDefault="009002DF" w:rsidP="009F5E98"/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>
              <w:rPr>
                <w:highlight w:val="lightGray"/>
              </w:rPr>
              <w:t>D</w:t>
            </w:r>
            <w:r w:rsidRPr="00FF3E04">
              <w:rPr>
                <w:highlight w:val="lightGray"/>
              </w:rPr>
              <w:t xml:space="preserve">atum 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tcBorders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r>
              <w:t>Werkzaamheden</w:t>
            </w:r>
            <w:r w:rsidRPr="00FF3E04">
              <w:t>:</w:t>
            </w:r>
          </w:p>
          <w:p w:rsidR="009002DF" w:rsidRPr="00FF3E04" w:rsidRDefault="009002DF" w:rsidP="009F5E98"/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>
              <w:rPr>
                <w:highlight w:val="lightGray"/>
              </w:rPr>
              <w:t>Levering en/of aanbrengen en/of testen en/of onderhoud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tcBorders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r w:rsidRPr="00FF3E04">
              <w:t>Uitgevoerd in samenwerkingsverband:</w:t>
            </w: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Ja / nee (indien ja: hieronder invullen)</w:t>
            </w:r>
          </w:p>
        </w:tc>
      </w:tr>
      <w:tr w:rsidR="009002DF" w:rsidRPr="00FF3E04" w:rsidTr="009F5E98">
        <w:trPr>
          <w:cantSplit/>
        </w:trPr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r w:rsidRPr="00FF3E04">
              <w:t>De namen van de overige participanten in het samenwerkingsverband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Namen </w:t>
            </w:r>
            <w:proofErr w:type="spellStart"/>
            <w:r w:rsidRPr="00FF3E04">
              <w:rPr>
                <w:highlight w:val="lightGray"/>
              </w:rPr>
              <w:t>combinanten</w:t>
            </w:r>
            <w:proofErr w:type="spellEnd"/>
            <w:r w:rsidRPr="00FF3E04">
              <w:rPr>
                <w:highlight w:val="lightGray"/>
              </w:rPr>
              <w:t xml:space="preserve"> en onderaannemers</w:t>
            </w:r>
          </w:p>
        </w:tc>
      </w:tr>
      <w:tr w:rsidR="009002DF" w:rsidRPr="00FF3E04" w:rsidTr="009F5E98">
        <w:trPr>
          <w:cantSplit/>
          <w:trHeight w:val="2371"/>
        </w:trPr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r w:rsidRPr="00FF3E04">
              <w:lastRenderedPageBreak/>
              <w:t xml:space="preserve">Omschrijving van </w:t>
            </w:r>
            <w:r>
              <w:t>de werkzaamheden</w:t>
            </w:r>
            <w:r w:rsidRPr="00FF3E04">
              <w:t xml:space="preserve"> dat binnen </w:t>
            </w:r>
            <w:r>
              <w:t xml:space="preserve">het samenwerkingsverband </w:t>
            </w:r>
            <w:r w:rsidRPr="00FF3E04">
              <w:t xml:space="preserve">door de </w:t>
            </w:r>
            <w:r>
              <w:t xml:space="preserve">inschrijver/Belangrijke </w:t>
            </w:r>
            <w:proofErr w:type="spellStart"/>
            <w:r>
              <w:t>Onderopdrachtnemer</w:t>
            </w:r>
            <w:proofErr w:type="spellEnd"/>
            <w:r>
              <w:t xml:space="preserve"> is verricht waaruit tevens blijkt dat het referentiewerk als bewijsmiddel invulling geeft op de gevraagde technische bekwaamheid</w:t>
            </w:r>
            <w:r w:rsidRPr="00FF3E04">
              <w:t>.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Omschrijving van </w:t>
            </w:r>
            <w:r w:rsidRPr="00CE3AB2">
              <w:rPr>
                <w:highlight w:val="lightGray"/>
              </w:rPr>
              <w:t xml:space="preserve">de werkzaamheden </w:t>
            </w:r>
            <w:r w:rsidRPr="00FF3E04">
              <w:rPr>
                <w:highlight w:val="lightGray"/>
              </w:rPr>
              <w:t>&lt;eventueel aangevuld met projectbladen; totaal maximaal 4 bladzijden A4-formaat&gt;</w:t>
            </w:r>
          </w:p>
        </w:tc>
      </w:tr>
      <w:tr w:rsidR="009002DF" w:rsidRPr="00FF3E04" w:rsidTr="009F5E98">
        <w:trPr>
          <w:cantSplit/>
          <w:trHeight w:val="2371"/>
        </w:trPr>
        <w:tc>
          <w:tcPr>
            <w:tcW w:w="3598" w:type="dxa"/>
            <w:tcBorders>
              <w:top w:val="dotted" w:sz="4" w:space="0" w:color="auto"/>
            </w:tcBorders>
            <w:shd w:val="clear" w:color="auto" w:fill="auto"/>
          </w:tcPr>
          <w:p w:rsidR="009002DF" w:rsidRPr="00FF3E04" w:rsidRDefault="009002DF" w:rsidP="009F5E98">
            <w:r>
              <w:t xml:space="preserve">Omvang van de werkzaamheden die door de inschrijver/Belangrijke </w:t>
            </w:r>
            <w:proofErr w:type="spellStart"/>
            <w:r>
              <w:t>Onderopdrachtnemer</w:t>
            </w:r>
            <w:proofErr w:type="spellEnd"/>
            <w:r>
              <w:t xml:space="preserve"> en de andere deelnemers in het </w:t>
            </w:r>
            <w:r w:rsidRPr="00FF3E04">
              <w:t xml:space="preserve"> samenwerking</w:t>
            </w:r>
            <w:r>
              <w:t>sverband zijn verricht.</w:t>
            </w:r>
          </w:p>
        </w:tc>
        <w:tc>
          <w:tcPr>
            <w:tcW w:w="4712" w:type="dxa"/>
            <w:tcBorders>
              <w:top w:val="dotted" w:sz="4" w:space="0" w:color="auto"/>
            </w:tcBorders>
            <w:shd w:val="clear" w:color="auto" w:fill="auto"/>
          </w:tcPr>
          <w:p w:rsidR="009002DF" w:rsidRDefault="009002DF" w:rsidP="009F5E98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van de </w:t>
            </w:r>
            <w:r w:rsidRPr="00FF3E04">
              <w:rPr>
                <w:highlight w:val="lightGray"/>
              </w:rPr>
              <w:t xml:space="preserve">werkzaamheden uitgevoerd door </w:t>
            </w:r>
            <w:r>
              <w:rPr>
                <w:highlight w:val="lightGray"/>
              </w:rPr>
              <w:t>inschrijver</w:t>
            </w:r>
          </w:p>
          <w:p w:rsidR="009002DF" w:rsidRPr="00FF3E04" w:rsidRDefault="009002DF" w:rsidP="009F5E98">
            <w:pPr>
              <w:rPr>
                <w:highlight w:val="lightGray"/>
              </w:rPr>
            </w:pPr>
          </w:p>
          <w:p w:rsidR="009002DF" w:rsidRDefault="009002DF" w:rsidP="009F5E98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+ omschrijving </w:t>
            </w:r>
            <w:r w:rsidRPr="00FF3E04">
              <w:rPr>
                <w:highlight w:val="lightGray"/>
              </w:rPr>
              <w:t>werkzaamheden uitgevoerd door combinant(en)</w:t>
            </w:r>
          </w:p>
          <w:p w:rsidR="009002DF" w:rsidRPr="00FF3E04" w:rsidRDefault="009002DF" w:rsidP="009F5E98">
            <w:pPr>
              <w:rPr>
                <w:highlight w:val="lightGray"/>
              </w:rPr>
            </w:pPr>
          </w:p>
          <w:p w:rsidR="009002DF" w:rsidRPr="00FF3E04" w:rsidRDefault="009002DF" w:rsidP="009F5E98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+ omschrijving </w:t>
            </w:r>
            <w:r w:rsidRPr="00FF3E04">
              <w:rPr>
                <w:highlight w:val="lightGray"/>
              </w:rPr>
              <w:t>uitgevoerd door onderaannemers</w:t>
            </w:r>
          </w:p>
        </w:tc>
      </w:tr>
    </w:tbl>
    <w:p w:rsidR="009002DF" w:rsidRDefault="009002DF" w:rsidP="009002DF">
      <w:pPr>
        <w:pStyle w:val="colofontitel"/>
      </w:pPr>
    </w:p>
    <w:p w:rsidR="000B46D8" w:rsidRDefault="000B46D8"/>
    <w:sectPr w:rsidR="000B46D8" w:rsidSect="00177A29">
      <w:pgSz w:w="11906" w:h="16838"/>
      <w:pgMar w:top="1440" w:right="1644" w:bottom="1440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4"/>
  </w:num>
  <w:num w:numId="20">
    <w:abstractNumId w:val="7"/>
  </w:num>
  <w:num w:numId="21">
    <w:abstractNumId w:val="0"/>
  </w:num>
  <w:num w:numId="22">
    <w:abstractNumId w:val="2"/>
  </w:num>
  <w:num w:numId="23">
    <w:abstractNumId w:val="5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DF"/>
    <w:rsid w:val="000B46D8"/>
    <w:rsid w:val="00177A29"/>
    <w:rsid w:val="002B5524"/>
    <w:rsid w:val="003B3222"/>
    <w:rsid w:val="00424DED"/>
    <w:rsid w:val="00482A4F"/>
    <w:rsid w:val="00527398"/>
    <w:rsid w:val="00632123"/>
    <w:rsid w:val="007964A1"/>
    <w:rsid w:val="008104C5"/>
    <w:rsid w:val="008402D9"/>
    <w:rsid w:val="009002DF"/>
    <w:rsid w:val="009175F9"/>
    <w:rsid w:val="009761CF"/>
    <w:rsid w:val="009B0D92"/>
    <w:rsid w:val="00A03098"/>
    <w:rsid w:val="00A3732E"/>
    <w:rsid w:val="00A53085"/>
    <w:rsid w:val="00BD0C39"/>
    <w:rsid w:val="00EB1492"/>
    <w:rsid w:val="00F12F0D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5C5B3"/>
  <w15:chartTrackingRefBased/>
  <w15:docId w15:val="{49048036-A0E0-4564-BF0F-99796AFC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002DF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Bijlageondertitel">
    <w:name w:val="Bijlage ondertitel"/>
    <w:basedOn w:val="Standaard"/>
    <w:next w:val="Standaard"/>
    <w:qFormat/>
    <w:rsid w:val="009002DF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customStyle="1" w:styleId="colofontitel">
    <w:name w:val="colofontitel"/>
    <w:basedOn w:val="Standaard"/>
    <w:next w:val="Standaard"/>
    <w:rsid w:val="009002DF"/>
    <w:pPr>
      <w:keepNext/>
      <w:spacing w:before="270"/>
      <w:ind w:right="2268"/>
    </w:pPr>
    <w:rPr>
      <w:b/>
      <w:color w:val="5ABD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Lorfi, Youssef</dc:creator>
  <cp:keywords/>
  <dc:description/>
  <cp:lastModifiedBy>Lorfi, Youssef</cp:lastModifiedBy>
  <cp:revision>1</cp:revision>
  <dcterms:created xsi:type="dcterms:W3CDTF">2021-03-05T15:57:00Z</dcterms:created>
  <dcterms:modified xsi:type="dcterms:W3CDTF">2021-03-05T15:58:00Z</dcterms:modified>
</cp:coreProperties>
</file>