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704" w:rsidRDefault="001D6704" w:rsidP="001D6704">
      <w:pPr>
        <w:pStyle w:val="Bijlageondertitel"/>
        <w:numPr>
          <w:ilvl w:val="0"/>
          <w:numId w:val="0"/>
        </w:numPr>
      </w:pPr>
      <w:r>
        <w:t xml:space="preserve">Bijlage 3 - </w:t>
      </w:r>
      <w:r>
        <w:t>Model K-verklaring</w:t>
      </w:r>
    </w:p>
    <w:p w:rsidR="001D6704" w:rsidRPr="0056127A" w:rsidRDefault="001D6704" w:rsidP="001D6704">
      <w:pPr>
        <w:spacing w:line="260" w:lineRule="atLeast"/>
        <w:rPr>
          <w:b/>
        </w:rPr>
      </w:pPr>
      <w:r w:rsidRPr="0056127A">
        <w:rPr>
          <w:b/>
        </w:rPr>
        <w:t xml:space="preserve">Toelichting </w:t>
      </w:r>
    </w:p>
    <w:p w:rsidR="001D6704" w:rsidRDefault="001D6704" w:rsidP="001D6704">
      <w:pPr>
        <w:spacing w:line="260" w:lineRule="atLeast"/>
      </w:pPr>
      <w:r>
        <w:t xml:space="preserve">Inschrijver dient bij inschrijving een verklaring te overleggen dat de inschrijving niet tot stand is gekomen onder invloed van een overeenkomst, besluit of gedraging in strijd met het Nederlandse of Europese mededingingsrecht. </w:t>
      </w:r>
    </w:p>
    <w:p w:rsidR="001D6704" w:rsidRDefault="001D6704" w:rsidP="001D6704">
      <w:pPr>
        <w:spacing w:line="260" w:lineRule="atLeast"/>
      </w:pPr>
      <w:bookmarkStart w:id="0" w:name="_GoBack"/>
      <w:bookmarkEnd w:id="0"/>
    </w:p>
    <w:p w:rsidR="001D6704" w:rsidRDefault="001D6704" w:rsidP="001D6704">
      <w:pPr>
        <w:spacing w:line="260" w:lineRule="atLeast"/>
      </w:pPr>
      <w:r>
        <w:t xml:space="preserve">Deze verklaring, ingericht volgens het hieronder opgenomen Model K, dient ondertekend te zijn door een bestuurder die ter zake de inschrijver rechtsgeldig vertegenwoordigt (Model K - verklaring). In het geval de inschrijver een combinatie van ondernemingen is, verstrekt de inschrijver een dergelijke verklaring van een bestuurder van iedere (rechts)persoon (combinant) die onderdeel vormt van de combinatie. </w:t>
      </w:r>
    </w:p>
    <w:p w:rsidR="001D6704" w:rsidRDefault="001D6704" w:rsidP="001D6704">
      <w:pPr>
        <w:spacing w:line="260" w:lineRule="atLeast"/>
      </w:pPr>
    </w:p>
    <w:p w:rsidR="001D6704" w:rsidRDefault="001D6704" w:rsidP="001D6704">
      <w:pPr>
        <w:spacing w:line="260" w:lineRule="atLeast"/>
      </w:pPr>
      <w:r>
        <w:t xml:space="preserve">De ondertekenaar van de Model K - verklaring moet als bestuurder in de registers van de Kamer van Koophandel staan vermeld. Indien een bestuurder niet in de registers van de Kamer van Koophandel is vermeld, maar wel is aangewezen in de statuten die bij de Kamer van Koophandel zijn gedeponeerd, dan moet de inschrijver deze statuten bij de inschrijving in te dienen. </w:t>
      </w:r>
    </w:p>
    <w:p w:rsidR="001D6704" w:rsidRDefault="001D6704" w:rsidP="001D6704">
      <w:pPr>
        <w:spacing w:line="260" w:lineRule="atLeast"/>
      </w:pPr>
    </w:p>
    <w:p w:rsidR="001D6704" w:rsidRDefault="001D6704" w:rsidP="001D6704">
      <w:pPr>
        <w:spacing w:line="260" w:lineRule="atLeast"/>
      </w:pPr>
      <w:r>
        <w:t xml:space="preserve">Indien bestuurders alleen gezamenlijk vertegenwoordigingsbevoegd zijn dan dienen zij gezamenlijk de Model K - verklaring te ondertekenen. </w:t>
      </w:r>
    </w:p>
    <w:p w:rsidR="001D6704" w:rsidRDefault="001D6704" w:rsidP="001D6704">
      <w:pPr>
        <w:spacing w:line="260" w:lineRule="atLeast"/>
      </w:pPr>
    </w:p>
    <w:p w:rsidR="001D6704" w:rsidRDefault="001D6704" w:rsidP="001D6704">
      <w:pPr>
        <w:spacing w:line="260" w:lineRule="atLeast"/>
      </w:pPr>
      <w:r>
        <w:t xml:space="preserve">De inschrijving is ongeldig indien een vereiste Model K - verklaring ontbreekt of niet naar waarheid is ingevuld. </w:t>
      </w:r>
    </w:p>
    <w:p w:rsidR="001D6704" w:rsidRDefault="001D6704" w:rsidP="001D6704">
      <w:pPr>
        <w:spacing w:line="260" w:lineRule="atLeast"/>
      </w:pPr>
    </w:p>
    <w:p w:rsidR="001D6704" w:rsidRPr="0056127A" w:rsidRDefault="001D6704" w:rsidP="001D6704">
      <w:pPr>
        <w:spacing w:line="260" w:lineRule="atLeast"/>
        <w:rPr>
          <w:b/>
        </w:rPr>
      </w:pPr>
      <w:r w:rsidRPr="0056127A">
        <w:rPr>
          <w:b/>
        </w:rPr>
        <w:t xml:space="preserve">Model K - verklaring bestuurder omtrent rechtmatigheid inschrijving </w:t>
      </w:r>
    </w:p>
    <w:p w:rsidR="001D6704" w:rsidRDefault="001D6704" w:rsidP="001D6704">
      <w:pPr>
        <w:spacing w:line="260" w:lineRule="atLeast"/>
      </w:pPr>
    </w:p>
    <w:p w:rsidR="001D6704" w:rsidRDefault="001D6704" w:rsidP="001D6704">
      <w:pPr>
        <w:spacing w:line="260" w:lineRule="atLeast"/>
      </w:pPr>
      <w:r>
        <w:t xml:space="preserve">[Naam Opdracht] </w:t>
      </w:r>
    </w:p>
    <w:p w:rsidR="001D6704" w:rsidRDefault="001D6704" w:rsidP="001D6704">
      <w:pPr>
        <w:spacing w:line="260" w:lineRule="atLeast"/>
      </w:pPr>
    </w:p>
    <w:p w:rsidR="001D6704" w:rsidRDefault="001D6704" w:rsidP="001D6704">
      <w:pPr>
        <w:spacing w:line="260" w:lineRule="atLeast"/>
      </w:pPr>
      <w:r>
        <w:t xml:space="preserve">Ondergetekende verklaart dat de onderhavige Inschrijving niet tot stand is gekomen onder invloed van een overeenkomst, besluit of gedraging in strijd met het Nederlandse of Europese mededingingsrecht. </w:t>
      </w:r>
    </w:p>
    <w:p w:rsidR="001D6704" w:rsidRDefault="001D6704" w:rsidP="001D6704">
      <w:pPr>
        <w:spacing w:line="260" w:lineRule="atLeast"/>
      </w:pPr>
    </w:p>
    <w:p w:rsidR="001D6704" w:rsidRDefault="001D6704" w:rsidP="001D6704">
      <w:pPr>
        <w:spacing w:line="260" w:lineRule="atLeast"/>
      </w:pPr>
      <w:r>
        <w:t xml:space="preserve">Aldus naar waarheid opgemaakt </w:t>
      </w:r>
    </w:p>
    <w:p w:rsidR="001D6704" w:rsidRDefault="001D6704" w:rsidP="001D6704">
      <w:pPr>
        <w:spacing w:line="260" w:lineRule="atLeast"/>
      </w:pPr>
      <w:r>
        <w:t xml:space="preserve">op ...................... (datum) te ................................................ (plaats) </w:t>
      </w:r>
    </w:p>
    <w:p w:rsidR="001D6704" w:rsidRDefault="001D6704" w:rsidP="001D6704">
      <w:pPr>
        <w:spacing w:line="260" w:lineRule="atLeast"/>
      </w:pPr>
      <w:r>
        <w:t xml:space="preserve">door .....................................................................(naam en voorletters) </w:t>
      </w:r>
    </w:p>
    <w:p w:rsidR="001D6704" w:rsidRDefault="001D6704" w:rsidP="001D6704">
      <w:pPr>
        <w:spacing w:line="260" w:lineRule="atLeast"/>
      </w:pPr>
      <w:r>
        <w:t xml:space="preserve">als bestuurder van ............................................................................(naam inschrijver), </w:t>
      </w:r>
    </w:p>
    <w:p w:rsidR="001D6704" w:rsidRDefault="001D6704" w:rsidP="001D6704">
      <w:pPr>
        <w:spacing w:line="260" w:lineRule="atLeast"/>
      </w:pPr>
      <w:r>
        <w:t xml:space="preserve">die .............................................................................(naam inschrijver) </w:t>
      </w:r>
    </w:p>
    <w:p w:rsidR="001D6704" w:rsidRDefault="001D6704" w:rsidP="001D6704">
      <w:pPr>
        <w:spacing w:line="260" w:lineRule="atLeast"/>
      </w:pPr>
      <w:r>
        <w:t xml:space="preserve">ter zake van deze Inschrijving rechtsgeldig vertegenwoordigt. </w:t>
      </w:r>
    </w:p>
    <w:p w:rsidR="001D6704" w:rsidRDefault="001D6704" w:rsidP="001D6704">
      <w:pPr>
        <w:spacing w:line="260" w:lineRule="atLeast"/>
      </w:pPr>
    </w:p>
    <w:p w:rsidR="001D6704" w:rsidRDefault="001D6704" w:rsidP="001D6704">
      <w:pPr>
        <w:spacing w:line="260" w:lineRule="atLeast"/>
      </w:pPr>
    </w:p>
    <w:p w:rsidR="001D6704" w:rsidRDefault="001D6704" w:rsidP="001D6704">
      <w:pPr>
        <w:spacing w:line="260" w:lineRule="atLeast"/>
      </w:pPr>
    </w:p>
    <w:p w:rsidR="001D6704" w:rsidRDefault="001D6704" w:rsidP="001D6704">
      <w:pPr>
        <w:spacing w:line="260" w:lineRule="atLeast"/>
      </w:pPr>
    </w:p>
    <w:p w:rsidR="001D6704" w:rsidRDefault="001D6704" w:rsidP="001D6704">
      <w:pPr>
        <w:spacing w:line="260" w:lineRule="atLeast"/>
      </w:pPr>
    </w:p>
    <w:p w:rsidR="001D6704" w:rsidRDefault="001D6704" w:rsidP="001D6704">
      <w:pPr>
        <w:spacing w:line="260" w:lineRule="atLeast"/>
      </w:pPr>
    </w:p>
    <w:p w:rsidR="001D6704" w:rsidRDefault="001D6704" w:rsidP="001D6704">
      <w:pPr>
        <w:spacing w:line="260" w:lineRule="atLeast"/>
      </w:pPr>
    </w:p>
    <w:p w:rsidR="001D6704" w:rsidRPr="00A63FDC" w:rsidRDefault="001D6704" w:rsidP="001D6704">
      <w:r>
        <w:t>…...................................................................................................(handtekening)</w:t>
      </w:r>
    </w:p>
    <w:p w:rsidR="000B46D8" w:rsidRDefault="000B46D8"/>
    <w:sectPr w:rsidR="000B46D8"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6"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7"/>
  </w:num>
  <w:num w:numId="4">
    <w:abstractNumId w:val="6"/>
  </w:num>
  <w:num w:numId="5">
    <w:abstractNumId w:val="0"/>
  </w:num>
  <w:num w:numId="6">
    <w:abstractNumId w:val="2"/>
  </w:num>
  <w:num w:numId="7">
    <w:abstractNumId w:val="5"/>
  </w:num>
  <w:num w:numId="8">
    <w:abstractNumId w:val="4"/>
  </w:num>
  <w:num w:numId="9">
    <w:abstractNumId w:val="7"/>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4"/>
  </w:num>
  <w:num w:numId="20">
    <w:abstractNumId w:val="7"/>
  </w:num>
  <w:num w:numId="21">
    <w:abstractNumId w:val="0"/>
  </w:num>
  <w:num w:numId="22">
    <w:abstractNumId w:val="2"/>
  </w:num>
  <w:num w:numId="23">
    <w:abstractNumId w:val="5"/>
  </w:num>
  <w:num w:numId="24">
    <w:abstractNumId w:val="0"/>
  </w:num>
  <w:num w:numId="25">
    <w:abstractNumId w:val="0"/>
  </w:num>
  <w:num w:numId="26">
    <w:abstractNumId w:val="0"/>
  </w:num>
  <w:num w:numId="2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704"/>
    <w:rsid w:val="000B46D8"/>
    <w:rsid w:val="00177A29"/>
    <w:rsid w:val="001D6704"/>
    <w:rsid w:val="002B5524"/>
    <w:rsid w:val="003B3222"/>
    <w:rsid w:val="00424DED"/>
    <w:rsid w:val="00482A4F"/>
    <w:rsid w:val="00527398"/>
    <w:rsid w:val="00632123"/>
    <w:rsid w:val="007964A1"/>
    <w:rsid w:val="008104C5"/>
    <w:rsid w:val="008402D9"/>
    <w:rsid w:val="009175F9"/>
    <w:rsid w:val="009761CF"/>
    <w:rsid w:val="009B0D92"/>
    <w:rsid w:val="00A03098"/>
    <w:rsid w:val="00A3732E"/>
    <w:rsid w:val="00A53085"/>
    <w:rsid w:val="00BD0C39"/>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94125"/>
  <w15:chartTrackingRefBased/>
  <w15:docId w15:val="{39D50C1D-C4F7-4F74-96CF-8B802CE0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D6704"/>
    <w:rPr>
      <w:rFonts w:eastAsia="Calibri"/>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customStyle="1" w:styleId="Bijlageondertitel">
    <w:name w:val="Bijlage ondertitel"/>
    <w:basedOn w:val="Standaard"/>
    <w:next w:val="Standaard"/>
    <w:qFormat/>
    <w:rsid w:val="001D6704"/>
    <w:pPr>
      <w:pageBreakBefore/>
      <w:numPr>
        <w:numId w:val="27"/>
      </w:numPr>
      <w:spacing w:after="560" w:line="560" w:lineRule="atLeast"/>
    </w:pPr>
    <w:rPr>
      <w:b/>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1886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Lorfi, Youssef</dc:creator>
  <cp:keywords/>
  <dc:description/>
  <cp:lastModifiedBy>Lorfi, Youssef</cp:lastModifiedBy>
  <cp:revision>1</cp:revision>
  <dcterms:created xsi:type="dcterms:W3CDTF">2021-03-05T15:20:00Z</dcterms:created>
  <dcterms:modified xsi:type="dcterms:W3CDTF">2021-03-05T15:21:00Z</dcterms:modified>
</cp:coreProperties>
</file>