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C31" w:rsidRDefault="00391C31" w:rsidP="00391C31">
      <w:pPr>
        <w:pStyle w:val="Bijlageondertitel"/>
      </w:pPr>
      <w:bookmarkStart w:id="0" w:name="_Toc429565624"/>
      <w:bookmarkStart w:id="1" w:name="_Toc429566239"/>
      <w:bookmarkStart w:id="2" w:name="_Toc457495762"/>
      <w:bookmarkStart w:id="3" w:name="_Toc457495771"/>
      <w:bookmarkStart w:id="4" w:name="_Toc511730680"/>
      <w:r>
        <w:t>Inschrijvingsbiljet</w:t>
      </w:r>
      <w:bookmarkEnd w:id="0"/>
      <w:bookmarkEnd w:id="1"/>
      <w:bookmarkEnd w:id="2"/>
      <w:bookmarkEnd w:id="3"/>
      <w:bookmarkEnd w:id="4"/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Model G Inschrijvingsbiljet</w:t>
      </w:r>
    </w:p>
    <w:p w:rsidR="00391C31" w:rsidRDefault="00391C31" w:rsidP="00391C31">
      <w:pPr>
        <w:rPr>
          <w:color w:val="000000" w:themeColor="text1"/>
        </w:rPr>
      </w:pP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 xml:space="preserve">De hierna te noemen </w:t>
      </w:r>
      <w:r>
        <w:rPr>
          <w:color w:val="000000" w:themeColor="text1"/>
        </w:rPr>
        <w:t>inschrijver(s)</w:t>
      </w:r>
      <w:r w:rsidRPr="0099209C">
        <w:rPr>
          <w:color w:val="000000" w:themeColor="text1"/>
        </w:rPr>
        <w:t>:</w:t>
      </w: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a. ____________________________</w:t>
      </w: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gevestigd te: ____________________________</w:t>
      </w: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nummer handelsregister ____________________________</w:t>
      </w:r>
    </w:p>
    <w:p w:rsidR="00391C31" w:rsidRDefault="00391C31" w:rsidP="00391C31">
      <w:pPr>
        <w:rPr>
          <w:color w:val="000000" w:themeColor="text1"/>
        </w:rPr>
      </w:pP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b. ____________________________</w:t>
      </w: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gevestigd te: ____________________________</w:t>
      </w: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nummer handelsregister ____________________________</w:t>
      </w:r>
    </w:p>
    <w:p w:rsidR="00391C31" w:rsidRDefault="00391C31" w:rsidP="00391C31">
      <w:pPr>
        <w:rPr>
          <w:color w:val="000000" w:themeColor="text1"/>
        </w:rPr>
      </w:pP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c. ____________________________</w:t>
      </w: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gevestigd te: ____________________________</w:t>
      </w: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nummer handelsregister ____________________________</w:t>
      </w:r>
    </w:p>
    <w:p w:rsidR="00391C31" w:rsidRDefault="00391C31" w:rsidP="00391C31">
      <w:pPr>
        <w:rPr>
          <w:color w:val="000000" w:themeColor="text1"/>
        </w:rPr>
      </w:pP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(Bij een natuurlijk persoon naam en voornamen voluit, bij een rechtspersoon de statutaire naam; bij een natuurlijk persoon de woonplaats, bij een rechtspersoon de vestigingsplaats)</w:t>
      </w: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verklaart (verklaren) zich door ondertekening dezes bereid de opdracht:</w:t>
      </w:r>
    </w:p>
    <w:p w:rsidR="00391C31" w:rsidRPr="0099209C" w:rsidRDefault="00391C31" w:rsidP="00391C31">
      <w:pPr>
        <w:rPr>
          <w:color w:val="000000" w:themeColor="text1"/>
        </w:rPr>
      </w:pPr>
    </w:p>
    <w:p w:rsidR="00391C31" w:rsidRPr="0099209C" w:rsidRDefault="00391C31" w:rsidP="00391C31">
      <w:pPr>
        <w:rPr>
          <w:color w:val="000000" w:themeColor="text1"/>
        </w:rPr>
      </w:pPr>
      <w:r>
        <w:rPr>
          <w:color w:val="000000" w:themeColor="text1"/>
        </w:rPr>
        <w:t>werkzaamheden behorende tot het project TPGS</w:t>
      </w:r>
      <w:r w:rsidRPr="00727086">
        <w:rPr>
          <w:color w:val="000000" w:themeColor="text1"/>
        </w:rPr>
        <w:t xml:space="preserve"> uit te voeren voor het </w:t>
      </w:r>
      <w:r>
        <w:rPr>
          <w:color w:val="000000" w:themeColor="text1"/>
        </w:rPr>
        <w:t>be</w:t>
      </w:r>
      <w:r w:rsidRPr="00727086">
        <w:rPr>
          <w:color w:val="000000" w:themeColor="text1"/>
        </w:rPr>
        <w:t>drag, de omzetbelasting daarin niet inbegrepen, van:</w:t>
      </w: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______________________________ euro (bedrag in cijfers)</w:t>
      </w: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______________________________ euro (bedrag in letters).</w:t>
      </w:r>
    </w:p>
    <w:p w:rsidR="00391C31" w:rsidRDefault="00391C31" w:rsidP="00391C31">
      <w:pPr>
        <w:rPr>
          <w:color w:val="000000" w:themeColor="text1"/>
        </w:rPr>
      </w:pPr>
    </w:p>
    <w:p w:rsidR="00391C31" w:rsidRPr="0099209C" w:rsidRDefault="00391C31" w:rsidP="00391C31">
      <w:pPr>
        <w:rPr>
          <w:color w:val="000000" w:themeColor="text1"/>
        </w:rPr>
      </w:pPr>
      <w:r w:rsidRPr="00727086">
        <w:rPr>
          <w:color w:val="000000" w:themeColor="text1"/>
        </w:rPr>
        <w:t>Het ter zake van de omzetbelasting verschuldigde bedrag bedraagt:</w:t>
      </w: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______________________________ euro (bedrag in cijfers)</w:t>
      </w: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______________________________ euro (bedrag in letters).</w:t>
      </w:r>
    </w:p>
    <w:p w:rsidR="00391C31" w:rsidRDefault="00391C31" w:rsidP="00391C31">
      <w:pPr>
        <w:rPr>
          <w:color w:val="000000" w:themeColor="text1"/>
        </w:rPr>
      </w:pP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 xml:space="preserve">De door de </w:t>
      </w:r>
      <w:r>
        <w:rPr>
          <w:color w:val="000000" w:themeColor="text1"/>
        </w:rPr>
        <w:t>inschrijver(s)</w:t>
      </w:r>
      <w:r w:rsidRPr="0099209C">
        <w:rPr>
          <w:color w:val="000000" w:themeColor="text1"/>
        </w:rPr>
        <w:t xml:space="preserve"> op te geven verrekenprijzen, waarin geen bedragen voor omzetbelasting zijn begrepen, zijn vermeld op de hierbij</w:t>
      </w:r>
      <w:r>
        <w:rPr>
          <w:color w:val="000000" w:themeColor="text1"/>
        </w:rPr>
        <w:t xml:space="preserve"> in bijlage 2</w:t>
      </w:r>
      <w:r w:rsidRPr="0099209C">
        <w:rPr>
          <w:color w:val="000000" w:themeColor="text1"/>
        </w:rPr>
        <w:t xml:space="preserve"> gaande ondertekende </w:t>
      </w:r>
      <w:r>
        <w:rPr>
          <w:color w:val="000000" w:themeColor="text1"/>
        </w:rPr>
        <w:t>inschrijf</w:t>
      </w:r>
      <w:r w:rsidRPr="0099209C">
        <w:rPr>
          <w:color w:val="000000" w:themeColor="text1"/>
        </w:rPr>
        <w:t>staat.</w:t>
      </w:r>
    </w:p>
    <w:p w:rsidR="00391C31" w:rsidRDefault="00391C31" w:rsidP="00391C31">
      <w:pPr>
        <w:rPr>
          <w:color w:val="000000" w:themeColor="text1"/>
        </w:rPr>
      </w:pP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 xml:space="preserve">De </w:t>
      </w:r>
      <w:r>
        <w:rPr>
          <w:color w:val="000000" w:themeColor="text1"/>
        </w:rPr>
        <w:t>inschrijver(s)</w:t>
      </w:r>
      <w:r w:rsidRPr="0099209C">
        <w:rPr>
          <w:color w:val="000000" w:themeColor="text1"/>
        </w:rPr>
        <w:t xml:space="preserve"> verklaart (verklaren) deze inschrijving te doen overeenkomstig de bepalingen van het Aanbestedingsreglement Werken 2016 en met inachtneming van de bepalingen en de</w:t>
      </w: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gegevens zoals deze zijn omschreven in de aanbestedingsstukken.</w:t>
      </w:r>
    </w:p>
    <w:p w:rsidR="00391C31" w:rsidRDefault="00391C31" w:rsidP="00391C31">
      <w:pPr>
        <w:rPr>
          <w:color w:val="000000" w:themeColor="text1"/>
        </w:rPr>
      </w:pP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Gedaan op ____________________________ (datum),</w:t>
      </w:r>
    </w:p>
    <w:p w:rsidR="00391C31" w:rsidRPr="0099209C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>te ___________________________________ (plaats).</w:t>
      </w:r>
    </w:p>
    <w:p w:rsidR="00391C31" w:rsidRDefault="00391C31" w:rsidP="00391C31">
      <w:pPr>
        <w:rPr>
          <w:color w:val="000000" w:themeColor="text1"/>
        </w:rPr>
      </w:pPr>
    </w:p>
    <w:p w:rsidR="00391C31" w:rsidRDefault="00391C31" w:rsidP="00391C31">
      <w:pPr>
        <w:rPr>
          <w:color w:val="000000" w:themeColor="text1"/>
        </w:rPr>
      </w:pPr>
      <w:r w:rsidRPr="0099209C">
        <w:rPr>
          <w:color w:val="000000" w:themeColor="text1"/>
        </w:rPr>
        <w:t xml:space="preserve">De </w:t>
      </w:r>
      <w:r>
        <w:rPr>
          <w:color w:val="000000" w:themeColor="text1"/>
        </w:rPr>
        <w:t>inschrijver(s)</w:t>
      </w:r>
    </w:p>
    <w:p w:rsidR="00391C31" w:rsidRPr="0099209C" w:rsidRDefault="00391C31" w:rsidP="00391C31">
      <w:pPr>
        <w:rPr>
          <w:color w:val="000000" w:themeColor="text1"/>
        </w:rPr>
      </w:pPr>
    </w:p>
    <w:p w:rsidR="00391C31" w:rsidRPr="00170316" w:rsidRDefault="00391C31" w:rsidP="00391C31">
      <w:pPr>
        <w:pStyle w:val="Lijstalinea"/>
        <w:numPr>
          <w:ilvl w:val="7"/>
          <w:numId w:val="27"/>
        </w:numPr>
        <w:rPr>
          <w:color w:val="000000" w:themeColor="text1"/>
        </w:rPr>
      </w:pPr>
      <w:r w:rsidRPr="00170316">
        <w:rPr>
          <w:color w:val="000000" w:themeColor="text1"/>
        </w:rPr>
        <w:t>______________________________ (</w:t>
      </w:r>
      <w:r>
        <w:rPr>
          <w:color w:val="000000" w:themeColor="text1"/>
        </w:rPr>
        <w:t>naam inschrijver</w:t>
      </w:r>
      <w:r w:rsidRPr="00170316">
        <w:rPr>
          <w:color w:val="000000" w:themeColor="text1"/>
        </w:rPr>
        <w:t>)</w:t>
      </w:r>
    </w:p>
    <w:p w:rsidR="00391C31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Default="00391C31" w:rsidP="00391C31">
      <w:pPr>
        <w:pStyle w:val="Lijstalinea"/>
        <w:ind w:left="0"/>
        <w:rPr>
          <w:color w:val="000000" w:themeColor="text1"/>
        </w:rPr>
      </w:pPr>
      <w:r w:rsidRPr="00170316">
        <w:rPr>
          <w:color w:val="000000" w:themeColor="text1"/>
        </w:rPr>
        <w:t>______________________________ (naam)</w:t>
      </w:r>
    </w:p>
    <w:p w:rsidR="00391C31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Default="00391C31" w:rsidP="00391C31">
      <w:pPr>
        <w:pStyle w:val="Lijstalinea"/>
        <w:ind w:left="0"/>
        <w:rPr>
          <w:color w:val="000000" w:themeColor="text1"/>
        </w:rPr>
      </w:pPr>
      <w:r w:rsidRPr="00170316">
        <w:rPr>
          <w:color w:val="000000" w:themeColor="text1"/>
        </w:rPr>
        <w:t>______________________________ (functie)</w:t>
      </w:r>
    </w:p>
    <w:p w:rsidR="00391C31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Default="00391C31" w:rsidP="00391C31">
      <w:pPr>
        <w:pStyle w:val="Lijstalinea"/>
        <w:ind w:left="0"/>
        <w:rPr>
          <w:color w:val="000000" w:themeColor="text1"/>
        </w:rPr>
      </w:pPr>
      <w:r w:rsidRPr="00170316">
        <w:rPr>
          <w:color w:val="000000" w:themeColor="text1"/>
        </w:rPr>
        <w:t>______________________________ (</w:t>
      </w:r>
      <w:r>
        <w:rPr>
          <w:color w:val="000000" w:themeColor="text1"/>
        </w:rPr>
        <w:t>handtekening</w:t>
      </w:r>
      <w:r w:rsidRPr="00170316">
        <w:rPr>
          <w:color w:val="000000" w:themeColor="text1"/>
        </w:rPr>
        <w:t>)</w:t>
      </w:r>
    </w:p>
    <w:p w:rsidR="00391C31" w:rsidRPr="00170316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Pr="0099209C" w:rsidRDefault="00391C31" w:rsidP="00391C31">
      <w:pPr>
        <w:rPr>
          <w:color w:val="000000" w:themeColor="text1"/>
        </w:rPr>
      </w:pPr>
    </w:p>
    <w:p w:rsidR="00391C31" w:rsidRPr="00170316" w:rsidRDefault="00391C31" w:rsidP="00391C31">
      <w:pPr>
        <w:pStyle w:val="Lijstalinea"/>
        <w:numPr>
          <w:ilvl w:val="7"/>
          <w:numId w:val="27"/>
        </w:numPr>
        <w:rPr>
          <w:color w:val="000000" w:themeColor="text1"/>
        </w:rPr>
      </w:pPr>
      <w:r w:rsidRPr="00170316">
        <w:rPr>
          <w:color w:val="000000" w:themeColor="text1"/>
        </w:rPr>
        <w:t>______________________________ (</w:t>
      </w:r>
      <w:r>
        <w:rPr>
          <w:color w:val="000000" w:themeColor="text1"/>
        </w:rPr>
        <w:t>naam inschrijver</w:t>
      </w:r>
      <w:r w:rsidRPr="00170316">
        <w:rPr>
          <w:color w:val="000000" w:themeColor="text1"/>
        </w:rPr>
        <w:t>)</w:t>
      </w:r>
    </w:p>
    <w:p w:rsidR="00391C31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Default="00391C31" w:rsidP="00391C31">
      <w:pPr>
        <w:pStyle w:val="Lijstalinea"/>
        <w:ind w:left="0"/>
        <w:rPr>
          <w:color w:val="000000" w:themeColor="text1"/>
        </w:rPr>
      </w:pPr>
      <w:r w:rsidRPr="00170316">
        <w:rPr>
          <w:color w:val="000000" w:themeColor="text1"/>
        </w:rPr>
        <w:t>______________________________ (naam)</w:t>
      </w:r>
    </w:p>
    <w:p w:rsidR="00391C31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Default="00391C31" w:rsidP="00391C31">
      <w:pPr>
        <w:pStyle w:val="Lijstalinea"/>
        <w:ind w:left="0"/>
        <w:rPr>
          <w:color w:val="000000" w:themeColor="text1"/>
        </w:rPr>
      </w:pPr>
      <w:r w:rsidRPr="00170316">
        <w:rPr>
          <w:color w:val="000000" w:themeColor="text1"/>
        </w:rPr>
        <w:t>______________________________ (functie)</w:t>
      </w:r>
    </w:p>
    <w:p w:rsidR="00391C31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Default="00391C31" w:rsidP="00391C31">
      <w:pPr>
        <w:pStyle w:val="Lijstalinea"/>
        <w:ind w:left="0"/>
        <w:rPr>
          <w:color w:val="000000" w:themeColor="text1"/>
        </w:rPr>
      </w:pPr>
      <w:r w:rsidRPr="00170316">
        <w:rPr>
          <w:color w:val="000000" w:themeColor="text1"/>
        </w:rPr>
        <w:t>______________________________ (</w:t>
      </w:r>
      <w:r>
        <w:rPr>
          <w:color w:val="000000" w:themeColor="text1"/>
        </w:rPr>
        <w:t>handtekening</w:t>
      </w:r>
      <w:r w:rsidRPr="00170316">
        <w:rPr>
          <w:color w:val="000000" w:themeColor="text1"/>
        </w:rPr>
        <w:t>)</w:t>
      </w:r>
    </w:p>
    <w:p w:rsidR="00391C31" w:rsidRPr="00170316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Pr="0099209C" w:rsidRDefault="00391C31" w:rsidP="00391C31">
      <w:pPr>
        <w:rPr>
          <w:color w:val="000000" w:themeColor="text1"/>
        </w:rPr>
      </w:pPr>
    </w:p>
    <w:p w:rsidR="00391C31" w:rsidRPr="00170316" w:rsidRDefault="00391C31" w:rsidP="00391C31">
      <w:pPr>
        <w:pStyle w:val="Lijstalinea"/>
        <w:numPr>
          <w:ilvl w:val="7"/>
          <w:numId w:val="27"/>
        </w:numPr>
        <w:rPr>
          <w:color w:val="000000" w:themeColor="text1"/>
        </w:rPr>
      </w:pPr>
      <w:r w:rsidRPr="00170316">
        <w:rPr>
          <w:color w:val="000000" w:themeColor="text1"/>
        </w:rPr>
        <w:t>______________________________ (</w:t>
      </w:r>
      <w:r>
        <w:rPr>
          <w:color w:val="000000" w:themeColor="text1"/>
        </w:rPr>
        <w:t>naam inschrijver</w:t>
      </w:r>
      <w:r w:rsidRPr="00170316">
        <w:rPr>
          <w:color w:val="000000" w:themeColor="text1"/>
        </w:rPr>
        <w:t>)</w:t>
      </w:r>
    </w:p>
    <w:p w:rsidR="00391C31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Default="00391C31" w:rsidP="00391C31">
      <w:pPr>
        <w:pStyle w:val="Lijstalinea"/>
        <w:ind w:left="0"/>
        <w:rPr>
          <w:color w:val="000000" w:themeColor="text1"/>
        </w:rPr>
      </w:pPr>
      <w:r w:rsidRPr="00170316">
        <w:rPr>
          <w:color w:val="000000" w:themeColor="text1"/>
        </w:rPr>
        <w:t>______________________________ (naam)</w:t>
      </w:r>
    </w:p>
    <w:p w:rsidR="00391C31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Default="00391C31" w:rsidP="00391C31">
      <w:pPr>
        <w:pStyle w:val="Lijstalinea"/>
        <w:ind w:left="0"/>
        <w:rPr>
          <w:color w:val="000000" w:themeColor="text1"/>
        </w:rPr>
      </w:pPr>
      <w:r w:rsidRPr="00170316">
        <w:rPr>
          <w:color w:val="000000" w:themeColor="text1"/>
        </w:rPr>
        <w:t>______________________________ (functie)</w:t>
      </w:r>
    </w:p>
    <w:p w:rsidR="00391C31" w:rsidRDefault="00391C31" w:rsidP="00391C31">
      <w:pPr>
        <w:pStyle w:val="Lijstalinea"/>
        <w:ind w:left="0"/>
        <w:rPr>
          <w:color w:val="000000" w:themeColor="text1"/>
        </w:rPr>
      </w:pPr>
    </w:p>
    <w:p w:rsidR="00391C31" w:rsidRDefault="00391C31" w:rsidP="00391C31">
      <w:pPr>
        <w:pStyle w:val="Lijstalinea"/>
        <w:ind w:left="0"/>
        <w:rPr>
          <w:color w:val="000000" w:themeColor="text1"/>
        </w:rPr>
      </w:pPr>
      <w:r w:rsidRPr="00170316">
        <w:rPr>
          <w:color w:val="000000" w:themeColor="text1"/>
        </w:rPr>
        <w:t>______________________________ (</w:t>
      </w:r>
      <w:r>
        <w:rPr>
          <w:color w:val="000000" w:themeColor="text1"/>
        </w:rPr>
        <w:t>handtekening</w:t>
      </w:r>
      <w:r w:rsidRPr="00170316">
        <w:rPr>
          <w:color w:val="000000" w:themeColor="text1"/>
        </w:rPr>
        <w:t>)</w:t>
      </w:r>
    </w:p>
    <w:p w:rsidR="000B46D8" w:rsidRDefault="000B46D8">
      <w:bookmarkStart w:id="5" w:name="_GoBack"/>
      <w:bookmarkEnd w:id="5"/>
    </w:p>
    <w:sectPr w:rsidR="000B46D8" w:rsidSect="00177A29">
      <w:pgSz w:w="11906" w:h="16838"/>
      <w:pgMar w:top="1440" w:right="1644" w:bottom="1440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6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4"/>
  </w:num>
  <w:num w:numId="20">
    <w:abstractNumId w:val="7"/>
  </w:num>
  <w:num w:numId="21">
    <w:abstractNumId w:val="0"/>
  </w:num>
  <w:num w:numId="22">
    <w:abstractNumId w:val="2"/>
  </w:num>
  <w:num w:numId="23">
    <w:abstractNumId w:val="5"/>
  </w:num>
  <w:num w:numId="24">
    <w:abstractNumId w:val="0"/>
  </w:num>
  <w:num w:numId="25">
    <w:abstractNumId w:val="0"/>
  </w:num>
  <w:num w:numId="26">
    <w:abstractNumId w:val="0"/>
  </w:num>
  <w:num w:numId="27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C31"/>
    <w:rsid w:val="000B46D8"/>
    <w:rsid w:val="00177A29"/>
    <w:rsid w:val="002B5524"/>
    <w:rsid w:val="00391C31"/>
    <w:rsid w:val="003B3222"/>
    <w:rsid w:val="00424DED"/>
    <w:rsid w:val="00482A4F"/>
    <w:rsid w:val="00527398"/>
    <w:rsid w:val="00632123"/>
    <w:rsid w:val="007964A1"/>
    <w:rsid w:val="008104C5"/>
    <w:rsid w:val="008402D9"/>
    <w:rsid w:val="009175F9"/>
    <w:rsid w:val="009761CF"/>
    <w:rsid w:val="009B0D92"/>
    <w:rsid w:val="00A03098"/>
    <w:rsid w:val="00A3732E"/>
    <w:rsid w:val="00A53085"/>
    <w:rsid w:val="00BD0C39"/>
    <w:rsid w:val="00EB1492"/>
    <w:rsid w:val="00F12F0D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431BA-31AF-4C9B-A6B7-C51A4BCF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91C31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Opsomblokjes en substreepjes"/>
    <w:basedOn w:val="Standaard"/>
    <w:link w:val="LijstalineaChar"/>
    <w:uiPriority w:val="34"/>
    <w:qFormat/>
    <w:rsid w:val="00391C31"/>
    <w:pPr>
      <w:ind w:left="720"/>
      <w:contextualSpacing/>
    </w:pPr>
  </w:style>
  <w:style w:type="paragraph" w:customStyle="1" w:styleId="Bijlageondertitel">
    <w:name w:val="Bijlage ondertitel"/>
    <w:basedOn w:val="Standaard"/>
    <w:next w:val="Standaard"/>
    <w:qFormat/>
    <w:rsid w:val="00391C31"/>
    <w:pPr>
      <w:pageBreakBefore/>
      <w:numPr>
        <w:numId w:val="27"/>
      </w:numPr>
      <w:spacing w:after="560" w:line="560" w:lineRule="atLeast"/>
    </w:pPr>
    <w:rPr>
      <w:b/>
      <w:sz w:val="42"/>
      <w:szCs w:val="42"/>
    </w:rPr>
  </w:style>
  <w:style w:type="character" w:customStyle="1" w:styleId="LijstalineaChar">
    <w:name w:val="Lijstalinea Char"/>
    <w:aliases w:val="Opsomblokjes en substreepjes Char"/>
    <w:basedOn w:val="Standaardalinea-lettertype"/>
    <w:link w:val="Lijstalinea"/>
    <w:uiPriority w:val="34"/>
    <w:locked/>
    <w:rsid w:val="00391C31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Lorfi, Youssef</dc:creator>
  <cp:keywords/>
  <dc:description/>
  <cp:lastModifiedBy>Lorfi, Youssef</cp:lastModifiedBy>
  <cp:revision>1</cp:revision>
  <dcterms:created xsi:type="dcterms:W3CDTF">2021-03-05T15:19:00Z</dcterms:created>
  <dcterms:modified xsi:type="dcterms:W3CDTF">2021-03-05T15:20:00Z</dcterms:modified>
</cp:coreProperties>
</file>