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FE06A" w14:textId="5B0A1A40" w:rsidR="008235B1" w:rsidRPr="0039092A" w:rsidRDefault="28FE8521" w:rsidP="4513A3C7">
      <w:pPr>
        <w:pStyle w:val="Kop1"/>
        <w:rPr>
          <w:rFonts w:ascii="Rockwell" w:hAnsi="Rockwell"/>
          <w:color w:val="17365D" w:themeColor="text2" w:themeShade="BF"/>
          <w:sz w:val="28"/>
        </w:rPr>
      </w:pPr>
      <w:bookmarkStart w:id="0" w:name="_GoBack"/>
      <w:bookmarkEnd w:id="0"/>
      <w:r w:rsidRPr="4513A3C7">
        <w:rPr>
          <w:rFonts w:ascii="Rockwell" w:hAnsi="Rockwell"/>
          <w:color w:val="1F497D" w:themeColor="text2"/>
          <w:sz w:val="28"/>
        </w:rPr>
        <w:t xml:space="preserve">Invulformulier </w:t>
      </w:r>
      <w:r w:rsidR="008235B1" w:rsidRPr="4513A3C7">
        <w:rPr>
          <w:rFonts w:ascii="Rockwell" w:hAnsi="Rockwell"/>
          <w:color w:val="1F497D" w:themeColor="text2"/>
          <w:sz w:val="28"/>
        </w:rPr>
        <w:t>Inschrijvingsbiljet</w:t>
      </w:r>
    </w:p>
    <w:tbl>
      <w:tblPr>
        <w:tblW w:w="90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3294"/>
        <w:gridCol w:w="3765"/>
      </w:tblGrid>
      <w:tr w:rsidR="008235B1" w:rsidRPr="0039092A" w14:paraId="181ED7AF" w14:textId="77777777" w:rsidTr="4513A3C7">
        <w:trPr>
          <w:trHeight w:val="567"/>
        </w:trPr>
        <w:tc>
          <w:tcPr>
            <w:tcW w:w="9044" w:type="dxa"/>
            <w:gridSpan w:val="3"/>
            <w:shd w:val="clear" w:color="auto" w:fill="17365D" w:themeFill="text2" w:themeFillShade="BF"/>
            <w:vAlign w:val="center"/>
          </w:tcPr>
          <w:p w14:paraId="10012CC2" w14:textId="4A7C7120" w:rsidR="008235B1" w:rsidRPr="0039092A" w:rsidRDefault="008235B1" w:rsidP="4513A3C7">
            <w:pPr>
              <w:spacing w:line="240" w:lineRule="exact"/>
              <w:rPr>
                <w:rFonts w:ascii="Meiryo" w:eastAsia="Meiryo" w:hAnsi="Meiryo" w:cs="Arial"/>
                <w:b/>
                <w:bCs/>
                <w:color w:val="FFFFFF" w:themeColor="background1"/>
                <w:sz w:val="20"/>
                <w:szCs w:val="20"/>
              </w:rPr>
            </w:pPr>
            <w:r w:rsidRPr="4513A3C7">
              <w:rPr>
                <w:rFonts w:ascii="Meiryo" w:eastAsia="Meiryo" w:hAnsi="Meiryo" w:cs="Arial"/>
                <w:color w:val="FFFFFF" w:themeColor="background1"/>
                <w:sz w:val="20"/>
                <w:szCs w:val="20"/>
              </w:rPr>
              <w:br w:type="page"/>
            </w:r>
          </w:p>
        </w:tc>
      </w:tr>
      <w:tr w:rsidR="008235B1" w:rsidRPr="0039092A" w14:paraId="5EDC803E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19CE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Naam Inschrijver: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BEDBE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28FC3612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0ABC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Gevestigd te: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E8A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764CC335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31D7E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Naam contactpersoon: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4A2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2CC10F75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9D0EB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Functie contactpersoon: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D391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56F64DF3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D4AC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Telefoonnummer: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D83CE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72F7BD50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547F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Faxnummer: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513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7CA11C96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69C73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E-mailadres:</w:t>
            </w:r>
          </w:p>
        </w:tc>
        <w:tc>
          <w:tcPr>
            <w:tcW w:w="70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CC151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66967193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859"/>
        </w:trPr>
        <w:tc>
          <w:tcPr>
            <w:tcW w:w="5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A042" w14:textId="7C20964B" w:rsidR="008235B1" w:rsidRPr="004700E5" w:rsidRDefault="0045619E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Inschrijver verklaard d</w:t>
            </w:r>
            <w:r w:rsidR="008235B1"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 xml:space="preserve">e </w:t>
            </w:r>
            <w:r w:rsidR="008235B1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O</w:t>
            </w:r>
            <w:r w:rsidR="008235B1"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pdracht overeenkomstig de Inschrijvingsleidraad en de daarbij behorende Bijlages, waaronder de Nota(’s) van Inlichtingen, aan te nemen voor een bedrag, de omzetbelasting daarin niet begrepen, van</w:t>
            </w:r>
          </w:p>
          <w:p w14:paraId="005DF50C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2F8E8495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 xml:space="preserve">Totale Inschrijfprijs </w:t>
            </w:r>
          </w:p>
          <w:p w14:paraId="09811CF4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39406FD1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0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8116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5F7B12DD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0F8F9B74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134B6B96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4F6B270B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  <w:p w14:paraId="5CC5AAC2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  <w:p w14:paraId="2634C58C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>€ </w:t>
            </w:r>
          </w:p>
          <w:p w14:paraId="518B4301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4488DF36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5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00A0A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>Het ter zake van de omzetbelasting verschuldigde bedrag bedraagt:</w:t>
            </w:r>
          </w:p>
          <w:p w14:paraId="14DE023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0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D6FE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  <w:p w14:paraId="5BCF8E09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 xml:space="preserve">€ </w:t>
            </w:r>
          </w:p>
        </w:tc>
      </w:tr>
      <w:tr w:rsidR="008235B1" w:rsidRPr="0039092A" w14:paraId="7E8DCD53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5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2B1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>Totaal: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0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C259A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  <w:p w14:paraId="68FB74F6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  <w:t xml:space="preserve">€ </w:t>
            </w:r>
          </w:p>
          <w:p w14:paraId="11C2F06A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b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5389AD64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5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AD98C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9505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7BDDFE50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904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C798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Ondergetekende verklaart namens de Inschrijver:</w:t>
            </w:r>
          </w:p>
          <w:p w14:paraId="686EEC21" w14:textId="77777777" w:rsidR="008235B1" w:rsidRPr="004700E5" w:rsidRDefault="008235B1" w:rsidP="008235B1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 xml:space="preserve">dat deze aanbieding de uitvoering betreft van de totale </w:t>
            </w:r>
            <w:r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O</w:t>
            </w: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pdracht en is gebaseerd op alle generieke en projectspecifieke informatie neergelegd in de Inschrijvingsleidraad;</w:t>
            </w:r>
          </w:p>
          <w:p w14:paraId="0265ACFF" w14:textId="77777777" w:rsidR="008235B1" w:rsidRPr="004700E5" w:rsidRDefault="008235B1" w:rsidP="008235B1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 xml:space="preserve">dat de in de bijgevoegde </w:t>
            </w:r>
            <w:r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Prijzenblad</w:t>
            </w: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 xml:space="preserve"> (</w:t>
            </w:r>
            <w:r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zie bijlage</w:t>
            </w: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) opgegeven tarieven en eenheidsprijzen vast zijn en hebben te gelden voor het hele Project, behoudens het gestelde voor wat betreft indexatie;</w:t>
            </w:r>
          </w:p>
          <w:p w14:paraId="506CE019" w14:textId="77777777" w:rsidR="008235B1" w:rsidRPr="00F31D54" w:rsidRDefault="008235B1" w:rsidP="00F31D54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  <w:tr w:rsidR="008235B1" w:rsidRPr="0039092A" w14:paraId="15441B8B" w14:textId="77777777" w:rsidTr="4513A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90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3E19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br w:type="page"/>
            </w:r>
          </w:p>
          <w:p w14:paraId="7CFCE1B7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De Inschrijver, namens deze:</w:t>
            </w:r>
          </w:p>
          <w:p w14:paraId="0C6C2929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2C73D127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naam: _______________________________</w:t>
            </w: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ab/>
              <w:t>handtekening:</w:t>
            </w:r>
          </w:p>
          <w:p w14:paraId="722B950A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  <w:p w14:paraId="0D01929A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  <w:r w:rsidRPr="004700E5"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  <w:t>functie: _______________________________</w:t>
            </w:r>
          </w:p>
          <w:p w14:paraId="1061DC10" w14:textId="77777777" w:rsidR="008235B1" w:rsidRPr="004700E5" w:rsidRDefault="008235B1" w:rsidP="00FC0231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</w:rPr>
            </w:pPr>
          </w:p>
        </w:tc>
      </w:tr>
    </w:tbl>
    <w:p w14:paraId="57DF69B1" w14:textId="77777777" w:rsidR="008A22AA" w:rsidRPr="008111DF" w:rsidRDefault="008A22AA" w:rsidP="003E3BC5"/>
    <w:sectPr w:rsidR="008A22AA" w:rsidRPr="008111DF" w:rsidSect="00EE1CBA">
      <w:footerReference w:type="even" r:id="rId10"/>
      <w:footerReference w:type="default" r:id="rId11"/>
      <w:footerReference w:type="first" r:id="rId12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01367" w14:textId="77777777" w:rsidR="008235B1" w:rsidRDefault="008235B1" w:rsidP="00C13F97">
      <w:pPr>
        <w:spacing w:line="240" w:lineRule="auto"/>
      </w:pPr>
      <w:r>
        <w:separator/>
      </w:r>
    </w:p>
  </w:endnote>
  <w:endnote w:type="continuationSeparator" w:id="0">
    <w:p w14:paraId="4B67C737" w14:textId="77777777" w:rsidR="008235B1" w:rsidRDefault="008235B1" w:rsidP="00C13F97">
      <w:pPr>
        <w:spacing w:line="240" w:lineRule="auto"/>
      </w:pPr>
      <w:r>
        <w:continuationSeparator/>
      </w:r>
    </w:p>
  </w:endnote>
  <w:endnote w:type="continuationNotice" w:id="1">
    <w:p w14:paraId="0FBAFE54" w14:textId="77777777" w:rsidR="008872B7" w:rsidRDefault="008872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DE616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F988A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608F5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68464" w14:textId="77777777" w:rsidR="008235B1" w:rsidRDefault="008235B1" w:rsidP="00C13F97">
      <w:pPr>
        <w:spacing w:line="240" w:lineRule="auto"/>
      </w:pPr>
      <w:r>
        <w:separator/>
      </w:r>
    </w:p>
  </w:footnote>
  <w:footnote w:type="continuationSeparator" w:id="0">
    <w:p w14:paraId="263A873C" w14:textId="77777777" w:rsidR="008235B1" w:rsidRDefault="008235B1" w:rsidP="00C13F97">
      <w:pPr>
        <w:spacing w:line="240" w:lineRule="auto"/>
      </w:pPr>
      <w:r>
        <w:continuationSeparator/>
      </w:r>
    </w:p>
  </w:footnote>
  <w:footnote w:type="continuationNotice" w:id="1">
    <w:p w14:paraId="58213D9A" w14:textId="77777777" w:rsidR="008872B7" w:rsidRDefault="008872B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434AC"/>
    <w:multiLevelType w:val="multilevel"/>
    <w:tmpl w:val="095A2D4E"/>
    <w:lvl w:ilvl="0">
      <w:start w:val="1"/>
      <w:numFmt w:val="upperLetter"/>
      <w:pStyle w:val="Kop1"/>
      <w:lvlText w:val="%1."/>
      <w:lvlJc w:val="left"/>
      <w:pPr>
        <w:tabs>
          <w:tab w:val="num" w:pos="1586"/>
        </w:tabs>
        <w:ind w:left="1586" w:hanging="1160"/>
      </w:pPr>
      <w:rPr>
        <w:rFonts w:hint="default"/>
        <w:color w:val="17365D" w:themeColor="text2" w:themeShade="BF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4AD34C06"/>
    <w:multiLevelType w:val="hybridMultilevel"/>
    <w:tmpl w:val="9E14F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B1"/>
    <w:rsid w:val="0003530E"/>
    <w:rsid w:val="000B0456"/>
    <w:rsid w:val="000D10E8"/>
    <w:rsid w:val="001E2E6B"/>
    <w:rsid w:val="001E61EC"/>
    <w:rsid w:val="00221D65"/>
    <w:rsid w:val="002378D2"/>
    <w:rsid w:val="003073EA"/>
    <w:rsid w:val="003C340A"/>
    <w:rsid w:val="003E3BC5"/>
    <w:rsid w:val="00412751"/>
    <w:rsid w:val="004230A2"/>
    <w:rsid w:val="004234CD"/>
    <w:rsid w:val="00447D85"/>
    <w:rsid w:val="0045619E"/>
    <w:rsid w:val="004825C3"/>
    <w:rsid w:val="004A2C9F"/>
    <w:rsid w:val="00576B56"/>
    <w:rsid w:val="00593679"/>
    <w:rsid w:val="005E09B4"/>
    <w:rsid w:val="006B6C9A"/>
    <w:rsid w:val="006F77E3"/>
    <w:rsid w:val="00754F36"/>
    <w:rsid w:val="007702A5"/>
    <w:rsid w:val="007B0EED"/>
    <w:rsid w:val="008111DF"/>
    <w:rsid w:val="00817596"/>
    <w:rsid w:val="008235B1"/>
    <w:rsid w:val="0086078F"/>
    <w:rsid w:val="008711EA"/>
    <w:rsid w:val="008872B7"/>
    <w:rsid w:val="00896499"/>
    <w:rsid w:val="008A22AA"/>
    <w:rsid w:val="008B05BE"/>
    <w:rsid w:val="008D5F37"/>
    <w:rsid w:val="00923C23"/>
    <w:rsid w:val="0093722B"/>
    <w:rsid w:val="009A1B7B"/>
    <w:rsid w:val="00A06842"/>
    <w:rsid w:val="00AF73BB"/>
    <w:rsid w:val="00B34DF6"/>
    <w:rsid w:val="00B73FA2"/>
    <w:rsid w:val="00BA1D51"/>
    <w:rsid w:val="00BC1350"/>
    <w:rsid w:val="00BD3C06"/>
    <w:rsid w:val="00C12028"/>
    <w:rsid w:val="00C13F97"/>
    <w:rsid w:val="00C54E26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31D54"/>
    <w:rsid w:val="00F47C65"/>
    <w:rsid w:val="00F611AD"/>
    <w:rsid w:val="00F90E5D"/>
    <w:rsid w:val="00F93A18"/>
    <w:rsid w:val="00FA0037"/>
    <w:rsid w:val="25C06C32"/>
    <w:rsid w:val="28FE8521"/>
    <w:rsid w:val="4513A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2555A5"/>
  <w15:chartTrackingRefBased/>
  <w15:docId w15:val="{AC9890E6-44D3-4A20-8A88-C5051EFD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35B1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611AD"/>
    <w:pPr>
      <w:keepNext/>
      <w:keepLines/>
      <w:numPr>
        <w:numId w:val="1"/>
      </w:numPr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F611AD"/>
    <w:pPr>
      <w:keepNext/>
      <w:keepLines/>
      <w:numPr>
        <w:ilvl w:val="1"/>
        <w:numId w:val="1"/>
      </w:numPr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F611AD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Kop1"/>
    <w:next w:val="Standaard"/>
    <w:link w:val="Kop4Char"/>
    <w:qFormat/>
    <w:rsid w:val="008235B1"/>
    <w:pPr>
      <w:keepLines w:val="0"/>
      <w:widowControl w:val="0"/>
      <w:numPr>
        <w:ilvl w:val="3"/>
      </w:numPr>
      <w:spacing w:before="240"/>
      <w:outlineLvl w:val="3"/>
    </w:pPr>
    <w:rPr>
      <w:rFonts w:eastAsia="Times New Roman" w:cs="Arial"/>
      <w:b w:val="0"/>
      <w:bCs w:val="0"/>
      <w:kern w:val="32"/>
      <w:sz w:val="18"/>
    </w:rPr>
  </w:style>
  <w:style w:type="paragraph" w:styleId="Kop5">
    <w:name w:val="heading 5"/>
    <w:basedOn w:val="Standaard"/>
    <w:next w:val="Standaard"/>
    <w:link w:val="Kop5Char"/>
    <w:qFormat/>
    <w:rsid w:val="008235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rsid w:val="008235B1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8235B1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styleId="Lijstalinea">
    <w:name w:val="List Paragraph"/>
    <w:basedOn w:val="Standaard"/>
    <w:uiPriority w:val="34"/>
    <w:qFormat/>
    <w:rsid w:val="008235B1"/>
    <w:pPr>
      <w:spacing w:line="240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A85A08E9B89449B9D3A5FEA1383FD" ma:contentTypeVersion="8" ma:contentTypeDescription="Een nieuw document maken." ma:contentTypeScope="" ma:versionID="3ea509ab07d1503bfb5c7d22d49d64e4">
  <xsd:schema xmlns:xsd="http://www.w3.org/2001/XMLSchema" xmlns:xs="http://www.w3.org/2001/XMLSchema" xmlns:p="http://schemas.microsoft.com/office/2006/metadata/properties" xmlns:ns2="ade2a828-cda6-4f2c-a20d-42afd5e28c9b" xmlns:ns3="6b1f6eb9-7137-4633-8398-9d21222b2c81" targetNamespace="http://schemas.microsoft.com/office/2006/metadata/properties" ma:root="true" ma:fieldsID="8873a86552ddd6289c968535a45116c4" ns2:_="" ns3:_="">
    <xsd:import namespace="ade2a828-cda6-4f2c-a20d-42afd5e28c9b"/>
    <xsd:import namespace="6b1f6eb9-7137-4633-8398-9d21222b2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2a828-cda6-4f2c-a20d-42afd5e28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f6eb9-7137-4633-8398-9d21222b2c8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A717D0-6291-40FB-8081-3B1758D41E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7D374-2080-4541-B3A2-D5BD58B04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e2a828-cda6-4f2c-a20d-42afd5e28c9b"/>
    <ds:schemaRef ds:uri="6b1f6eb9-7137-4633-8398-9d21222b2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F8498-C4D2-456B-8F84-823D3561DFC0}">
  <ds:schemaRefs>
    <ds:schemaRef ds:uri="http://purl.org/dc/elements/1.1/"/>
    <ds:schemaRef ds:uri="6b1f6eb9-7137-4633-8398-9d21222b2c81"/>
    <ds:schemaRef ds:uri="http://schemas.microsoft.com/office/2006/metadata/properties"/>
    <ds:schemaRef ds:uri="http://schemas.microsoft.com/office/infopath/2007/PartnerControls"/>
    <ds:schemaRef ds:uri="http://purl.org/dc/dcmitype/"/>
    <ds:schemaRef ds:uri="ade2a828-cda6-4f2c-a20d-42afd5e28c9b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Dennis Bladergroen</dc:creator>
  <cp:keywords>gemeente; Hoorn; standaard; Normal.dotm</cp:keywords>
  <dc:description/>
  <cp:lastModifiedBy>Schagen, Wilco van</cp:lastModifiedBy>
  <cp:revision>2</cp:revision>
  <dcterms:created xsi:type="dcterms:W3CDTF">2021-01-20T14:08:00Z</dcterms:created>
  <dcterms:modified xsi:type="dcterms:W3CDTF">2021-01-20T14:08:00Z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0x010100975A85A08E9B89449B9D3A5FEA1383FD</vt:lpwstr>
  </property>
</Properties>
</file>