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80061" w14:textId="77777777" w:rsidR="00142BCD" w:rsidRDefault="00142BCD" w:rsidP="001F50B8">
      <w:pPr>
        <w:ind w:left="-851"/>
        <w:rPr>
          <w:lang w:val="en-GB"/>
        </w:rPr>
      </w:pPr>
    </w:p>
    <w:p w14:paraId="066370B8" w14:textId="77777777" w:rsidR="00905394" w:rsidRDefault="00905394" w:rsidP="00645EC4">
      <w:pPr>
        <w:pStyle w:val="Kopzondernummering"/>
      </w:pPr>
    </w:p>
    <w:p w14:paraId="2FE7F067" w14:textId="77777777" w:rsidR="00905394" w:rsidRPr="00905394" w:rsidRDefault="00905394" w:rsidP="00905394"/>
    <w:p w14:paraId="6FFE63AD" w14:textId="77777777"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960DBD" wp14:editId="6499CB0C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263C9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0D5AF58E" w14:textId="77777777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8130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48130F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48130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referentieopdracht</w:t>
                            </w:r>
                          </w:p>
                          <w:p w14:paraId="758B12C3" w14:textId="77777777"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14:paraId="735BBC4C" w14:textId="77777777"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21539A62" w14:textId="1BA0C11A" w:rsidR="00F74EE0" w:rsidRDefault="0090403B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BHV-middelen t.b.v. het Rijk</w:t>
                            </w:r>
                            <w:r w:rsidR="00194D90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1F56754C" w14:textId="77777777"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2DEBA54" w14:textId="58B9989A"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1564E3">
                              <w:rPr>
                                <w:sz w:val="32"/>
                                <w:szCs w:val="32"/>
                              </w:rPr>
                              <w:t>IUC DJI/INKEA/NO/2021-</w:t>
                            </w:r>
                            <w:r w:rsidR="0090403B">
                              <w:rPr>
                                <w:sz w:val="32"/>
                                <w:szCs w:val="32"/>
                              </w:rPr>
                              <w:t>01</w:t>
                            </w:r>
                          </w:p>
                          <w:p w14:paraId="459EFA90" w14:textId="0FEF7C5B" w:rsidR="00BC75D5" w:rsidRPr="00BC75D5" w:rsidRDefault="0090403B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7F1743">
                              <w:rPr>
                                <w:sz w:val="32"/>
                                <w:szCs w:val="32"/>
                              </w:rPr>
                              <w:t>8 februari 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960D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14:paraId="472263C9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0D5AF58E" w14:textId="77777777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48130F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48130F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48130F">
                        <w:rPr>
                          <w:b/>
                          <w:sz w:val="32"/>
                          <w:szCs w:val="32"/>
                        </w:rPr>
                        <w:t xml:space="preserve"> Specificatie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referentieopdracht</w:t>
                      </w:r>
                    </w:p>
                    <w:p w14:paraId="758B12C3" w14:textId="77777777"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14:paraId="735BBC4C" w14:textId="77777777"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21539A62" w14:textId="1BA0C11A" w:rsidR="00F74EE0" w:rsidRDefault="0090403B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BHV-middelen t.b.v. het Rijk</w:t>
                      </w:r>
                      <w:r w:rsidR="00194D90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14:paraId="1F56754C" w14:textId="77777777"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14:paraId="52DEBA54" w14:textId="58B9989A"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 xml:space="preserve">Kenmerk 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="001564E3">
                        <w:rPr>
                          <w:sz w:val="32"/>
                          <w:szCs w:val="32"/>
                        </w:rPr>
                        <w:t>IUC DJI/INKEA/NO/2021-</w:t>
                      </w:r>
                      <w:r w:rsidR="0090403B">
                        <w:rPr>
                          <w:sz w:val="32"/>
                          <w:szCs w:val="32"/>
                        </w:rPr>
                        <w:t>01</w:t>
                      </w:r>
                    </w:p>
                    <w:p w14:paraId="459EFA90" w14:textId="0FEF7C5B" w:rsidR="00BC75D5" w:rsidRPr="00BC75D5" w:rsidRDefault="0090403B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Versienummer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7F1743">
                        <w:rPr>
                          <w:sz w:val="32"/>
                          <w:szCs w:val="32"/>
                        </w:rPr>
                        <w:t>8 februari 2021</w:t>
                      </w:r>
                    </w:p>
                  </w:txbxContent>
                </v:textbox>
              </v:shape>
            </w:pict>
          </mc:Fallback>
        </mc:AlternateContent>
      </w:r>
    </w:p>
    <w:p w14:paraId="0D42CFE6" w14:textId="77777777" w:rsidR="00905394" w:rsidRPr="00905394" w:rsidRDefault="00905394" w:rsidP="00905394"/>
    <w:p w14:paraId="572E5B55" w14:textId="77777777" w:rsidR="00905394" w:rsidRPr="00905394" w:rsidRDefault="00905394" w:rsidP="00905394"/>
    <w:p w14:paraId="2872AF3C" w14:textId="77777777" w:rsidR="00905394" w:rsidRPr="00905394" w:rsidRDefault="00905394" w:rsidP="00905394"/>
    <w:p w14:paraId="52B96517" w14:textId="77777777" w:rsidR="00905394" w:rsidRPr="00905394" w:rsidRDefault="00905394" w:rsidP="00905394"/>
    <w:p w14:paraId="2D680A75" w14:textId="77777777" w:rsidR="00905394" w:rsidRPr="00905394" w:rsidRDefault="00905394" w:rsidP="00905394"/>
    <w:p w14:paraId="0B6601F3" w14:textId="77777777" w:rsidR="00905394" w:rsidRPr="00905394" w:rsidRDefault="00905394" w:rsidP="00905394"/>
    <w:p w14:paraId="636579C7" w14:textId="77777777" w:rsidR="00905394" w:rsidRPr="00905394" w:rsidRDefault="00905394" w:rsidP="00905394">
      <w:pPr>
        <w:jc w:val="right"/>
      </w:pPr>
    </w:p>
    <w:p w14:paraId="46FDB177" w14:textId="77777777" w:rsidR="00905394" w:rsidRPr="00905394" w:rsidRDefault="00905394" w:rsidP="00905394"/>
    <w:p w14:paraId="0D8E0AD5" w14:textId="77777777"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14:paraId="1D4256BC" w14:textId="77777777" w:rsidR="00BC75D5" w:rsidRDefault="00BC75D5" w:rsidP="0089074F">
      <w:pPr>
        <w:pStyle w:val="Kopzondernummering"/>
        <w:ind w:left="-993" w:firstLine="993"/>
      </w:pPr>
    </w:p>
    <w:p w14:paraId="15063D78" w14:textId="77777777" w:rsidR="00BC75D5" w:rsidRDefault="00BC75D5" w:rsidP="0089074F">
      <w:pPr>
        <w:pStyle w:val="Kopzondernummering"/>
        <w:ind w:left="-993" w:firstLine="993"/>
      </w:pPr>
    </w:p>
    <w:p w14:paraId="2B70EFE6" w14:textId="77777777" w:rsidR="00BC75D5" w:rsidRDefault="00BC75D5" w:rsidP="0089074F">
      <w:pPr>
        <w:pStyle w:val="Kopzondernummering"/>
        <w:ind w:left="-993" w:firstLine="993"/>
      </w:pPr>
    </w:p>
    <w:p w14:paraId="26B01316" w14:textId="77777777" w:rsidR="00BC75D5" w:rsidRDefault="00BC75D5" w:rsidP="0089074F">
      <w:pPr>
        <w:pStyle w:val="Kopzondernummering"/>
        <w:ind w:left="-993" w:firstLine="993"/>
      </w:pPr>
    </w:p>
    <w:p w14:paraId="4BD9063D" w14:textId="77777777" w:rsidR="00BC75D5" w:rsidRDefault="00BC75D5" w:rsidP="0089074F">
      <w:pPr>
        <w:pStyle w:val="Kopzondernummering"/>
        <w:ind w:left="-993" w:firstLine="993"/>
      </w:pPr>
    </w:p>
    <w:p w14:paraId="5FD1246E" w14:textId="77777777" w:rsidR="00BC75D5" w:rsidRDefault="00BC75D5" w:rsidP="0089074F">
      <w:pPr>
        <w:pStyle w:val="Kopzondernummering"/>
        <w:ind w:left="-993" w:firstLine="993"/>
      </w:pPr>
    </w:p>
    <w:p w14:paraId="756F7ABB" w14:textId="77777777" w:rsidR="00BC75D5" w:rsidRDefault="00BC75D5" w:rsidP="0089074F">
      <w:pPr>
        <w:pStyle w:val="Kopzondernummering"/>
        <w:ind w:left="-993" w:firstLine="993"/>
      </w:pPr>
    </w:p>
    <w:p w14:paraId="50C451EB" w14:textId="77777777" w:rsidR="00BC75D5" w:rsidRDefault="00BC75D5" w:rsidP="0089074F">
      <w:pPr>
        <w:pStyle w:val="Kopzondernummering"/>
        <w:ind w:left="-993" w:firstLine="993"/>
      </w:pPr>
    </w:p>
    <w:p w14:paraId="16877320" w14:textId="77777777" w:rsidR="00BC75D5" w:rsidRDefault="00BC75D5" w:rsidP="0089074F">
      <w:pPr>
        <w:pStyle w:val="Kopzondernummering"/>
        <w:ind w:left="-993" w:firstLine="993"/>
      </w:pPr>
    </w:p>
    <w:p w14:paraId="6558426D" w14:textId="77777777" w:rsidR="00BC75D5" w:rsidRDefault="00BC75D5" w:rsidP="0089074F">
      <w:pPr>
        <w:pStyle w:val="Kopzondernummering"/>
        <w:ind w:left="-993" w:firstLine="993"/>
      </w:pPr>
    </w:p>
    <w:p w14:paraId="05F94B75" w14:textId="77777777" w:rsidR="00BC75D5" w:rsidRDefault="00BC75D5" w:rsidP="0089074F">
      <w:pPr>
        <w:pStyle w:val="Kopzondernummering"/>
        <w:ind w:left="-993" w:firstLine="993"/>
      </w:pPr>
    </w:p>
    <w:p w14:paraId="47D084A5" w14:textId="77777777" w:rsidR="00BC75D5" w:rsidRDefault="00BC75D5" w:rsidP="0089074F">
      <w:pPr>
        <w:pStyle w:val="Kopzondernummering"/>
        <w:ind w:left="-993" w:firstLine="993"/>
      </w:pPr>
    </w:p>
    <w:p w14:paraId="257D902D" w14:textId="77777777" w:rsidR="00BC75D5" w:rsidRDefault="00BC75D5" w:rsidP="0089074F">
      <w:pPr>
        <w:pStyle w:val="Kopzondernummering"/>
        <w:ind w:left="-993" w:firstLine="993"/>
      </w:pPr>
    </w:p>
    <w:p w14:paraId="5D10C6D8" w14:textId="77777777" w:rsidR="00BC75D5" w:rsidRDefault="00BC75D5" w:rsidP="0089074F">
      <w:pPr>
        <w:pStyle w:val="Kopzondernummering"/>
        <w:ind w:left="-993" w:firstLine="993"/>
      </w:pPr>
    </w:p>
    <w:p w14:paraId="67A924A8" w14:textId="77777777" w:rsidR="00BC75D5" w:rsidRDefault="00BC75D5" w:rsidP="0089074F">
      <w:pPr>
        <w:pStyle w:val="Kopzondernummering"/>
        <w:ind w:left="-993" w:firstLine="993"/>
      </w:pPr>
    </w:p>
    <w:p w14:paraId="5EF03937" w14:textId="77777777" w:rsidR="00BC75D5" w:rsidRDefault="00BC75D5" w:rsidP="0089074F">
      <w:pPr>
        <w:pStyle w:val="Kopzondernummering"/>
        <w:ind w:left="-993" w:firstLine="993"/>
      </w:pPr>
    </w:p>
    <w:p w14:paraId="40CFDA4F" w14:textId="77777777" w:rsidR="00BC75D5" w:rsidRDefault="00BC75D5" w:rsidP="0089074F">
      <w:pPr>
        <w:pStyle w:val="Kopzondernummering"/>
        <w:ind w:left="-993" w:firstLine="993"/>
      </w:pPr>
    </w:p>
    <w:p w14:paraId="00F6CEB0" w14:textId="77777777" w:rsidR="00BC75D5" w:rsidRDefault="00BC75D5" w:rsidP="0089074F">
      <w:pPr>
        <w:pStyle w:val="Kopzondernummering"/>
        <w:ind w:left="-993" w:firstLine="993"/>
      </w:pPr>
    </w:p>
    <w:p w14:paraId="1763DC14" w14:textId="77777777" w:rsidR="00BC75D5" w:rsidRDefault="00BC75D5" w:rsidP="0089074F">
      <w:pPr>
        <w:pStyle w:val="Kopzondernummering"/>
        <w:ind w:left="-993" w:firstLine="993"/>
      </w:pPr>
    </w:p>
    <w:p w14:paraId="6CFEB033" w14:textId="77777777" w:rsidR="00BC75D5" w:rsidRDefault="00BC75D5" w:rsidP="0089074F">
      <w:pPr>
        <w:pStyle w:val="Kopzondernummering"/>
        <w:ind w:left="-993" w:firstLine="993"/>
      </w:pPr>
    </w:p>
    <w:p w14:paraId="01BA7E11" w14:textId="77777777" w:rsidR="00BC75D5" w:rsidRDefault="00BC75D5" w:rsidP="0089074F">
      <w:pPr>
        <w:pStyle w:val="Kopzondernummering"/>
        <w:ind w:left="-993" w:firstLine="993"/>
      </w:pPr>
    </w:p>
    <w:p w14:paraId="6A8312D6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41769295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7CE22BC0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BB56BD9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49F72A7D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2A25E244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14:paraId="0A6610EA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08A39C0E" w14:textId="77777777"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07A67DA9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14:paraId="4CAFA680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192F7531" w14:textId="2F98585C" w:rsidR="00227FC7" w:rsidRPr="00952775" w:rsidRDefault="00227FC7" w:rsidP="0090403B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90403B">
              <w:rPr>
                <w:rFonts w:eastAsia="MS Mincho"/>
                <w:b/>
                <w:kern w:val="28"/>
                <w:sz w:val="24"/>
              </w:rPr>
              <w:t>BHV-Middelen t.b.v. het Rijk</w:t>
            </w:r>
          </w:p>
        </w:tc>
      </w:tr>
      <w:tr w:rsidR="00952775" w:rsidRPr="00952775" w14:paraId="676E0D9C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09936434" w14:textId="77777777"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14:paraId="50E364FF" w14:textId="20B0FB5E" w:rsidR="0064238B" w:rsidRDefault="0064238B" w:rsidP="0064238B">
            <w:pPr>
              <w:pStyle w:val="Lijstalinea"/>
              <w:numPr>
                <w:ilvl w:val="0"/>
                <w:numId w:val="40"/>
              </w:numPr>
              <w:spacing w:line="0" w:lineRule="atLeast"/>
            </w:pPr>
            <w:r w:rsidRPr="0064238B">
              <w:t>Ervaring heeft met het Leveren en gebruiksklaar maken van verschillende BHV-Middelen op geografisch gespreide Locaties in minimaal drie provincies in Nederland binnen één overeenkomst (dit mag ook een raamovereenkomst zijn) waarbij de</w:t>
            </w:r>
            <w:r w:rsidRPr="007F5805">
              <w:t xml:space="preserve"> opdrachtwaarde minimaal € 70.000,- inclusief </w:t>
            </w:r>
            <w:r>
              <w:t>btw</w:t>
            </w:r>
            <w:r w:rsidRPr="007F5805">
              <w:t xml:space="preserve"> bedraagt waar</w:t>
            </w:r>
            <w:r>
              <w:t xml:space="preserve">van </w:t>
            </w:r>
            <w:r w:rsidR="00046783">
              <w:t>minimaal € 35.000,</w:t>
            </w:r>
            <w:bookmarkStart w:id="3" w:name="_GoBack"/>
            <w:bookmarkEnd w:id="3"/>
            <w:r w:rsidRPr="007F5805">
              <w:t xml:space="preserve">- inclusief </w:t>
            </w:r>
            <w:r>
              <w:t>btw</w:t>
            </w:r>
            <w:r w:rsidRPr="007F5805">
              <w:t xml:space="preserve"> gefactureerd moet zijn op </w:t>
            </w:r>
            <w:r>
              <w:t xml:space="preserve">het </w:t>
            </w:r>
            <w:r w:rsidRPr="007F5805">
              <w:t>moment van Inschrijving.</w:t>
            </w:r>
          </w:p>
          <w:p w14:paraId="22FD44E3" w14:textId="77777777" w:rsidR="0064238B" w:rsidRPr="00915FF3" w:rsidRDefault="0064238B" w:rsidP="0064238B">
            <w:pPr>
              <w:pStyle w:val="Lijstalinea"/>
              <w:numPr>
                <w:ilvl w:val="0"/>
                <w:numId w:val="40"/>
              </w:numPr>
              <w:spacing w:line="0" w:lineRule="atLeast"/>
            </w:pPr>
            <w:r w:rsidRPr="00FF795C">
              <w:t xml:space="preserve">Ervaring heeft met het preventief en correctief onderhouden </w:t>
            </w:r>
            <w:r>
              <w:t xml:space="preserve">van </w:t>
            </w:r>
            <w:r w:rsidRPr="00FF795C">
              <w:t xml:space="preserve">AED’s, Blus, - Evacuatie, - en Oefenmiddelen </w:t>
            </w:r>
            <w:r>
              <w:t xml:space="preserve">(minimaal 20 stuks van elk) </w:t>
            </w:r>
            <w:r w:rsidRPr="00FF795C">
              <w:t>v</w:t>
            </w:r>
            <w:r>
              <w:t xml:space="preserve">oor </w:t>
            </w:r>
            <w:r w:rsidRPr="00FF795C">
              <w:t>één Koper</w:t>
            </w:r>
            <w:r>
              <w:t xml:space="preserve">. </w:t>
            </w:r>
          </w:p>
          <w:p w14:paraId="548735C6" w14:textId="77777777" w:rsidR="00B10822" w:rsidRPr="00B10822" w:rsidRDefault="00B10822" w:rsidP="00B10822">
            <w:pPr>
              <w:pStyle w:val="Lijstalinea"/>
              <w:spacing w:line="0" w:lineRule="atLeast"/>
              <w:ind w:left="360"/>
              <w:rPr>
                <w:szCs w:val="20"/>
              </w:rPr>
            </w:pPr>
          </w:p>
          <w:p w14:paraId="62C2D4E4" w14:textId="20BEDEC5" w:rsidR="00952775" w:rsidRPr="00FF795C" w:rsidRDefault="00952775" w:rsidP="00FF795C">
            <w:pPr>
              <w:pStyle w:val="Lijstalinea"/>
              <w:spacing w:line="0" w:lineRule="atLeast"/>
              <w:rPr>
                <w:szCs w:val="20"/>
              </w:rPr>
            </w:pPr>
            <w:r w:rsidRPr="00FF795C">
              <w:rPr>
                <w:b/>
                <w:i/>
                <w:szCs w:val="20"/>
              </w:rPr>
              <w:t>Aankruisen wat van toepassing is</w:t>
            </w:r>
          </w:p>
        </w:tc>
      </w:tr>
      <w:tr w:rsidR="00952775" w:rsidRPr="00952775" w14:paraId="045BE6EC" w14:textId="77777777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040D1143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14:paraId="662ECF23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54B6AC52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14:paraId="7EFDB5A7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51F4BEA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CCD5B24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14:paraId="5D2E3D5B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56818C01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3541CF8D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14:paraId="38C41C61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14BFCEAE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2E4E93D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14:paraId="62D4B20F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71CB7ADD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D68ABE6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14:paraId="5397635B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14:paraId="030031D3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6356433" w14:textId="77777777"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14:paraId="6951D25D" w14:textId="77777777"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1C99C771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39841EAE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14:paraId="6103EFD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5284F671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14:paraId="51EF3653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4126190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F159F5D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14:paraId="2B8FA7D3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42C480C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D99FC8C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14:paraId="477A881C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14:paraId="23B92BA5" w14:textId="77777777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078C12C8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14:paraId="235FFDE1" w14:textId="77777777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14:paraId="11CC1A22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14:paraId="5E133EE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C05DCD2" w14:textId="77777777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14:paraId="349B66CC" w14:textId="77777777"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48C37394" w14:textId="77777777"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14:paraId="16F19F03" w14:textId="77777777" w:rsidR="00046783" w:rsidRDefault="0064238B" w:rsidP="0064238B">
            <w:pPr>
              <w:pStyle w:val="Lijstalinea"/>
              <w:numPr>
                <w:ilvl w:val="0"/>
                <w:numId w:val="42"/>
              </w:numPr>
              <w:spacing w:line="0" w:lineRule="atLeast"/>
            </w:pPr>
            <w:r w:rsidRPr="0064238B">
              <w:t>Ervaring heeft met het Leveren en gebruiksklaar maken van verschillende BHV-Middelen op geografisch gespreide Locaties in minimaal drie provincies in Nederland binnen één overeenkomst (dit mag ook een raamovereenkomst zijn) waarbij de</w:t>
            </w:r>
            <w:r w:rsidRPr="007F5805">
              <w:t xml:space="preserve"> opdrachtwaarde minimaal </w:t>
            </w:r>
          </w:p>
          <w:p w14:paraId="794E7436" w14:textId="65DA2B10" w:rsidR="0064238B" w:rsidRDefault="0064238B" w:rsidP="00046783">
            <w:pPr>
              <w:pStyle w:val="Lijstalinea"/>
              <w:spacing w:line="0" w:lineRule="atLeast"/>
              <w:ind w:left="360"/>
            </w:pPr>
            <w:r w:rsidRPr="007F5805">
              <w:t xml:space="preserve">€ 70.000,- inclusief </w:t>
            </w:r>
            <w:r>
              <w:t>btw</w:t>
            </w:r>
            <w:r w:rsidRPr="007F5805">
              <w:t xml:space="preserve"> bedraagt waar</w:t>
            </w:r>
            <w:r>
              <w:t xml:space="preserve">van </w:t>
            </w:r>
            <w:r w:rsidRPr="007F5805">
              <w:t xml:space="preserve">minimaal € 35.000,- inclusief </w:t>
            </w:r>
            <w:r>
              <w:t>btw</w:t>
            </w:r>
            <w:r w:rsidRPr="007F5805">
              <w:t xml:space="preserve"> gefactureerd moet zijn op </w:t>
            </w:r>
            <w:r>
              <w:t xml:space="preserve">het </w:t>
            </w:r>
            <w:r w:rsidRPr="007F5805">
              <w:t>moment van Inschrijving.</w:t>
            </w:r>
          </w:p>
          <w:p w14:paraId="66438AF5" w14:textId="77777777"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14:paraId="7D80C558" w14:textId="1DA02E1A" w:rsidR="00B10822" w:rsidRDefault="0064238B" w:rsidP="0064238B">
            <w:pPr>
              <w:pStyle w:val="Lijstalinea"/>
              <w:numPr>
                <w:ilvl w:val="0"/>
                <w:numId w:val="42"/>
              </w:numPr>
              <w:spacing w:line="0" w:lineRule="atLeast"/>
            </w:pPr>
            <w:r w:rsidRPr="00FF795C">
              <w:t xml:space="preserve">Ervaring heeft met het preventief en correctief onderhouden </w:t>
            </w:r>
            <w:r>
              <w:t xml:space="preserve">van </w:t>
            </w:r>
            <w:r w:rsidRPr="00FF795C">
              <w:t xml:space="preserve">AED’s, Blus, - Evacuatie, - en Oefenmiddelen </w:t>
            </w:r>
            <w:r>
              <w:t xml:space="preserve">(minimaal 20 stuks van elk) </w:t>
            </w:r>
            <w:r w:rsidRPr="00FF795C">
              <w:t>v</w:t>
            </w:r>
            <w:r>
              <w:t xml:space="preserve">oor </w:t>
            </w:r>
            <w:r w:rsidRPr="00FF795C">
              <w:t>één Koper</w:t>
            </w:r>
            <w:r w:rsidR="00B10822">
              <w:t>:</w:t>
            </w:r>
          </w:p>
          <w:p w14:paraId="00BF95C8" w14:textId="51BC5E6C" w:rsidR="00973D63" w:rsidRDefault="00973D63" w:rsidP="0064238B">
            <w:pPr>
              <w:pStyle w:val="Lijstalinea"/>
              <w:numPr>
                <w:ilvl w:val="0"/>
                <w:numId w:val="47"/>
              </w:numPr>
              <w:spacing w:line="0" w:lineRule="atLeast"/>
            </w:pPr>
            <w:r>
              <w:t>Aantal BHV-middelen;</w:t>
            </w:r>
          </w:p>
          <w:p w14:paraId="4836D41C" w14:textId="0FBAE4B5" w:rsidR="00EA0723" w:rsidRDefault="00973D63" w:rsidP="0064238B">
            <w:pPr>
              <w:pStyle w:val="Lijstalinea"/>
              <w:numPr>
                <w:ilvl w:val="0"/>
                <w:numId w:val="47"/>
              </w:numPr>
              <w:spacing w:line="0" w:lineRule="atLeast"/>
            </w:pPr>
            <w:r>
              <w:t>Preventief of correctief onderhoud.</w:t>
            </w:r>
            <w:r w:rsidR="00FF795C">
              <w:t xml:space="preserve"> </w:t>
            </w:r>
          </w:p>
          <w:p w14:paraId="541817EC" w14:textId="3BE60451" w:rsidR="00952775" w:rsidRPr="00952775" w:rsidRDefault="00952775" w:rsidP="00FF795C">
            <w:pPr>
              <w:tabs>
                <w:tab w:val="left" w:pos="1843"/>
              </w:tabs>
              <w:spacing w:line="0" w:lineRule="atLeast"/>
            </w:pPr>
            <w:r w:rsidRPr="00952775">
              <w:t xml:space="preserve"> </w:t>
            </w:r>
          </w:p>
        </w:tc>
        <w:tc>
          <w:tcPr>
            <w:tcW w:w="5107" w:type="dxa"/>
          </w:tcPr>
          <w:p w14:paraId="3B5A93EC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CE9A0C0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C89B53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FFB941F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16E425A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DF44F69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0974B63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733B915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650233D" w14:textId="7557E3E1" w:rsidR="00EA0723" w:rsidRDefault="00973D63" w:rsidP="00973D6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2a.</w:t>
            </w:r>
          </w:p>
          <w:p w14:paraId="47CE13AB" w14:textId="296BDAAD" w:rsidR="00973D63" w:rsidRDefault="00973D63" w:rsidP="00973D6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9B0E8CE" w14:textId="29824C32" w:rsidR="00973D63" w:rsidRDefault="00973D63" w:rsidP="00973D6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6B1D955" w14:textId="45A7DE21" w:rsidR="00973D63" w:rsidRPr="00973D63" w:rsidRDefault="00973D63" w:rsidP="00973D6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2b.</w:t>
            </w:r>
          </w:p>
          <w:p w14:paraId="6B649A79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D870075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F293C95" w14:textId="79D1753D"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5037D189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9BC824A" w14:textId="164F91A7" w:rsidR="00973D63" w:rsidRDefault="00B10822" w:rsidP="00CB6129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Ad1: </w:t>
            </w:r>
            <w:r w:rsidR="00952775" w:rsidRPr="00952775">
              <w:rPr>
                <w:szCs w:val="18"/>
              </w:rPr>
              <w:t>Rol Inschrijver in termen van verantwoorde</w:t>
            </w:r>
            <w:r w:rsidR="00973D63">
              <w:rPr>
                <w:szCs w:val="18"/>
              </w:rPr>
              <w:t xml:space="preserve">lijkheid voor de </w:t>
            </w:r>
            <w:r w:rsidR="00CB6129">
              <w:rPr>
                <w:szCs w:val="18"/>
              </w:rPr>
              <w:t>levering</w:t>
            </w:r>
            <w:r w:rsidR="00973D63">
              <w:rPr>
                <w:szCs w:val="18"/>
              </w:rPr>
              <w:t xml:space="preserve">, gebruiksklaar maken </w:t>
            </w:r>
            <w:r w:rsidR="0064238B" w:rsidRPr="0064238B">
              <w:t>van verschillende BHV-Middelen op geografisch gespreide Locaties</w:t>
            </w:r>
            <w:r w:rsidR="00973D63">
              <w:rPr>
                <w:szCs w:val="18"/>
              </w:rPr>
              <w:t xml:space="preserve"> indien van toepassing als hoofd- of onderaannemer, samenwerkingsverband en indien van toepassing als hoofd- of onderaannemer, samenwerkingsverband.</w:t>
            </w:r>
          </w:p>
          <w:p w14:paraId="2E2B161E" w14:textId="3D76FED1" w:rsidR="00973D63" w:rsidRDefault="00973D63" w:rsidP="00CB6129">
            <w:pPr>
              <w:tabs>
                <w:tab w:val="left" w:pos="1843"/>
              </w:tabs>
              <w:rPr>
                <w:szCs w:val="18"/>
              </w:rPr>
            </w:pPr>
          </w:p>
          <w:p w14:paraId="271B0120" w14:textId="3CD0CB83" w:rsidR="00952775" w:rsidRPr="00952775" w:rsidRDefault="00B10822" w:rsidP="00973D63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Ad2: </w:t>
            </w:r>
            <w:r w:rsidR="00973D63">
              <w:rPr>
                <w:szCs w:val="18"/>
              </w:rPr>
              <w:t xml:space="preserve">Rol Inschrijver in termen van preventief </w:t>
            </w:r>
            <w:r w:rsidR="00AC71D7">
              <w:rPr>
                <w:szCs w:val="18"/>
              </w:rPr>
              <w:t xml:space="preserve">en </w:t>
            </w:r>
            <w:r w:rsidR="00973D63">
              <w:rPr>
                <w:szCs w:val="18"/>
              </w:rPr>
              <w:t xml:space="preserve">correctief onderhoud, indien </w:t>
            </w:r>
            <w:r w:rsidR="00AC71D7">
              <w:rPr>
                <w:szCs w:val="18"/>
              </w:rPr>
              <w:t>van toepassing als hoofd- of onderaannemer, samenwerkingsverband en indien van toepassing als hoofd- of onderaannemer, samenwerkingsverband</w:t>
            </w:r>
            <w:r w:rsidR="00973D63">
              <w:rPr>
                <w:szCs w:val="18"/>
              </w:rPr>
              <w:t xml:space="preserve">. </w:t>
            </w:r>
          </w:p>
        </w:tc>
        <w:tc>
          <w:tcPr>
            <w:tcW w:w="5107" w:type="dxa"/>
          </w:tcPr>
          <w:p w14:paraId="5206FE91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160E7A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A2D4FF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AD1F574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3C25388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10B73EE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F6B3E0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086E4EC3" w14:textId="77777777"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14:paraId="736A4523" w14:textId="6122E336" w:rsidR="00227FC7" w:rsidRPr="001F50B8" w:rsidRDefault="00CB6129" w:rsidP="00973D63">
      <w:pPr>
        <w:spacing w:line="240" w:lineRule="auto"/>
        <w:rPr>
          <w:szCs w:val="18"/>
        </w:rPr>
      </w:pPr>
      <w:r>
        <w:rPr>
          <w:szCs w:val="18"/>
        </w:rPr>
        <w:br w:type="page"/>
      </w:r>
      <w:r w:rsidR="00227FC7" w:rsidRPr="001F50B8">
        <w:rPr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480F90FB" w14:textId="77777777" w:rsidTr="0049119A">
        <w:tc>
          <w:tcPr>
            <w:tcW w:w="3403" w:type="dxa"/>
          </w:tcPr>
          <w:p w14:paraId="4EEB450D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32C4EEF2" w14:textId="77777777" w:rsidR="00227FC7" w:rsidRDefault="00227FC7" w:rsidP="00846C23"/>
        </w:tc>
      </w:tr>
      <w:tr w:rsidR="00227FC7" w14:paraId="43F54EDE" w14:textId="77777777" w:rsidTr="0049119A">
        <w:tc>
          <w:tcPr>
            <w:tcW w:w="3403" w:type="dxa"/>
          </w:tcPr>
          <w:p w14:paraId="1839C993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7BF6BE73" w14:textId="77777777" w:rsidR="00227FC7" w:rsidRDefault="00227FC7" w:rsidP="00846C23"/>
        </w:tc>
      </w:tr>
      <w:tr w:rsidR="00227FC7" w14:paraId="10F0EA46" w14:textId="77777777" w:rsidTr="0049119A">
        <w:tc>
          <w:tcPr>
            <w:tcW w:w="3403" w:type="dxa"/>
            <w:tcBorders>
              <w:bottom w:val="nil"/>
            </w:tcBorders>
          </w:tcPr>
          <w:p w14:paraId="34DF75B0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7BB2AF02" w14:textId="77777777"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14:paraId="4867311F" w14:textId="77777777" w:rsidTr="0049119A">
        <w:trPr>
          <w:trHeight w:val="1760"/>
        </w:trPr>
        <w:tc>
          <w:tcPr>
            <w:tcW w:w="3403" w:type="dxa"/>
          </w:tcPr>
          <w:p w14:paraId="05582D5D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22D10986" w14:textId="77777777" w:rsidR="00227FC7" w:rsidRDefault="00227FC7" w:rsidP="00846C23"/>
        </w:tc>
      </w:tr>
      <w:tr w:rsidR="00227FC7" w14:paraId="29861EB6" w14:textId="77777777" w:rsidTr="0049119A">
        <w:tc>
          <w:tcPr>
            <w:tcW w:w="3403" w:type="dxa"/>
          </w:tcPr>
          <w:p w14:paraId="39D44B21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2052F4CD" w14:textId="77777777" w:rsidR="00227FC7" w:rsidRDefault="00227FC7" w:rsidP="00846C23"/>
        </w:tc>
      </w:tr>
    </w:tbl>
    <w:p w14:paraId="1954F57A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50D7D4DA" w14:textId="77777777" w:rsidTr="0049119A">
        <w:tc>
          <w:tcPr>
            <w:tcW w:w="3403" w:type="dxa"/>
          </w:tcPr>
          <w:p w14:paraId="6B59F620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75441B4A" w14:textId="77777777" w:rsidR="00227FC7" w:rsidRDefault="00227FC7" w:rsidP="00846C23"/>
        </w:tc>
      </w:tr>
      <w:tr w:rsidR="00227FC7" w14:paraId="39FE454A" w14:textId="77777777" w:rsidTr="0049119A">
        <w:tc>
          <w:tcPr>
            <w:tcW w:w="3403" w:type="dxa"/>
          </w:tcPr>
          <w:p w14:paraId="030D897D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39602F2B" w14:textId="77777777" w:rsidR="00227FC7" w:rsidRDefault="00227FC7" w:rsidP="00846C23"/>
        </w:tc>
      </w:tr>
      <w:tr w:rsidR="00227FC7" w14:paraId="7F7AFC35" w14:textId="77777777" w:rsidTr="0049119A">
        <w:tc>
          <w:tcPr>
            <w:tcW w:w="3403" w:type="dxa"/>
          </w:tcPr>
          <w:p w14:paraId="6AB4E8FE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395B528F" w14:textId="77777777" w:rsidR="00227FC7" w:rsidRDefault="00227FC7" w:rsidP="00846C23"/>
        </w:tc>
      </w:tr>
      <w:tr w:rsidR="00227FC7" w14:paraId="6523E9E3" w14:textId="77777777" w:rsidTr="0049119A">
        <w:trPr>
          <w:trHeight w:val="1779"/>
        </w:trPr>
        <w:tc>
          <w:tcPr>
            <w:tcW w:w="3403" w:type="dxa"/>
          </w:tcPr>
          <w:p w14:paraId="2C2A694D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7216861D" w14:textId="77777777" w:rsidR="00227FC7" w:rsidRDefault="00227FC7" w:rsidP="00846C23"/>
        </w:tc>
      </w:tr>
      <w:tr w:rsidR="00227FC7" w14:paraId="45B43B02" w14:textId="77777777" w:rsidTr="0049119A">
        <w:tc>
          <w:tcPr>
            <w:tcW w:w="3403" w:type="dxa"/>
          </w:tcPr>
          <w:p w14:paraId="2DD0A446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383AE01B" w14:textId="77777777" w:rsidR="00227FC7" w:rsidRDefault="00227FC7" w:rsidP="00846C23"/>
        </w:tc>
      </w:tr>
    </w:tbl>
    <w:p w14:paraId="2E489558" w14:textId="77777777"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A60C3" w14:textId="77777777" w:rsidR="00D72223" w:rsidRDefault="00D72223">
      <w:r>
        <w:separator/>
      </w:r>
    </w:p>
    <w:p w14:paraId="316EEF62" w14:textId="77777777" w:rsidR="00D72223" w:rsidRDefault="00D72223"/>
    <w:p w14:paraId="07E25494" w14:textId="77777777" w:rsidR="00D72223" w:rsidRDefault="00D72223"/>
    <w:p w14:paraId="10D35A4E" w14:textId="77777777" w:rsidR="00A22467" w:rsidRDefault="00A22467"/>
  </w:endnote>
  <w:endnote w:type="continuationSeparator" w:id="0">
    <w:p w14:paraId="78A76C83" w14:textId="77777777" w:rsidR="00D72223" w:rsidRDefault="00D72223">
      <w:r>
        <w:continuationSeparator/>
      </w:r>
    </w:p>
    <w:p w14:paraId="49FAE835" w14:textId="77777777" w:rsidR="00D72223" w:rsidRDefault="00D72223"/>
    <w:p w14:paraId="39AB1498" w14:textId="77777777" w:rsidR="00D72223" w:rsidRDefault="00D72223"/>
    <w:p w14:paraId="7341CECD" w14:textId="77777777"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3CE5E" w14:textId="77777777" w:rsidR="00492A5E" w:rsidRDefault="00492A5E">
    <w:pPr>
      <w:pStyle w:val="Voettekst"/>
    </w:pPr>
  </w:p>
  <w:p w14:paraId="0B60DF51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1007A61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E63E0DF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78B6988F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107B181F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4AC46E9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D592258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3F8775F1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6CD2D6F0" w14:textId="77777777" w:rsidR="00A22467" w:rsidRDefault="00A22467"/>
  <w:p w14:paraId="6F8CB7B6" w14:textId="77777777" w:rsidR="00A22467" w:rsidRDefault="00A22467"/>
  <w:p w14:paraId="0470AB25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7AC32B5C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65DC507D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5008C039" w14:textId="2AAC6D7B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046783">
            <w:t>3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046783">
              <w:t>4</w:t>
            </w:r>
          </w:fldSimple>
        </w:p>
      </w:tc>
    </w:tr>
  </w:tbl>
  <w:p w14:paraId="2C6374C4" w14:textId="77777777" w:rsidR="00A22467" w:rsidRDefault="00A22467"/>
  <w:p w14:paraId="7E833EEB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21BE0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01F87" w14:textId="77777777" w:rsidR="00D72223" w:rsidRPr="00B35331" w:rsidRDefault="00D72223" w:rsidP="00B35331">
      <w:pPr>
        <w:pStyle w:val="Voettekst"/>
      </w:pPr>
    </w:p>
    <w:p w14:paraId="798632F0" w14:textId="77777777" w:rsidR="00A22467" w:rsidRDefault="00A22467"/>
  </w:footnote>
  <w:footnote w:type="continuationSeparator" w:id="0">
    <w:p w14:paraId="0D357B4D" w14:textId="77777777" w:rsidR="00D72223" w:rsidRDefault="00D72223">
      <w:r>
        <w:continuationSeparator/>
      </w:r>
    </w:p>
    <w:p w14:paraId="57C7EEEB" w14:textId="77777777" w:rsidR="00D72223" w:rsidRDefault="00D72223"/>
    <w:p w14:paraId="2C25A52F" w14:textId="77777777" w:rsidR="00D72223" w:rsidRDefault="00D72223"/>
    <w:p w14:paraId="3B3EC08F" w14:textId="77777777"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D9F33" w14:textId="77777777" w:rsidR="00492A5E" w:rsidRDefault="00492A5E">
    <w:pPr>
      <w:pStyle w:val="Koptekst"/>
    </w:pPr>
  </w:p>
  <w:p w14:paraId="3D41408B" w14:textId="77777777" w:rsidR="00492A5E" w:rsidRDefault="00492A5E"/>
  <w:p w14:paraId="0B55E63F" w14:textId="77777777" w:rsidR="00492A5E" w:rsidRDefault="00492A5E"/>
  <w:p w14:paraId="796EB8E1" w14:textId="77777777" w:rsidR="00A22467" w:rsidRDefault="00A22467"/>
  <w:p w14:paraId="27B78035" w14:textId="77777777" w:rsidR="00A22467" w:rsidRDefault="00A22467"/>
  <w:p w14:paraId="45BE3D75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6F29E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14:paraId="198D2823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0A166E2B" w14:textId="028F74C2" w:rsidR="00492A5E" w:rsidRPr="002E14E1" w:rsidRDefault="00492A5E" w:rsidP="0090403B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 w:rsidRPr="0064238B">
            <w:rPr>
              <w:rStyle w:val="Huisstijl-Koptekst"/>
            </w:rPr>
            <w:t>B</w:t>
          </w:r>
          <w:r w:rsidR="0089074F" w:rsidRPr="0064238B">
            <w:rPr>
              <w:rStyle w:val="Huisstijl-Koptekst"/>
            </w:rPr>
            <w:t xml:space="preserve">ijlage </w:t>
          </w:r>
          <w:r w:rsidR="00194D90" w:rsidRPr="0064238B">
            <w:rPr>
              <w:rStyle w:val="Huisstijl-Koptekst"/>
            </w:rPr>
            <w:t>3</w:t>
          </w:r>
          <w:r w:rsidR="005F4A65" w:rsidRPr="0064238B">
            <w:rPr>
              <w:rStyle w:val="Huisstijl-Koptekst"/>
            </w:rPr>
            <w:t xml:space="preserve"> |</w:t>
          </w:r>
          <w:r w:rsidR="00227FC7" w:rsidRPr="0064238B">
            <w:rPr>
              <w:rStyle w:val="Huisstijl-Koptekst"/>
            </w:rPr>
            <w:t xml:space="preserve"> Specificatie referentieopdracht</w:t>
          </w:r>
          <w:r w:rsidRPr="0064238B">
            <w:rPr>
              <w:rStyle w:val="Huisstijl-Koptekst"/>
            </w:rPr>
            <w:t xml:space="preserve"> | </w:t>
          </w:r>
          <w:r w:rsidR="00952775" w:rsidRPr="0064238B">
            <w:rPr>
              <w:rStyle w:val="Huisstijl-Koptekst"/>
            </w:rPr>
            <w:t xml:space="preserve">Europese aanbesteding </w:t>
          </w:r>
          <w:r w:rsidR="0090403B" w:rsidRPr="0064238B">
            <w:rPr>
              <w:rStyle w:val="Huisstijl-Koptekst"/>
            </w:rPr>
            <w:t>BHV-Middelen t.b.v. het Rijk</w:t>
          </w:r>
          <w:r w:rsidR="0064238B">
            <w:rPr>
              <w:rStyle w:val="Huisstijl-Koptekst"/>
            </w:rPr>
            <w:t xml:space="preserve"> |</w:t>
          </w:r>
        </w:p>
      </w:tc>
    </w:tr>
  </w:tbl>
  <w:p w14:paraId="57498940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C7177" w14:textId="77777777"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6805D1" wp14:editId="65B40B4D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 w14:paraId="50E132DF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A1FCA5D" w14:textId="77777777"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11B31D3" wp14:editId="2B532772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40A3397C" w14:textId="77777777"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01D184E" wp14:editId="673A44A5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14:paraId="6A697345" w14:textId="77777777"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805D1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 w14:paraId="50E132DF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A1FCA5D" w14:textId="77777777"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B31D3" wp14:editId="2B532772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40A3397C" w14:textId="77777777"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301D184E" wp14:editId="673A44A5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14:paraId="6A697345" w14:textId="77777777"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14:paraId="75A9B34D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D50E66"/>
    <w:multiLevelType w:val="hybridMultilevel"/>
    <w:tmpl w:val="B41C20A0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2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3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3ABA261B"/>
    <w:multiLevelType w:val="hybridMultilevel"/>
    <w:tmpl w:val="474CAF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27E27CC"/>
    <w:multiLevelType w:val="hybridMultilevel"/>
    <w:tmpl w:val="FE4898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9A0D48"/>
    <w:multiLevelType w:val="hybridMultilevel"/>
    <w:tmpl w:val="8780DA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D84055B"/>
    <w:multiLevelType w:val="hybridMultilevel"/>
    <w:tmpl w:val="7666CB3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CB1A0B"/>
    <w:multiLevelType w:val="hybridMultilevel"/>
    <w:tmpl w:val="8780DA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7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9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40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2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4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6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5"/>
  </w:num>
  <w:num w:numId="6">
    <w:abstractNumId w:val="42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0"/>
  </w:num>
  <w:num w:numId="16">
    <w:abstractNumId w:val="33"/>
  </w:num>
  <w:num w:numId="17">
    <w:abstractNumId w:val="16"/>
  </w:num>
  <w:num w:numId="18">
    <w:abstractNumId w:val="30"/>
  </w:num>
  <w:num w:numId="19">
    <w:abstractNumId w:val="32"/>
  </w:num>
  <w:num w:numId="20">
    <w:abstractNumId w:val="27"/>
  </w:num>
  <w:num w:numId="21">
    <w:abstractNumId w:val="37"/>
  </w:num>
  <w:num w:numId="22">
    <w:abstractNumId w:val="23"/>
  </w:num>
  <w:num w:numId="23">
    <w:abstractNumId w:val="18"/>
  </w:num>
  <w:num w:numId="24">
    <w:abstractNumId w:val="19"/>
  </w:num>
  <w:num w:numId="25">
    <w:abstractNumId w:val="31"/>
  </w:num>
  <w:num w:numId="26">
    <w:abstractNumId w:val="43"/>
  </w:num>
  <w:num w:numId="27">
    <w:abstractNumId w:val="39"/>
  </w:num>
  <w:num w:numId="28">
    <w:abstractNumId w:val="17"/>
  </w:num>
  <w:num w:numId="29">
    <w:abstractNumId w:val="38"/>
  </w:num>
  <w:num w:numId="30">
    <w:abstractNumId w:val="20"/>
  </w:num>
  <w:num w:numId="31">
    <w:abstractNumId w:val="44"/>
  </w:num>
  <w:num w:numId="32">
    <w:abstractNumId w:val="41"/>
  </w:num>
  <w:num w:numId="33">
    <w:abstractNumId w:val="25"/>
  </w:num>
  <w:num w:numId="34">
    <w:abstractNumId w:val="36"/>
  </w:num>
  <w:num w:numId="35">
    <w:abstractNumId w:val="22"/>
  </w:num>
  <w:num w:numId="36">
    <w:abstractNumId w:val="21"/>
  </w:num>
  <w:num w:numId="37">
    <w:abstractNumId w:val="13"/>
  </w:num>
  <w:num w:numId="38">
    <w:abstractNumId w:val="45"/>
  </w:num>
  <w:num w:numId="39">
    <w:abstractNumId w:val="24"/>
  </w:num>
  <w:num w:numId="40">
    <w:abstractNumId w:val="46"/>
  </w:num>
  <w:num w:numId="41">
    <w:abstractNumId w:val="11"/>
  </w:num>
  <w:num w:numId="42">
    <w:abstractNumId w:val="35"/>
  </w:num>
  <w:num w:numId="43">
    <w:abstractNumId w:val="34"/>
  </w:num>
  <w:num w:numId="44">
    <w:abstractNumId w:val="29"/>
  </w:num>
  <w:num w:numId="45">
    <w:abstractNumId w:val="14"/>
  </w:num>
  <w:num w:numId="46">
    <w:abstractNumId w:val="26"/>
  </w:num>
  <w:num w:numId="47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4817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4ADA"/>
    <w:rsid w:val="00035E67"/>
    <w:rsid w:val="00044809"/>
    <w:rsid w:val="00044CD2"/>
    <w:rsid w:val="00046783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564E3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3153A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130F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238B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1743"/>
    <w:rsid w:val="007F428E"/>
    <w:rsid w:val="00812028"/>
    <w:rsid w:val="00814D03"/>
    <w:rsid w:val="00816074"/>
    <w:rsid w:val="0083178B"/>
    <w:rsid w:val="0083295F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403B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3D63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0822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11C3"/>
    <w:rsid w:val="00D5423B"/>
    <w:rsid w:val="00D54A28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5D146199"/>
  <w15:docId w15:val="{0907D144-A700-4E29-82E1-8F270D86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FF795C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FF795C"/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368B0-A479-4713-92B0-29CECF2F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366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2377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Ozir, Natasia</cp:lastModifiedBy>
  <cp:revision>10</cp:revision>
  <cp:lastPrinted>2008-09-19T14:31:00Z</cp:lastPrinted>
  <dcterms:created xsi:type="dcterms:W3CDTF">2021-01-19T13:10:00Z</dcterms:created>
  <dcterms:modified xsi:type="dcterms:W3CDTF">2021-02-04T09:02:00Z</dcterms:modified>
</cp:coreProperties>
</file>