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CD" w:rsidRPr="00232AB3" w:rsidRDefault="00142BCD" w:rsidP="00312285">
      <w:pPr>
        <w:spacing w:line="0" w:lineRule="atLeast"/>
        <w:rPr>
          <w:lang w:val="en-GB"/>
        </w:rPr>
      </w:pPr>
    </w:p>
    <w:p w:rsidR="00905394" w:rsidRPr="00232AB3" w:rsidRDefault="00905394" w:rsidP="00312285">
      <w:pPr>
        <w:pStyle w:val="Kopzondernummering"/>
        <w:spacing w:after="0" w:line="0" w:lineRule="atLeast"/>
      </w:pPr>
    </w:p>
    <w:p w:rsidR="00905394" w:rsidRPr="00232AB3" w:rsidRDefault="00905394" w:rsidP="00312285">
      <w:pPr>
        <w:spacing w:line="0" w:lineRule="atLeast"/>
      </w:pPr>
    </w:p>
    <w:p w:rsidR="00905394" w:rsidRPr="00232AB3" w:rsidRDefault="00F41118"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AE40CC6" wp14:editId="39CACC57">
                <wp:simplePos x="0" y="0"/>
                <wp:positionH relativeFrom="column">
                  <wp:posOffset>-835025</wp:posOffset>
                </wp:positionH>
                <wp:positionV relativeFrom="paragraph">
                  <wp:posOffset>79375</wp:posOffset>
                </wp:positionV>
                <wp:extent cx="5076825" cy="2714625"/>
                <wp:effectExtent l="3175" t="317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B55BFF" w:rsidRDefault="00B55BFF" w:rsidP="00F74EE0">
                            <w:pPr>
                              <w:pStyle w:val="Geenafstand"/>
                              <w:rPr>
                                <w:b/>
                                <w:sz w:val="32"/>
                                <w:szCs w:val="32"/>
                              </w:rPr>
                            </w:pPr>
                            <w:r>
                              <w:rPr>
                                <w:b/>
                                <w:sz w:val="32"/>
                                <w:szCs w:val="32"/>
                              </w:rPr>
                              <w:t>Bijlage 1 Inschrijfformulier</w:t>
                            </w:r>
                          </w:p>
                          <w:p w:rsidR="00B55BFF" w:rsidRPr="002D69B4" w:rsidRDefault="00B55BFF" w:rsidP="00F74EE0">
                            <w:pPr>
                              <w:pStyle w:val="Geenafstand"/>
                              <w:rPr>
                                <w:b/>
                                <w:color w:val="00B0F0"/>
                                <w:sz w:val="32"/>
                                <w:szCs w:val="32"/>
                              </w:rPr>
                            </w:pPr>
                          </w:p>
                          <w:p w:rsidR="00B55BFF" w:rsidRPr="002D69B4" w:rsidRDefault="00B55BFF" w:rsidP="00F74EE0">
                            <w:pPr>
                              <w:pStyle w:val="Geenafstand"/>
                              <w:rPr>
                                <w:color w:val="00B0F0"/>
                                <w:sz w:val="64"/>
                                <w:szCs w:val="64"/>
                              </w:rPr>
                            </w:pPr>
                            <w:r w:rsidRPr="002D69B4">
                              <w:rPr>
                                <w:color w:val="00B0F0"/>
                                <w:sz w:val="64"/>
                                <w:szCs w:val="64"/>
                              </w:rPr>
                              <w:t>Europese aanbesteding</w:t>
                            </w:r>
                          </w:p>
                          <w:p w:rsidR="00B55BFF" w:rsidRDefault="00B55BFF" w:rsidP="00F74EE0">
                            <w:pPr>
                              <w:pStyle w:val="Geenafstand"/>
                              <w:rPr>
                                <w:sz w:val="48"/>
                                <w:szCs w:val="48"/>
                              </w:rPr>
                            </w:pPr>
                            <w:r>
                              <w:rPr>
                                <w:sz w:val="48"/>
                                <w:szCs w:val="48"/>
                              </w:rPr>
                              <w:t xml:space="preserve">BHV-Middelen t.b.v. het Rijk </w:t>
                            </w:r>
                            <w:r w:rsidRPr="002D69B4">
                              <w:rPr>
                                <w:sz w:val="48"/>
                                <w:szCs w:val="48"/>
                              </w:rPr>
                              <w:t xml:space="preserve"> </w:t>
                            </w:r>
                          </w:p>
                          <w:p w:rsidR="00B55BFF" w:rsidRDefault="00B55BFF" w:rsidP="00F772E9">
                            <w:pPr>
                              <w:pStyle w:val="Geenafstand"/>
                              <w:rPr>
                                <w:sz w:val="32"/>
                                <w:szCs w:val="32"/>
                              </w:rPr>
                            </w:pPr>
                          </w:p>
                          <w:p w:rsidR="00B55BFF" w:rsidRDefault="00B55BFF" w:rsidP="00F772E9">
                            <w:pPr>
                              <w:pStyle w:val="Geenafstand"/>
                              <w:rPr>
                                <w:sz w:val="32"/>
                                <w:szCs w:val="32"/>
                              </w:rPr>
                            </w:pPr>
                          </w:p>
                          <w:p w:rsidR="00B55BFF" w:rsidRDefault="00B55BFF"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t>IUC DJI/INKEA/NO/2021-01</w:t>
                            </w:r>
                          </w:p>
                          <w:p w:rsidR="00B55BFF" w:rsidRPr="00F772E9" w:rsidRDefault="00B55BFF" w:rsidP="00F74EE0">
                            <w:pPr>
                              <w:pStyle w:val="Geenafstand"/>
                              <w:rPr>
                                <w:sz w:val="32"/>
                                <w:szCs w:val="32"/>
                              </w:rPr>
                            </w:pPr>
                            <w:r>
                              <w:rPr>
                                <w:sz w:val="32"/>
                                <w:szCs w:val="32"/>
                              </w:rPr>
                              <w:t>Versienummer</w:t>
                            </w:r>
                            <w:r>
                              <w:rPr>
                                <w:sz w:val="32"/>
                                <w:szCs w:val="32"/>
                              </w:rPr>
                              <w:tab/>
                            </w:r>
                            <w:r>
                              <w:rPr>
                                <w:sz w:val="32"/>
                                <w:szCs w:val="32"/>
                              </w:rPr>
                              <w:tab/>
                              <w:t>8 februari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40CC6" id="_x0000_t202" coordsize="21600,21600" o:spt="202" path="m,l,21600r21600,l21600,xe">
                <v:stroke joinstyle="miter"/>
                <v:path gradientshapeok="t" o:connecttype="rect"/>
              </v:shapetype>
              <v:shape id="Text Box 2" o:spid="_x0000_s1026" type="#_x0000_t202" style="position:absolute;margin-left:-65.75pt;margin-top:6.2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e3sAIAAKo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" filled="f" stroked="f" strokecolor="#09f">
                <v:textbox inset="0,0,0,0">
                  <w:txbxContent>
                    <w:p w:rsidR="00B55BFF" w:rsidRDefault="00B55BFF" w:rsidP="00F74EE0">
                      <w:pPr>
                        <w:pStyle w:val="Geenafstand"/>
                        <w:rPr>
                          <w:b/>
                          <w:sz w:val="32"/>
                          <w:szCs w:val="32"/>
                        </w:rPr>
                      </w:pPr>
                      <w:r>
                        <w:rPr>
                          <w:b/>
                          <w:sz w:val="32"/>
                          <w:szCs w:val="32"/>
                        </w:rPr>
                        <w:t>Bijlage 1 Inschrijfformulier</w:t>
                      </w:r>
                    </w:p>
                    <w:p w:rsidR="00B55BFF" w:rsidRPr="002D69B4" w:rsidRDefault="00B55BFF" w:rsidP="00F74EE0">
                      <w:pPr>
                        <w:pStyle w:val="Geenafstand"/>
                        <w:rPr>
                          <w:b/>
                          <w:color w:val="00B0F0"/>
                          <w:sz w:val="32"/>
                          <w:szCs w:val="32"/>
                        </w:rPr>
                      </w:pPr>
                    </w:p>
                    <w:p w:rsidR="00B55BFF" w:rsidRPr="002D69B4" w:rsidRDefault="00B55BFF" w:rsidP="00F74EE0">
                      <w:pPr>
                        <w:pStyle w:val="Geenafstand"/>
                        <w:rPr>
                          <w:color w:val="00B0F0"/>
                          <w:sz w:val="64"/>
                          <w:szCs w:val="64"/>
                        </w:rPr>
                      </w:pPr>
                      <w:r w:rsidRPr="002D69B4">
                        <w:rPr>
                          <w:color w:val="00B0F0"/>
                          <w:sz w:val="64"/>
                          <w:szCs w:val="64"/>
                        </w:rPr>
                        <w:t>Europese aanbesteding</w:t>
                      </w:r>
                    </w:p>
                    <w:p w:rsidR="00B55BFF" w:rsidRDefault="00B55BFF" w:rsidP="00F74EE0">
                      <w:pPr>
                        <w:pStyle w:val="Geenafstand"/>
                        <w:rPr>
                          <w:sz w:val="48"/>
                          <w:szCs w:val="48"/>
                        </w:rPr>
                      </w:pPr>
                      <w:r>
                        <w:rPr>
                          <w:sz w:val="48"/>
                          <w:szCs w:val="48"/>
                        </w:rPr>
                        <w:t xml:space="preserve">BHV-Middelen t.b.v. het Rijk </w:t>
                      </w:r>
                      <w:r w:rsidRPr="002D69B4">
                        <w:rPr>
                          <w:sz w:val="48"/>
                          <w:szCs w:val="48"/>
                        </w:rPr>
                        <w:t xml:space="preserve"> </w:t>
                      </w:r>
                    </w:p>
                    <w:p w:rsidR="00B55BFF" w:rsidRDefault="00B55BFF" w:rsidP="00F772E9">
                      <w:pPr>
                        <w:pStyle w:val="Geenafstand"/>
                        <w:rPr>
                          <w:sz w:val="32"/>
                          <w:szCs w:val="32"/>
                        </w:rPr>
                      </w:pPr>
                    </w:p>
                    <w:p w:rsidR="00B55BFF" w:rsidRDefault="00B55BFF" w:rsidP="00F772E9">
                      <w:pPr>
                        <w:pStyle w:val="Geenafstand"/>
                        <w:rPr>
                          <w:sz w:val="32"/>
                          <w:szCs w:val="32"/>
                        </w:rPr>
                      </w:pPr>
                    </w:p>
                    <w:p w:rsidR="00B55BFF" w:rsidRDefault="00B55BFF"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t>IUC DJI/INKEA/NO/2021-01</w:t>
                      </w:r>
                    </w:p>
                    <w:p w:rsidR="00B55BFF" w:rsidRPr="00F772E9" w:rsidRDefault="00B55BFF" w:rsidP="00F74EE0">
                      <w:pPr>
                        <w:pStyle w:val="Geenafstand"/>
                        <w:rPr>
                          <w:sz w:val="32"/>
                          <w:szCs w:val="32"/>
                        </w:rPr>
                      </w:pPr>
                      <w:r>
                        <w:rPr>
                          <w:sz w:val="32"/>
                          <w:szCs w:val="32"/>
                        </w:rPr>
                        <w:t>Versienummer</w:t>
                      </w:r>
                      <w:r>
                        <w:rPr>
                          <w:sz w:val="32"/>
                          <w:szCs w:val="32"/>
                        </w:rPr>
                        <w:tab/>
                      </w:r>
                      <w:r>
                        <w:rPr>
                          <w:sz w:val="32"/>
                          <w:szCs w:val="32"/>
                        </w:rPr>
                        <w:tab/>
                        <w:t>8 februari 2021</w:t>
                      </w:r>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p>
    <w:p w:rsidR="000D24C3" w:rsidRPr="000D24C3" w:rsidRDefault="00142BCD" w:rsidP="00FF1F87">
      <w:pPr>
        <w:spacing w:line="0" w:lineRule="atLeast"/>
        <w:ind w:left="-1134"/>
        <w:rPr>
          <w:b/>
          <w:sz w:val="24"/>
        </w:rPr>
      </w:pPr>
      <w:r w:rsidRPr="00F772E9">
        <w:br w:type="column"/>
      </w:r>
      <w:r w:rsidR="006C4EC9">
        <w:rPr>
          <w:b/>
          <w:sz w:val="24"/>
        </w:rPr>
        <w:lastRenderedPageBreak/>
        <w:t xml:space="preserve">Deel 1 </w:t>
      </w:r>
      <w:r w:rsidR="000D24C3" w:rsidRPr="000D24C3">
        <w:rPr>
          <w:b/>
          <w:sz w:val="24"/>
        </w:rPr>
        <w:t>Algemene verklaring</w:t>
      </w:r>
    </w:p>
    <w:p w:rsidR="000D24C3" w:rsidRDefault="000D24C3" w:rsidP="00FF1F87">
      <w:pPr>
        <w:spacing w:line="0" w:lineRule="atLeast"/>
        <w:ind w:left="-1134"/>
        <w:rPr>
          <w:b/>
        </w:rPr>
      </w:pPr>
    </w:p>
    <w:p w:rsidR="00541E47" w:rsidRPr="000D24C3" w:rsidRDefault="00541E47" w:rsidP="00C05140">
      <w:pPr>
        <w:spacing w:line="0" w:lineRule="atLeast"/>
        <w:ind w:left="-1134" w:right="496"/>
        <w:rPr>
          <w:b/>
        </w:rPr>
      </w:pPr>
      <w:r w:rsidRPr="000D24C3">
        <w:rPr>
          <w:b/>
        </w:rPr>
        <w:t xml:space="preserve">Door ondertekening van dit inschrijfformulier </w:t>
      </w:r>
      <w:r w:rsidR="00BC5F6C">
        <w:rPr>
          <w:b/>
        </w:rPr>
        <w:t xml:space="preserve">betreffende de Europese aanbestedingsprocedure </w:t>
      </w:r>
      <w:r w:rsidR="00FA41B2">
        <w:rPr>
          <w:b/>
        </w:rPr>
        <w:t xml:space="preserve">BHV-Middelen t.b.v. het Rijk met kenmerk </w:t>
      </w:r>
      <w:r w:rsidR="00FA41B2">
        <w:rPr>
          <w:b/>
        </w:rPr>
        <w:br/>
        <w:t xml:space="preserve">IUC DJI/INKEA/NO/2021-01 </w:t>
      </w:r>
      <w:r w:rsidRPr="000D24C3">
        <w:rPr>
          <w:b/>
        </w:rPr>
        <w:t>verklaart Inschrijver dat:</w:t>
      </w:r>
    </w:p>
    <w:p w:rsidR="00541E47" w:rsidRDefault="00541E47" w:rsidP="00C05140">
      <w:pPr>
        <w:spacing w:line="0" w:lineRule="atLeast"/>
        <w:ind w:left="-1134" w:right="496"/>
      </w:pPr>
    </w:p>
    <w:p w:rsidR="006C4EC9" w:rsidRDefault="006B3759" w:rsidP="00C05140">
      <w:pPr>
        <w:pStyle w:val="Lijstalinea"/>
        <w:numPr>
          <w:ilvl w:val="0"/>
          <w:numId w:val="40"/>
        </w:numPr>
        <w:spacing w:line="0" w:lineRule="atLeast"/>
        <w:ind w:left="-1134" w:right="496" w:hanging="284"/>
      </w:pPr>
      <w:r w:rsidRPr="00232AB3">
        <w:t xml:space="preserve">met de bepalingen van deze inschrijvingsprocedure wordt ingestemd. </w:t>
      </w:r>
    </w:p>
    <w:p w:rsidR="006C4EC9" w:rsidRDefault="006C4EC9" w:rsidP="00C05140">
      <w:pPr>
        <w:spacing w:line="0" w:lineRule="atLeast"/>
        <w:ind w:left="-1134" w:right="496"/>
      </w:pPr>
    </w:p>
    <w:p w:rsidR="006C4EC9" w:rsidRDefault="00EC6041" w:rsidP="00C05140">
      <w:pPr>
        <w:pStyle w:val="Lijstalinea"/>
        <w:numPr>
          <w:ilvl w:val="0"/>
          <w:numId w:val="40"/>
        </w:numPr>
        <w:spacing w:line="0" w:lineRule="atLeast"/>
        <w:ind w:left="-1134" w:right="496"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begrepen de eventuele gewijzigde concept Overeenkomst</w:t>
      </w:r>
      <w:r w:rsidR="006B3759" w:rsidRPr="00232AB3">
        <w:t xml:space="preserve">. </w:t>
      </w:r>
    </w:p>
    <w:p w:rsidR="006C4EC9" w:rsidRDefault="006C4EC9" w:rsidP="00C05140">
      <w:pPr>
        <w:spacing w:line="0" w:lineRule="atLeast"/>
        <w:ind w:left="-1134" w:right="496"/>
      </w:pPr>
    </w:p>
    <w:p w:rsidR="00A6356F" w:rsidRDefault="006B3759" w:rsidP="00C05140">
      <w:pPr>
        <w:pStyle w:val="Lijstalinea"/>
        <w:numPr>
          <w:ilvl w:val="0"/>
          <w:numId w:val="40"/>
        </w:numPr>
        <w:spacing w:line="0" w:lineRule="atLeast"/>
        <w:ind w:left="-1134" w:right="496"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rsidR="00E50239" w:rsidRDefault="00E50239" w:rsidP="00C05140">
      <w:pPr>
        <w:spacing w:line="0" w:lineRule="atLeast"/>
        <w:ind w:left="-1134" w:right="496"/>
      </w:pPr>
    </w:p>
    <w:p w:rsidR="00E50239" w:rsidRPr="00232AB3" w:rsidRDefault="00E50239" w:rsidP="00C05140">
      <w:pPr>
        <w:pStyle w:val="Lijstalinea"/>
        <w:numPr>
          <w:ilvl w:val="0"/>
          <w:numId w:val="40"/>
        </w:numPr>
        <w:spacing w:line="0" w:lineRule="atLeast"/>
        <w:ind w:left="-1134" w:right="496"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rsidR="006B3759" w:rsidRPr="00232AB3" w:rsidRDefault="006B3759" w:rsidP="00C05140">
      <w:pPr>
        <w:spacing w:line="0" w:lineRule="atLeast"/>
        <w:ind w:left="-1134" w:right="496"/>
      </w:pPr>
    </w:p>
    <w:p w:rsidR="00AD68EE" w:rsidRPr="00AD68EE" w:rsidRDefault="00216BF1" w:rsidP="00C05140">
      <w:pPr>
        <w:pStyle w:val="Lijstalinea"/>
        <w:numPr>
          <w:ilvl w:val="0"/>
          <w:numId w:val="40"/>
        </w:numPr>
        <w:spacing w:line="0" w:lineRule="atLeast"/>
        <w:ind w:left="-1134" w:right="496"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lke (poging tot) positieve of negatieve beïnvloeding, op welke manier dan ook, van de bij deze aanbesteding betrokken medewerk(st)ers van Opdrachtgever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rsidR="00216BF1" w:rsidRPr="0020062C" w:rsidRDefault="00216BF1" w:rsidP="00C05140">
      <w:pPr>
        <w:spacing w:line="0" w:lineRule="atLeast"/>
        <w:ind w:left="-1134" w:right="496"/>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rsidR="00216BF1" w:rsidRPr="00216BF1" w:rsidRDefault="00216BF1" w:rsidP="00C05140">
      <w:pPr>
        <w:spacing w:line="0" w:lineRule="atLeast"/>
        <w:ind w:left="-1134" w:right="496"/>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rsidR="00991789" w:rsidRDefault="00991789" w:rsidP="00C05140">
      <w:pPr>
        <w:spacing w:line="0" w:lineRule="atLeast"/>
        <w:ind w:left="-1134" w:right="496"/>
      </w:pPr>
    </w:p>
    <w:p w:rsidR="006B3759" w:rsidRDefault="00CB26D7" w:rsidP="00C05140">
      <w:pPr>
        <w:pStyle w:val="Lijstalinea"/>
        <w:numPr>
          <w:ilvl w:val="0"/>
          <w:numId w:val="40"/>
        </w:numPr>
        <w:spacing w:line="0" w:lineRule="atLeast"/>
        <w:ind w:left="-1134" w:right="496"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van </w:t>
      </w:r>
      <w:r w:rsidR="006B3759" w:rsidRPr="00FA41B2">
        <w:t>minimaal 90 kalenderdagen na de sluitingsdatum. Ingeval tegen de gunningbeslissing een civiel kort geding wordt ingesteld</w:t>
      </w:r>
      <w:r w:rsidR="006B3759" w:rsidRPr="00232AB3">
        <w:t xml:space="preserve">,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rsidR="00D227D8" w:rsidRDefault="00D227D8" w:rsidP="00C05140">
      <w:pPr>
        <w:spacing w:line="0" w:lineRule="atLeast"/>
        <w:ind w:left="-1134" w:right="496"/>
      </w:pPr>
    </w:p>
    <w:p w:rsidR="006E53DE" w:rsidRPr="00FA41B2" w:rsidRDefault="006E53DE" w:rsidP="00C05140">
      <w:pPr>
        <w:pStyle w:val="Lijstalinea"/>
        <w:numPr>
          <w:ilvl w:val="0"/>
          <w:numId w:val="40"/>
        </w:numPr>
        <w:spacing w:line="0" w:lineRule="atLeast"/>
        <w:ind w:left="-1134" w:right="496" w:hanging="284"/>
      </w:pPr>
      <w:r w:rsidRPr="00FA41B2">
        <w:t>hij verklaart da</w:t>
      </w:r>
      <w:r w:rsidR="00FF1F87" w:rsidRPr="00FA41B2">
        <w:t xml:space="preserve">t de </w:t>
      </w:r>
      <w:r w:rsidR="00EF3382" w:rsidRPr="00FA41B2">
        <w:t xml:space="preserve">door </w:t>
      </w:r>
      <w:r w:rsidR="00FF1F87" w:rsidRPr="00FA41B2">
        <w:t>hem ingediende specificatie referentieopdracht</w:t>
      </w:r>
      <w:r w:rsidR="00F5448F" w:rsidRPr="00FA41B2">
        <w:t>(en)</w:t>
      </w:r>
      <w:r w:rsidR="00FF1F87" w:rsidRPr="00FA41B2">
        <w:t xml:space="preserve"> (bijlage 3) correct is </w:t>
      </w:r>
      <w:r w:rsidR="00F5448F" w:rsidRPr="00FA41B2">
        <w:t xml:space="preserve">(zijn) </w:t>
      </w:r>
      <w:r w:rsidR="00FF1F87" w:rsidRPr="00FA41B2">
        <w:t>ingevuld conform de gestelde eisen en voorwaarden zoals opgenomen in paragraaf 4.3.3. Beschrijvend document.</w:t>
      </w:r>
    </w:p>
    <w:p w:rsidR="00FF1F87" w:rsidRDefault="00FF1F87" w:rsidP="00C05140">
      <w:pPr>
        <w:pStyle w:val="Lijstalinea"/>
        <w:spacing w:line="0" w:lineRule="atLeast"/>
        <w:ind w:left="-1134" w:right="496"/>
      </w:pPr>
    </w:p>
    <w:p w:rsidR="00D227D8" w:rsidRDefault="00D227D8" w:rsidP="00C05140">
      <w:pPr>
        <w:pStyle w:val="Lijstalinea"/>
        <w:numPr>
          <w:ilvl w:val="0"/>
          <w:numId w:val="40"/>
        </w:numPr>
        <w:spacing w:line="0" w:lineRule="atLeast"/>
        <w:ind w:left="-1134" w:right="496" w:hanging="284"/>
      </w:pPr>
      <w:r>
        <w:t xml:space="preserve">hij voldoet aan c.q. instemt met </w:t>
      </w:r>
      <w:r w:rsidRPr="00D227D8">
        <w:rPr>
          <w:u w:val="single"/>
        </w:rPr>
        <w:t>alle</w:t>
      </w:r>
      <w:r>
        <w:t xml:space="preserve"> gestelde eisen zoals opgenomen in </w:t>
      </w:r>
      <w:r w:rsidR="00EB5A4F">
        <w:t>b</w:t>
      </w:r>
      <w:r>
        <w:t xml:space="preserve">ijlage 5 </w:t>
      </w:r>
      <w:r w:rsidR="00EB5A4F">
        <w:t>‘</w:t>
      </w:r>
      <w:r>
        <w:t>Programma van Eisen</w:t>
      </w:r>
      <w:r w:rsidR="00EB5A4F">
        <w:t>’</w:t>
      </w:r>
      <w:r>
        <w:t>.</w:t>
      </w:r>
    </w:p>
    <w:p w:rsidR="009F4A80" w:rsidRDefault="009F4A80" w:rsidP="00C05140">
      <w:pPr>
        <w:pStyle w:val="Lijstalinea"/>
        <w:spacing w:line="0" w:lineRule="atLeast"/>
        <w:ind w:left="-1134" w:right="496"/>
      </w:pPr>
    </w:p>
    <w:p w:rsidR="009F4A80" w:rsidRDefault="009F4A80" w:rsidP="00C05140">
      <w:pPr>
        <w:pStyle w:val="Lijstalinea"/>
        <w:numPr>
          <w:ilvl w:val="0"/>
          <w:numId w:val="40"/>
        </w:numPr>
        <w:spacing w:line="0" w:lineRule="atLeast"/>
        <w:ind w:left="-1134" w:right="496" w:hanging="284"/>
      </w:pPr>
      <w:r>
        <w:t>hij akkoord gaat met de ingediende wensuitwerking</w:t>
      </w:r>
      <w:r w:rsidR="0019098A">
        <w:t>en</w:t>
      </w:r>
      <w:r>
        <w:t xml:space="preserve"> in antwoord op de gestelde wensen in het Programma van Wensen (bijlage 6).</w:t>
      </w:r>
    </w:p>
    <w:p w:rsidR="009F4A80" w:rsidRDefault="009F4A80" w:rsidP="00C05140">
      <w:pPr>
        <w:pStyle w:val="Lijstalinea"/>
        <w:spacing w:line="0" w:lineRule="atLeast"/>
        <w:ind w:left="-1134" w:right="496"/>
      </w:pPr>
    </w:p>
    <w:p w:rsidR="009F4A80" w:rsidRDefault="006E53DE" w:rsidP="00C05140">
      <w:pPr>
        <w:pStyle w:val="Lijstalinea"/>
        <w:numPr>
          <w:ilvl w:val="0"/>
          <w:numId w:val="40"/>
        </w:numPr>
        <w:spacing w:line="0" w:lineRule="atLeast"/>
        <w:ind w:left="-1134" w:right="496" w:hanging="284"/>
      </w:pPr>
      <w:r>
        <w:t>h</w:t>
      </w:r>
      <w:r w:rsidR="009F4A80">
        <w:t>ij akkoord gaat met de door hem ingediende en ingevulde prijzenblad</w:t>
      </w:r>
      <w:r w:rsidR="008875AD">
        <w:t>(en)</w:t>
      </w:r>
      <w:r w:rsidR="009F4A80">
        <w:t xml:space="preserve"> (bijlage 7).</w:t>
      </w:r>
    </w:p>
    <w:p w:rsidR="00D227D8" w:rsidRDefault="00D227D8" w:rsidP="00C05140">
      <w:pPr>
        <w:spacing w:line="0" w:lineRule="atLeast"/>
        <w:ind w:left="-1134" w:right="496"/>
      </w:pPr>
    </w:p>
    <w:p w:rsidR="00D227D8" w:rsidRPr="00414CF6" w:rsidRDefault="00D227D8" w:rsidP="00C05140">
      <w:pPr>
        <w:pStyle w:val="Lijstalinea"/>
        <w:numPr>
          <w:ilvl w:val="0"/>
          <w:numId w:val="40"/>
        </w:numPr>
        <w:spacing w:line="0" w:lineRule="atLeast"/>
        <w:ind w:left="-1134" w:right="496" w:hanging="284"/>
      </w:pPr>
      <w:r w:rsidRPr="00B73915">
        <w:t xml:space="preserve">de te leveren </w:t>
      </w:r>
      <w:r w:rsidR="00FA41B2">
        <w:t>BHV-Middelen, onderhoud en aanverwante dienstverlening</w:t>
      </w:r>
      <w:r w:rsidR="00C5618A">
        <w:t>,</w:t>
      </w:r>
      <w:r w:rsidRPr="00B73915">
        <w:t xml:space="preserve"> dat onderwerp is van deze aanbesteding</w:t>
      </w:r>
      <w:r w:rsidR="00C5618A">
        <w:t>, zal voldoen</w:t>
      </w:r>
      <w:r w:rsidRPr="00B73915">
        <w:t xml:space="preserve"> aan de door de Inschrijver ingediende </w:t>
      </w:r>
      <w:r w:rsidRPr="00414CF6">
        <w:t xml:space="preserve">beantwoording </w:t>
      </w:r>
      <w:r w:rsidR="00EB5A4F" w:rsidRPr="00414CF6">
        <w:t xml:space="preserve">op de eisen en </w:t>
      </w:r>
      <w:r w:rsidRPr="00414CF6">
        <w:t xml:space="preserve">wensen die zijn opgenomen in </w:t>
      </w:r>
      <w:r w:rsidR="00EB5A4F" w:rsidRPr="00414CF6">
        <w:t>b</w:t>
      </w:r>
      <w:r w:rsidRPr="00414CF6">
        <w:t xml:space="preserve">ijlage 5 </w:t>
      </w:r>
      <w:r w:rsidR="00EB5A4F" w:rsidRPr="00414CF6">
        <w:t>‘</w:t>
      </w:r>
      <w:r w:rsidRPr="00414CF6">
        <w:t>Programma van Eisen</w:t>
      </w:r>
      <w:r w:rsidR="00EB5A4F" w:rsidRPr="00414CF6">
        <w:t>’ en bijlage 6 ‘Programma van</w:t>
      </w:r>
      <w:r w:rsidRPr="00414CF6">
        <w:t xml:space="preserve"> Wensen</w:t>
      </w:r>
      <w:r w:rsidR="00EB5A4F" w:rsidRPr="00414CF6">
        <w:t>’</w:t>
      </w:r>
      <w:r w:rsidRPr="00414CF6">
        <w:t>.</w:t>
      </w:r>
    </w:p>
    <w:p w:rsidR="001409DF" w:rsidRDefault="001409DF" w:rsidP="00C05140">
      <w:pPr>
        <w:spacing w:line="0" w:lineRule="atLeast"/>
        <w:ind w:left="-1134" w:right="496"/>
      </w:pPr>
    </w:p>
    <w:p w:rsidR="00D227D8" w:rsidRPr="00414CF6" w:rsidRDefault="00D227D8" w:rsidP="00C05140">
      <w:pPr>
        <w:pStyle w:val="Lijstalinea"/>
        <w:numPr>
          <w:ilvl w:val="0"/>
          <w:numId w:val="40"/>
        </w:numPr>
        <w:spacing w:line="0" w:lineRule="atLeast"/>
        <w:ind w:left="-1134" w:right="496" w:hanging="284"/>
      </w:pPr>
      <w:r w:rsidRPr="00414CF6">
        <w:rPr>
          <w:iCs/>
          <w:szCs w:val="18"/>
        </w:rPr>
        <w:t>conform het gestelde in art. 2.81 AW, Inschrijver bij het opstellen van zijn Inschrijving rekening heeft gehouden met de verplichtingen uit hoofde van de bepalingen inzake de arbeidsbescherming en de arbeidsvoorwaarden die gelden op de plaats waar de verrichting wordt uitgevoerd.</w:t>
      </w:r>
    </w:p>
    <w:p w:rsidR="00D227D8" w:rsidRDefault="00D227D8" w:rsidP="00C05140">
      <w:pPr>
        <w:spacing w:line="0" w:lineRule="atLeast"/>
        <w:ind w:left="-1134" w:right="496"/>
      </w:pPr>
    </w:p>
    <w:p w:rsidR="00414CF6" w:rsidRDefault="00D227D8" w:rsidP="00414CF6">
      <w:pPr>
        <w:pStyle w:val="Lijstalinea"/>
        <w:numPr>
          <w:ilvl w:val="0"/>
          <w:numId w:val="40"/>
        </w:numPr>
        <w:spacing w:line="0" w:lineRule="atLeast"/>
        <w:ind w:left="-1134" w:right="496"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5C5317">
        <w:rPr>
          <w:szCs w:val="18"/>
        </w:rPr>
        <w:t>het IUC DJI</w:t>
      </w:r>
      <w:r w:rsidRPr="009B175A">
        <w:rPr>
          <w:szCs w:val="18"/>
        </w:rPr>
        <w:t xml:space="preserve"> de sancties kan toepassen zoals gesteld in paragraaf </w:t>
      </w:r>
      <w:r w:rsidRPr="00857462">
        <w:rPr>
          <w:szCs w:val="18"/>
        </w:rPr>
        <w:t>2.</w:t>
      </w:r>
      <w:r w:rsidR="0044497F">
        <w:rPr>
          <w:szCs w:val="18"/>
        </w:rPr>
        <w:t>9</w:t>
      </w:r>
      <w:r w:rsidRPr="009B175A">
        <w:rPr>
          <w:szCs w:val="18"/>
        </w:rPr>
        <w:t xml:space="preserve"> van het Beschrijvend document. </w:t>
      </w:r>
    </w:p>
    <w:p w:rsidR="00414CF6" w:rsidRDefault="00414CF6" w:rsidP="00414CF6">
      <w:pPr>
        <w:pStyle w:val="Lijstalinea"/>
      </w:pPr>
    </w:p>
    <w:p w:rsidR="00414CF6" w:rsidRPr="00534ADA" w:rsidRDefault="00414CF6" w:rsidP="00414CF6">
      <w:pPr>
        <w:pStyle w:val="Lijstalinea"/>
        <w:numPr>
          <w:ilvl w:val="0"/>
          <w:numId w:val="40"/>
        </w:numPr>
        <w:spacing w:line="0" w:lineRule="atLeast"/>
        <w:ind w:left="-1134" w:right="496" w:hanging="284"/>
        <w:rPr>
          <w:szCs w:val="18"/>
        </w:rPr>
      </w:pPr>
      <w:r w:rsidRPr="00AE6D11">
        <w:t xml:space="preserve">hij </w:t>
      </w:r>
      <w:r w:rsidR="00744A8B">
        <w:t xml:space="preserve">een </w:t>
      </w:r>
      <w:r w:rsidRPr="00AE6D11">
        <w:t xml:space="preserve">inschrijft </w:t>
      </w:r>
      <w:r w:rsidR="00744A8B">
        <w:t xml:space="preserve">op </w:t>
      </w:r>
      <w:r w:rsidRPr="00AE6D11">
        <w:t>de volgende percelen</w:t>
      </w:r>
      <w:r>
        <w:t xml:space="preserve"> (aankruisen ja of nee)</w:t>
      </w:r>
      <w:r w:rsidR="00DB4881">
        <w:t>.</w:t>
      </w:r>
      <w:r w:rsidR="00744A8B">
        <w:t xml:space="preserve"> </w:t>
      </w:r>
      <w:r w:rsidR="00DB4881">
        <w:t xml:space="preserve">Hij </w:t>
      </w:r>
      <w:r w:rsidR="00744A8B" w:rsidRPr="00CD01B8">
        <w:t>ervoor kie</w:t>
      </w:r>
      <w:r w:rsidR="00744A8B">
        <w:t>st o</w:t>
      </w:r>
      <w:r w:rsidR="00744A8B">
        <w:t>m op</w:t>
      </w:r>
      <w:r w:rsidR="00744A8B" w:rsidRPr="00CD01B8">
        <w:t xml:space="preserve"> </w:t>
      </w:r>
      <w:r w:rsidR="00744A8B" w:rsidRPr="00D10D33">
        <w:rPr>
          <w:u w:val="single"/>
        </w:rPr>
        <w:t>één</w:t>
      </w:r>
      <w:r w:rsidR="00744A8B" w:rsidRPr="00CD01B8">
        <w:t xml:space="preserve"> </w:t>
      </w:r>
      <w:r w:rsidR="00744A8B">
        <w:t xml:space="preserve">van de drie Percelen </w:t>
      </w:r>
      <w:r w:rsidR="00744A8B" w:rsidRPr="008D5917">
        <w:rPr>
          <w:u w:val="single"/>
        </w:rPr>
        <w:t>of</w:t>
      </w:r>
      <w:r w:rsidR="00744A8B" w:rsidRPr="00CD01B8">
        <w:t xml:space="preserve"> </w:t>
      </w:r>
      <w:r w:rsidR="00744A8B">
        <w:t xml:space="preserve">op maximaal </w:t>
      </w:r>
      <w:r w:rsidR="00744A8B" w:rsidRPr="00D10D33">
        <w:rPr>
          <w:u w:val="single"/>
        </w:rPr>
        <w:t>twee</w:t>
      </w:r>
      <w:r w:rsidR="00744A8B">
        <w:t xml:space="preserve"> van de drie </w:t>
      </w:r>
      <w:r w:rsidR="00744A8B" w:rsidRPr="00CD01B8">
        <w:t>Percelen in te schrijven.</w:t>
      </w:r>
      <w:bookmarkStart w:id="0" w:name="_GoBack"/>
      <w:bookmarkEnd w:id="0"/>
    </w:p>
    <w:p w:rsidR="00534ADA" w:rsidRPr="00534ADA" w:rsidRDefault="00534ADA" w:rsidP="00534ADA">
      <w:pPr>
        <w:pStyle w:val="Lijstalinea"/>
        <w:rPr>
          <w:szCs w:val="18"/>
        </w:rPr>
      </w:pPr>
    </w:p>
    <w:p w:rsidR="00414CF6" w:rsidRDefault="00414CF6" w:rsidP="00414CF6"/>
    <w:tbl>
      <w:tblPr>
        <w:tblStyle w:val="Tabelraster"/>
        <w:tblW w:w="0" w:type="auto"/>
        <w:tblLook w:val="04A0" w:firstRow="1" w:lastRow="0" w:firstColumn="1" w:lastColumn="0" w:noHBand="0" w:noVBand="1"/>
      </w:tblPr>
      <w:tblGrid>
        <w:gridCol w:w="1210"/>
        <w:gridCol w:w="1210"/>
        <w:gridCol w:w="4313"/>
      </w:tblGrid>
      <w:tr w:rsidR="009F4B2F" w:rsidTr="00414CF6">
        <w:tc>
          <w:tcPr>
            <w:tcW w:w="1210" w:type="dxa"/>
            <w:shd w:val="clear" w:color="auto" w:fill="A6A6A6" w:themeFill="background1" w:themeFillShade="A6"/>
          </w:tcPr>
          <w:p w:rsidR="009F4B2F" w:rsidRPr="008C5B3B" w:rsidRDefault="009F4B2F" w:rsidP="00414CF6">
            <w:pPr>
              <w:pStyle w:val="broodtekst"/>
              <w:spacing w:line="0" w:lineRule="atLeast"/>
            </w:pPr>
          </w:p>
        </w:tc>
        <w:tc>
          <w:tcPr>
            <w:tcW w:w="1210" w:type="dxa"/>
            <w:shd w:val="clear" w:color="auto" w:fill="A6A6A6" w:themeFill="background1" w:themeFillShade="A6"/>
          </w:tcPr>
          <w:p w:rsidR="009F4B2F" w:rsidRPr="008C5B3B" w:rsidRDefault="009F4B2F" w:rsidP="00414CF6">
            <w:pPr>
              <w:pStyle w:val="broodtekst"/>
              <w:spacing w:line="0" w:lineRule="atLeast"/>
            </w:pPr>
            <w:r>
              <w:t>Perceel 1</w:t>
            </w:r>
          </w:p>
        </w:tc>
        <w:tc>
          <w:tcPr>
            <w:tcW w:w="4313" w:type="dxa"/>
            <w:shd w:val="clear" w:color="auto" w:fill="A6A6A6" w:themeFill="background1" w:themeFillShade="A6"/>
          </w:tcPr>
          <w:p w:rsidR="009F4B2F" w:rsidRPr="008C5B3B" w:rsidRDefault="009F4B2F" w:rsidP="00414CF6">
            <w:pPr>
              <w:pStyle w:val="broodtekst"/>
              <w:spacing w:line="0" w:lineRule="atLeast"/>
            </w:pPr>
            <w:r>
              <w:t xml:space="preserve">Deelnemende organisaties </w:t>
            </w:r>
          </w:p>
        </w:tc>
      </w:tr>
      <w:tr w:rsidR="009F4B2F" w:rsidTr="00414CF6">
        <w:tc>
          <w:tcPr>
            <w:tcW w:w="1210" w:type="dxa"/>
            <w:vMerge w:val="restart"/>
          </w:tcPr>
          <w:p w:rsidR="009F4B2F" w:rsidRPr="006A2FDA" w:rsidRDefault="009F4B2F" w:rsidP="00414CF6">
            <w:pPr>
              <w:spacing w:line="240" w:lineRule="auto"/>
              <w:rPr>
                <w:szCs w:val="18"/>
              </w:rPr>
            </w:pPr>
            <w:r w:rsidRPr="006A2FDA">
              <w:rPr>
                <w:szCs w:val="18"/>
              </w:rPr>
              <w:fldChar w:fldCharType="begin">
                <w:ffData>
                  <w:name w:val="Selectievakje1"/>
                  <w:enabled/>
                  <w:calcOnExit w:val="0"/>
                  <w:checkBox>
                    <w:sizeAuto/>
                    <w:default w:val="0"/>
                  </w:checkBox>
                </w:ffData>
              </w:fldChar>
            </w:r>
            <w:r w:rsidRPr="006A2FDA">
              <w:rPr>
                <w:szCs w:val="18"/>
              </w:rPr>
              <w:instrText xml:space="preserve"> FORMCHECKBOX </w:instrText>
            </w:r>
            <w:r w:rsidR="00B55BFF">
              <w:rPr>
                <w:szCs w:val="18"/>
              </w:rPr>
            </w:r>
            <w:r w:rsidR="00B55BFF">
              <w:rPr>
                <w:szCs w:val="18"/>
              </w:rPr>
              <w:fldChar w:fldCharType="separate"/>
            </w:r>
            <w:r w:rsidRPr="006A2FDA">
              <w:rPr>
                <w:szCs w:val="18"/>
              </w:rPr>
              <w:fldChar w:fldCharType="end"/>
            </w:r>
            <w:r w:rsidRPr="006A2FDA">
              <w:rPr>
                <w:szCs w:val="18"/>
              </w:rPr>
              <w:t xml:space="preserve"> JA</w:t>
            </w:r>
          </w:p>
          <w:p w:rsidR="009F4B2F" w:rsidRDefault="009F4B2F" w:rsidP="00414CF6">
            <w:pPr>
              <w:pStyle w:val="broodtekst"/>
              <w:spacing w:line="0" w:lineRule="atLeast"/>
            </w:pPr>
            <w:r w:rsidRPr="006A2FDA">
              <w:fldChar w:fldCharType="begin">
                <w:ffData>
                  <w:name w:val="Selectievakje2"/>
                  <w:enabled/>
                  <w:calcOnExit w:val="0"/>
                  <w:checkBox>
                    <w:sizeAuto/>
                    <w:default w:val="0"/>
                  </w:checkBox>
                </w:ffData>
              </w:fldChar>
            </w:r>
            <w:r w:rsidRPr="006A2FDA">
              <w:instrText xml:space="preserve"> FORMCHECKBOX </w:instrText>
            </w:r>
            <w:r w:rsidR="00B55BFF">
              <w:fldChar w:fldCharType="separate"/>
            </w:r>
            <w:r w:rsidRPr="006A2FDA">
              <w:fldChar w:fldCharType="end"/>
            </w:r>
            <w:r w:rsidRPr="006A2FDA">
              <w:t xml:space="preserve"> NEE</w:t>
            </w:r>
          </w:p>
        </w:tc>
        <w:tc>
          <w:tcPr>
            <w:tcW w:w="1210" w:type="dxa"/>
            <w:vMerge w:val="restart"/>
          </w:tcPr>
          <w:p w:rsidR="009F4B2F" w:rsidRDefault="009F4B2F" w:rsidP="00414CF6">
            <w:pPr>
              <w:pStyle w:val="broodtekst"/>
              <w:spacing w:line="0" w:lineRule="atLeast"/>
            </w:pPr>
          </w:p>
        </w:tc>
        <w:tc>
          <w:tcPr>
            <w:tcW w:w="4313" w:type="dxa"/>
          </w:tcPr>
          <w:p w:rsidR="009F4B2F" w:rsidRDefault="009F4B2F" w:rsidP="00414CF6">
            <w:pPr>
              <w:pStyle w:val="broodtekst"/>
              <w:spacing w:line="0" w:lineRule="atLeast"/>
            </w:pPr>
            <w:r>
              <w:t xml:space="preserve">CDV Belastingdienst/ SSO Centrum voor facilitaire dienstverlening (SSO CFD) </w:t>
            </w:r>
          </w:p>
        </w:tc>
      </w:tr>
      <w:tr w:rsidR="009F4B2F" w:rsidTr="00414CF6">
        <w:tc>
          <w:tcPr>
            <w:tcW w:w="1210" w:type="dxa"/>
            <w:vMerge/>
          </w:tcPr>
          <w:p w:rsidR="009F4B2F" w:rsidRDefault="009F4B2F" w:rsidP="00414CF6">
            <w:pPr>
              <w:pStyle w:val="broodtekst"/>
              <w:spacing w:line="0" w:lineRule="atLeast"/>
            </w:pPr>
          </w:p>
        </w:tc>
        <w:tc>
          <w:tcPr>
            <w:tcW w:w="1210" w:type="dxa"/>
            <w:vMerge/>
          </w:tcPr>
          <w:p w:rsidR="009F4B2F" w:rsidRDefault="009F4B2F" w:rsidP="00414CF6">
            <w:pPr>
              <w:pStyle w:val="broodtekst"/>
              <w:spacing w:line="0" w:lineRule="atLeast"/>
            </w:pPr>
          </w:p>
        </w:tc>
        <w:tc>
          <w:tcPr>
            <w:tcW w:w="4313" w:type="dxa"/>
          </w:tcPr>
          <w:p w:rsidR="009F4B2F" w:rsidRPr="008C5B3B" w:rsidRDefault="009F4B2F" w:rsidP="00414CF6">
            <w:pPr>
              <w:pStyle w:val="broodtekst"/>
              <w:spacing w:line="0" w:lineRule="atLeast"/>
            </w:pPr>
            <w:r>
              <w:t>CDV FMHaaglanden (FMH)</w:t>
            </w:r>
          </w:p>
        </w:tc>
      </w:tr>
      <w:tr w:rsidR="009F4B2F" w:rsidTr="00414CF6">
        <w:tc>
          <w:tcPr>
            <w:tcW w:w="1210" w:type="dxa"/>
            <w:vMerge/>
          </w:tcPr>
          <w:p w:rsidR="009F4B2F" w:rsidRPr="008C5B3B" w:rsidRDefault="009F4B2F" w:rsidP="00414CF6">
            <w:pPr>
              <w:pStyle w:val="broodtekst"/>
              <w:spacing w:line="0" w:lineRule="atLeast"/>
            </w:pPr>
          </w:p>
        </w:tc>
        <w:tc>
          <w:tcPr>
            <w:tcW w:w="1210" w:type="dxa"/>
            <w:vMerge/>
          </w:tcPr>
          <w:p w:rsidR="009F4B2F" w:rsidRPr="008C5B3B" w:rsidRDefault="009F4B2F" w:rsidP="00414CF6">
            <w:pPr>
              <w:pStyle w:val="broodtekst"/>
              <w:spacing w:line="0" w:lineRule="atLeast"/>
            </w:pPr>
          </w:p>
        </w:tc>
        <w:tc>
          <w:tcPr>
            <w:tcW w:w="4313" w:type="dxa"/>
          </w:tcPr>
          <w:p w:rsidR="009F4B2F" w:rsidRPr="008C5B3B" w:rsidRDefault="009F4B2F" w:rsidP="00414CF6">
            <w:pPr>
              <w:pStyle w:val="broodtekst"/>
              <w:spacing w:line="0" w:lineRule="atLeast"/>
            </w:pPr>
            <w:r w:rsidRPr="008C5B3B">
              <w:t>Ministerie van Algemene Zaken</w:t>
            </w:r>
          </w:p>
        </w:tc>
      </w:tr>
      <w:tr w:rsidR="009F4B2F" w:rsidTr="00414CF6">
        <w:tc>
          <w:tcPr>
            <w:tcW w:w="1210" w:type="dxa"/>
            <w:vMerge/>
          </w:tcPr>
          <w:p w:rsidR="009F4B2F" w:rsidRPr="008C5B3B" w:rsidRDefault="009F4B2F" w:rsidP="00414CF6">
            <w:pPr>
              <w:pStyle w:val="broodtekst"/>
              <w:spacing w:line="0" w:lineRule="atLeast"/>
            </w:pPr>
          </w:p>
        </w:tc>
        <w:tc>
          <w:tcPr>
            <w:tcW w:w="1210" w:type="dxa"/>
            <w:vMerge/>
          </w:tcPr>
          <w:p w:rsidR="009F4B2F" w:rsidRPr="008C5B3B" w:rsidRDefault="009F4B2F" w:rsidP="00414CF6">
            <w:pPr>
              <w:pStyle w:val="broodtekst"/>
              <w:spacing w:line="0" w:lineRule="atLeast"/>
            </w:pPr>
          </w:p>
        </w:tc>
        <w:tc>
          <w:tcPr>
            <w:tcW w:w="4313" w:type="dxa"/>
          </w:tcPr>
          <w:p w:rsidR="009F4B2F" w:rsidRPr="008C5B3B" w:rsidRDefault="009F4B2F" w:rsidP="00414CF6">
            <w:pPr>
              <w:pStyle w:val="broodtekst"/>
              <w:spacing w:line="0" w:lineRule="atLeast"/>
            </w:pPr>
            <w:r w:rsidRPr="008C5B3B">
              <w:t xml:space="preserve">Ministerie van Financiën </w:t>
            </w:r>
          </w:p>
        </w:tc>
      </w:tr>
      <w:tr w:rsidR="009F4B2F" w:rsidTr="00414CF6">
        <w:tc>
          <w:tcPr>
            <w:tcW w:w="1210" w:type="dxa"/>
            <w:shd w:val="clear" w:color="auto" w:fill="A6A6A6" w:themeFill="background1" w:themeFillShade="A6"/>
          </w:tcPr>
          <w:p w:rsidR="009F4B2F" w:rsidRPr="008C5B3B" w:rsidRDefault="009F4B2F" w:rsidP="00414CF6">
            <w:pPr>
              <w:pStyle w:val="broodtekst"/>
              <w:spacing w:line="0" w:lineRule="atLeast"/>
            </w:pPr>
          </w:p>
        </w:tc>
        <w:tc>
          <w:tcPr>
            <w:tcW w:w="1210" w:type="dxa"/>
            <w:shd w:val="clear" w:color="auto" w:fill="A6A6A6" w:themeFill="background1" w:themeFillShade="A6"/>
          </w:tcPr>
          <w:p w:rsidR="009F4B2F" w:rsidRPr="008C5B3B" w:rsidRDefault="009F4B2F" w:rsidP="00414CF6">
            <w:pPr>
              <w:pStyle w:val="broodtekst"/>
              <w:spacing w:line="0" w:lineRule="atLeast"/>
            </w:pPr>
            <w:r>
              <w:t>Perceel 2</w:t>
            </w:r>
          </w:p>
        </w:tc>
        <w:tc>
          <w:tcPr>
            <w:tcW w:w="4313" w:type="dxa"/>
            <w:shd w:val="clear" w:color="auto" w:fill="A6A6A6" w:themeFill="background1" w:themeFillShade="A6"/>
          </w:tcPr>
          <w:p w:rsidR="009F4B2F" w:rsidRPr="008C5B3B" w:rsidRDefault="009F4B2F" w:rsidP="00414CF6">
            <w:pPr>
              <w:pStyle w:val="broodtekst"/>
              <w:spacing w:line="0" w:lineRule="atLeast"/>
            </w:pPr>
            <w:r>
              <w:t xml:space="preserve">Deelnemende organisaties </w:t>
            </w:r>
          </w:p>
        </w:tc>
      </w:tr>
      <w:tr w:rsidR="009F4B2F" w:rsidTr="00414CF6">
        <w:tc>
          <w:tcPr>
            <w:tcW w:w="1210" w:type="dxa"/>
            <w:vMerge w:val="restart"/>
          </w:tcPr>
          <w:p w:rsidR="009F4B2F" w:rsidRPr="006A2FDA" w:rsidRDefault="009F4B2F" w:rsidP="00414CF6">
            <w:pPr>
              <w:spacing w:line="240" w:lineRule="auto"/>
              <w:rPr>
                <w:szCs w:val="18"/>
              </w:rPr>
            </w:pPr>
            <w:r w:rsidRPr="006A2FDA">
              <w:rPr>
                <w:szCs w:val="18"/>
              </w:rPr>
              <w:fldChar w:fldCharType="begin">
                <w:ffData>
                  <w:name w:val="Selectievakje1"/>
                  <w:enabled/>
                  <w:calcOnExit w:val="0"/>
                  <w:checkBox>
                    <w:sizeAuto/>
                    <w:default w:val="0"/>
                  </w:checkBox>
                </w:ffData>
              </w:fldChar>
            </w:r>
            <w:r w:rsidRPr="006A2FDA">
              <w:rPr>
                <w:szCs w:val="18"/>
              </w:rPr>
              <w:instrText xml:space="preserve"> FORMCHECKBOX </w:instrText>
            </w:r>
            <w:r w:rsidR="00B55BFF">
              <w:rPr>
                <w:szCs w:val="18"/>
              </w:rPr>
            </w:r>
            <w:r w:rsidR="00B55BFF">
              <w:rPr>
                <w:szCs w:val="18"/>
              </w:rPr>
              <w:fldChar w:fldCharType="separate"/>
            </w:r>
            <w:r w:rsidRPr="006A2FDA">
              <w:rPr>
                <w:szCs w:val="18"/>
              </w:rPr>
              <w:fldChar w:fldCharType="end"/>
            </w:r>
            <w:r w:rsidRPr="006A2FDA">
              <w:rPr>
                <w:szCs w:val="18"/>
              </w:rPr>
              <w:t xml:space="preserve"> JA</w:t>
            </w:r>
          </w:p>
          <w:p w:rsidR="009F4B2F" w:rsidRDefault="009F4B2F" w:rsidP="00414CF6">
            <w:pPr>
              <w:pStyle w:val="broodtekst"/>
              <w:spacing w:line="0" w:lineRule="atLeast"/>
            </w:pPr>
            <w:r w:rsidRPr="006A2FDA">
              <w:fldChar w:fldCharType="begin">
                <w:ffData>
                  <w:name w:val="Selectievakje2"/>
                  <w:enabled/>
                  <w:calcOnExit w:val="0"/>
                  <w:checkBox>
                    <w:sizeAuto/>
                    <w:default w:val="0"/>
                  </w:checkBox>
                </w:ffData>
              </w:fldChar>
            </w:r>
            <w:r w:rsidRPr="006A2FDA">
              <w:instrText xml:space="preserve"> FORMCHECKBOX </w:instrText>
            </w:r>
            <w:r w:rsidR="00B55BFF">
              <w:fldChar w:fldCharType="separate"/>
            </w:r>
            <w:r w:rsidRPr="006A2FDA">
              <w:fldChar w:fldCharType="end"/>
            </w:r>
            <w:r w:rsidRPr="006A2FDA">
              <w:t xml:space="preserve"> NEE</w:t>
            </w:r>
          </w:p>
        </w:tc>
        <w:tc>
          <w:tcPr>
            <w:tcW w:w="1210" w:type="dxa"/>
            <w:vMerge w:val="restart"/>
          </w:tcPr>
          <w:p w:rsidR="009F4B2F" w:rsidRDefault="009F4B2F" w:rsidP="00414CF6">
            <w:pPr>
              <w:pStyle w:val="broodtekst"/>
              <w:spacing w:line="0" w:lineRule="atLeast"/>
            </w:pPr>
          </w:p>
        </w:tc>
        <w:tc>
          <w:tcPr>
            <w:tcW w:w="4313" w:type="dxa"/>
          </w:tcPr>
          <w:p w:rsidR="009F4B2F" w:rsidRPr="008C5B3B" w:rsidRDefault="009F4B2F" w:rsidP="00414CF6">
            <w:pPr>
              <w:pStyle w:val="broodtekst"/>
              <w:spacing w:line="0" w:lineRule="atLeast"/>
            </w:pPr>
            <w:r>
              <w:t>CDV Facilitair Bedrijf Dienst Justitiële Inrichtingen (FB DJI)</w:t>
            </w:r>
          </w:p>
        </w:tc>
      </w:tr>
      <w:tr w:rsidR="009F4B2F" w:rsidTr="00414CF6">
        <w:tc>
          <w:tcPr>
            <w:tcW w:w="1210" w:type="dxa"/>
            <w:vMerge/>
          </w:tcPr>
          <w:p w:rsidR="009F4B2F" w:rsidRDefault="009F4B2F" w:rsidP="00414CF6">
            <w:pPr>
              <w:pStyle w:val="broodtekst"/>
              <w:spacing w:line="0" w:lineRule="atLeast"/>
            </w:pPr>
          </w:p>
        </w:tc>
        <w:tc>
          <w:tcPr>
            <w:tcW w:w="1210" w:type="dxa"/>
            <w:vMerge/>
          </w:tcPr>
          <w:p w:rsidR="009F4B2F" w:rsidRDefault="009F4B2F" w:rsidP="00414CF6">
            <w:pPr>
              <w:pStyle w:val="broodtekst"/>
              <w:spacing w:line="0" w:lineRule="atLeast"/>
            </w:pPr>
          </w:p>
        </w:tc>
        <w:tc>
          <w:tcPr>
            <w:tcW w:w="4313" w:type="dxa"/>
          </w:tcPr>
          <w:p w:rsidR="009F4B2F" w:rsidRPr="002370F0" w:rsidRDefault="009F4B2F" w:rsidP="00414CF6">
            <w:pPr>
              <w:pStyle w:val="broodtekst"/>
              <w:spacing w:line="0" w:lineRule="atLeast"/>
            </w:pPr>
            <w:r>
              <w:t>Centraal Orgaan opvang asielzoekers</w:t>
            </w:r>
          </w:p>
        </w:tc>
      </w:tr>
      <w:tr w:rsidR="009F4B2F" w:rsidTr="00414CF6">
        <w:tc>
          <w:tcPr>
            <w:tcW w:w="1210" w:type="dxa"/>
            <w:vMerge/>
          </w:tcPr>
          <w:p w:rsidR="009F4B2F" w:rsidRPr="00FE1CE6" w:rsidRDefault="009F4B2F" w:rsidP="00414CF6">
            <w:pPr>
              <w:pStyle w:val="broodtekst"/>
              <w:spacing w:line="0" w:lineRule="atLeast"/>
            </w:pPr>
          </w:p>
        </w:tc>
        <w:tc>
          <w:tcPr>
            <w:tcW w:w="1210" w:type="dxa"/>
            <w:vMerge/>
          </w:tcPr>
          <w:p w:rsidR="009F4B2F" w:rsidRPr="00FE1CE6" w:rsidRDefault="009F4B2F" w:rsidP="00414CF6">
            <w:pPr>
              <w:pStyle w:val="broodtekst"/>
              <w:spacing w:line="0" w:lineRule="atLeast"/>
            </w:pPr>
          </w:p>
        </w:tc>
        <w:tc>
          <w:tcPr>
            <w:tcW w:w="4313" w:type="dxa"/>
          </w:tcPr>
          <w:p w:rsidR="009F4B2F" w:rsidRDefault="009F4B2F" w:rsidP="00414CF6">
            <w:pPr>
              <w:pStyle w:val="broodtekst"/>
              <w:spacing w:line="0" w:lineRule="atLeast"/>
            </w:pPr>
            <w:r w:rsidRPr="00FE1CE6">
              <w:t>Diensten van J</w:t>
            </w:r>
            <w:r>
              <w:t>&amp;V</w:t>
            </w:r>
            <w:r w:rsidRPr="00FE1CE6">
              <w:t xml:space="preserve"> t.w.:</w:t>
            </w:r>
          </w:p>
          <w:p w:rsidR="009F4B2F" w:rsidRPr="00FE1CE6" w:rsidRDefault="009F4B2F" w:rsidP="00414CF6">
            <w:pPr>
              <w:pStyle w:val="broodtekst"/>
              <w:spacing w:line="0" w:lineRule="atLeast"/>
            </w:pPr>
            <w:r>
              <w:t xml:space="preserve">Dienst Justitiële Inrichtingen </w:t>
            </w:r>
          </w:p>
          <w:p w:rsidR="009F4B2F" w:rsidRDefault="009F4B2F" w:rsidP="00414CF6">
            <w:pPr>
              <w:pStyle w:val="broodtekst"/>
              <w:spacing w:line="0" w:lineRule="atLeast"/>
            </w:pPr>
            <w:r>
              <w:t>- BD — JustID</w:t>
            </w:r>
          </w:p>
          <w:p w:rsidR="009F4B2F" w:rsidRDefault="009F4B2F" w:rsidP="00414CF6">
            <w:pPr>
              <w:pStyle w:val="broodtekst"/>
              <w:spacing w:line="0" w:lineRule="atLeast"/>
            </w:pPr>
            <w:r>
              <w:t xml:space="preserve">- Immigratie- en Naturalisatiedienst </w:t>
            </w:r>
          </w:p>
          <w:p w:rsidR="009F4B2F" w:rsidRPr="008C5B3B" w:rsidRDefault="009F4B2F" w:rsidP="00414CF6">
            <w:pPr>
              <w:pStyle w:val="broodtekst"/>
              <w:spacing w:line="0" w:lineRule="atLeast"/>
            </w:pPr>
            <w:r>
              <w:t xml:space="preserve">- </w:t>
            </w:r>
            <w:r w:rsidRPr="008C5B3B">
              <w:t>Nederlands Forensisch Instituut</w:t>
            </w:r>
          </w:p>
          <w:p w:rsidR="009F4B2F" w:rsidRPr="008C5B3B" w:rsidRDefault="009F4B2F" w:rsidP="00414CF6">
            <w:pPr>
              <w:pStyle w:val="broodtekst"/>
              <w:spacing w:line="0" w:lineRule="atLeast"/>
            </w:pPr>
            <w:r w:rsidRPr="008C5B3B">
              <w:t xml:space="preserve">- </w:t>
            </w:r>
            <w:r>
              <w:t>Openbaar Ministerie</w:t>
            </w:r>
          </w:p>
        </w:tc>
      </w:tr>
      <w:tr w:rsidR="009F4B2F" w:rsidTr="00414CF6">
        <w:tc>
          <w:tcPr>
            <w:tcW w:w="1210" w:type="dxa"/>
            <w:shd w:val="clear" w:color="auto" w:fill="A6A6A6" w:themeFill="background1" w:themeFillShade="A6"/>
          </w:tcPr>
          <w:p w:rsidR="009F4B2F" w:rsidRPr="008C5B3B" w:rsidRDefault="009F4B2F" w:rsidP="00414CF6">
            <w:pPr>
              <w:pStyle w:val="broodtekst"/>
              <w:spacing w:line="0" w:lineRule="atLeast"/>
            </w:pPr>
          </w:p>
        </w:tc>
        <w:tc>
          <w:tcPr>
            <w:tcW w:w="1210" w:type="dxa"/>
            <w:shd w:val="clear" w:color="auto" w:fill="A6A6A6" w:themeFill="background1" w:themeFillShade="A6"/>
          </w:tcPr>
          <w:p w:rsidR="009F4B2F" w:rsidRPr="008C5B3B" w:rsidRDefault="009F4B2F" w:rsidP="00414CF6">
            <w:pPr>
              <w:pStyle w:val="broodtekst"/>
              <w:spacing w:line="0" w:lineRule="atLeast"/>
            </w:pPr>
            <w:r w:rsidRPr="008C5B3B">
              <w:t>Perceel 3</w:t>
            </w:r>
          </w:p>
        </w:tc>
        <w:tc>
          <w:tcPr>
            <w:tcW w:w="4313" w:type="dxa"/>
            <w:shd w:val="clear" w:color="auto" w:fill="A6A6A6" w:themeFill="background1" w:themeFillShade="A6"/>
          </w:tcPr>
          <w:p w:rsidR="009F4B2F" w:rsidRPr="008C5B3B" w:rsidRDefault="009F4B2F" w:rsidP="00414CF6">
            <w:pPr>
              <w:pStyle w:val="broodtekst"/>
              <w:spacing w:line="0" w:lineRule="atLeast"/>
            </w:pPr>
            <w:r>
              <w:t>Deelnemende organisatie</w:t>
            </w:r>
          </w:p>
        </w:tc>
      </w:tr>
      <w:tr w:rsidR="009F4B2F" w:rsidTr="00414CF6">
        <w:tc>
          <w:tcPr>
            <w:tcW w:w="1210" w:type="dxa"/>
          </w:tcPr>
          <w:p w:rsidR="009F4B2F" w:rsidRPr="006A2FDA" w:rsidRDefault="009F4B2F" w:rsidP="00414CF6">
            <w:pPr>
              <w:spacing w:line="240" w:lineRule="auto"/>
              <w:rPr>
                <w:szCs w:val="18"/>
              </w:rPr>
            </w:pPr>
            <w:r w:rsidRPr="006A2FDA">
              <w:rPr>
                <w:szCs w:val="18"/>
              </w:rPr>
              <w:fldChar w:fldCharType="begin">
                <w:ffData>
                  <w:name w:val="Selectievakje1"/>
                  <w:enabled/>
                  <w:calcOnExit w:val="0"/>
                  <w:checkBox>
                    <w:sizeAuto/>
                    <w:default w:val="0"/>
                  </w:checkBox>
                </w:ffData>
              </w:fldChar>
            </w:r>
            <w:r w:rsidRPr="006A2FDA">
              <w:rPr>
                <w:szCs w:val="18"/>
              </w:rPr>
              <w:instrText xml:space="preserve"> FORMCHECKBOX </w:instrText>
            </w:r>
            <w:r w:rsidR="00B55BFF">
              <w:rPr>
                <w:szCs w:val="18"/>
              </w:rPr>
            </w:r>
            <w:r w:rsidR="00B55BFF">
              <w:rPr>
                <w:szCs w:val="18"/>
              </w:rPr>
              <w:fldChar w:fldCharType="separate"/>
            </w:r>
            <w:r w:rsidRPr="006A2FDA">
              <w:rPr>
                <w:szCs w:val="18"/>
              </w:rPr>
              <w:fldChar w:fldCharType="end"/>
            </w:r>
            <w:r w:rsidRPr="006A2FDA">
              <w:rPr>
                <w:szCs w:val="18"/>
              </w:rPr>
              <w:t xml:space="preserve"> JA</w:t>
            </w:r>
          </w:p>
          <w:p w:rsidR="009F4B2F" w:rsidRDefault="009F4B2F" w:rsidP="00414CF6">
            <w:pPr>
              <w:pStyle w:val="broodtekst"/>
              <w:spacing w:line="0" w:lineRule="atLeast"/>
            </w:pPr>
            <w:r w:rsidRPr="006A2FDA">
              <w:fldChar w:fldCharType="begin">
                <w:ffData>
                  <w:name w:val="Selectievakje2"/>
                  <w:enabled/>
                  <w:calcOnExit w:val="0"/>
                  <w:checkBox>
                    <w:sizeAuto/>
                    <w:default w:val="0"/>
                  </w:checkBox>
                </w:ffData>
              </w:fldChar>
            </w:r>
            <w:r w:rsidRPr="006A2FDA">
              <w:instrText xml:space="preserve"> FORMCHECKBOX </w:instrText>
            </w:r>
            <w:r w:rsidR="00B55BFF">
              <w:fldChar w:fldCharType="separate"/>
            </w:r>
            <w:r w:rsidRPr="006A2FDA">
              <w:fldChar w:fldCharType="end"/>
            </w:r>
            <w:r w:rsidRPr="006A2FDA">
              <w:t xml:space="preserve"> NEE</w:t>
            </w:r>
          </w:p>
        </w:tc>
        <w:tc>
          <w:tcPr>
            <w:tcW w:w="1210" w:type="dxa"/>
          </w:tcPr>
          <w:p w:rsidR="009F4B2F" w:rsidRDefault="009F4B2F" w:rsidP="00414CF6">
            <w:pPr>
              <w:pStyle w:val="broodtekst"/>
              <w:spacing w:line="0" w:lineRule="atLeast"/>
            </w:pPr>
          </w:p>
        </w:tc>
        <w:tc>
          <w:tcPr>
            <w:tcW w:w="4313" w:type="dxa"/>
          </w:tcPr>
          <w:p w:rsidR="009F4B2F" w:rsidRDefault="009F4B2F" w:rsidP="00414CF6">
            <w:pPr>
              <w:pStyle w:val="broodtekst"/>
              <w:spacing w:line="0" w:lineRule="atLeast"/>
            </w:pPr>
            <w:r>
              <w:t>CDV Rijkswaterstaat/Corporate Dienst (RWS/CD)</w:t>
            </w:r>
          </w:p>
        </w:tc>
      </w:tr>
    </w:tbl>
    <w:p w:rsidR="00414CF6" w:rsidRDefault="00414CF6" w:rsidP="00414CF6"/>
    <w:p w:rsidR="00414CF6" w:rsidRPr="00414CF6" w:rsidRDefault="00414CF6" w:rsidP="00414CF6">
      <w:pPr>
        <w:spacing w:line="0" w:lineRule="atLeast"/>
        <w:ind w:right="496"/>
        <w:rPr>
          <w:szCs w:val="18"/>
        </w:rPr>
      </w:pPr>
    </w:p>
    <w:p w:rsidR="00D227D8" w:rsidRDefault="00D227D8" w:rsidP="00C05140">
      <w:pPr>
        <w:spacing w:line="0" w:lineRule="atLeast"/>
        <w:ind w:left="-1134" w:right="496"/>
        <w:rPr>
          <w:szCs w:val="18"/>
        </w:rPr>
      </w:pPr>
    </w:p>
    <w:p w:rsidR="00E048B9" w:rsidRDefault="00E048B9" w:rsidP="00C05140">
      <w:pPr>
        <w:spacing w:line="0" w:lineRule="atLeast"/>
        <w:ind w:left="-1134" w:right="496"/>
        <w:rPr>
          <w:szCs w:val="18"/>
        </w:rPr>
      </w:pPr>
    </w:p>
    <w:p w:rsidR="006F198E" w:rsidRPr="00BD3E5B" w:rsidRDefault="006F198E" w:rsidP="00C05140">
      <w:pPr>
        <w:spacing w:line="0" w:lineRule="atLeast"/>
        <w:ind w:left="-1134" w:right="496"/>
      </w:pPr>
    </w:p>
    <w:p w:rsidR="006B3759" w:rsidRPr="00232AB3" w:rsidRDefault="006B3759" w:rsidP="00C05140">
      <w:pPr>
        <w:spacing w:line="0" w:lineRule="atLeast"/>
        <w:ind w:left="-1134" w:right="496"/>
      </w:pPr>
    </w:p>
    <w:p w:rsidR="00E048B9" w:rsidRDefault="00E048B9" w:rsidP="00FF1F87">
      <w:pPr>
        <w:spacing w:line="0" w:lineRule="atLeast"/>
        <w:ind w:left="-1134"/>
        <w:rPr>
          <w:b/>
          <w:szCs w:val="18"/>
        </w:rPr>
      </w:pPr>
      <w:r>
        <w:rPr>
          <w:b/>
          <w:szCs w:val="18"/>
        </w:rPr>
        <w:br w:type="page"/>
      </w:r>
    </w:p>
    <w:p w:rsidR="006B3759" w:rsidRPr="00232AB3" w:rsidRDefault="006C4EC9" w:rsidP="00C05140">
      <w:pPr>
        <w:spacing w:line="0" w:lineRule="atLeast"/>
        <w:ind w:left="-1134" w:right="496"/>
        <w:rPr>
          <w:b/>
          <w:sz w:val="24"/>
        </w:rPr>
      </w:pPr>
      <w:r>
        <w:rPr>
          <w:b/>
          <w:sz w:val="24"/>
        </w:rPr>
        <w:lastRenderedPageBreak/>
        <w:t xml:space="preserve">Deel 2 </w:t>
      </w:r>
      <w:r w:rsidR="00081CB5" w:rsidRPr="00232AB3">
        <w:rPr>
          <w:b/>
          <w:sz w:val="24"/>
        </w:rPr>
        <w:t>Akkoord verklaring gezamenlijke en hoofdelijke aansprakelijkheid</w:t>
      </w:r>
    </w:p>
    <w:p w:rsidR="00081CB5" w:rsidRDefault="00081CB5" w:rsidP="00C05140">
      <w:pPr>
        <w:spacing w:line="0" w:lineRule="atLeast"/>
        <w:ind w:left="-1134" w:right="496"/>
      </w:pPr>
    </w:p>
    <w:p w:rsidR="006C4EC9" w:rsidRDefault="006C4EC9" w:rsidP="00C05140">
      <w:pPr>
        <w:spacing w:line="0" w:lineRule="atLeast"/>
        <w:ind w:left="-1134" w:right="496"/>
      </w:pPr>
    </w:p>
    <w:p w:rsidR="006C4EC9" w:rsidRPr="001C797A" w:rsidRDefault="006C4EC9" w:rsidP="00C05140">
      <w:pPr>
        <w:spacing w:line="0" w:lineRule="atLeast"/>
        <w:ind w:left="-1134" w:right="496"/>
        <w:rPr>
          <w:b/>
          <w:szCs w:val="18"/>
        </w:rPr>
      </w:pPr>
      <w:r w:rsidRPr="001C797A">
        <w:rPr>
          <w:b/>
          <w:szCs w:val="18"/>
        </w:rPr>
        <w:t xml:space="preserve">Indien wordt ingeschreven als samenwerkingsverband </w:t>
      </w:r>
      <w:r>
        <w:rPr>
          <w:b/>
          <w:szCs w:val="18"/>
        </w:rPr>
        <w:t>verklaren alle leden van het samenwerkingsverband dat:</w:t>
      </w:r>
    </w:p>
    <w:p w:rsidR="006C4EC9" w:rsidRPr="00232AB3" w:rsidRDefault="006C4EC9" w:rsidP="00C05140">
      <w:pPr>
        <w:spacing w:line="0" w:lineRule="atLeast"/>
        <w:ind w:left="-1134" w:right="496"/>
      </w:pPr>
    </w:p>
    <w:p w:rsidR="00081CB5" w:rsidRPr="00232AB3" w:rsidRDefault="00711BA5" w:rsidP="00C05140">
      <w:pPr>
        <w:spacing w:line="0" w:lineRule="atLeast"/>
        <w:ind w:left="-1134" w:right="496"/>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w:t>
      </w:r>
      <w:r w:rsidR="00300C28">
        <w:t xml:space="preserve">Koper/Deelnemende organisaties voortvloeiende </w:t>
      </w:r>
      <w:r w:rsidR="00081CB5" w:rsidRPr="00232AB3">
        <w:t>uit/samenhangende met de Opdracht, bij een eventuele gunning.</w:t>
      </w:r>
    </w:p>
    <w:p w:rsidR="00081CB5" w:rsidRPr="00232AB3" w:rsidRDefault="00081CB5" w:rsidP="00C05140">
      <w:pPr>
        <w:spacing w:line="0" w:lineRule="atLeast"/>
        <w:ind w:left="-1134" w:right="496"/>
      </w:pPr>
    </w:p>
    <w:p w:rsidR="00081CB5" w:rsidRPr="00711BA5" w:rsidRDefault="00711BA5" w:rsidP="00C05140">
      <w:pPr>
        <w:spacing w:line="0" w:lineRule="atLeast"/>
        <w:ind w:left="-1134" w:right="496"/>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300C28">
        <w:t>A</w:t>
      </w:r>
      <w:r w:rsidR="00300C28" w:rsidRPr="00232AB3">
        <w:t>anbestedende dienst</w:t>
      </w:r>
      <w:r w:rsidR="00300C28">
        <w:t>/Koper/Deelnemende organisaties</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rsidR="00081CB5" w:rsidRPr="00232AB3" w:rsidRDefault="00081CB5" w:rsidP="00C05140">
      <w:pPr>
        <w:spacing w:line="0" w:lineRule="atLeast"/>
        <w:ind w:left="-1134" w:right="496"/>
      </w:pPr>
      <w:r w:rsidRPr="00232AB3">
        <w:t xml:space="preserve"> </w:t>
      </w:r>
    </w:p>
    <w:p w:rsidR="00081CB5" w:rsidRDefault="00711BA5" w:rsidP="00C05140">
      <w:pPr>
        <w:spacing w:line="0" w:lineRule="atLeast"/>
        <w:ind w:left="-1134" w:right="496"/>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rsidR="00FF1F87" w:rsidRDefault="00FF1F87" w:rsidP="00C05140">
      <w:pPr>
        <w:spacing w:line="0" w:lineRule="atLeast"/>
        <w:ind w:left="-1134" w:right="496"/>
      </w:pPr>
    </w:p>
    <w:p w:rsidR="00FF1F87" w:rsidRPr="00FE5D38" w:rsidRDefault="00FF1F87" w:rsidP="00C05140">
      <w:pPr>
        <w:pStyle w:val="Lijstalinea"/>
        <w:numPr>
          <w:ilvl w:val="0"/>
          <w:numId w:val="41"/>
        </w:numPr>
        <w:spacing w:line="0" w:lineRule="atLeast"/>
        <w:ind w:left="-1134" w:right="496" w:firstLine="0"/>
        <w:rPr>
          <w:b/>
        </w:rPr>
      </w:pPr>
      <w:r>
        <w:rPr>
          <w:b/>
        </w:rPr>
        <w:t>Gelieve aanvinken indien deel 2</w:t>
      </w:r>
      <w:r w:rsidRPr="00FE5D38">
        <w:rPr>
          <w:b/>
        </w:rPr>
        <w:t xml:space="preserve"> niet van toepassing is</w:t>
      </w:r>
    </w:p>
    <w:p w:rsidR="00FF1F87" w:rsidRPr="00232AB3" w:rsidRDefault="00FF1F87" w:rsidP="00C05140">
      <w:pPr>
        <w:spacing w:line="0" w:lineRule="atLeast"/>
        <w:ind w:left="-1134" w:right="496"/>
      </w:pPr>
    </w:p>
    <w:p w:rsidR="00081CB5" w:rsidRPr="00232AB3" w:rsidRDefault="00081CB5" w:rsidP="00C05140">
      <w:pPr>
        <w:pStyle w:val="Toelichting"/>
        <w:spacing w:before="0" w:after="0" w:line="0" w:lineRule="atLeast"/>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rsidTr="005013DE">
        <w:tc>
          <w:tcPr>
            <w:tcW w:w="2055" w:type="dxa"/>
          </w:tcPr>
          <w:p w:rsidR="00081CB5" w:rsidRPr="00232AB3" w:rsidRDefault="00081CB5" w:rsidP="005013DE">
            <w:pPr>
              <w:spacing w:line="0" w:lineRule="atLeast"/>
            </w:pPr>
            <w:r w:rsidRPr="00232AB3">
              <w:t>Naam</w:t>
            </w:r>
            <w:r w:rsidR="00DB4709">
              <w:t xml:space="preserve"> bedrijf</w:t>
            </w:r>
          </w:p>
        </w:tc>
        <w:tc>
          <w:tcPr>
            <w:tcW w:w="6095" w:type="dxa"/>
          </w:tcPr>
          <w:p w:rsidR="00081CB5" w:rsidRPr="00232AB3" w:rsidRDefault="00081CB5"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081CB5" w:rsidRPr="00232AB3" w:rsidTr="005013DE">
        <w:trPr>
          <w:trHeight w:val="1760"/>
        </w:trPr>
        <w:tc>
          <w:tcPr>
            <w:tcW w:w="2055" w:type="dxa"/>
          </w:tcPr>
          <w:p w:rsidR="00081CB5" w:rsidRPr="00232AB3" w:rsidRDefault="00081CB5"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Pr>
          <w:p w:rsidR="00081CB5" w:rsidRPr="00232AB3" w:rsidRDefault="00081CB5" w:rsidP="005013DE">
            <w:pPr>
              <w:spacing w:line="0" w:lineRule="atLeast"/>
            </w:pPr>
          </w:p>
        </w:tc>
      </w:tr>
    </w:tbl>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312285" w:rsidRDefault="00312285" w:rsidP="00FF1F87">
      <w:pPr>
        <w:spacing w:line="0" w:lineRule="atLeast"/>
        <w:ind w:left="-1134"/>
      </w:pPr>
    </w:p>
    <w:p w:rsidR="00312285" w:rsidRDefault="00312285" w:rsidP="00FF1F87">
      <w:pPr>
        <w:spacing w:line="240" w:lineRule="auto"/>
        <w:ind w:left="-1134"/>
      </w:pPr>
      <w:r>
        <w:br w:type="page"/>
      </w:r>
    </w:p>
    <w:p w:rsidR="00455551" w:rsidRDefault="00455551"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FF1F87">
            <w:pPr>
              <w:spacing w:line="0" w:lineRule="atLeast"/>
              <w:ind w:left="-1134"/>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FF1F87">
            <w:pPr>
              <w:spacing w:line="0" w:lineRule="atLeast"/>
              <w:ind w:left="-1134"/>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FF1F87">
            <w:pPr>
              <w:spacing w:line="0" w:lineRule="atLeast"/>
              <w:ind w:left="-1134"/>
            </w:pPr>
          </w:p>
        </w:tc>
      </w:tr>
    </w:tbl>
    <w:p w:rsidR="00740A49" w:rsidRDefault="00740A49" w:rsidP="00FF1F87">
      <w:pPr>
        <w:spacing w:line="0" w:lineRule="atLeast"/>
        <w:ind w:left="-1134"/>
        <w:rPr>
          <w:b/>
          <w:szCs w:val="18"/>
        </w:rPr>
      </w:pPr>
    </w:p>
    <w:p w:rsidR="00C05140" w:rsidRPr="00697A5D" w:rsidRDefault="00C05140" w:rsidP="00C05140">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C05140" w:rsidRDefault="00C05140" w:rsidP="00FF1F87">
      <w:pPr>
        <w:spacing w:line="0" w:lineRule="atLeast"/>
        <w:ind w:left="-1134"/>
        <w:rPr>
          <w:b/>
          <w:szCs w:val="18"/>
        </w:rPr>
      </w:pPr>
    </w:p>
    <w:p w:rsidR="004C4DA9" w:rsidRDefault="004C4DA9" w:rsidP="00FF1F87">
      <w:pPr>
        <w:spacing w:line="0" w:lineRule="atLeast"/>
        <w:ind w:left="-1134"/>
        <w:rPr>
          <w:b/>
          <w:sz w:val="24"/>
        </w:rPr>
      </w:pPr>
      <w:r>
        <w:rPr>
          <w:b/>
          <w:sz w:val="24"/>
        </w:rPr>
        <w:br w:type="page"/>
      </w:r>
    </w:p>
    <w:p w:rsidR="00FF1F87" w:rsidRPr="00232AB3" w:rsidRDefault="00FF1F87" w:rsidP="00FF1F87">
      <w:pPr>
        <w:spacing w:line="0" w:lineRule="atLeast"/>
        <w:ind w:left="-1134"/>
        <w:rPr>
          <w:b/>
          <w:sz w:val="24"/>
        </w:rPr>
      </w:pPr>
      <w:r>
        <w:rPr>
          <w:b/>
          <w:sz w:val="24"/>
        </w:rPr>
        <w:lastRenderedPageBreak/>
        <w:t xml:space="preserve">Deel 3A </w:t>
      </w:r>
      <w:r w:rsidRPr="00232AB3">
        <w:rPr>
          <w:b/>
          <w:sz w:val="24"/>
        </w:rPr>
        <w:t xml:space="preserve">Verklaring </w:t>
      </w:r>
      <w:r w:rsidR="00EF3382">
        <w:rPr>
          <w:b/>
          <w:sz w:val="24"/>
        </w:rPr>
        <w:t>beroep op middelen derde(n)</w:t>
      </w:r>
    </w:p>
    <w:p w:rsidR="00FF1F87" w:rsidRPr="00232AB3" w:rsidRDefault="00FF1F87" w:rsidP="00C05140">
      <w:pPr>
        <w:spacing w:line="0" w:lineRule="atLeast"/>
        <w:ind w:left="-1134" w:right="496"/>
      </w:pPr>
    </w:p>
    <w:p w:rsidR="00EF3382" w:rsidRDefault="00EF3382" w:rsidP="00EF3382">
      <w:pPr>
        <w:spacing w:line="60" w:lineRule="atLeast"/>
        <w:ind w:left="-1134" w:right="2165"/>
        <w:rPr>
          <w:b/>
          <w:szCs w:val="18"/>
        </w:rPr>
      </w:pPr>
      <w:r w:rsidRPr="009B04B5">
        <w:rPr>
          <w:b/>
          <w:szCs w:val="18"/>
          <w:u w:val="single"/>
        </w:rPr>
        <w:t>Indien</w:t>
      </w:r>
      <w:r w:rsidRPr="009E0DAE">
        <w:rPr>
          <w:b/>
          <w:szCs w:val="18"/>
        </w:rPr>
        <w:t xml:space="preserve"> </w:t>
      </w:r>
      <w:r>
        <w:rPr>
          <w:b/>
          <w:szCs w:val="18"/>
        </w:rPr>
        <w:t>Inschrijver een beroep doet op de middelen van één of meer derden</w:t>
      </w:r>
      <w:r w:rsidRPr="009E0DAE">
        <w:rPr>
          <w:b/>
          <w:szCs w:val="18"/>
        </w:rPr>
        <w:t xml:space="preserve"> </w:t>
      </w:r>
      <w:r>
        <w:rPr>
          <w:b/>
          <w:szCs w:val="18"/>
        </w:rPr>
        <w:t>(zie paragraaf 3.</w:t>
      </w:r>
      <w:r w:rsidR="00300C28">
        <w:rPr>
          <w:b/>
          <w:szCs w:val="18"/>
        </w:rPr>
        <w:t>6</w:t>
      </w:r>
      <w:r>
        <w:rPr>
          <w:b/>
          <w:szCs w:val="18"/>
        </w:rPr>
        <w:t xml:space="preserve"> Beschrijvend document) verklaart hij dat:</w:t>
      </w:r>
    </w:p>
    <w:p w:rsidR="00EF3382" w:rsidRDefault="00EF3382" w:rsidP="00EF3382">
      <w:pPr>
        <w:spacing w:line="60" w:lineRule="atLeast"/>
        <w:ind w:left="-1134" w:right="2165"/>
        <w:rPr>
          <w:b/>
          <w:szCs w:val="18"/>
        </w:rPr>
      </w:pPr>
    </w:p>
    <w:p w:rsidR="00EF3382" w:rsidRPr="00232AB3" w:rsidRDefault="00EF3382" w:rsidP="00EF3382">
      <w:pPr>
        <w:spacing w:line="60" w:lineRule="atLeast"/>
        <w:ind w:left="-1134" w:right="2165"/>
      </w:pPr>
      <w:r>
        <w:t>a een beroep doet op de middelen van onderstaande derde(n), alsmede voor welke geschiktheidseis hij een beroep doet op deze derde(n):</w:t>
      </w:r>
    </w:p>
    <w:p w:rsidR="00FF1F87" w:rsidRDefault="00FF1F87" w:rsidP="00C05140">
      <w:pPr>
        <w:spacing w:line="0" w:lineRule="atLeast"/>
        <w:ind w:left="-1134" w:right="496"/>
      </w:pPr>
    </w:p>
    <w:p w:rsidR="005013DE" w:rsidRPr="00FE5D38" w:rsidRDefault="005013DE" w:rsidP="00C05140">
      <w:pPr>
        <w:pStyle w:val="Lijstalinea"/>
        <w:numPr>
          <w:ilvl w:val="0"/>
          <w:numId w:val="41"/>
        </w:numPr>
        <w:spacing w:line="0" w:lineRule="atLeast"/>
        <w:ind w:left="-1134" w:right="496" w:firstLine="0"/>
        <w:rPr>
          <w:b/>
        </w:rPr>
      </w:pPr>
      <w:r>
        <w:rPr>
          <w:b/>
        </w:rPr>
        <w:t xml:space="preserve">Gelieve aanvinken indien deel </w:t>
      </w:r>
      <w:r w:rsidR="00794999">
        <w:rPr>
          <w:b/>
        </w:rPr>
        <w:t>3A</w:t>
      </w:r>
      <w:r w:rsidRPr="00FE5D38">
        <w:rPr>
          <w:b/>
        </w:rPr>
        <w:t xml:space="preserve"> niet van toepassing is</w:t>
      </w:r>
    </w:p>
    <w:p w:rsidR="005013DE" w:rsidRDefault="005013DE" w:rsidP="00FF1F87">
      <w:pPr>
        <w:spacing w:line="0" w:lineRule="atLeast"/>
        <w:ind w:left="-1134"/>
      </w:pPr>
    </w:p>
    <w:p w:rsidR="005013DE" w:rsidRPr="00232AB3"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8875AD">
            <w:pPr>
              <w:spacing w:line="60" w:lineRule="atLeast"/>
            </w:pPr>
            <w:r>
              <w:t xml:space="preserve">Beroep op middelen om te voldoen aan geschiktheidseis: </w:t>
            </w:r>
            <w:r>
              <w:br/>
            </w:r>
            <w:r w:rsidRPr="00697A5D">
              <w:rPr>
                <w:i/>
              </w:rPr>
              <w:t xml:space="preserve">toelichting: er kan </w:t>
            </w:r>
            <w:r>
              <w:rPr>
                <w:i/>
              </w:rPr>
              <w:t>een beroep worden gedaan op een</w:t>
            </w:r>
            <w:r w:rsidR="00C05140">
              <w:rPr>
                <w:i/>
              </w:rPr>
              <w:t xml:space="preserve"> </w:t>
            </w:r>
            <w:r w:rsidR="00300C28">
              <w:rPr>
                <w:i/>
              </w:rPr>
              <w:t>Derde (</w:t>
            </w:r>
            <w:r w:rsidR="00300C28" w:rsidRPr="00300C28">
              <w:rPr>
                <w:i/>
              </w:rPr>
              <w:t>z</w:t>
            </w:r>
            <w:r w:rsidR="008875AD">
              <w:rPr>
                <w:i/>
              </w:rPr>
              <w:t xml:space="preserve">ie hiervoor zie paragraaf 4.3.2 en </w:t>
            </w:r>
            <w:r w:rsidRPr="00300C28">
              <w:rPr>
                <w:i/>
              </w:rPr>
              <w:t>4.3.3</w:t>
            </w:r>
            <w:r w:rsidR="00300C28" w:rsidRPr="00300C28">
              <w:rPr>
                <w:i/>
              </w:rPr>
              <w:t xml:space="preserve"> van het </w:t>
            </w:r>
            <w:r w:rsidRPr="00300C28">
              <w:rPr>
                <w:i/>
              </w:rPr>
              <w:t>Beschrijvend document</w:t>
            </w:r>
            <w:r w:rsidR="00300C28" w:rsidRPr="00300C28">
              <w:rPr>
                <w:i/>
              </w:rPr>
              <w: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8875AD">
            <w:pPr>
              <w:spacing w:line="60" w:lineRule="atLeast"/>
            </w:pPr>
            <w:r>
              <w:t xml:space="preserve">Beroep op middelen om te voldoen aan geschiktheidseis: </w:t>
            </w:r>
            <w:r>
              <w:br/>
            </w:r>
            <w:r w:rsidR="00300C28" w:rsidRPr="00697A5D">
              <w:rPr>
                <w:i/>
              </w:rPr>
              <w:t xml:space="preserve">toelichting: er kan </w:t>
            </w:r>
            <w:r w:rsidR="00300C28">
              <w:rPr>
                <w:i/>
              </w:rPr>
              <w:t>een beroep worden gedaan op een Derde (</w:t>
            </w:r>
            <w:r w:rsidR="00300C28" w:rsidRPr="00300C28">
              <w:rPr>
                <w:i/>
              </w:rPr>
              <w:t>zie hiervoor zie paragraaf 4.3.2</w:t>
            </w:r>
            <w:r w:rsidR="008875AD">
              <w:rPr>
                <w:i/>
              </w:rPr>
              <w:t xml:space="preserve"> en </w:t>
            </w:r>
            <w:r w:rsidR="00300C28" w:rsidRPr="00300C28">
              <w:rPr>
                <w:i/>
              </w:rPr>
              <w:t>4.3.</w:t>
            </w:r>
            <w:r w:rsidR="008875AD">
              <w:rPr>
                <w:i/>
              </w:rPr>
              <w:t>3</w:t>
            </w:r>
            <w:r w:rsidR="00300C28">
              <w:rPr>
                <w:i/>
              </w:rPr>
              <w:t xml:space="preserve"> van het </w:t>
            </w:r>
            <w:r w:rsidR="00300C28" w:rsidRPr="00697A5D">
              <w:rPr>
                <w:i/>
              </w:rPr>
              <w:t>Beschrijvend document</w:t>
            </w:r>
            <w:r w:rsidR="00300C28">
              <w:rPr>
                <w:i/>
              </w:rPr>
              <w:t>)</w:t>
            </w:r>
          </w:p>
        </w:tc>
        <w:tc>
          <w:tcPr>
            <w:tcW w:w="3743" w:type="dxa"/>
          </w:tcPr>
          <w:p w:rsidR="005013DE" w:rsidRPr="00232AB3" w:rsidRDefault="005013DE" w:rsidP="00C05140">
            <w:pPr>
              <w:spacing w:line="60" w:lineRule="atLeast"/>
            </w:pPr>
          </w:p>
        </w:tc>
      </w:tr>
    </w:tbl>
    <w:p w:rsidR="005013DE" w:rsidRDefault="005013DE" w:rsidP="005013DE">
      <w:pPr>
        <w:spacing w:line="60" w:lineRule="atLeast"/>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8875AD">
            <w:pPr>
              <w:spacing w:line="60" w:lineRule="atLeast"/>
            </w:pPr>
            <w:r>
              <w:t xml:space="preserve">Beroep op middelen om te voldoen aan geschiktheidseis: </w:t>
            </w:r>
            <w:r>
              <w:br/>
            </w:r>
            <w:r w:rsidR="00300C28" w:rsidRPr="00697A5D">
              <w:rPr>
                <w:i/>
              </w:rPr>
              <w:t xml:space="preserve">toelichting: er kan </w:t>
            </w:r>
            <w:r w:rsidR="00300C28">
              <w:rPr>
                <w:i/>
              </w:rPr>
              <w:t xml:space="preserve">een beroep worden gedaan op een Derde (zie </w:t>
            </w:r>
            <w:r w:rsidR="00300C28" w:rsidRPr="00300C28">
              <w:rPr>
                <w:i/>
              </w:rPr>
              <w:t>hiervoor zie paragraaf 4.3.2</w:t>
            </w:r>
            <w:r w:rsidR="008875AD">
              <w:rPr>
                <w:i/>
              </w:rPr>
              <w:t xml:space="preserve"> en </w:t>
            </w:r>
            <w:r w:rsidR="00300C28" w:rsidRPr="00300C28">
              <w:rPr>
                <w:i/>
              </w:rPr>
              <w:t>4.3.3</w:t>
            </w:r>
            <w:r w:rsidR="008875AD">
              <w:rPr>
                <w:i/>
              </w:rPr>
              <w:t xml:space="preserve"> </w:t>
            </w:r>
            <w:r w:rsidR="00300C28" w:rsidRPr="00300C28">
              <w:rPr>
                <w:i/>
              </w:rPr>
              <w:t>van</w:t>
            </w:r>
            <w:r w:rsidR="00300C28">
              <w:rPr>
                <w:i/>
              </w:rPr>
              <w:t xml:space="preserve"> het </w:t>
            </w:r>
            <w:r w:rsidR="00300C28" w:rsidRPr="00697A5D">
              <w:rPr>
                <w:i/>
              </w:rPr>
              <w:t>Beschrijvend document</w:t>
            </w:r>
            <w:r w:rsidR="00300C28">
              <w:rPr>
                <w:i/>
              </w:rPr>
              <w: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p w:rsidR="005013DE" w:rsidRPr="00697A5D" w:rsidRDefault="005013DE" w:rsidP="00C05140">
      <w:pPr>
        <w:spacing w:line="60" w:lineRule="atLeast"/>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5013DE" w:rsidRDefault="005013DE" w:rsidP="00FF1F87">
      <w:pPr>
        <w:spacing w:line="0" w:lineRule="atLeast"/>
        <w:ind w:left="-1134"/>
      </w:pPr>
    </w:p>
    <w:p w:rsidR="00FF1F87" w:rsidRDefault="00FF1F87" w:rsidP="00FF1F87">
      <w:pPr>
        <w:spacing w:line="240" w:lineRule="auto"/>
        <w:ind w:left="-1134"/>
        <w:rPr>
          <w:b/>
          <w:sz w:val="24"/>
        </w:rPr>
      </w:pPr>
      <w:r>
        <w:rPr>
          <w:b/>
          <w:sz w:val="24"/>
        </w:rPr>
        <w:br w:type="page"/>
      </w:r>
    </w:p>
    <w:p w:rsidR="00081CB5" w:rsidRPr="00232AB3" w:rsidRDefault="00231003" w:rsidP="00FF1F87">
      <w:pPr>
        <w:spacing w:line="0" w:lineRule="atLeast"/>
        <w:ind w:left="-1134"/>
        <w:rPr>
          <w:b/>
          <w:sz w:val="24"/>
        </w:rPr>
      </w:pPr>
      <w:r>
        <w:rPr>
          <w:b/>
          <w:sz w:val="24"/>
        </w:rPr>
        <w:lastRenderedPageBreak/>
        <w:t>Deel 3</w:t>
      </w:r>
      <w:r w:rsidR="00FF1F87">
        <w:rPr>
          <w:b/>
          <w:sz w:val="24"/>
        </w:rPr>
        <w:t>B</w:t>
      </w:r>
      <w:r>
        <w:rPr>
          <w:b/>
          <w:sz w:val="24"/>
        </w:rPr>
        <w:t xml:space="preserve"> </w:t>
      </w:r>
      <w:r w:rsidR="00081CB5" w:rsidRPr="00232AB3">
        <w:rPr>
          <w:b/>
          <w:sz w:val="24"/>
        </w:rPr>
        <w:t>Verklaring onderaanneming</w:t>
      </w:r>
    </w:p>
    <w:p w:rsidR="00081CB5" w:rsidRPr="00232AB3" w:rsidRDefault="00081CB5" w:rsidP="00C05140">
      <w:pPr>
        <w:spacing w:line="0" w:lineRule="atLeast"/>
        <w:ind w:left="-1134" w:right="638"/>
      </w:pPr>
    </w:p>
    <w:p w:rsidR="00A25620" w:rsidRDefault="00231003" w:rsidP="00C05140">
      <w:pPr>
        <w:spacing w:line="0" w:lineRule="atLeast"/>
        <w:ind w:left="-1134" w:right="638"/>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rsidR="00A25620" w:rsidRDefault="00A25620" w:rsidP="00C05140">
      <w:pPr>
        <w:spacing w:line="0" w:lineRule="atLeast"/>
        <w:ind w:left="-1134" w:right="638"/>
        <w:rPr>
          <w:b/>
          <w:szCs w:val="18"/>
        </w:rPr>
      </w:pPr>
    </w:p>
    <w:p w:rsidR="009E0DAE" w:rsidRPr="00A25620" w:rsidRDefault="00A25620" w:rsidP="00C05140">
      <w:pPr>
        <w:spacing w:line="0" w:lineRule="atLeast"/>
        <w:ind w:left="-1134" w:right="638"/>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rsidR="009E0DAE" w:rsidRDefault="009E0DAE" w:rsidP="00C05140">
      <w:pPr>
        <w:spacing w:line="0" w:lineRule="atLeast"/>
        <w:ind w:left="-1134" w:right="638"/>
        <w:rPr>
          <w:szCs w:val="18"/>
        </w:rPr>
      </w:pPr>
    </w:p>
    <w:p w:rsidR="00081CB5" w:rsidRDefault="009E0DAE" w:rsidP="00C05140">
      <w:pPr>
        <w:spacing w:line="0" w:lineRule="atLeast"/>
        <w:ind w:left="-1134" w:right="638"/>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rsidR="00FF1F87" w:rsidRDefault="00FF1F87" w:rsidP="00C05140">
      <w:pPr>
        <w:spacing w:line="0" w:lineRule="atLeast"/>
        <w:ind w:left="-1134" w:right="638"/>
      </w:pPr>
    </w:p>
    <w:p w:rsidR="00FF1F87" w:rsidRPr="00FE5D38" w:rsidRDefault="00FF1F87" w:rsidP="00C05140">
      <w:pPr>
        <w:pStyle w:val="Lijstalinea"/>
        <w:numPr>
          <w:ilvl w:val="0"/>
          <w:numId w:val="41"/>
        </w:numPr>
        <w:spacing w:line="0" w:lineRule="atLeast"/>
        <w:ind w:left="-1134" w:right="638" w:firstLine="0"/>
        <w:rPr>
          <w:b/>
        </w:rPr>
      </w:pPr>
      <w:r>
        <w:rPr>
          <w:b/>
        </w:rPr>
        <w:t xml:space="preserve">Gelieve aanvinken indien deel </w:t>
      </w:r>
      <w:r w:rsidR="00794999">
        <w:rPr>
          <w:b/>
        </w:rPr>
        <w:t>3B</w:t>
      </w:r>
      <w:r w:rsidRPr="00FE5D38">
        <w:rPr>
          <w:b/>
        </w:rPr>
        <w:t xml:space="preserve"> niet van toepassing is</w:t>
      </w:r>
    </w:p>
    <w:p w:rsidR="00FF1F87" w:rsidRPr="00232AB3" w:rsidRDefault="00FF1F87" w:rsidP="00FF1F87">
      <w:pPr>
        <w:spacing w:line="0" w:lineRule="atLeast"/>
        <w:ind w:left="-1134"/>
      </w:pPr>
    </w:p>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FF1F87">
        <w:tc>
          <w:tcPr>
            <w:tcW w:w="4407" w:type="dxa"/>
          </w:tcPr>
          <w:p w:rsidR="00081CB5" w:rsidRPr="00232AB3" w:rsidRDefault="00081CB5" w:rsidP="00FF1F87">
            <w:pPr>
              <w:spacing w:line="0" w:lineRule="atLeast"/>
            </w:pPr>
            <w:r w:rsidRPr="00232AB3">
              <w:t>Naam onderaannemer: natuurlijke persoon of rechtspersoon</w:t>
            </w:r>
          </w:p>
        </w:tc>
        <w:tc>
          <w:tcPr>
            <w:tcW w:w="3743" w:type="dxa"/>
          </w:tcPr>
          <w:p w:rsidR="00081CB5" w:rsidRPr="00232AB3" w:rsidRDefault="00081CB5"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081CB5" w:rsidRPr="00232AB3" w:rsidTr="00FF1F87">
        <w:tc>
          <w:tcPr>
            <w:tcW w:w="4407" w:type="dxa"/>
          </w:tcPr>
          <w:p w:rsidR="00081CB5" w:rsidRPr="00232AB3" w:rsidRDefault="00455551" w:rsidP="00FF1F87">
            <w:pPr>
              <w:spacing w:line="0" w:lineRule="atLeast"/>
            </w:pPr>
            <w:r>
              <w:t>Vestigingsplaats</w:t>
            </w:r>
          </w:p>
        </w:tc>
        <w:tc>
          <w:tcPr>
            <w:tcW w:w="3743" w:type="dxa"/>
          </w:tcPr>
          <w:p w:rsidR="00081CB5" w:rsidRPr="00232AB3" w:rsidRDefault="00081CB5" w:rsidP="00FF1F87">
            <w:pPr>
              <w:spacing w:line="0" w:lineRule="atLeast"/>
            </w:pPr>
          </w:p>
        </w:tc>
      </w:tr>
      <w:tr w:rsidR="00081CB5" w:rsidRPr="00232AB3" w:rsidTr="00FF1F87">
        <w:trPr>
          <w:trHeight w:val="1140"/>
        </w:trPr>
        <w:tc>
          <w:tcPr>
            <w:tcW w:w="4407" w:type="dxa"/>
          </w:tcPr>
          <w:p w:rsidR="00081CB5" w:rsidRPr="00232AB3" w:rsidRDefault="00081CB5" w:rsidP="00FF1F87">
            <w:pPr>
              <w:spacing w:line="0" w:lineRule="atLeast"/>
            </w:pPr>
            <w:r w:rsidRPr="00232AB3">
              <w:t>Onderde(e)l(en) opdracht in onderaanneming</w:t>
            </w:r>
            <w:r w:rsidR="004C4DA9">
              <w:t xml:space="preserve"> (geef ook aan welke leveringen/diensten het betreft)</w:t>
            </w:r>
          </w:p>
        </w:tc>
        <w:tc>
          <w:tcPr>
            <w:tcW w:w="3743" w:type="dxa"/>
          </w:tcPr>
          <w:p w:rsidR="00081CB5" w:rsidRPr="00232AB3" w:rsidRDefault="00081CB5"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w:t>
            </w:r>
            <w:r w:rsidR="00455551">
              <w:t>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312285" w:rsidRDefault="00312285" w:rsidP="00FF1F87">
      <w:pPr>
        <w:spacing w:line="0" w:lineRule="atLeast"/>
        <w:ind w:left="-1134"/>
      </w:pPr>
    </w:p>
    <w:p w:rsidR="00312285" w:rsidRDefault="00312285" w:rsidP="00FF1F87">
      <w:pPr>
        <w:spacing w:line="0" w:lineRule="atLeast"/>
        <w:ind w:left="-1134"/>
      </w:pPr>
      <w:r>
        <w:br w:type="page"/>
      </w:r>
    </w:p>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312285" w:rsidRDefault="0031228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rPr>
          <w:trHeight w:val="558"/>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r w:rsidRPr="00232AB3">
              <w:t>Naam onderaannemer: natuurlijke persoon of rechtspersoon</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r w:rsidR="00312285" w:rsidRPr="00232AB3" w:rsidTr="00FF1F87">
        <w:trPr>
          <w:trHeight w:val="558"/>
        </w:trPr>
        <w:tc>
          <w:tcPr>
            <w:tcW w:w="4407" w:type="dxa"/>
            <w:tcBorders>
              <w:top w:val="single" w:sz="4" w:space="0" w:color="auto"/>
              <w:left w:val="single" w:sz="4" w:space="0" w:color="auto"/>
              <w:bottom w:val="single" w:sz="4" w:space="0" w:color="auto"/>
              <w:right w:val="single" w:sz="4" w:space="0" w:color="auto"/>
            </w:tcBorders>
          </w:tcPr>
          <w:p w:rsidR="00312285" w:rsidRPr="00232AB3" w:rsidRDefault="00312285"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312285" w:rsidRPr="00232AB3" w:rsidRDefault="00312285" w:rsidP="00FF1F87">
            <w:pPr>
              <w:spacing w:line="0" w:lineRule="atLeast"/>
            </w:pPr>
          </w:p>
        </w:tc>
      </w:tr>
      <w:tr w:rsidR="00740A49" w:rsidRPr="00232AB3" w:rsidTr="00FF1F87">
        <w:trPr>
          <w:trHeight w:val="42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455551" w:rsidP="00FF1F87">
            <w:pPr>
              <w:spacing w:line="0" w:lineRule="atLeast"/>
            </w:pPr>
            <w:r>
              <w:t>Vestigingsplaats</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r w:rsidR="00740A49" w:rsidRPr="00232AB3" w:rsidTr="00FF1F87">
        <w:trPr>
          <w:trHeight w:val="114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bl>
    <w:p w:rsidR="00EC6041" w:rsidRPr="00232AB3" w:rsidRDefault="00EC6041" w:rsidP="00FF1F87">
      <w:pPr>
        <w:spacing w:line="0" w:lineRule="atLeast"/>
        <w:ind w:left="-1134"/>
      </w:pPr>
    </w:p>
    <w:p w:rsidR="004972F2" w:rsidRDefault="00A25620" w:rsidP="00FF1F87">
      <w:pPr>
        <w:spacing w:line="0" w:lineRule="atLeast"/>
        <w:ind w:left="-1134"/>
      </w:pPr>
      <w:r>
        <w:t>c</w:t>
      </w:r>
      <w:r w:rsidR="004972F2">
        <w:t xml:space="preserve"> hij de volgende werkzaamheden als hoofdaannemer zelf zal uitvoeren:</w:t>
      </w:r>
    </w:p>
    <w:p w:rsidR="004972F2" w:rsidRDefault="004972F2"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rsidTr="00FF1F87">
        <w:trPr>
          <w:trHeight w:val="1140"/>
        </w:trPr>
        <w:tc>
          <w:tcPr>
            <w:tcW w:w="4407" w:type="dxa"/>
          </w:tcPr>
          <w:p w:rsidR="004972F2" w:rsidRPr="00232AB3" w:rsidRDefault="004972F2" w:rsidP="00FF1F87">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rsidR="004972F2" w:rsidRPr="00232AB3" w:rsidRDefault="004972F2" w:rsidP="00FF1F87">
            <w:pPr>
              <w:spacing w:line="0" w:lineRule="atLeast"/>
              <w:ind w:left="-1134"/>
            </w:pPr>
          </w:p>
        </w:tc>
      </w:tr>
    </w:tbl>
    <w:p w:rsidR="004972F2" w:rsidRDefault="004972F2" w:rsidP="00FF1F87">
      <w:pPr>
        <w:spacing w:line="0" w:lineRule="atLeast"/>
        <w:ind w:left="-1134"/>
      </w:pPr>
    </w:p>
    <w:p w:rsidR="00C05140" w:rsidRDefault="00C05140" w:rsidP="00C05140">
      <w:pPr>
        <w:pStyle w:val="Kopzondernummering"/>
        <w:tabs>
          <w:tab w:val="left" w:pos="7088"/>
        </w:tabs>
        <w:spacing w:after="0" w:line="60" w:lineRule="atLeast"/>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u zelf extra </w:t>
      </w:r>
      <w:r>
        <w:rPr>
          <w:i/>
          <w:sz w:val="18"/>
          <w:szCs w:val="18"/>
        </w:rPr>
        <w:t>invul</w:t>
      </w:r>
      <w:r w:rsidRPr="006B3B78">
        <w:rPr>
          <w:i/>
          <w:sz w:val="18"/>
          <w:szCs w:val="18"/>
        </w:rPr>
        <w:t>velden te maken d.m.v. kopiëren en plakken</w:t>
      </w:r>
      <w:r>
        <w:rPr>
          <w:sz w:val="18"/>
          <w:szCs w:val="18"/>
        </w:rPr>
        <w:t>.</w:t>
      </w:r>
    </w:p>
    <w:p w:rsidR="00081CB5" w:rsidRPr="00232AB3" w:rsidRDefault="00081CB5" w:rsidP="00FF1F87">
      <w:pPr>
        <w:spacing w:line="0" w:lineRule="atLeast"/>
        <w:ind w:left="-1134"/>
      </w:pPr>
    </w:p>
    <w:p w:rsidR="006B3759" w:rsidRPr="00232AB3" w:rsidRDefault="006B3759" w:rsidP="00FF1F87">
      <w:pPr>
        <w:spacing w:line="0" w:lineRule="atLeast"/>
        <w:ind w:left="-1134"/>
      </w:pPr>
    </w:p>
    <w:p w:rsidR="006B3759" w:rsidRPr="00232AB3" w:rsidRDefault="006B3759" w:rsidP="00FF1F87">
      <w:pPr>
        <w:spacing w:line="0" w:lineRule="atLeast"/>
        <w:ind w:left="-1134"/>
      </w:pPr>
    </w:p>
    <w:p w:rsidR="004C4DA9" w:rsidRDefault="004C4DA9" w:rsidP="00FF1F87">
      <w:pPr>
        <w:spacing w:line="0" w:lineRule="atLeast"/>
        <w:ind w:left="-1134"/>
        <w:rPr>
          <w:b/>
          <w:sz w:val="24"/>
        </w:rPr>
      </w:pPr>
      <w:r>
        <w:rPr>
          <w:b/>
          <w:sz w:val="24"/>
        </w:rPr>
        <w:br w:type="page"/>
      </w:r>
    </w:p>
    <w:p w:rsidR="008116F3" w:rsidRPr="00EC6041" w:rsidRDefault="008116F3" w:rsidP="00312285">
      <w:pPr>
        <w:spacing w:line="0" w:lineRule="atLeast"/>
        <w:ind w:left="-1134"/>
        <w:rPr>
          <w:b/>
          <w:sz w:val="24"/>
        </w:rPr>
      </w:pPr>
      <w:r w:rsidRPr="00EC6041">
        <w:rPr>
          <w:b/>
          <w:sz w:val="24"/>
        </w:rPr>
        <w:lastRenderedPageBreak/>
        <w:t>Deel 4</w:t>
      </w:r>
      <w:r>
        <w:rPr>
          <w:b/>
          <w:sz w:val="24"/>
        </w:rPr>
        <w:t>A</w:t>
      </w:r>
      <w:r w:rsidRPr="00EC6041">
        <w:rPr>
          <w:b/>
          <w:sz w:val="24"/>
        </w:rPr>
        <w:t xml:space="preserve"> Checklist Inschrijving</w:t>
      </w:r>
    </w:p>
    <w:p w:rsidR="008116F3" w:rsidRDefault="008116F3" w:rsidP="00C05140">
      <w:pPr>
        <w:spacing w:line="0" w:lineRule="atLeast"/>
        <w:ind w:left="-1134" w:right="496"/>
        <w:rPr>
          <w:b/>
        </w:rPr>
      </w:pPr>
    </w:p>
    <w:p w:rsidR="008116F3" w:rsidRDefault="008116F3" w:rsidP="00C05140">
      <w:pPr>
        <w:spacing w:line="0" w:lineRule="atLeast"/>
        <w:ind w:left="-1134" w:right="496"/>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rsidR="008116F3" w:rsidRDefault="008116F3" w:rsidP="00C05140">
      <w:pPr>
        <w:spacing w:line="0" w:lineRule="atLeast"/>
        <w:ind w:left="-1134" w:right="496"/>
        <w:rPr>
          <w:b/>
          <w:bCs/>
        </w:rPr>
      </w:pPr>
    </w:p>
    <w:p w:rsidR="008116F3" w:rsidRPr="009F2FD3" w:rsidRDefault="008116F3" w:rsidP="00C05140">
      <w:pPr>
        <w:spacing w:line="0" w:lineRule="atLeast"/>
        <w:ind w:left="-1134" w:right="496"/>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vormen de Inschrijving van de rechtspersoon als vermeld in de rechtsgeldig ondertekende Eigen Verklaring</w:t>
      </w:r>
      <w:r w:rsidRPr="007F7EA2">
        <w:t xml:space="preserve">. Zie ook § 2.7.1 ad punt </w:t>
      </w:r>
      <w:r w:rsidR="007F7EA2" w:rsidRPr="007F7EA2">
        <w:t>c</w:t>
      </w:r>
      <w:r w:rsidRPr="007F7EA2">
        <w:t>,</w:t>
      </w:r>
      <w:r w:rsidRPr="009F2FD3">
        <w:t xml:space="preserve"> met betrekking tot rechtsgeldige ondertekening. Voor verificatie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rsidR="008116F3" w:rsidRDefault="008116F3" w:rsidP="00312285">
      <w:pPr>
        <w:spacing w:line="0" w:lineRule="atLeast"/>
        <w:rPr>
          <w:b/>
          <w:bCs/>
        </w:rPr>
      </w:pP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232AB3" w:rsidTr="0019098A">
        <w:tc>
          <w:tcPr>
            <w:tcW w:w="1340" w:type="dxa"/>
            <w:shd w:val="clear" w:color="auto" w:fill="FFC000"/>
          </w:tcPr>
          <w:p w:rsidR="0019098A" w:rsidRPr="00F93326" w:rsidRDefault="0019098A" w:rsidP="00312285">
            <w:pPr>
              <w:spacing w:line="0" w:lineRule="atLeast"/>
              <w:rPr>
                <w:b/>
                <w:bCs/>
                <w:sz w:val="16"/>
                <w:szCs w:val="16"/>
              </w:rPr>
            </w:pPr>
            <w:r w:rsidRPr="00F93326">
              <w:rPr>
                <w:b/>
                <w:bCs/>
                <w:sz w:val="16"/>
                <w:szCs w:val="16"/>
              </w:rPr>
              <w:t>Referentie Beschrijvend document</w:t>
            </w:r>
          </w:p>
        </w:tc>
        <w:tc>
          <w:tcPr>
            <w:tcW w:w="6805" w:type="dxa"/>
            <w:shd w:val="clear" w:color="auto" w:fill="FFC000"/>
          </w:tcPr>
          <w:p w:rsidR="0019098A" w:rsidRPr="00F93326" w:rsidRDefault="0019098A" w:rsidP="00312285">
            <w:pPr>
              <w:spacing w:line="0" w:lineRule="atLeast"/>
              <w:rPr>
                <w:b/>
                <w:bCs/>
                <w:sz w:val="16"/>
                <w:szCs w:val="16"/>
              </w:rPr>
            </w:pPr>
            <w:r w:rsidRPr="00F93326">
              <w:rPr>
                <w:b/>
                <w:bCs/>
                <w:sz w:val="16"/>
                <w:szCs w:val="16"/>
              </w:rPr>
              <w:t>Bewijsstuk</w:t>
            </w:r>
          </w:p>
        </w:tc>
        <w:tc>
          <w:tcPr>
            <w:tcW w:w="1559" w:type="dxa"/>
            <w:shd w:val="clear" w:color="auto" w:fill="FFC000"/>
          </w:tcPr>
          <w:p w:rsidR="0019098A" w:rsidRPr="00F93326" w:rsidRDefault="0019098A" w:rsidP="00312285">
            <w:pPr>
              <w:spacing w:line="0" w:lineRule="atLeast"/>
              <w:rPr>
                <w:b/>
                <w:bCs/>
                <w:sz w:val="16"/>
                <w:szCs w:val="16"/>
                <w:lang w:val="en-US"/>
              </w:rPr>
            </w:pPr>
            <w:r w:rsidRPr="00F93326">
              <w:rPr>
                <w:b/>
                <w:bCs/>
                <w:sz w:val="16"/>
                <w:szCs w:val="16"/>
                <w:lang w:val="en-US"/>
              </w:rPr>
              <w:t>Te uploaden in TenderNed ad:</w:t>
            </w:r>
          </w:p>
        </w:tc>
        <w:tc>
          <w:tcPr>
            <w:tcW w:w="1559" w:type="dxa"/>
            <w:shd w:val="clear" w:color="auto" w:fill="FFC000"/>
          </w:tcPr>
          <w:p w:rsidR="0019098A" w:rsidRPr="00F93326" w:rsidRDefault="0019098A" w:rsidP="00312285">
            <w:pPr>
              <w:spacing w:line="0" w:lineRule="atLeast"/>
              <w:rPr>
                <w:b/>
                <w:bCs/>
                <w:sz w:val="16"/>
                <w:szCs w:val="16"/>
              </w:rPr>
            </w:pPr>
            <w:r w:rsidRPr="00F93326">
              <w:rPr>
                <w:b/>
                <w:bCs/>
                <w:sz w:val="16"/>
                <w:szCs w:val="16"/>
              </w:rPr>
              <w:t>Akkoord met gestelde</w:t>
            </w:r>
            <w:r>
              <w:rPr>
                <w:b/>
                <w:bCs/>
                <w:sz w:val="16"/>
                <w:szCs w:val="16"/>
              </w:rPr>
              <w:t xml:space="preserve"> en ingediend bij Inschrijving</w:t>
            </w:r>
            <w:r w:rsidRPr="00F93326">
              <w:rPr>
                <w:b/>
                <w:bCs/>
                <w:sz w:val="16"/>
                <w:szCs w:val="16"/>
              </w:rPr>
              <w:t>?</w:t>
            </w:r>
          </w:p>
        </w:tc>
      </w:tr>
      <w:tr w:rsidR="0019098A" w:rsidRPr="00CF578B" w:rsidTr="0019098A">
        <w:tc>
          <w:tcPr>
            <w:tcW w:w="1340" w:type="dxa"/>
          </w:tcPr>
          <w:p w:rsidR="0019098A" w:rsidRPr="007F7EA2" w:rsidRDefault="0019098A" w:rsidP="00312285">
            <w:pPr>
              <w:spacing w:line="0" w:lineRule="atLeast"/>
              <w:rPr>
                <w:b/>
                <w:sz w:val="16"/>
                <w:szCs w:val="16"/>
              </w:rPr>
            </w:pPr>
            <w:r w:rsidRPr="007F7EA2">
              <w:rPr>
                <w:b/>
                <w:sz w:val="16"/>
                <w:szCs w:val="16"/>
              </w:rPr>
              <w:t xml:space="preserve">§ 2.7, </w:t>
            </w:r>
            <w:r w:rsidRPr="007F7EA2">
              <w:rPr>
                <w:b/>
                <w:bCs/>
                <w:sz w:val="16"/>
                <w:szCs w:val="16"/>
              </w:rPr>
              <w:t>§ 3.4 en § 3.5</w:t>
            </w:r>
          </w:p>
          <w:p w:rsidR="0019098A" w:rsidRPr="00F93326" w:rsidRDefault="0019098A" w:rsidP="00312285">
            <w:pPr>
              <w:spacing w:line="0" w:lineRule="atLeast"/>
              <w:rPr>
                <w:b/>
                <w:sz w:val="16"/>
                <w:szCs w:val="16"/>
                <w:highlight w:val="yellow"/>
              </w:rPr>
            </w:pPr>
          </w:p>
        </w:tc>
        <w:tc>
          <w:tcPr>
            <w:tcW w:w="6805" w:type="dxa"/>
          </w:tcPr>
          <w:p w:rsidR="0019098A" w:rsidRPr="00F93326" w:rsidRDefault="0019098A" w:rsidP="00312285">
            <w:pPr>
              <w:tabs>
                <w:tab w:val="right" w:pos="3687"/>
              </w:tabs>
              <w:spacing w:line="0" w:lineRule="atLeast"/>
              <w:rPr>
                <w:b/>
                <w:bCs/>
                <w:sz w:val="16"/>
                <w:szCs w:val="16"/>
              </w:rPr>
            </w:pPr>
            <w:r w:rsidRPr="00F93326">
              <w:rPr>
                <w:b/>
                <w:bCs/>
                <w:sz w:val="16"/>
                <w:szCs w:val="16"/>
              </w:rPr>
              <w:t>Bijlage 1: Inschrijfformulier:</w:t>
            </w:r>
          </w:p>
          <w:p w:rsidR="0019098A" w:rsidRPr="00F93326" w:rsidRDefault="0019098A" w:rsidP="00312285">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rsidR="0019098A" w:rsidRPr="00F93326"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sidRPr="00F93326">
              <w:rPr>
                <w:i/>
                <w:iCs/>
                <w:sz w:val="16"/>
                <w:szCs w:val="16"/>
              </w:rPr>
              <w:t>In geval wordt ingeschreven als samenwerkingsverband (zie §</w:t>
            </w:r>
            <w:r>
              <w:rPr>
                <w:i/>
                <w:iCs/>
                <w:sz w:val="16"/>
                <w:szCs w:val="16"/>
              </w:rPr>
              <w:t> </w:t>
            </w:r>
            <w:r w:rsidRPr="00F93326">
              <w:rPr>
                <w:i/>
                <w:iCs/>
                <w:sz w:val="16"/>
                <w:szCs w:val="16"/>
              </w:rPr>
              <w:t>3.4)</w:t>
            </w:r>
            <w:r w:rsidRPr="00F93326">
              <w:rPr>
                <w:sz w:val="16"/>
                <w:szCs w:val="16"/>
              </w:rPr>
              <w:t>:</w:t>
            </w:r>
          </w:p>
          <w:p w:rsidR="0019098A" w:rsidRPr="00F93326" w:rsidRDefault="0019098A" w:rsidP="00312285">
            <w:pPr>
              <w:tabs>
                <w:tab w:val="right" w:pos="3687"/>
              </w:tabs>
              <w:spacing w:line="0" w:lineRule="atLeast"/>
              <w:rPr>
                <w:sz w:val="16"/>
                <w:szCs w:val="16"/>
              </w:rPr>
            </w:pPr>
            <w:r w:rsidRPr="00F93326">
              <w:rPr>
                <w:sz w:val="16"/>
                <w:szCs w:val="16"/>
              </w:rPr>
              <w:t>• is "Deel 2 Akkoord verklaring gezamenlijke en hoofdelijke aansprakelijkheid" volledig ingevuld;</w:t>
            </w:r>
          </w:p>
          <w:p w:rsidR="0019098A" w:rsidRPr="00F93326" w:rsidRDefault="0019098A" w:rsidP="00312285">
            <w:pPr>
              <w:tabs>
                <w:tab w:val="right" w:pos="3687"/>
              </w:tabs>
              <w:spacing w:line="0" w:lineRule="atLeast"/>
              <w:rPr>
                <w:sz w:val="16"/>
                <w:szCs w:val="16"/>
              </w:rPr>
            </w:pPr>
            <w:r w:rsidRPr="00F93326">
              <w:rPr>
                <w:sz w:val="16"/>
                <w:szCs w:val="16"/>
              </w:rPr>
              <w:t xml:space="preserve"> </w:t>
            </w:r>
          </w:p>
          <w:p w:rsidR="0019098A" w:rsidRPr="00F93326" w:rsidRDefault="0019098A" w:rsidP="00312285">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3.5):</w:t>
            </w:r>
          </w:p>
          <w:p w:rsidR="0019098A" w:rsidRDefault="0019098A" w:rsidP="00312285">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(het Inschrijfformulier hoeft voor de Inschrijving nog niet mede ondertekend te zijn door eventuele samenwerkingsleden en/of onderaannemers).</w:t>
            </w:r>
          </w:p>
          <w:p w:rsidR="0019098A"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Pr>
                <w:sz w:val="16"/>
                <w:szCs w:val="16"/>
              </w:rPr>
              <w:t>In te dienen bij Inschrijving: rechtsgeldig ondertekende bijlage 1.</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7F7EA2" w:rsidRDefault="0019098A" w:rsidP="00312285">
            <w:pPr>
              <w:spacing w:line="0" w:lineRule="atLeast"/>
              <w:rPr>
                <w:b/>
                <w:sz w:val="16"/>
                <w:szCs w:val="16"/>
              </w:rPr>
            </w:pPr>
            <w:r w:rsidRPr="007F7EA2">
              <w:rPr>
                <w:b/>
                <w:sz w:val="16"/>
                <w:szCs w:val="16"/>
              </w:rPr>
              <w:t xml:space="preserve">§ 2.7.1 ad punt </w:t>
            </w:r>
            <w:r w:rsidR="007F7EA2" w:rsidRPr="007F7EA2">
              <w:rPr>
                <w:b/>
                <w:sz w:val="16"/>
                <w:szCs w:val="16"/>
              </w:rPr>
              <w:t>c</w:t>
            </w:r>
            <w:r w:rsidRPr="007F7EA2">
              <w:rPr>
                <w:b/>
                <w:sz w:val="16"/>
                <w:szCs w:val="16"/>
              </w:rPr>
              <w:t xml:space="preserve"> </w:t>
            </w:r>
          </w:p>
          <w:p w:rsidR="0019098A" w:rsidRPr="00F93326" w:rsidRDefault="0019098A" w:rsidP="00312285">
            <w:pPr>
              <w:spacing w:line="0" w:lineRule="atLeast"/>
              <w:rPr>
                <w:b/>
                <w:sz w:val="16"/>
                <w:szCs w:val="16"/>
                <w:highlight w:val="yellow"/>
              </w:rPr>
            </w:pPr>
          </w:p>
        </w:tc>
        <w:tc>
          <w:tcPr>
            <w:tcW w:w="6805" w:type="dxa"/>
          </w:tcPr>
          <w:p w:rsidR="0019098A" w:rsidRPr="00F93326" w:rsidRDefault="0019098A" w:rsidP="00312285">
            <w:pPr>
              <w:spacing w:line="0" w:lineRule="atLeast"/>
              <w:rPr>
                <w:b/>
                <w:bCs/>
                <w:sz w:val="16"/>
                <w:szCs w:val="16"/>
              </w:rPr>
            </w:pPr>
            <w:r w:rsidRPr="00F93326">
              <w:rPr>
                <w:b/>
                <w:bCs/>
                <w:sz w:val="16"/>
                <w:szCs w:val="16"/>
              </w:rPr>
              <w:t>Volmacht rechtsgeldig vertegenwoordiger:</w:t>
            </w:r>
          </w:p>
          <w:p w:rsidR="0019098A" w:rsidRDefault="0019098A" w:rsidP="00312285">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p w:rsidR="0019098A" w:rsidRDefault="0019098A" w:rsidP="00312285">
            <w:pPr>
              <w:spacing w:line="0" w:lineRule="atLeast"/>
              <w:rPr>
                <w:sz w:val="16"/>
                <w:szCs w:val="16"/>
              </w:rPr>
            </w:pPr>
          </w:p>
          <w:p w:rsidR="0019098A" w:rsidRPr="00F93326" w:rsidRDefault="0019098A" w:rsidP="00C32EAD">
            <w:pPr>
              <w:spacing w:line="0" w:lineRule="atLeast"/>
              <w:rPr>
                <w:sz w:val="16"/>
                <w:szCs w:val="16"/>
              </w:rPr>
            </w:pPr>
            <w:r>
              <w:rPr>
                <w:sz w:val="16"/>
                <w:szCs w:val="16"/>
              </w:rPr>
              <w:t>In te dienen bij Inschrijving: volmacht (indien van toepassing).</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r w:rsidR="00597B64">
              <w:rPr>
                <w:bCs/>
                <w:sz w:val="16"/>
                <w:szCs w:val="16"/>
              </w:rPr>
              <w:t>/Nvt</w:t>
            </w:r>
          </w:p>
        </w:tc>
      </w:tr>
      <w:tr w:rsidR="0019098A" w:rsidRPr="00137B9C" w:rsidTr="0019098A">
        <w:tc>
          <w:tcPr>
            <w:tcW w:w="1340" w:type="dxa"/>
          </w:tcPr>
          <w:p w:rsidR="0019098A" w:rsidRPr="00F93326" w:rsidRDefault="0019098A" w:rsidP="00312285">
            <w:pPr>
              <w:spacing w:line="0" w:lineRule="atLeast"/>
              <w:rPr>
                <w:sz w:val="16"/>
                <w:szCs w:val="16"/>
                <w:highlight w:val="yellow"/>
              </w:rPr>
            </w:pPr>
            <w:r w:rsidRPr="007F7EA2">
              <w:rPr>
                <w:b/>
                <w:sz w:val="16"/>
                <w:szCs w:val="16"/>
              </w:rPr>
              <w:t>§ 3.2 e.v.</w:t>
            </w:r>
          </w:p>
        </w:tc>
        <w:tc>
          <w:tcPr>
            <w:tcW w:w="6805" w:type="dxa"/>
          </w:tcPr>
          <w:p w:rsidR="0019098A" w:rsidRPr="00F93326" w:rsidRDefault="0019098A" w:rsidP="00312285">
            <w:pPr>
              <w:spacing w:line="0" w:lineRule="atLeast"/>
              <w:rPr>
                <w:b/>
                <w:bCs/>
                <w:sz w:val="16"/>
                <w:szCs w:val="16"/>
              </w:rPr>
            </w:pPr>
            <w:r w:rsidRPr="00F93326">
              <w:rPr>
                <w:b/>
                <w:bCs/>
                <w:sz w:val="16"/>
                <w:szCs w:val="16"/>
              </w:rPr>
              <w:t>Bijlage 2: Eigen Verklaring:</w:t>
            </w:r>
          </w:p>
          <w:p w:rsidR="0019098A" w:rsidRDefault="0019098A" w:rsidP="00312285">
            <w:pPr>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2 </w:t>
            </w:r>
            <w:r>
              <w:rPr>
                <w:sz w:val="16"/>
                <w:szCs w:val="16"/>
              </w:rPr>
              <w:t>‘</w:t>
            </w:r>
            <w:r w:rsidRPr="00F93326">
              <w:rPr>
                <w:sz w:val="16"/>
                <w:szCs w:val="16"/>
              </w:rPr>
              <w:t>Eigen Verklaring(en)</w:t>
            </w:r>
            <w:r>
              <w:rPr>
                <w:sz w:val="16"/>
                <w:szCs w:val="16"/>
              </w:rPr>
              <w:t>’</w:t>
            </w:r>
            <w:r w:rsidRPr="00F93326">
              <w:rPr>
                <w:sz w:val="16"/>
                <w:szCs w:val="16"/>
              </w:rPr>
              <w:t xml:space="preserve"> volledig ingevuld en rechtsgeldig ondertekend in te dienen.</w:t>
            </w:r>
          </w:p>
          <w:p w:rsidR="0019098A" w:rsidRDefault="0019098A" w:rsidP="00312285">
            <w:pPr>
              <w:spacing w:line="0" w:lineRule="atLeast"/>
              <w:rPr>
                <w:sz w:val="16"/>
                <w:szCs w:val="16"/>
              </w:rPr>
            </w:pPr>
          </w:p>
          <w:p w:rsidR="0019098A" w:rsidRPr="00F93326" w:rsidRDefault="0019098A" w:rsidP="00C32EAD">
            <w:pPr>
              <w:spacing w:line="0" w:lineRule="atLeast"/>
              <w:rPr>
                <w:sz w:val="16"/>
                <w:szCs w:val="16"/>
              </w:rPr>
            </w:pPr>
            <w:r>
              <w:rPr>
                <w:sz w:val="16"/>
                <w:szCs w:val="16"/>
              </w:rPr>
              <w:t xml:space="preserve">In te dienen bij Inschrijving: rechtsgeldig ondertekende </w:t>
            </w:r>
            <w:r w:rsidR="009058A9">
              <w:rPr>
                <w:sz w:val="16"/>
                <w:szCs w:val="16"/>
              </w:rPr>
              <w:t xml:space="preserve">Eigen verklaring(en) </w:t>
            </w:r>
            <w:r w:rsidRPr="007F7EA2">
              <w:rPr>
                <w:sz w:val="16"/>
                <w:szCs w:val="16"/>
              </w:rPr>
              <w:t>bijlage 2.</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832079" w:rsidRPr="00137B9C" w:rsidTr="0019098A">
        <w:tc>
          <w:tcPr>
            <w:tcW w:w="1340" w:type="dxa"/>
          </w:tcPr>
          <w:p w:rsidR="00832079" w:rsidRPr="00F93326" w:rsidRDefault="00832079" w:rsidP="00312285">
            <w:pPr>
              <w:spacing w:line="0" w:lineRule="atLeast"/>
              <w:rPr>
                <w:b/>
                <w:sz w:val="16"/>
                <w:szCs w:val="16"/>
                <w:highlight w:val="yellow"/>
              </w:rPr>
            </w:pPr>
            <w:r w:rsidRPr="007F7EA2">
              <w:rPr>
                <w:b/>
                <w:sz w:val="16"/>
                <w:szCs w:val="16"/>
              </w:rPr>
              <w:t>§ 4.3.3</w:t>
            </w:r>
          </w:p>
        </w:tc>
        <w:tc>
          <w:tcPr>
            <w:tcW w:w="6805" w:type="dxa"/>
          </w:tcPr>
          <w:p w:rsidR="00832079" w:rsidRDefault="00832079" w:rsidP="00312285">
            <w:pPr>
              <w:spacing w:line="0" w:lineRule="atLeast"/>
              <w:rPr>
                <w:b/>
                <w:bCs/>
                <w:sz w:val="16"/>
                <w:szCs w:val="16"/>
              </w:rPr>
            </w:pPr>
            <w:r w:rsidRPr="00832079">
              <w:rPr>
                <w:b/>
                <w:bCs/>
                <w:sz w:val="16"/>
                <w:szCs w:val="16"/>
              </w:rPr>
              <w:t>Inschrijving in buitenlands handelsregister</w:t>
            </w:r>
            <w:r>
              <w:rPr>
                <w:b/>
                <w:bCs/>
                <w:sz w:val="16"/>
                <w:szCs w:val="16"/>
              </w:rPr>
              <w:t>:</w:t>
            </w:r>
          </w:p>
          <w:p w:rsidR="00832079" w:rsidRPr="00F93326" w:rsidRDefault="00832079" w:rsidP="004200BB">
            <w:pPr>
              <w:spacing w:line="0" w:lineRule="atLeast"/>
              <w:rPr>
                <w:b/>
                <w:bCs/>
                <w:sz w:val="16"/>
                <w:szCs w:val="16"/>
              </w:rPr>
            </w:pPr>
            <w:r>
              <w:rPr>
                <w:sz w:val="16"/>
                <w:szCs w:val="16"/>
              </w:rPr>
              <w:t>Indien de persoon/personen die tekent/tekenen namens Inschrijver, dan wel het samenwerkingsverband, dan wel lid van het samenwerkingsverband, dan wel derde(n) gevestigd is/zijn in het buitenland, dan dienen bewijsstukken bij Inschrijving ingediend te worden om aan te tonen dat wordt voldaan aan geschiktheidseis 1</w:t>
            </w:r>
            <w:r w:rsidR="004200BB">
              <w:rPr>
                <w:sz w:val="16"/>
                <w:szCs w:val="16"/>
              </w:rPr>
              <w:t xml:space="preserve"> en aan de rechtgeldige ondertekening.</w:t>
            </w:r>
          </w:p>
        </w:tc>
        <w:tc>
          <w:tcPr>
            <w:tcW w:w="1559" w:type="dxa"/>
          </w:tcPr>
          <w:p w:rsidR="00832079" w:rsidRPr="00F93326" w:rsidRDefault="00832079" w:rsidP="00312285">
            <w:pPr>
              <w:spacing w:line="0" w:lineRule="atLeast"/>
              <w:jc w:val="center"/>
              <w:rPr>
                <w:bCs/>
                <w:sz w:val="16"/>
                <w:szCs w:val="16"/>
              </w:rPr>
            </w:pPr>
            <w:r>
              <w:rPr>
                <w:bCs/>
                <w:sz w:val="16"/>
                <w:szCs w:val="16"/>
              </w:rPr>
              <w:t>Eisen</w:t>
            </w:r>
          </w:p>
        </w:tc>
        <w:tc>
          <w:tcPr>
            <w:tcW w:w="1559" w:type="dxa"/>
          </w:tcPr>
          <w:p w:rsidR="00832079" w:rsidRPr="00F93326" w:rsidRDefault="00832079" w:rsidP="00312285">
            <w:pPr>
              <w:spacing w:line="0" w:lineRule="atLeast"/>
              <w:jc w:val="center"/>
              <w:rPr>
                <w:bCs/>
                <w:sz w:val="16"/>
                <w:szCs w:val="16"/>
              </w:rPr>
            </w:pPr>
            <w:r>
              <w:rPr>
                <w:bCs/>
                <w:sz w:val="16"/>
                <w:szCs w:val="16"/>
              </w:rPr>
              <w:t>Ja/Nee/Nvt</w:t>
            </w:r>
          </w:p>
        </w:tc>
      </w:tr>
    </w:tbl>
    <w:p w:rsidR="00832079" w:rsidRDefault="00832079">
      <w:r>
        <w:br w:type="page"/>
      </w: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137B9C" w:rsidTr="0019098A">
        <w:tc>
          <w:tcPr>
            <w:tcW w:w="1340" w:type="dxa"/>
          </w:tcPr>
          <w:p w:rsidR="0019098A" w:rsidRPr="00F93326" w:rsidRDefault="0019098A" w:rsidP="00312285">
            <w:pPr>
              <w:spacing w:line="0" w:lineRule="atLeast"/>
              <w:rPr>
                <w:b/>
                <w:sz w:val="16"/>
                <w:szCs w:val="16"/>
                <w:highlight w:val="yellow"/>
              </w:rPr>
            </w:pPr>
            <w:r w:rsidRPr="007F7EA2">
              <w:rPr>
                <w:b/>
                <w:sz w:val="16"/>
                <w:szCs w:val="16"/>
              </w:rPr>
              <w:lastRenderedPageBreak/>
              <w:t>§ 4.3.3</w:t>
            </w:r>
          </w:p>
        </w:tc>
        <w:tc>
          <w:tcPr>
            <w:tcW w:w="6805" w:type="dxa"/>
          </w:tcPr>
          <w:p w:rsidR="0019098A" w:rsidRPr="00365F66" w:rsidRDefault="0019098A" w:rsidP="00312285">
            <w:pPr>
              <w:spacing w:line="0" w:lineRule="atLeast"/>
              <w:rPr>
                <w:b/>
                <w:bCs/>
                <w:sz w:val="16"/>
                <w:szCs w:val="16"/>
              </w:rPr>
            </w:pPr>
            <w:r w:rsidRPr="00365F66">
              <w:rPr>
                <w:b/>
                <w:bCs/>
                <w:sz w:val="16"/>
                <w:szCs w:val="16"/>
              </w:rPr>
              <w:t>Bijlage 3: Specificatie referentieopdracht(en):</w:t>
            </w:r>
          </w:p>
          <w:p w:rsidR="0019098A" w:rsidRPr="00365F66" w:rsidRDefault="0019098A" w:rsidP="00312285">
            <w:pPr>
              <w:spacing w:line="0" w:lineRule="atLeast"/>
              <w:rPr>
                <w:sz w:val="16"/>
                <w:szCs w:val="16"/>
              </w:rPr>
            </w:pPr>
            <w:r w:rsidRPr="00365F66">
              <w:rPr>
                <w:sz w:val="16"/>
                <w:szCs w:val="16"/>
              </w:rPr>
              <w:t xml:space="preserve">U dient conform ‘Geschiktheidseis </w:t>
            </w:r>
            <w:r w:rsidR="007F7EA2" w:rsidRPr="00365F66">
              <w:rPr>
                <w:sz w:val="16"/>
                <w:szCs w:val="16"/>
              </w:rPr>
              <w:t>3</w:t>
            </w:r>
            <w:r w:rsidRPr="00365F66">
              <w:rPr>
                <w:sz w:val="16"/>
                <w:szCs w:val="16"/>
              </w:rPr>
              <w:t xml:space="preserve">’ ad paragraaf 4.3.3 Technische bekwaamheid en/of beroepsbekwaamheid van het Beschrijvend document de gevraagde referentieopdracht(en) conform de hierbij behorende instructies in te vullen in het format van bijlage 3 ‘Specificatie referentieopdracht’ en in te dienen. </w:t>
            </w:r>
          </w:p>
          <w:p w:rsidR="0019098A" w:rsidRPr="00365F66" w:rsidRDefault="0019098A" w:rsidP="00B80A89">
            <w:pPr>
              <w:spacing w:line="0" w:lineRule="atLeast"/>
              <w:rPr>
                <w:sz w:val="16"/>
                <w:szCs w:val="16"/>
              </w:rPr>
            </w:pPr>
            <w:r w:rsidRPr="00365F66">
              <w:rPr>
                <w:sz w:val="16"/>
                <w:szCs w:val="16"/>
              </w:rPr>
              <w:t>Per referentieopdra</w:t>
            </w:r>
            <w:r w:rsidR="008875AD">
              <w:rPr>
                <w:sz w:val="16"/>
                <w:szCs w:val="16"/>
              </w:rPr>
              <w:t>cht 1 referentieformulier. Bij I</w:t>
            </w:r>
            <w:r w:rsidRPr="00365F66">
              <w:rPr>
                <w:sz w:val="16"/>
                <w:szCs w:val="16"/>
              </w:rPr>
              <w:t xml:space="preserve">nschrijving is het nog niet vereist dat deze formulieren zijn ondertekend door Inschrijver en medeondertekend zijn door de opdrachtgevende instantie. Inschrijver gaat akkoord met de door hem ingediende formulier(en) door middel van ondertekening van bijlage 1 ‘Inschrijfformulier’ en verklaart dat voldaan wordt aan geschiktheidseis </w:t>
            </w:r>
            <w:r w:rsidR="00112DCF" w:rsidRPr="00365F66">
              <w:rPr>
                <w:sz w:val="16"/>
                <w:szCs w:val="16"/>
              </w:rPr>
              <w:t>3</w:t>
            </w:r>
            <w:r w:rsidRPr="00365F66">
              <w:rPr>
                <w:sz w:val="16"/>
                <w:szCs w:val="16"/>
              </w:rPr>
              <w:t xml:space="preserve"> door in deel IV van de Eigen verklaring (bijlage 2) het antwoord ‘ja’ aan te kruisen.</w:t>
            </w:r>
          </w:p>
          <w:p w:rsidR="0019098A" w:rsidRPr="00365F66" w:rsidRDefault="0019098A" w:rsidP="00B80A89">
            <w:pPr>
              <w:spacing w:line="0" w:lineRule="atLeast"/>
              <w:rPr>
                <w:sz w:val="16"/>
                <w:szCs w:val="16"/>
              </w:rPr>
            </w:pPr>
          </w:p>
          <w:p w:rsidR="0019098A" w:rsidRPr="00365F66" w:rsidRDefault="0019098A" w:rsidP="0019098A">
            <w:pPr>
              <w:spacing w:line="0" w:lineRule="atLeast"/>
              <w:rPr>
                <w:sz w:val="16"/>
                <w:szCs w:val="16"/>
              </w:rPr>
            </w:pPr>
            <w:r w:rsidRPr="00365F66">
              <w:rPr>
                <w:sz w:val="16"/>
                <w:szCs w:val="16"/>
              </w:rPr>
              <w:t xml:space="preserve">In te dienen bij Inschrijving: ingevulde </w:t>
            </w:r>
            <w:r w:rsidR="009058A9" w:rsidRPr="00365F66">
              <w:rPr>
                <w:sz w:val="16"/>
                <w:szCs w:val="16"/>
              </w:rPr>
              <w:t xml:space="preserve">referentieformulier(en) </w:t>
            </w:r>
            <w:r w:rsidRPr="00365F66">
              <w:rPr>
                <w:sz w:val="16"/>
                <w:szCs w:val="16"/>
              </w:rPr>
              <w:t>bijlage 3.</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F93326" w:rsidRDefault="0019098A" w:rsidP="00312285">
            <w:pPr>
              <w:spacing w:line="0" w:lineRule="atLeast"/>
              <w:rPr>
                <w:b/>
                <w:smallCaps/>
                <w:sz w:val="16"/>
                <w:szCs w:val="16"/>
                <w:highlight w:val="yellow"/>
              </w:rPr>
            </w:pPr>
            <w:r w:rsidRPr="00112DCF">
              <w:rPr>
                <w:b/>
                <w:smallCaps/>
                <w:sz w:val="16"/>
                <w:szCs w:val="16"/>
              </w:rPr>
              <w:t>Bijlage 5</w:t>
            </w:r>
          </w:p>
        </w:tc>
        <w:tc>
          <w:tcPr>
            <w:tcW w:w="6805" w:type="dxa"/>
          </w:tcPr>
          <w:p w:rsidR="0019098A" w:rsidRPr="00365F66" w:rsidRDefault="0019098A" w:rsidP="00312285">
            <w:pPr>
              <w:spacing w:line="0" w:lineRule="atLeast"/>
              <w:rPr>
                <w:sz w:val="16"/>
                <w:szCs w:val="16"/>
              </w:rPr>
            </w:pPr>
            <w:r w:rsidRPr="00365F66">
              <w:rPr>
                <w:b/>
                <w:bCs/>
                <w:sz w:val="16"/>
                <w:szCs w:val="16"/>
              </w:rPr>
              <w:t xml:space="preserve">Bijlage 5: Programma van Eisen </w:t>
            </w:r>
          </w:p>
          <w:p w:rsidR="00365F66" w:rsidRPr="00365F66" w:rsidRDefault="0019098A" w:rsidP="00365F66">
            <w:pPr>
              <w:spacing w:line="0" w:lineRule="atLeast"/>
              <w:rPr>
                <w:sz w:val="16"/>
                <w:szCs w:val="16"/>
              </w:rPr>
            </w:pPr>
            <w:r w:rsidRPr="00365F66">
              <w:rPr>
                <w:sz w:val="16"/>
                <w:szCs w:val="16"/>
              </w:rPr>
              <w:t xml:space="preserve">U dient akkoord te gaan met alle eisen zoals opgenomen in bijlage 5 ‘Programma van Eisen’ door middel van ondertekening van bijlage 1 ‘Inschrijfformulier’. Eventueel gevraagde bijlagen in bijlage 5 ‘Programma van Eisen’ dient u te uploaden in TenderNed. </w:t>
            </w:r>
          </w:p>
          <w:p w:rsidR="00365F66" w:rsidRPr="00365F66" w:rsidRDefault="00365F66" w:rsidP="00365F66">
            <w:pPr>
              <w:spacing w:line="0" w:lineRule="atLeast"/>
              <w:rPr>
                <w:sz w:val="16"/>
                <w:szCs w:val="16"/>
              </w:rPr>
            </w:pPr>
          </w:p>
          <w:p w:rsidR="0019098A" w:rsidRPr="00365F66" w:rsidRDefault="0019098A" w:rsidP="00365F66">
            <w:pPr>
              <w:spacing w:line="0" w:lineRule="atLeast"/>
              <w:rPr>
                <w:sz w:val="16"/>
                <w:szCs w:val="16"/>
              </w:rPr>
            </w:pPr>
            <w:r w:rsidRPr="00365F66">
              <w:rPr>
                <w:sz w:val="16"/>
                <w:szCs w:val="16"/>
              </w:rPr>
              <w:t>In te dienen bij Inschrijving: rechtsgeldig ondertekende bijlage 1 inclusief de gevraagde bijlage vanuit het Programma van 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112DCF" w:rsidRDefault="0019098A" w:rsidP="00312285">
            <w:pPr>
              <w:spacing w:line="0" w:lineRule="atLeast"/>
              <w:rPr>
                <w:b/>
                <w:smallCaps/>
                <w:sz w:val="16"/>
                <w:szCs w:val="16"/>
              </w:rPr>
            </w:pPr>
            <w:r w:rsidRPr="00112DCF">
              <w:rPr>
                <w:b/>
                <w:smallCaps/>
                <w:sz w:val="16"/>
                <w:szCs w:val="16"/>
              </w:rPr>
              <w:t xml:space="preserve">Bijlage 6 </w:t>
            </w:r>
          </w:p>
        </w:tc>
        <w:tc>
          <w:tcPr>
            <w:tcW w:w="6805" w:type="dxa"/>
          </w:tcPr>
          <w:p w:rsidR="0019098A" w:rsidRPr="00365F66" w:rsidRDefault="0019098A" w:rsidP="00312285">
            <w:pPr>
              <w:spacing w:line="0" w:lineRule="atLeast"/>
              <w:rPr>
                <w:b/>
                <w:bCs/>
                <w:sz w:val="16"/>
                <w:szCs w:val="16"/>
              </w:rPr>
            </w:pPr>
            <w:r w:rsidRPr="00365F66">
              <w:rPr>
                <w:b/>
                <w:bCs/>
                <w:sz w:val="16"/>
                <w:szCs w:val="16"/>
              </w:rPr>
              <w:t>Bijlage 6: Programma van Wensen</w:t>
            </w:r>
          </w:p>
          <w:p w:rsidR="0019098A" w:rsidRPr="00365F66" w:rsidRDefault="0019098A" w:rsidP="00112DCF">
            <w:pPr>
              <w:spacing w:line="0" w:lineRule="atLeast"/>
              <w:rPr>
                <w:sz w:val="16"/>
                <w:szCs w:val="16"/>
              </w:rPr>
            </w:pPr>
            <w:r w:rsidRPr="00365F66">
              <w:rPr>
                <w:sz w:val="16"/>
                <w:szCs w:val="16"/>
              </w:rPr>
              <w:t xml:space="preserve">U dient de vragen (inhoudelijke wensen) in bijlage </w:t>
            </w:r>
            <w:r w:rsidR="00112DCF" w:rsidRPr="00365F66">
              <w:rPr>
                <w:sz w:val="16"/>
                <w:szCs w:val="16"/>
              </w:rPr>
              <w:t>6</w:t>
            </w:r>
            <w:r w:rsidRPr="00365F66">
              <w:rPr>
                <w:sz w:val="16"/>
                <w:szCs w:val="16"/>
              </w:rPr>
              <w:t xml:space="preserve"> ‘Programma van Wensen’ </w:t>
            </w:r>
            <w:r w:rsidR="00112DCF" w:rsidRPr="00365F66">
              <w:rPr>
                <w:sz w:val="16"/>
                <w:szCs w:val="16"/>
              </w:rPr>
              <w:t xml:space="preserve">per Perceel </w:t>
            </w:r>
            <w:r w:rsidRPr="00365F66">
              <w:rPr>
                <w:sz w:val="16"/>
                <w:szCs w:val="16"/>
              </w:rPr>
              <w:t xml:space="preserve">volledig te beantwoorden en in te dienen en de gevraagde bijlagen hierin te uploaden in TenderNed. </w:t>
            </w:r>
          </w:p>
          <w:p w:rsidR="0019098A" w:rsidRPr="00365F66" w:rsidRDefault="0019098A" w:rsidP="00312285">
            <w:pPr>
              <w:spacing w:line="0" w:lineRule="atLeast"/>
              <w:rPr>
                <w:sz w:val="16"/>
                <w:szCs w:val="16"/>
              </w:rPr>
            </w:pPr>
          </w:p>
          <w:p w:rsidR="0019098A" w:rsidRPr="00365F66" w:rsidRDefault="0019098A" w:rsidP="00C32EAD">
            <w:pPr>
              <w:spacing w:line="0" w:lineRule="atLeast"/>
              <w:rPr>
                <w:sz w:val="16"/>
                <w:szCs w:val="16"/>
              </w:rPr>
            </w:pPr>
            <w:r w:rsidRPr="00365F66">
              <w:rPr>
                <w:sz w:val="16"/>
                <w:szCs w:val="16"/>
              </w:rPr>
              <w:t>In te dienen bij Inschrijving: wensuitwerkingen</w:t>
            </w:r>
            <w:r w:rsidR="00112DCF" w:rsidRPr="00365F66">
              <w:rPr>
                <w:sz w:val="16"/>
                <w:szCs w:val="16"/>
              </w:rPr>
              <w:t xml:space="preserve"> per Perceel</w:t>
            </w:r>
            <w:r w:rsidRPr="00365F66">
              <w:rPr>
                <w:sz w:val="16"/>
                <w:szCs w:val="16"/>
              </w:rPr>
              <w:t>.</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Criteria ad ‘Kwaliteit’</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112DCF" w:rsidRDefault="0019098A" w:rsidP="00312285">
            <w:pPr>
              <w:spacing w:line="0" w:lineRule="atLeast"/>
              <w:rPr>
                <w:b/>
                <w:smallCaps/>
                <w:sz w:val="16"/>
                <w:szCs w:val="16"/>
              </w:rPr>
            </w:pPr>
            <w:r w:rsidRPr="00112DCF">
              <w:rPr>
                <w:b/>
                <w:smallCaps/>
                <w:sz w:val="16"/>
                <w:szCs w:val="16"/>
              </w:rPr>
              <w:t>Bijlage 7</w:t>
            </w:r>
            <w:r w:rsidRPr="00112DCF">
              <w:rPr>
                <w:b/>
                <w:sz w:val="16"/>
                <w:szCs w:val="16"/>
              </w:rPr>
              <w:t xml:space="preserve"> </w:t>
            </w:r>
          </w:p>
        </w:tc>
        <w:tc>
          <w:tcPr>
            <w:tcW w:w="6805" w:type="dxa"/>
          </w:tcPr>
          <w:p w:rsidR="0019098A" w:rsidRPr="00365F66" w:rsidRDefault="0019098A" w:rsidP="00312285">
            <w:pPr>
              <w:spacing w:line="0" w:lineRule="atLeast"/>
              <w:rPr>
                <w:b/>
                <w:bCs/>
                <w:sz w:val="16"/>
                <w:szCs w:val="16"/>
              </w:rPr>
            </w:pPr>
            <w:r w:rsidRPr="00365F66">
              <w:rPr>
                <w:b/>
                <w:bCs/>
                <w:sz w:val="16"/>
                <w:szCs w:val="16"/>
              </w:rPr>
              <w:t xml:space="preserve">Bijlage 7: Prijsopgavetabel: </w:t>
            </w:r>
          </w:p>
          <w:p w:rsidR="0019098A" w:rsidRPr="00365F66" w:rsidRDefault="0019098A" w:rsidP="009F4A80">
            <w:pPr>
              <w:spacing w:line="0" w:lineRule="atLeast"/>
              <w:rPr>
                <w:sz w:val="16"/>
                <w:szCs w:val="16"/>
              </w:rPr>
            </w:pPr>
            <w:r w:rsidRPr="00365F66">
              <w:rPr>
                <w:sz w:val="16"/>
                <w:szCs w:val="16"/>
              </w:rPr>
              <w:t xml:space="preserve">U dient conform </w:t>
            </w:r>
            <w:r w:rsidR="00112DCF" w:rsidRPr="00365F66">
              <w:rPr>
                <w:sz w:val="16"/>
                <w:szCs w:val="16"/>
              </w:rPr>
              <w:t xml:space="preserve">onderdeel 8 </w:t>
            </w:r>
            <w:r w:rsidR="00141D36" w:rsidRPr="00365F66">
              <w:rPr>
                <w:sz w:val="16"/>
                <w:szCs w:val="16"/>
              </w:rPr>
              <w:t xml:space="preserve">(Prijzen/Commercieel) </w:t>
            </w:r>
            <w:r w:rsidRPr="00365F66">
              <w:rPr>
                <w:sz w:val="16"/>
                <w:szCs w:val="16"/>
              </w:rPr>
              <w:t xml:space="preserve">uit bijlage 5 het prijsopgavetabel (bijlage 7) </w:t>
            </w:r>
            <w:r w:rsidR="00112DCF" w:rsidRPr="00365F66">
              <w:rPr>
                <w:sz w:val="16"/>
                <w:szCs w:val="16"/>
              </w:rPr>
              <w:t xml:space="preserve">per Perceel </w:t>
            </w:r>
            <w:r w:rsidRPr="00365F66">
              <w:rPr>
                <w:sz w:val="16"/>
                <w:szCs w:val="16"/>
              </w:rPr>
              <w:t xml:space="preserve">conform de instructies in te vullen en in te dienen in het format Excel. </w:t>
            </w:r>
          </w:p>
          <w:p w:rsidR="0019098A" w:rsidRPr="00365F66" w:rsidRDefault="0019098A" w:rsidP="009F4A80">
            <w:pPr>
              <w:spacing w:line="0" w:lineRule="atLeast"/>
              <w:rPr>
                <w:sz w:val="16"/>
                <w:szCs w:val="16"/>
              </w:rPr>
            </w:pPr>
          </w:p>
          <w:p w:rsidR="0019098A" w:rsidRPr="00365F66" w:rsidRDefault="0019098A" w:rsidP="00D25F2D">
            <w:pPr>
              <w:spacing w:line="0" w:lineRule="atLeast"/>
              <w:rPr>
                <w:sz w:val="16"/>
                <w:szCs w:val="16"/>
              </w:rPr>
            </w:pPr>
            <w:r w:rsidRPr="00365F66">
              <w:rPr>
                <w:sz w:val="16"/>
                <w:szCs w:val="16"/>
              </w:rPr>
              <w:t>In te dienen bij Inschrijving: ingevulde prijzenblad (bijlage 7)</w:t>
            </w:r>
            <w:r w:rsidR="00112DCF" w:rsidRPr="00365F66">
              <w:rPr>
                <w:sz w:val="16"/>
                <w:szCs w:val="16"/>
              </w:rPr>
              <w:t xml:space="preserve"> per Perceel</w:t>
            </w:r>
            <w:r w:rsidRPr="00365F66">
              <w:rPr>
                <w:sz w:val="16"/>
                <w:szCs w:val="16"/>
              </w:rPr>
              <w:t>.</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Criteria ad ‘Prijs’</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bl>
    <w:p w:rsidR="008116F3" w:rsidRDefault="008116F3" w:rsidP="00312285">
      <w:pPr>
        <w:spacing w:line="0" w:lineRule="atLeast"/>
        <w:rPr>
          <w:b/>
          <w:bCs/>
        </w:rPr>
      </w:pPr>
      <w:r>
        <w:rPr>
          <w:b/>
          <w:bCs/>
        </w:rPr>
        <w:br w:type="page"/>
      </w:r>
    </w:p>
    <w:p w:rsidR="008116F3" w:rsidRDefault="008116F3" w:rsidP="00312285">
      <w:pPr>
        <w:spacing w:line="0" w:lineRule="atLeast"/>
      </w:pPr>
    </w:p>
    <w:p w:rsidR="008116F3" w:rsidRDefault="008116F3" w:rsidP="00312285">
      <w:pPr>
        <w:spacing w:line="0" w:lineRule="atLeast"/>
      </w:pPr>
    </w:p>
    <w:p w:rsidR="008116F3" w:rsidRDefault="008116F3" w:rsidP="00312285">
      <w:pPr>
        <w:spacing w:line="0" w:lineRule="atLeast"/>
      </w:pPr>
    </w:p>
    <w:p w:rsidR="008116F3" w:rsidRPr="00EC6041" w:rsidRDefault="008116F3" w:rsidP="00C05140">
      <w:pPr>
        <w:spacing w:line="0" w:lineRule="atLeast"/>
        <w:ind w:left="-1134" w:right="496"/>
        <w:rPr>
          <w:b/>
          <w:sz w:val="24"/>
        </w:rPr>
      </w:pPr>
      <w:r w:rsidRPr="00EC6041">
        <w:rPr>
          <w:b/>
          <w:sz w:val="24"/>
        </w:rPr>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rsidR="008116F3" w:rsidRDefault="008116F3" w:rsidP="00C05140">
      <w:pPr>
        <w:spacing w:line="0" w:lineRule="atLeast"/>
        <w:ind w:right="496"/>
        <w:rPr>
          <w:b/>
        </w:rPr>
      </w:pPr>
    </w:p>
    <w:p w:rsidR="008116F3" w:rsidRPr="001348D6" w:rsidRDefault="008116F3" w:rsidP="00C05140">
      <w:pPr>
        <w:spacing w:line="0" w:lineRule="atLeast"/>
        <w:ind w:left="-1134" w:right="496"/>
      </w:pPr>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hoofdstuk 4</w:t>
      </w:r>
      <w:r w:rsidRPr="001348D6">
        <w:t xml:space="preserve"> </w:t>
      </w:r>
      <w:bookmarkStart w:id="1" w:name="_Toc255221314"/>
      <w:bookmarkStart w:id="2" w:name="_Toc255222474"/>
      <w:bookmarkStart w:id="3" w:name="_Toc312846193"/>
      <w:bookmarkStart w:id="4" w:name="_Toc319324554"/>
      <w:bookmarkStart w:id="5" w:name="_Toc336000391"/>
      <w:bookmarkStart w:id="6" w:name="_Ref346625064"/>
      <w:bookmarkStart w:id="7" w:name="_Ref355696707"/>
      <w:bookmarkStart w:id="8" w:name="_Ref355698452"/>
      <w:bookmarkStart w:id="9" w:name="_Ref355698547"/>
      <w:bookmarkStart w:id="10" w:name="_Toc361148670"/>
      <w:bookmarkStart w:id="11" w:name="_Toc361740233"/>
      <w:bookmarkStart w:id="12" w:name="_Toc361844847"/>
      <w:bookmarkStart w:id="13" w:name="_Ref362612672"/>
      <w:bookmarkStart w:id="14" w:name="_Toc439677634"/>
      <w:r w:rsidRPr="001348D6">
        <w:t>‘</w:t>
      </w:r>
      <w:r w:rsidR="005D3C44">
        <w:t>U</w:t>
      </w:r>
      <w:r w:rsidRPr="001348D6">
        <w:t>itsluitingsgronden en geschiktheidseisen</w:t>
      </w:r>
      <w:bookmarkEnd w:id="1"/>
      <w:bookmarkEnd w:id="2"/>
      <w:bookmarkEnd w:id="3"/>
      <w:bookmarkEnd w:id="4"/>
      <w:bookmarkEnd w:id="5"/>
      <w:bookmarkEnd w:id="6"/>
      <w:bookmarkEnd w:id="7"/>
      <w:bookmarkEnd w:id="8"/>
      <w:bookmarkEnd w:id="9"/>
      <w:bookmarkEnd w:id="10"/>
      <w:bookmarkEnd w:id="11"/>
      <w:bookmarkEnd w:id="12"/>
      <w:bookmarkEnd w:id="13"/>
      <w:bookmarkEnd w:id="14"/>
      <w:r w:rsidRPr="001348D6">
        <w:t xml:space="preserve">’ van het Beschrijvend 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Pr>
          <w:iCs/>
          <w:szCs w:val="18"/>
        </w:rPr>
        <w:t xml:space="preserve"> (zie </w:t>
      </w:r>
      <w:r>
        <w:t xml:space="preserve">§ 2.12 en § </w:t>
      </w:r>
      <w:r w:rsidR="005D3C44">
        <w:t>4.3</w:t>
      </w:r>
      <w:r>
        <w:t>)</w:t>
      </w:r>
      <w:r w:rsidRPr="001348D6">
        <w:t xml:space="preserve">. </w:t>
      </w:r>
      <w:r>
        <w:t xml:space="preserve">Verzoek tot indiening zal uitsluitend worden gedaan aan </w:t>
      </w:r>
      <w:r w:rsidR="00455551">
        <w:t xml:space="preserve">de </w:t>
      </w:r>
      <w:r w:rsidRPr="001348D6">
        <w:rPr>
          <w:iCs/>
          <w:szCs w:val="18"/>
        </w:rPr>
        <w:t>winnende Inschrijver</w:t>
      </w:r>
      <w:r>
        <w:rPr>
          <w:iCs/>
          <w:szCs w:val="18"/>
        </w:rPr>
        <w:t>.</w:t>
      </w:r>
      <w:r>
        <w:t xml:space="preserve"> Inschrijver</w:t>
      </w:r>
      <w:r w:rsidRPr="001348D6">
        <w:t xml:space="preserve"> verklaart onderstaande documenten </w:t>
      </w:r>
      <w:r w:rsidRPr="001348D6">
        <w:rPr>
          <w:u w:val="single"/>
        </w:rPr>
        <w:t>op verzoek</w:t>
      </w:r>
      <w:r w:rsidRPr="001348D6">
        <w:t xml:space="preserve"> in te dienen </w:t>
      </w:r>
      <w:r w:rsidRPr="001348D6">
        <w:rPr>
          <w:u w:val="single"/>
        </w:rPr>
        <w:t xml:space="preserve">na Inschrijving </w:t>
      </w:r>
      <w:r w:rsidRPr="001348D6">
        <w:t xml:space="preserve">binnen de hiervoor in </w:t>
      </w:r>
      <w:r w:rsidR="005D3C44">
        <w:t>paragraaf 2.12</w:t>
      </w:r>
      <w:r w:rsidRPr="001348D6">
        <w:t xml:space="preserve"> van het Beschrijvend document gestelde termijn. </w:t>
      </w:r>
    </w:p>
    <w:p w:rsidR="008116F3" w:rsidRPr="001348D6" w:rsidRDefault="008116F3" w:rsidP="00C05140">
      <w:pPr>
        <w:spacing w:line="0" w:lineRule="atLeast"/>
        <w:ind w:left="-1134" w:right="496"/>
      </w:pPr>
    </w:p>
    <w:p w:rsidR="008116F3" w:rsidRDefault="008116F3" w:rsidP="00C05140">
      <w:pPr>
        <w:spacing w:line="0" w:lineRule="atLeast"/>
        <w:ind w:left="-1134" w:right="496"/>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394" w:tblpY="561"/>
        <w:tblW w:w="11165" w:type="dxa"/>
        <w:tblLook w:val="04A0" w:firstRow="1" w:lastRow="0" w:firstColumn="1" w:lastColumn="0" w:noHBand="0" w:noVBand="1"/>
      </w:tblPr>
      <w:tblGrid>
        <w:gridCol w:w="3042"/>
        <w:gridCol w:w="3587"/>
        <w:gridCol w:w="4536"/>
      </w:tblGrid>
      <w:tr w:rsidR="00BD538F" w:rsidTr="0019098A">
        <w:tc>
          <w:tcPr>
            <w:tcW w:w="3042" w:type="dxa"/>
            <w:shd w:val="clear" w:color="auto" w:fill="FFC000"/>
          </w:tcPr>
          <w:p w:rsidR="00BD538F" w:rsidRDefault="00BD538F" w:rsidP="0019098A">
            <w:pPr>
              <w:spacing w:line="0" w:lineRule="atLeast"/>
            </w:pPr>
            <w:r w:rsidRPr="000E06CC">
              <w:rPr>
                <w:b/>
                <w:sz w:val="16"/>
                <w:szCs w:val="16"/>
              </w:rPr>
              <w:t>Titel en referentie</w:t>
            </w:r>
          </w:p>
        </w:tc>
        <w:tc>
          <w:tcPr>
            <w:tcW w:w="3587" w:type="dxa"/>
            <w:shd w:val="clear" w:color="auto" w:fill="FFC000"/>
          </w:tcPr>
          <w:p w:rsidR="00BD538F" w:rsidRDefault="00BD538F" w:rsidP="0019098A">
            <w:pPr>
              <w:spacing w:line="0" w:lineRule="atLeast"/>
            </w:pPr>
            <w:r w:rsidRPr="000E06CC">
              <w:rPr>
                <w:b/>
                <w:sz w:val="16"/>
                <w:szCs w:val="16"/>
              </w:rPr>
              <w:t>Omschrijving</w:t>
            </w:r>
          </w:p>
        </w:tc>
        <w:tc>
          <w:tcPr>
            <w:tcW w:w="4536" w:type="dxa"/>
            <w:shd w:val="clear" w:color="auto" w:fill="FFC000"/>
          </w:tcPr>
          <w:p w:rsidR="00BD538F" w:rsidRPr="00ED28A1" w:rsidRDefault="00BD538F" w:rsidP="0019098A">
            <w:pPr>
              <w:spacing w:line="0" w:lineRule="atLeast"/>
              <w:rPr>
                <w:b/>
                <w:bCs/>
                <w:sz w:val="16"/>
                <w:szCs w:val="16"/>
              </w:rPr>
            </w:pPr>
            <w:r w:rsidRPr="00ED28A1">
              <w:rPr>
                <w:b/>
                <w:bCs/>
                <w:sz w:val="16"/>
                <w:szCs w:val="16"/>
              </w:rPr>
              <w:t>Op verzoek in te dienen na Inschrijving door winnende Inschrijver</w:t>
            </w:r>
          </w:p>
        </w:tc>
      </w:tr>
      <w:tr w:rsidR="00BD538F" w:rsidTr="0019098A">
        <w:tc>
          <w:tcPr>
            <w:tcW w:w="3042" w:type="dxa"/>
          </w:tcPr>
          <w:p w:rsidR="00BD538F" w:rsidRPr="00ED28A1" w:rsidRDefault="00BD538F" w:rsidP="0019098A">
            <w:pPr>
              <w:spacing w:line="0" w:lineRule="atLeast"/>
              <w:rPr>
                <w:sz w:val="16"/>
                <w:szCs w:val="16"/>
              </w:rPr>
            </w:pPr>
            <w:r w:rsidRPr="00ED28A1">
              <w:rPr>
                <w:sz w:val="16"/>
                <w:szCs w:val="16"/>
                <w:cs/>
              </w:rPr>
              <w:t>‎</w:t>
            </w:r>
            <w:r w:rsidRPr="00ED28A1">
              <w:rPr>
                <w:sz w:val="16"/>
                <w:szCs w:val="16"/>
              </w:rPr>
              <w:t>3.</w:t>
            </w:r>
            <w:r>
              <w:rPr>
                <w:sz w:val="16"/>
                <w:szCs w:val="16"/>
              </w:rPr>
              <w:t>2 t/m 3.6</w:t>
            </w:r>
            <w:r w:rsidRPr="00ED28A1">
              <w:rPr>
                <w:sz w:val="16"/>
                <w:szCs w:val="16"/>
              </w:rPr>
              <w:t xml:space="preserve"> Eigen Verklaring </w:t>
            </w:r>
          </w:p>
        </w:tc>
        <w:tc>
          <w:tcPr>
            <w:tcW w:w="3587" w:type="dxa"/>
          </w:tcPr>
          <w:p w:rsidR="00BD538F" w:rsidRPr="00ED28A1" w:rsidRDefault="00BD538F" w:rsidP="0019098A">
            <w:pPr>
              <w:spacing w:line="0" w:lineRule="atLeast"/>
              <w:rPr>
                <w:sz w:val="16"/>
                <w:szCs w:val="16"/>
              </w:rPr>
            </w:pPr>
            <w:r w:rsidRPr="00ED28A1">
              <w:rPr>
                <w:sz w:val="16"/>
                <w:szCs w:val="16"/>
              </w:rPr>
              <w:t>Eigen Verklaring</w:t>
            </w:r>
          </w:p>
        </w:tc>
        <w:tc>
          <w:tcPr>
            <w:tcW w:w="4536" w:type="dxa"/>
          </w:tcPr>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GVA</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Verklaring belastingdienst</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 xml:space="preserve">Alle bewijsstukken zoals bedoeld in paragraaf </w:t>
            </w:r>
            <w:r w:rsidRPr="00ED28A1">
              <w:rPr>
                <w:sz w:val="16"/>
                <w:szCs w:val="16"/>
                <w:cs/>
              </w:rPr>
              <w:t>‎</w:t>
            </w:r>
            <w:r>
              <w:rPr>
                <w:sz w:val="16"/>
                <w:szCs w:val="16"/>
              </w:rPr>
              <w:t>2.12.</w:t>
            </w:r>
          </w:p>
          <w:p w:rsidR="00BD538F" w:rsidRPr="00ED28A1" w:rsidRDefault="00BD538F" w:rsidP="0019098A">
            <w:pPr>
              <w:spacing w:line="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BD538F" w:rsidTr="0019098A">
        <w:tc>
          <w:tcPr>
            <w:tcW w:w="3042" w:type="dxa"/>
          </w:tcPr>
          <w:p w:rsidR="00BD538F" w:rsidRPr="00E64525" w:rsidRDefault="00BD538F" w:rsidP="0019098A">
            <w:pPr>
              <w:spacing w:line="0" w:lineRule="atLeast"/>
              <w:rPr>
                <w:sz w:val="16"/>
                <w:szCs w:val="16"/>
              </w:rPr>
            </w:pPr>
            <w:r w:rsidRPr="00E64525">
              <w:rPr>
                <w:sz w:val="16"/>
                <w:szCs w:val="16"/>
                <w:cs/>
              </w:rPr>
              <w:t>‎</w:t>
            </w:r>
            <w:r w:rsidR="00E64525">
              <w:rPr>
                <w:sz w:val="16"/>
                <w:szCs w:val="16"/>
              </w:rPr>
              <w:t>3.4 G</w:t>
            </w:r>
            <w:r w:rsidRPr="00E64525">
              <w:rPr>
                <w:sz w:val="16"/>
                <w:szCs w:val="16"/>
              </w:rPr>
              <w:t>ezamenlijke en hoofdelijke aansprakelijkheidsverklaring</w:t>
            </w:r>
          </w:p>
        </w:tc>
        <w:tc>
          <w:tcPr>
            <w:tcW w:w="3587" w:type="dxa"/>
          </w:tcPr>
          <w:p w:rsidR="00BD538F" w:rsidRPr="00334329" w:rsidRDefault="00BD538F" w:rsidP="0019098A">
            <w:pPr>
              <w:spacing w:line="0" w:lineRule="atLeast"/>
              <w:rPr>
                <w:sz w:val="16"/>
                <w:szCs w:val="16"/>
              </w:rPr>
            </w:pPr>
            <w:r w:rsidRPr="00334329">
              <w:rPr>
                <w:sz w:val="16"/>
                <w:szCs w:val="16"/>
              </w:rPr>
              <w:t>Gezamenlijke en hoofdelijke aansprakelijkheidsverklaring</w:t>
            </w:r>
          </w:p>
          <w:p w:rsidR="00BD538F" w:rsidRPr="00334329" w:rsidRDefault="00BD538F" w:rsidP="0019098A">
            <w:pPr>
              <w:spacing w:line="0" w:lineRule="atLeast"/>
              <w:rPr>
                <w:sz w:val="16"/>
                <w:szCs w:val="16"/>
              </w:rPr>
            </w:pPr>
          </w:p>
          <w:p w:rsidR="00BD538F" w:rsidRPr="00ED28A1" w:rsidRDefault="00BD538F" w:rsidP="0019098A">
            <w:pPr>
              <w:spacing w:line="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536" w:type="dxa"/>
          </w:tcPr>
          <w:p w:rsidR="00BD538F" w:rsidRPr="00ED28A1" w:rsidRDefault="00BD538F" w:rsidP="0019098A">
            <w:pPr>
              <w:spacing w:line="0" w:lineRule="atLeast"/>
              <w:rPr>
                <w:sz w:val="16"/>
                <w:szCs w:val="16"/>
              </w:rPr>
            </w:pPr>
            <w:r w:rsidRPr="00171136">
              <w:rPr>
                <w:sz w:val="16"/>
                <w:szCs w:val="16"/>
              </w:rPr>
              <w:t>Bijlage 1: Inschrijfformulier medeondertekend door de rechtsgeldige vertegenwoordigers van alle leden van het samenwerkingsverband</w:t>
            </w:r>
            <w:r w:rsidR="00621E80">
              <w:rPr>
                <w:sz w:val="16"/>
                <w:szCs w:val="16"/>
              </w:rPr>
              <w:t>.</w:t>
            </w:r>
          </w:p>
        </w:tc>
      </w:tr>
      <w:tr w:rsidR="00BD538F" w:rsidTr="0019098A">
        <w:tc>
          <w:tcPr>
            <w:tcW w:w="3042" w:type="dxa"/>
          </w:tcPr>
          <w:p w:rsidR="00BD538F" w:rsidRPr="00621E80" w:rsidRDefault="00BD538F" w:rsidP="0019098A">
            <w:pPr>
              <w:spacing w:line="0" w:lineRule="atLeast"/>
              <w:rPr>
                <w:sz w:val="16"/>
                <w:szCs w:val="16"/>
              </w:rPr>
            </w:pPr>
            <w:r w:rsidRPr="00621E80">
              <w:rPr>
                <w:sz w:val="16"/>
                <w:szCs w:val="16"/>
              </w:rPr>
              <w:t>4.3.1 Bevoegdheid de beroepsactiviteiten uit te voeren</w:t>
            </w:r>
          </w:p>
        </w:tc>
        <w:tc>
          <w:tcPr>
            <w:tcW w:w="3587" w:type="dxa"/>
          </w:tcPr>
          <w:p w:rsidR="00BD538F" w:rsidRPr="00621E80" w:rsidRDefault="00BD538F" w:rsidP="0019098A">
            <w:pPr>
              <w:spacing w:line="0" w:lineRule="atLeast"/>
              <w:rPr>
                <w:sz w:val="16"/>
                <w:szCs w:val="16"/>
              </w:rPr>
            </w:pPr>
            <w:r w:rsidRPr="00621E80">
              <w:rPr>
                <w:sz w:val="16"/>
                <w:szCs w:val="16"/>
              </w:rPr>
              <w:t xml:space="preserve">Geschiktheidseis </w:t>
            </w:r>
            <w:r w:rsidR="00621E80" w:rsidRPr="00621E80">
              <w:rPr>
                <w:sz w:val="16"/>
                <w:szCs w:val="16"/>
              </w:rPr>
              <w:t>1</w:t>
            </w:r>
            <w:r w:rsidRPr="00621E80">
              <w:rPr>
                <w:sz w:val="16"/>
                <w:szCs w:val="16"/>
              </w:rPr>
              <w:t>: Bevoegdheid</w:t>
            </w:r>
          </w:p>
        </w:tc>
        <w:tc>
          <w:tcPr>
            <w:tcW w:w="4536" w:type="dxa"/>
          </w:tcPr>
          <w:p w:rsidR="00621E80" w:rsidRPr="00621E80" w:rsidRDefault="00621E80" w:rsidP="00621E80">
            <w:pPr>
              <w:pStyle w:val="broodtekst-bold"/>
              <w:spacing w:line="0" w:lineRule="atLeast"/>
              <w:rPr>
                <w:rFonts w:eastAsia="Times New Roman"/>
                <w:b w:val="0"/>
                <w:sz w:val="16"/>
                <w:szCs w:val="16"/>
              </w:rPr>
            </w:pPr>
            <w:r w:rsidRPr="00621E80">
              <w:rPr>
                <w:rFonts w:eastAsia="Times New Roman"/>
                <w:b w:val="0"/>
                <w:sz w:val="16"/>
                <w:szCs w:val="16"/>
              </w:rPr>
              <w:t>Enkel indien Inschrijver gevestigd is in het buitenland, dient Inschrijver bewijsstukken te leveren om aan te tonen dat wordt voldaan aan bovenvermelde geschiktheidseis.</w:t>
            </w:r>
          </w:p>
          <w:p w:rsidR="00BD538F" w:rsidRPr="008C2C49" w:rsidRDefault="00BD538F" w:rsidP="0019098A">
            <w:pPr>
              <w:spacing w:line="0" w:lineRule="atLeast"/>
              <w:rPr>
                <w:sz w:val="16"/>
                <w:szCs w:val="16"/>
                <w:highlight w:val="yellow"/>
              </w:rPr>
            </w:pPr>
          </w:p>
        </w:tc>
      </w:tr>
      <w:tr w:rsidR="00BD538F" w:rsidTr="0019098A">
        <w:tc>
          <w:tcPr>
            <w:tcW w:w="3042" w:type="dxa"/>
          </w:tcPr>
          <w:p w:rsidR="00BD538F" w:rsidRPr="00ED28A1" w:rsidRDefault="00BD538F" w:rsidP="0019098A">
            <w:pPr>
              <w:spacing w:line="0" w:lineRule="atLeast"/>
              <w:rPr>
                <w:sz w:val="16"/>
                <w:szCs w:val="16"/>
              </w:rPr>
            </w:pPr>
            <w:r w:rsidRPr="0003271D">
              <w:rPr>
                <w:sz w:val="16"/>
                <w:szCs w:val="16"/>
              </w:rPr>
              <w:t>4.3.2 Financiële en economische draagkracht</w:t>
            </w:r>
          </w:p>
        </w:tc>
        <w:tc>
          <w:tcPr>
            <w:tcW w:w="3587" w:type="dxa"/>
          </w:tcPr>
          <w:p w:rsidR="00BD538F" w:rsidRPr="00ED28A1" w:rsidRDefault="00BD538F" w:rsidP="0019098A">
            <w:pPr>
              <w:spacing w:line="0" w:lineRule="atLeast"/>
              <w:rPr>
                <w:sz w:val="16"/>
                <w:szCs w:val="16"/>
              </w:rPr>
            </w:pPr>
            <w:r w:rsidRPr="00334329">
              <w:rPr>
                <w:sz w:val="16"/>
                <w:szCs w:val="16"/>
              </w:rPr>
              <w:t xml:space="preserve">Geschiktheidseis </w:t>
            </w:r>
            <w:r>
              <w:rPr>
                <w:sz w:val="16"/>
                <w:szCs w:val="16"/>
              </w:rPr>
              <w:t>2</w:t>
            </w:r>
            <w:r w:rsidRPr="00334329">
              <w:rPr>
                <w:sz w:val="16"/>
                <w:szCs w:val="16"/>
              </w:rPr>
              <w:t>: Controleverklaring met goedkeurende strekking zonder continuïteitsparagraaf</w:t>
            </w:r>
          </w:p>
        </w:tc>
        <w:tc>
          <w:tcPr>
            <w:tcW w:w="4536" w:type="dxa"/>
          </w:tcPr>
          <w:p w:rsidR="00BD538F" w:rsidRPr="00ED28A1" w:rsidRDefault="00BD538F" w:rsidP="00141D36">
            <w:pPr>
              <w:spacing w:line="0" w:lineRule="atLeast"/>
              <w:rPr>
                <w:sz w:val="16"/>
                <w:szCs w:val="16"/>
              </w:rPr>
            </w:pPr>
            <w:r w:rsidRPr="00171136">
              <w:rPr>
                <w:sz w:val="16"/>
                <w:szCs w:val="16"/>
              </w:rPr>
              <w:t>Controleverklaring met goedkeurende strekking betr</w:t>
            </w:r>
            <w:r w:rsidR="00141D36">
              <w:rPr>
                <w:sz w:val="16"/>
                <w:szCs w:val="16"/>
              </w:rPr>
              <w:t xml:space="preserve">effende de jaarrekening over het </w:t>
            </w:r>
            <w:r w:rsidRPr="00171136">
              <w:rPr>
                <w:sz w:val="16"/>
                <w:szCs w:val="16"/>
              </w:rPr>
              <w:t>meest recente afgesloten boekja</w:t>
            </w:r>
            <w:r w:rsidR="00141D36">
              <w:rPr>
                <w:sz w:val="16"/>
                <w:szCs w:val="16"/>
              </w:rPr>
              <w:t>ar</w:t>
            </w:r>
            <w:r w:rsidRPr="00171136">
              <w:rPr>
                <w:sz w:val="16"/>
                <w:szCs w:val="16"/>
              </w:rPr>
              <w:t xml:space="preserve"> (van meest recente boekjaar zonder continuïteitsparagraaf)</w:t>
            </w:r>
          </w:p>
        </w:tc>
      </w:tr>
      <w:tr w:rsidR="00621E80" w:rsidTr="0019098A">
        <w:tc>
          <w:tcPr>
            <w:tcW w:w="3042" w:type="dxa"/>
          </w:tcPr>
          <w:p w:rsidR="00621E80" w:rsidRPr="00ED28A1" w:rsidRDefault="00621E80" w:rsidP="00621E80">
            <w:pPr>
              <w:spacing w:line="0" w:lineRule="atLeast"/>
              <w:rPr>
                <w:sz w:val="16"/>
                <w:szCs w:val="16"/>
              </w:rPr>
            </w:pPr>
            <w:r w:rsidRPr="008C2C49">
              <w:rPr>
                <w:rFonts w:hint="eastAsia"/>
                <w:sz w:val="16"/>
                <w:szCs w:val="16"/>
                <w:cs/>
              </w:rPr>
              <w:t>‎</w:t>
            </w:r>
            <w:r>
              <w:rPr>
                <w:sz w:val="16"/>
                <w:szCs w:val="16"/>
              </w:rPr>
              <w:t>4</w:t>
            </w:r>
            <w:r w:rsidRPr="008C2C49">
              <w:rPr>
                <w:sz w:val="16"/>
                <w:szCs w:val="16"/>
              </w:rPr>
              <w:t>.3.</w:t>
            </w:r>
            <w:r>
              <w:rPr>
                <w:sz w:val="16"/>
                <w:szCs w:val="16"/>
              </w:rPr>
              <w:t>3</w:t>
            </w:r>
            <w:r w:rsidRPr="008C2C49">
              <w:rPr>
                <w:sz w:val="16"/>
                <w:szCs w:val="16"/>
              </w:rPr>
              <w:t xml:space="preserve"> Technische bekwaamheid en/of beroepsbekwaamheid</w:t>
            </w:r>
          </w:p>
        </w:tc>
        <w:tc>
          <w:tcPr>
            <w:tcW w:w="3587" w:type="dxa"/>
          </w:tcPr>
          <w:p w:rsidR="00621E80" w:rsidRPr="00ED28A1" w:rsidRDefault="00621E80" w:rsidP="00621E80">
            <w:pPr>
              <w:spacing w:line="0" w:lineRule="atLeast"/>
              <w:rPr>
                <w:sz w:val="16"/>
                <w:szCs w:val="16"/>
              </w:rPr>
            </w:pPr>
            <w:r>
              <w:rPr>
                <w:sz w:val="16"/>
                <w:szCs w:val="16"/>
              </w:rPr>
              <w:t>Geschiktheidseis 3</w:t>
            </w:r>
            <w:r w:rsidRPr="00334329">
              <w:rPr>
                <w:sz w:val="16"/>
                <w:szCs w:val="16"/>
              </w:rPr>
              <w:t>: Referenties</w:t>
            </w:r>
          </w:p>
        </w:tc>
        <w:tc>
          <w:tcPr>
            <w:tcW w:w="4536" w:type="dxa"/>
          </w:tcPr>
          <w:p w:rsidR="00621E80" w:rsidRPr="008C2C49" w:rsidRDefault="00621E80" w:rsidP="00621E80">
            <w:pPr>
              <w:spacing w:line="0" w:lineRule="atLeast"/>
              <w:rPr>
                <w:sz w:val="16"/>
                <w:szCs w:val="16"/>
              </w:rPr>
            </w:pPr>
            <w:r w:rsidRPr="008C2C49">
              <w:rPr>
                <w:sz w:val="16"/>
                <w:szCs w:val="16"/>
              </w:rPr>
              <w:t>Bijlage 3: Specificatie Referentieopdracht(en)</w:t>
            </w:r>
          </w:p>
          <w:p w:rsidR="00621E80" w:rsidRPr="008C2C49" w:rsidRDefault="00621E80" w:rsidP="00621E80">
            <w:pPr>
              <w:spacing w:line="0" w:lineRule="atLeast"/>
              <w:rPr>
                <w:sz w:val="16"/>
                <w:szCs w:val="16"/>
              </w:rPr>
            </w:pPr>
          </w:p>
          <w:p w:rsidR="00621E80" w:rsidRPr="00ED28A1" w:rsidRDefault="00621E80" w:rsidP="00621E80">
            <w:pPr>
              <w:spacing w:line="0" w:lineRule="atLeast"/>
              <w:rPr>
                <w:sz w:val="16"/>
                <w:szCs w:val="16"/>
              </w:rPr>
            </w:pPr>
            <w:r>
              <w:rPr>
                <w:sz w:val="16"/>
                <w:szCs w:val="16"/>
              </w:rPr>
              <w:t>Rechtsgelding ondertekend door Inschrijver-dan wel, indien van toepassing de derde(n) waarop in dit kader een beroep wordt gedaan- en m</w:t>
            </w:r>
            <w:r w:rsidRPr="008C2C49">
              <w:rPr>
                <w:sz w:val="16"/>
                <w:szCs w:val="16"/>
              </w:rPr>
              <w:t>ede ondertekend door opdrachtgevende instantie(s)</w:t>
            </w:r>
          </w:p>
        </w:tc>
      </w:tr>
      <w:tr w:rsidR="00621E80" w:rsidTr="0019098A">
        <w:tc>
          <w:tcPr>
            <w:tcW w:w="3042" w:type="dxa"/>
          </w:tcPr>
          <w:p w:rsidR="00621E80" w:rsidRPr="008C2C49" w:rsidRDefault="00365F66" w:rsidP="00621E80">
            <w:pPr>
              <w:spacing w:line="0" w:lineRule="atLeast"/>
              <w:rPr>
                <w:sz w:val="16"/>
                <w:szCs w:val="16"/>
                <w:cs/>
              </w:rPr>
            </w:pPr>
            <w:r>
              <w:rPr>
                <w:sz w:val="16"/>
                <w:szCs w:val="16"/>
              </w:rPr>
              <w:t>4</w:t>
            </w:r>
            <w:r w:rsidRPr="008C2C49">
              <w:rPr>
                <w:sz w:val="16"/>
                <w:szCs w:val="16"/>
              </w:rPr>
              <w:t>.3.</w:t>
            </w:r>
            <w:r>
              <w:rPr>
                <w:sz w:val="16"/>
                <w:szCs w:val="16"/>
              </w:rPr>
              <w:t>3</w:t>
            </w:r>
            <w:r w:rsidRPr="008C2C49">
              <w:rPr>
                <w:sz w:val="16"/>
                <w:szCs w:val="16"/>
              </w:rPr>
              <w:t xml:space="preserve"> Technische bekwaamheid en/of beroepsbekwaamheid</w:t>
            </w:r>
          </w:p>
        </w:tc>
        <w:tc>
          <w:tcPr>
            <w:tcW w:w="3587" w:type="dxa"/>
          </w:tcPr>
          <w:p w:rsidR="00621E80" w:rsidRDefault="00621E80" w:rsidP="00621E80">
            <w:pPr>
              <w:spacing w:line="0" w:lineRule="atLeast"/>
              <w:rPr>
                <w:sz w:val="16"/>
                <w:szCs w:val="16"/>
              </w:rPr>
            </w:pPr>
            <w:r>
              <w:rPr>
                <w:sz w:val="16"/>
                <w:szCs w:val="16"/>
              </w:rPr>
              <w:t xml:space="preserve">Geschiktheidseis 4: Kwaliteitsborging </w:t>
            </w:r>
          </w:p>
        </w:tc>
        <w:tc>
          <w:tcPr>
            <w:tcW w:w="4536" w:type="dxa"/>
          </w:tcPr>
          <w:p w:rsidR="00621E80" w:rsidRPr="008C2C49" w:rsidRDefault="00621E80" w:rsidP="00621E80">
            <w:pPr>
              <w:spacing w:line="0" w:lineRule="atLeast"/>
              <w:rPr>
                <w:sz w:val="16"/>
                <w:szCs w:val="16"/>
              </w:rPr>
            </w:pPr>
            <w:r>
              <w:rPr>
                <w:sz w:val="16"/>
                <w:szCs w:val="16"/>
              </w:rPr>
              <w:t>Kopie van een geldig NEN-ISO- 9001:2015 certificaat (of gelijkwaardig) waaruit blijkt dat Inschrijver aan deze eis voldoet.</w:t>
            </w:r>
          </w:p>
        </w:tc>
      </w:tr>
    </w:tbl>
    <w:p w:rsidR="00E64525" w:rsidRDefault="00E64525" w:rsidP="00312285">
      <w:pPr>
        <w:spacing w:line="0" w:lineRule="atLeast"/>
      </w:pPr>
      <w:r>
        <w:br w:type="page"/>
      </w:r>
    </w:p>
    <w:tbl>
      <w:tblPr>
        <w:tblStyle w:val="Tabelraster"/>
        <w:tblpPr w:leftFromText="141" w:rightFromText="141" w:vertAnchor="text" w:horzAnchor="page" w:tblpX="394" w:tblpY="561"/>
        <w:tblW w:w="11165" w:type="dxa"/>
        <w:tblLook w:val="04A0" w:firstRow="1" w:lastRow="0" w:firstColumn="1" w:lastColumn="0" w:noHBand="0" w:noVBand="1"/>
      </w:tblPr>
      <w:tblGrid>
        <w:gridCol w:w="3042"/>
        <w:gridCol w:w="3587"/>
        <w:gridCol w:w="4536"/>
      </w:tblGrid>
      <w:tr w:rsidR="00BD538F" w:rsidTr="0019098A">
        <w:tc>
          <w:tcPr>
            <w:tcW w:w="3042" w:type="dxa"/>
          </w:tcPr>
          <w:p w:rsidR="00BD538F" w:rsidRPr="00334329" w:rsidRDefault="00BD538F" w:rsidP="0019098A">
            <w:pPr>
              <w:spacing w:line="0" w:lineRule="atLeast"/>
              <w:rPr>
                <w:sz w:val="16"/>
                <w:szCs w:val="16"/>
              </w:rPr>
            </w:pPr>
            <w:r w:rsidRPr="00334329">
              <w:rPr>
                <w:sz w:val="16"/>
                <w:szCs w:val="16"/>
              </w:rPr>
              <w:lastRenderedPageBreak/>
              <w:t xml:space="preserve">Beroep op een </w:t>
            </w:r>
            <w:r w:rsidR="00455551" w:rsidRPr="00334329">
              <w:rPr>
                <w:sz w:val="16"/>
                <w:szCs w:val="16"/>
              </w:rPr>
              <w:t xml:space="preserve">derde </w:t>
            </w:r>
            <w:r w:rsidRPr="00334329">
              <w:rPr>
                <w:sz w:val="16"/>
                <w:szCs w:val="16"/>
              </w:rPr>
              <w:t xml:space="preserve">in het kader van voldoen aan: </w:t>
            </w:r>
          </w:p>
          <w:p w:rsidR="00BD538F" w:rsidRPr="00334329" w:rsidRDefault="00BD538F" w:rsidP="0019098A">
            <w:pPr>
              <w:spacing w:line="0" w:lineRule="atLeast"/>
              <w:rPr>
                <w:sz w:val="16"/>
                <w:szCs w:val="16"/>
              </w:rPr>
            </w:pPr>
          </w:p>
          <w:p w:rsidR="00BD538F" w:rsidRPr="00ED28A1" w:rsidRDefault="00BD538F" w:rsidP="009058A9">
            <w:pPr>
              <w:spacing w:line="0" w:lineRule="atLeast"/>
              <w:rPr>
                <w:sz w:val="16"/>
                <w:szCs w:val="16"/>
              </w:rPr>
            </w:pPr>
            <w:r w:rsidRPr="00334329">
              <w:rPr>
                <w:sz w:val="16"/>
                <w:szCs w:val="16"/>
              </w:rPr>
              <w:t xml:space="preserve">(zie paragraaf </w:t>
            </w:r>
            <w:r w:rsidRPr="00334329">
              <w:rPr>
                <w:sz w:val="16"/>
                <w:szCs w:val="16"/>
                <w:cs/>
              </w:rPr>
              <w:t>‎</w:t>
            </w:r>
            <w:r w:rsidRPr="00334329">
              <w:rPr>
                <w:sz w:val="16"/>
                <w:szCs w:val="16"/>
              </w:rPr>
              <w:t>3.</w:t>
            </w:r>
            <w:r w:rsidR="009058A9">
              <w:rPr>
                <w:sz w:val="16"/>
                <w:szCs w:val="16"/>
              </w:rPr>
              <w:t>7</w:t>
            </w:r>
            <w:r w:rsidRPr="00334329">
              <w:rPr>
                <w:sz w:val="16"/>
                <w:szCs w:val="16"/>
              </w:rPr>
              <w:t>)</w:t>
            </w:r>
          </w:p>
        </w:tc>
        <w:tc>
          <w:tcPr>
            <w:tcW w:w="3587" w:type="dxa"/>
          </w:tcPr>
          <w:p w:rsidR="00BD538F" w:rsidRPr="00334329" w:rsidRDefault="00BD538F" w:rsidP="0019098A">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2</w:t>
            </w:r>
            <w:r w:rsidRPr="00334329">
              <w:rPr>
                <w:sz w:val="16"/>
                <w:szCs w:val="16"/>
              </w:rPr>
              <w:t xml:space="preserve"> Financiële en economische draagkracht </w:t>
            </w:r>
          </w:p>
          <w:p w:rsidR="00BD538F" w:rsidRPr="00334329" w:rsidRDefault="00BD538F" w:rsidP="0019098A">
            <w:pPr>
              <w:spacing w:line="0" w:lineRule="atLeast"/>
              <w:rPr>
                <w:sz w:val="16"/>
                <w:szCs w:val="16"/>
              </w:rPr>
            </w:pPr>
          </w:p>
          <w:p w:rsidR="00BD538F" w:rsidRPr="00334329" w:rsidRDefault="00BD538F" w:rsidP="0019098A">
            <w:pPr>
              <w:spacing w:line="0" w:lineRule="atLeast"/>
              <w:rPr>
                <w:sz w:val="16"/>
                <w:szCs w:val="16"/>
              </w:rPr>
            </w:pPr>
            <w:r w:rsidRPr="00334329">
              <w:rPr>
                <w:sz w:val="16"/>
                <w:szCs w:val="16"/>
              </w:rPr>
              <w:t>En/of</w:t>
            </w:r>
          </w:p>
          <w:p w:rsidR="00BD538F" w:rsidRPr="00334329" w:rsidRDefault="00BD538F" w:rsidP="0019098A">
            <w:pPr>
              <w:spacing w:line="0" w:lineRule="atLeast"/>
              <w:rPr>
                <w:sz w:val="16"/>
                <w:szCs w:val="16"/>
              </w:rPr>
            </w:pPr>
          </w:p>
          <w:p w:rsidR="00BD538F" w:rsidRDefault="00BD538F" w:rsidP="0019098A">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3</w:t>
            </w:r>
            <w:r w:rsidRPr="00334329">
              <w:rPr>
                <w:sz w:val="16"/>
                <w:szCs w:val="16"/>
              </w:rPr>
              <w:t xml:space="preserve"> Technische bekwaamheid en/of beroepsbekwaamheid</w:t>
            </w:r>
          </w:p>
          <w:p w:rsidR="0099280B" w:rsidRPr="00ED28A1" w:rsidRDefault="0099280B" w:rsidP="0099280B">
            <w:pPr>
              <w:spacing w:line="0" w:lineRule="atLeast"/>
              <w:rPr>
                <w:sz w:val="16"/>
                <w:szCs w:val="16"/>
              </w:rPr>
            </w:pPr>
          </w:p>
        </w:tc>
        <w:tc>
          <w:tcPr>
            <w:tcW w:w="4536" w:type="dxa"/>
          </w:tcPr>
          <w:p w:rsidR="00BD538F" w:rsidRPr="00ED28A1" w:rsidRDefault="00BD538F" w:rsidP="0019098A">
            <w:pPr>
              <w:spacing w:line="0" w:lineRule="atLeast"/>
              <w:rPr>
                <w:sz w:val="16"/>
                <w:szCs w:val="16"/>
              </w:rPr>
            </w:pPr>
            <w:r w:rsidRPr="00334329">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rsidR="008116F3" w:rsidRDefault="008116F3" w:rsidP="00312285">
      <w:pPr>
        <w:spacing w:line="0" w:lineRule="atLeast"/>
        <w:rPr>
          <w:i/>
          <w:iCs/>
        </w:rPr>
      </w:pPr>
    </w:p>
    <w:p w:rsidR="008116F3" w:rsidRDefault="008116F3" w:rsidP="00312285">
      <w:pPr>
        <w:spacing w:line="0" w:lineRule="atLeast"/>
        <w:rPr>
          <w:i/>
          <w:iCs/>
        </w:rPr>
      </w:pPr>
    </w:p>
    <w:p w:rsidR="008116F3" w:rsidRPr="00ED28A1" w:rsidRDefault="008116F3" w:rsidP="00312285">
      <w:pPr>
        <w:spacing w:line="0" w:lineRule="atLeast"/>
        <w:rPr>
          <w:i/>
          <w:iCs/>
        </w:rPr>
      </w:pPr>
    </w:p>
    <w:p w:rsidR="008116F3" w:rsidRDefault="008116F3" w:rsidP="00312285">
      <w:pPr>
        <w:spacing w:line="0" w:lineRule="atLeast"/>
      </w:pPr>
    </w:p>
    <w:p w:rsidR="008116F3" w:rsidRDefault="008116F3" w:rsidP="00312285">
      <w:pPr>
        <w:spacing w:line="0" w:lineRule="atLeast"/>
      </w:pPr>
    </w:p>
    <w:p w:rsidR="008116F3" w:rsidRDefault="008116F3" w:rsidP="00312285">
      <w:pPr>
        <w:spacing w:line="0" w:lineRule="atLeast"/>
        <w:rPr>
          <w:b/>
          <w:sz w:val="24"/>
        </w:rPr>
      </w:pPr>
      <w:r>
        <w:rPr>
          <w:b/>
          <w:sz w:val="24"/>
        </w:rPr>
        <w:br w:type="page"/>
      </w:r>
    </w:p>
    <w:p w:rsidR="004972F2" w:rsidRPr="001F2822" w:rsidRDefault="004972F2" w:rsidP="00C05140">
      <w:pPr>
        <w:spacing w:line="0" w:lineRule="atLeast"/>
        <w:ind w:left="-1276" w:right="496"/>
        <w:rPr>
          <w:b/>
          <w:sz w:val="24"/>
        </w:rPr>
      </w:pPr>
      <w:r w:rsidRPr="001F2822">
        <w:rPr>
          <w:b/>
          <w:sz w:val="24"/>
        </w:rPr>
        <w:lastRenderedPageBreak/>
        <w:t>Deel 5 Ondertekening</w:t>
      </w:r>
    </w:p>
    <w:p w:rsidR="004972F2" w:rsidRDefault="004972F2" w:rsidP="00C05140">
      <w:pPr>
        <w:spacing w:line="0" w:lineRule="atLeast"/>
        <w:ind w:left="-1276" w:right="496"/>
      </w:pPr>
    </w:p>
    <w:p w:rsidR="00662109" w:rsidRDefault="00662109" w:rsidP="00C05140">
      <w:pPr>
        <w:spacing w:line="0" w:lineRule="atLeast"/>
        <w:ind w:left="-1276" w:right="496"/>
      </w:pPr>
    </w:p>
    <w:p w:rsidR="006B3759" w:rsidRDefault="00662109" w:rsidP="00C05140">
      <w:pPr>
        <w:spacing w:line="0" w:lineRule="atLeast"/>
        <w:ind w:left="-1276" w:right="496"/>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r w:rsidR="0019098A">
        <w:t>.</w:t>
      </w:r>
    </w:p>
    <w:p w:rsidR="00E048B9" w:rsidRDefault="00E048B9" w:rsidP="00312285">
      <w:pPr>
        <w:spacing w:line="0" w:lineRule="atLeast"/>
      </w:pPr>
    </w:p>
    <w:p w:rsidR="006B3759" w:rsidRPr="00232AB3" w:rsidRDefault="006B3759" w:rsidP="00312285">
      <w:pPr>
        <w:spacing w:line="0" w:lineRule="atLeast"/>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rsidTr="00C05140">
        <w:tc>
          <w:tcPr>
            <w:tcW w:w="1769" w:type="dxa"/>
            <w:tcBorders>
              <w:bottom w:val="single" w:sz="4" w:space="0" w:color="auto"/>
            </w:tcBorders>
            <w:shd w:val="clear" w:color="auto" w:fill="C0C0C0"/>
          </w:tcPr>
          <w:p w:rsidR="006B3759" w:rsidRPr="00232AB3" w:rsidRDefault="006B3759" w:rsidP="00C05140">
            <w:pPr>
              <w:spacing w:line="0" w:lineRule="atLeast"/>
            </w:pPr>
          </w:p>
        </w:tc>
        <w:tc>
          <w:tcPr>
            <w:tcW w:w="6381" w:type="dxa"/>
            <w:shd w:val="clear" w:color="auto" w:fill="C0C0C0"/>
          </w:tcPr>
          <w:p w:rsidR="006B3759" w:rsidRPr="00232AB3" w:rsidRDefault="006B3759" w:rsidP="00C05140">
            <w:pPr>
              <w:spacing w:line="0" w:lineRule="atLeast"/>
            </w:pPr>
            <w:r w:rsidRPr="00232AB3">
              <w:t>Ondertekening</w:t>
            </w:r>
            <w:r w:rsidR="00662109">
              <w:t xml:space="preserve"> Inschrijver</w:t>
            </w:r>
          </w:p>
        </w:tc>
      </w:tr>
      <w:tr w:rsidR="006B3759" w:rsidRPr="00232AB3" w:rsidTr="00C05140">
        <w:tc>
          <w:tcPr>
            <w:tcW w:w="1769" w:type="dxa"/>
            <w:shd w:val="clear" w:color="auto" w:fill="C0C0C0"/>
          </w:tcPr>
          <w:p w:rsidR="006B3759" w:rsidRPr="00232AB3" w:rsidRDefault="00455551" w:rsidP="00C05140">
            <w:pPr>
              <w:spacing w:line="0" w:lineRule="atLeast"/>
            </w:pPr>
            <w:r>
              <w:t>Naam</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Functie</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Bedrijf</w:t>
            </w:r>
          </w:p>
        </w:tc>
        <w:tc>
          <w:tcPr>
            <w:tcW w:w="6381" w:type="dxa"/>
          </w:tcPr>
          <w:p w:rsidR="006B3759" w:rsidRPr="00232AB3" w:rsidRDefault="006B3759" w:rsidP="00C05140">
            <w:pPr>
              <w:spacing w:line="0" w:lineRule="atLeast"/>
            </w:pPr>
          </w:p>
        </w:tc>
      </w:tr>
      <w:tr w:rsidR="00312285" w:rsidRPr="00232AB3" w:rsidTr="00C05140">
        <w:trPr>
          <w:trHeight w:val="827"/>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B3759" w:rsidRPr="00232AB3" w:rsidTr="00C05140">
        <w:trPr>
          <w:trHeight w:val="1662"/>
        </w:trPr>
        <w:tc>
          <w:tcPr>
            <w:tcW w:w="1769" w:type="dxa"/>
            <w:shd w:val="clear" w:color="auto" w:fill="C0C0C0"/>
          </w:tcPr>
          <w:p w:rsidR="006B3759" w:rsidRPr="00232AB3" w:rsidRDefault="00455551" w:rsidP="00C05140">
            <w:pPr>
              <w:spacing w:line="0" w:lineRule="atLeast"/>
            </w:pPr>
            <w:r>
              <w:t>Handtekening</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Datum</w:t>
            </w:r>
          </w:p>
        </w:tc>
        <w:tc>
          <w:tcPr>
            <w:tcW w:w="6381" w:type="dxa"/>
          </w:tcPr>
          <w:p w:rsidR="006B3759" w:rsidRPr="00232AB3" w:rsidRDefault="006B3759" w:rsidP="00C05140">
            <w:pPr>
              <w:spacing w:line="0" w:lineRule="atLeast"/>
            </w:pPr>
          </w:p>
        </w:tc>
      </w:tr>
    </w:tbl>
    <w:p w:rsidR="00662109" w:rsidRPr="00312285" w:rsidRDefault="00662109" w:rsidP="00312285">
      <w:pPr>
        <w:pStyle w:val="Kopzondernummering"/>
        <w:spacing w:after="0" w:line="0" w:lineRule="atLeast"/>
        <w:rPr>
          <w:sz w:val="18"/>
          <w:szCs w:val="18"/>
        </w:rPr>
      </w:pPr>
    </w:p>
    <w:p w:rsidR="00662109" w:rsidRPr="00312285" w:rsidRDefault="00662109" w:rsidP="00312285">
      <w:pPr>
        <w:pStyle w:val="Kopzondernummering"/>
        <w:spacing w:after="0" w:line="0" w:lineRule="atLeast"/>
        <w:rPr>
          <w:sz w:val="18"/>
          <w:szCs w:val="18"/>
        </w:rPr>
      </w:pPr>
    </w:p>
    <w:p w:rsidR="001F2822" w:rsidRDefault="001F2822"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r>
              <w:t>Ondertekening penvoerder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7"/>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Pr="00312285" w:rsidRDefault="00C05140" w:rsidP="00312285">
      <w:pPr>
        <w:pStyle w:val="Kopzondernummering"/>
        <w:spacing w:after="0" w:line="0" w:lineRule="atLeast"/>
        <w:rPr>
          <w:sz w:val="18"/>
          <w:szCs w:val="18"/>
        </w:rPr>
      </w:pPr>
    </w:p>
    <w:p w:rsidR="00697F15" w:rsidRDefault="00697F15" w:rsidP="00312285">
      <w:pPr>
        <w:spacing w:line="0" w:lineRule="atLeast"/>
        <w:rPr>
          <w:sz w:val="24"/>
        </w:rPr>
      </w:pPr>
      <w:r>
        <w:br w:type="page"/>
      </w:r>
    </w:p>
    <w:p w:rsidR="001F2822" w:rsidRDefault="001F2822" w:rsidP="00C05140">
      <w:pPr>
        <w:pStyle w:val="Kopzondernummering"/>
        <w:spacing w:after="0" w:line="0" w:lineRule="atLeast"/>
        <w:ind w:left="-1276" w:right="496"/>
        <w:rPr>
          <w:sz w:val="18"/>
          <w:szCs w:val="18"/>
        </w:rPr>
      </w:pPr>
      <w:r w:rsidRPr="00647533">
        <w:rPr>
          <w:sz w:val="18"/>
          <w:szCs w:val="18"/>
        </w:rPr>
        <w:lastRenderedPageBreak/>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C05140">
        <w:tc>
          <w:tcPr>
            <w:tcW w:w="1769" w:type="dxa"/>
            <w:tcBorders>
              <w:bottom w:val="single" w:sz="4" w:space="0" w:color="auto"/>
            </w:tcBorders>
            <w:shd w:val="clear" w:color="auto" w:fill="C0C0C0"/>
          </w:tcPr>
          <w:p w:rsidR="00662109" w:rsidRPr="00232AB3" w:rsidRDefault="00662109" w:rsidP="00C05140">
            <w:pPr>
              <w:spacing w:line="0" w:lineRule="atLeast"/>
            </w:pPr>
          </w:p>
        </w:tc>
        <w:tc>
          <w:tcPr>
            <w:tcW w:w="6381" w:type="dxa"/>
            <w:shd w:val="clear" w:color="auto" w:fill="C0C0C0"/>
          </w:tcPr>
          <w:p w:rsidR="00662109" w:rsidRPr="00232AB3" w:rsidRDefault="00662109" w:rsidP="00C05140">
            <w:pPr>
              <w:spacing w:line="0" w:lineRule="atLeast"/>
            </w:pPr>
            <w:r w:rsidRPr="00232AB3">
              <w:t>Ondertekening</w:t>
            </w:r>
            <w:r>
              <w:t xml:space="preserve"> lid samenwerkingsverband</w:t>
            </w:r>
          </w:p>
        </w:tc>
      </w:tr>
      <w:tr w:rsidR="00662109" w:rsidRPr="00232AB3" w:rsidTr="00C05140">
        <w:tc>
          <w:tcPr>
            <w:tcW w:w="1769" w:type="dxa"/>
            <w:shd w:val="clear" w:color="auto" w:fill="C0C0C0"/>
          </w:tcPr>
          <w:p w:rsidR="00662109" w:rsidRPr="00232AB3" w:rsidRDefault="00455551" w:rsidP="00C05140">
            <w:pPr>
              <w:spacing w:line="0" w:lineRule="atLeast"/>
            </w:pPr>
            <w:r>
              <w:t>Naam</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Functie</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Bedrijf</w:t>
            </w:r>
          </w:p>
        </w:tc>
        <w:tc>
          <w:tcPr>
            <w:tcW w:w="6381" w:type="dxa"/>
          </w:tcPr>
          <w:p w:rsidR="00662109" w:rsidRPr="00232AB3" w:rsidRDefault="00662109" w:rsidP="00C05140">
            <w:pPr>
              <w:spacing w:line="0" w:lineRule="atLeast"/>
            </w:pPr>
          </w:p>
        </w:tc>
      </w:tr>
      <w:tr w:rsidR="00312285" w:rsidRPr="00232AB3" w:rsidTr="00C05140">
        <w:trPr>
          <w:trHeight w:val="825"/>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62109" w:rsidRPr="00232AB3" w:rsidTr="00C05140">
        <w:trPr>
          <w:trHeight w:val="1662"/>
        </w:trPr>
        <w:tc>
          <w:tcPr>
            <w:tcW w:w="1769" w:type="dxa"/>
            <w:shd w:val="clear" w:color="auto" w:fill="C0C0C0"/>
          </w:tcPr>
          <w:p w:rsidR="00662109" w:rsidRPr="00232AB3" w:rsidRDefault="00455551" w:rsidP="00C05140">
            <w:pPr>
              <w:spacing w:line="0" w:lineRule="atLeast"/>
            </w:pPr>
            <w:r>
              <w:t>Handtekening</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Datum</w:t>
            </w:r>
          </w:p>
        </w:tc>
        <w:tc>
          <w:tcPr>
            <w:tcW w:w="6381" w:type="dxa"/>
          </w:tcPr>
          <w:p w:rsidR="00662109" w:rsidRPr="00232AB3" w:rsidRDefault="00662109" w:rsidP="00C05140">
            <w:pPr>
              <w:spacing w:line="0" w:lineRule="atLeast"/>
            </w:pPr>
          </w:p>
        </w:tc>
      </w:tr>
    </w:tbl>
    <w:p w:rsidR="00312285" w:rsidRDefault="00312285"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55452D" w:rsidRDefault="0055452D">
      <w:pPr>
        <w:spacing w:line="240" w:lineRule="auto"/>
        <w:rPr>
          <w:szCs w:val="18"/>
        </w:rPr>
      </w:pPr>
      <w:r>
        <w:rPr>
          <w:szCs w:val="18"/>
        </w:rPr>
        <w:br w:type="page"/>
      </w: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55452D" w:rsidRPr="00232AB3" w:rsidTr="00414CF6">
        <w:tc>
          <w:tcPr>
            <w:tcW w:w="1769" w:type="dxa"/>
            <w:tcBorders>
              <w:bottom w:val="single" w:sz="4" w:space="0" w:color="auto"/>
            </w:tcBorders>
            <w:shd w:val="clear" w:color="auto" w:fill="C0C0C0"/>
          </w:tcPr>
          <w:p w:rsidR="0055452D" w:rsidRPr="00232AB3" w:rsidRDefault="0055452D" w:rsidP="00414CF6">
            <w:pPr>
              <w:spacing w:line="0" w:lineRule="atLeast"/>
            </w:pPr>
          </w:p>
        </w:tc>
        <w:tc>
          <w:tcPr>
            <w:tcW w:w="6381" w:type="dxa"/>
            <w:shd w:val="clear" w:color="auto" w:fill="C0C0C0"/>
          </w:tcPr>
          <w:p w:rsidR="0055452D" w:rsidRPr="00232AB3" w:rsidRDefault="0055452D" w:rsidP="00414CF6">
            <w:pPr>
              <w:spacing w:line="0" w:lineRule="atLeast"/>
            </w:pPr>
            <w:r w:rsidRPr="00232AB3">
              <w:t>Ondertekening</w:t>
            </w:r>
            <w:r>
              <w:t xml:space="preserve"> lid samenwerkingsverband</w:t>
            </w:r>
          </w:p>
        </w:tc>
      </w:tr>
      <w:tr w:rsidR="0055452D" w:rsidRPr="00232AB3" w:rsidTr="00414CF6">
        <w:tc>
          <w:tcPr>
            <w:tcW w:w="1769" w:type="dxa"/>
            <w:shd w:val="clear" w:color="auto" w:fill="C0C0C0"/>
          </w:tcPr>
          <w:p w:rsidR="0055452D" w:rsidRPr="00232AB3" w:rsidRDefault="0055452D" w:rsidP="00414CF6">
            <w:pPr>
              <w:spacing w:line="0" w:lineRule="atLeast"/>
            </w:pPr>
            <w:r>
              <w:t>Naam</w:t>
            </w:r>
          </w:p>
        </w:tc>
        <w:tc>
          <w:tcPr>
            <w:tcW w:w="6381" w:type="dxa"/>
          </w:tcPr>
          <w:p w:rsidR="0055452D" w:rsidRPr="00232AB3" w:rsidRDefault="0055452D" w:rsidP="00414CF6">
            <w:pPr>
              <w:spacing w:line="0" w:lineRule="atLeast"/>
            </w:pPr>
          </w:p>
        </w:tc>
      </w:tr>
      <w:tr w:rsidR="0055452D" w:rsidRPr="00232AB3" w:rsidTr="00414CF6">
        <w:tc>
          <w:tcPr>
            <w:tcW w:w="1769" w:type="dxa"/>
            <w:shd w:val="clear" w:color="auto" w:fill="C0C0C0"/>
          </w:tcPr>
          <w:p w:rsidR="0055452D" w:rsidRPr="00232AB3" w:rsidRDefault="0055452D" w:rsidP="00414CF6">
            <w:pPr>
              <w:spacing w:line="0" w:lineRule="atLeast"/>
            </w:pPr>
            <w:r>
              <w:t>Functie</w:t>
            </w:r>
          </w:p>
        </w:tc>
        <w:tc>
          <w:tcPr>
            <w:tcW w:w="6381" w:type="dxa"/>
          </w:tcPr>
          <w:p w:rsidR="0055452D" w:rsidRPr="00232AB3" w:rsidRDefault="0055452D" w:rsidP="00414CF6">
            <w:pPr>
              <w:spacing w:line="0" w:lineRule="atLeast"/>
            </w:pPr>
          </w:p>
        </w:tc>
      </w:tr>
      <w:tr w:rsidR="0055452D" w:rsidRPr="00232AB3" w:rsidTr="00414CF6">
        <w:tc>
          <w:tcPr>
            <w:tcW w:w="1769" w:type="dxa"/>
            <w:shd w:val="clear" w:color="auto" w:fill="C0C0C0"/>
          </w:tcPr>
          <w:p w:rsidR="0055452D" w:rsidRPr="00232AB3" w:rsidRDefault="0055452D" w:rsidP="00414CF6">
            <w:pPr>
              <w:spacing w:line="0" w:lineRule="atLeast"/>
            </w:pPr>
            <w:r>
              <w:t>Bedrijf</w:t>
            </w:r>
          </w:p>
        </w:tc>
        <w:tc>
          <w:tcPr>
            <w:tcW w:w="6381" w:type="dxa"/>
          </w:tcPr>
          <w:p w:rsidR="0055452D" w:rsidRPr="00232AB3" w:rsidRDefault="0055452D" w:rsidP="00414CF6">
            <w:pPr>
              <w:spacing w:line="0" w:lineRule="atLeast"/>
            </w:pPr>
          </w:p>
        </w:tc>
      </w:tr>
      <w:tr w:rsidR="0055452D" w:rsidRPr="00232AB3" w:rsidTr="00414CF6">
        <w:trPr>
          <w:trHeight w:val="825"/>
        </w:trPr>
        <w:tc>
          <w:tcPr>
            <w:tcW w:w="1769" w:type="dxa"/>
            <w:shd w:val="clear" w:color="auto" w:fill="C0C0C0"/>
          </w:tcPr>
          <w:p w:rsidR="0055452D" w:rsidRDefault="0055452D" w:rsidP="00414CF6">
            <w:pPr>
              <w:spacing w:line="0" w:lineRule="atLeast"/>
            </w:pPr>
            <w:r>
              <w:t>Inschrijfnummer beroeps- of handelsregister</w:t>
            </w:r>
          </w:p>
        </w:tc>
        <w:tc>
          <w:tcPr>
            <w:tcW w:w="6381" w:type="dxa"/>
          </w:tcPr>
          <w:p w:rsidR="0055452D" w:rsidRPr="00232AB3" w:rsidRDefault="0055452D" w:rsidP="00414CF6">
            <w:pPr>
              <w:spacing w:line="0" w:lineRule="atLeast"/>
            </w:pPr>
          </w:p>
        </w:tc>
      </w:tr>
      <w:tr w:rsidR="0055452D" w:rsidRPr="00232AB3" w:rsidTr="00414CF6">
        <w:trPr>
          <w:trHeight w:val="1662"/>
        </w:trPr>
        <w:tc>
          <w:tcPr>
            <w:tcW w:w="1769" w:type="dxa"/>
            <w:shd w:val="clear" w:color="auto" w:fill="C0C0C0"/>
          </w:tcPr>
          <w:p w:rsidR="0055452D" w:rsidRPr="00232AB3" w:rsidRDefault="0055452D" w:rsidP="00414CF6">
            <w:pPr>
              <w:spacing w:line="0" w:lineRule="atLeast"/>
            </w:pPr>
            <w:r>
              <w:t>Handtekening</w:t>
            </w:r>
          </w:p>
        </w:tc>
        <w:tc>
          <w:tcPr>
            <w:tcW w:w="6381" w:type="dxa"/>
          </w:tcPr>
          <w:p w:rsidR="0055452D" w:rsidRPr="00232AB3" w:rsidRDefault="0055452D" w:rsidP="00414CF6">
            <w:pPr>
              <w:spacing w:line="0" w:lineRule="atLeast"/>
            </w:pPr>
          </w:p>
        </w:tc>
      </w:tr>
      <w:tr w:rsidR="0055452D" w:rsidRPr="00232AB3" w:rsidTr="00414CF6">
        <w:tc>
          <w:tcPr>
            <w:tcW w:w="1769" w:type="dxa"/>
            <w:shd w:val="clear" w:color="auto" w:fill="C0C0C0"/>
          </w:tcPr>
          <w:p w:rsidR="0055452D" w:rsidRPr="00232AB3" w:rsidRDefault="0055452D" w:rsidP="00414CF6">
            <w:pPr>
              <w:spacing w:line="0" w:lineRule="atLeast"/>
            </w:pPr>
            <w:r>
              <w:t>Datum</w:t>
            </w:r>
          </w:p>
        </w:tc>
        <w:tc>
          <w:tcPr>
            <w:tcW w:w="6381" w:type="dxa"/>
          </w:tcPr>
          <w:p w:rsidR="0055452D" w:rsidRPr="00232AB3" w:rsidRDefault="0055452D" w:rsidP="00414CF6">
            <w:pPr>
              <w:spacing w:line="0" w:lineRule="atLeast"/>
            </w:pPr>
          </w:p>
        </w:tc>
      </w:tr>
    </w:tbl>
    <w:p w:rsidR="00312285" w:rsidRDefault="0031228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Pr="00697A5D" w:rsidRDefault="00EC70A5" w:rsidP="00EC70A5">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EC70A5" w:rsidRDefault="00EC70A5" w:rsidP="00312285">
      <w:pPr>
        <w:spacing w:line="0" w:lineRule="atLeast"/>
        <w:rPr>
          <w:szCs w:val="18"/>
        </w:rPr>
      </w:pPr>
    </w:p>
    <w:sectPr w:rsidR="00EC70A5"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5BFF" w:rsidRDefault="00B55BFF">
      <w:r>
        <w:separator/>
      </w:r>
    </w:p>
    <w:p w:rsidR="00B55BFF" w:rsidRDefault="00B55BFF"/>
    <w:p w:rsidR="00B55BFF" w:rsidRDefault="00B55BFF"/>
  </w:endnote>
  <w:endnote w:type="continuationSeparator" w:id="0">
    <w:p w:rsidR="00B55BFF" w:rsidRDefault="00B55BFF">
      <w:r>
        <w:continuationSeparator/>
      </w:r>
    </w:p>
    <w:p w:rsidR="00B55BFF" w:rsidRDefault="00B55BFF"/>
    <w:p w:rsidR="00B55BFF" w:rsidRDefault="00B55B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Utopia Bold">
    <w:altName w:val="Times New Roman"/>
    <w:charset w:val="00"/>
    <w:family w:val="roman"/>
    <w:pitch w:val="variable"/>
    <w:sig w:usb0="80002027" w:usb1="00000000" w:usb2="00000000" w:usb3="00000000" w:csb0="000000D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00000001" w:usb1="00000000" w:usb2="00000000" w:usb3="00000000" w:csb0="00000111" w:csb1="00000000"/>
  </w:font>
  <w:font w:name="MS Mincho">
    <w:altName w:val="Yu Gothic UI"/>
    <w:panose1 w:val="02020609040205080304"/>
    <w:charset w:val="80"/>
    <w:family w:val="roman"/>
    <w:notTrueType/>
    <w:pitch w:val="fixed"/>
    <w:sig w:usb0="00000000" w:usb1="08070000" w:usb2="00000010" w:usb3="00000000" w:csb0="0002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BFF" w:rsidRDefault="00B55BFF">
    <w:pPr>
      <w:pStyle w:val="Voettekst"/>
    </w:pPr>
  </w:p>
  <w:p w:rsidR="00B55BFF" w:rsidRDefault="00B55BFF"/>
  <w:tbl>
    <w:tblPr>
      <w:tblW w:w="9900" w:type="dxa"/>
      <w:tblLayout w:type="fixed"/>
      <w:tblCellMar>
        <w:left w:w="0" w:type="dxa"/>
        <w:right w:w="0" w:type="dxa"/>
      </w:tblCellMar>
      <w:tblLook w:val="0000" w:firstRow="0" w:lastRow="0" w:firstColumn="0" w:lastColumn="0" w:noHBand="0" w:noVBand="0"/>
    </w:tblPr>
    <w:tblGrid>
      <w:gridCol w:w="7752"/>
      <w:gridCol w:w="2148"/>
    </w:tblGrid>
    <w:tr w:rsidR="00B55BFF">
      <w:trPr>
        <w:trHeight w:hRule="exact" w:val="240"/>
      </w:trPr>
      <w:tc>
        <w:tcPr>
          <w:tcW w:w="7752" w:type="dxa"/>
          <w:shd w:val="clear" w:color="auto" w:fill="auto"/>
        </w:tcPr>
        <w:p w:rsidR="00B55BFF" w:rsidRDefault="00B55BFF" w:rsidP="00C26079">
          <w:r>
            <w:t>VERTROUWELIJK</w:t>
          </w:r>
        </w:p>
      </w:tc>
      <w:tc>
        <w:tcPr>
          <w:tcW w:w="2148" w:type="dxa"/>
        </w:tcPr>
        <w:p w:rsidR="00B55BFF" w:rsidRPr="00B74DD5" w:rsidRDefault="00B55BFF"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15</w:t>
            </w:r>
          </w:fldSimple>
        </w:p>
      </w:tc>
    </w:tr>
  </w:tbl>
  <w:p w:rsidR="00B55BFF" w:rsidRDefault="00B55BFF"/>
  <w:tbl>
    <w:tblPr>
      <w:tblW w:w="9900" w:type="dxa"/>
      <w:tblLayout w:type="fixed"/>
      <w:tblCellMar>
        <w:left w:w="0" w:type="dxa"/>
        <w:right w:w="0" w:type="dxa"/>
      </w:tblCellMar>
      <w:tblLook w:val="0000" w:firstRow="0" w:lastRow="0" w:firstColumn="0" w:lastColumn="0" w:noHBand="0" w:noVBand="0"/>
    </w:tblPr>
    <w:tblGrid>
      <w:gridCol w:w="7752"/>
      <w:gridCol w:w="2148"/>
    </w:tblGrid>
    <w:tr w:rsidR="00B55BFF">
      <w:trPr>
        <w:trHeight w:hRule="exact" w:val="240"/>
      </w:trPr>
      <w:tc>
        <w:tcPr>
          <w:tcW w:w="7752" w:type="dxa"/>
          <w:shd w:val="clear" w:color="auto" w:fill="auto"/>
        </w:tcPr>
        <w:p w:rsidR="00B55BFF" w:rsidRDefault="00B55BFF" w:rsidP="00C26079">
          <w:r>
            <w:t>VERTROUWELIJK</w:t>
          </w:r>
        </w:p>
      </w:tc>
      <w:tc>
        <w:tcPr>
          <w:tcW w:w="2148" w:type="dxa"/>
        </w:tcPr>
        <w:p w:rsidR="00B55BFF" w:rsidRPr="00B74DD5" w:rsidRDefault="00B55BFF"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15</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B55BFF" w:rsidTr="005B4F97">
      <w:trPr>
        <w:trHeight w:hRule="exact" w:val="240"/>
      </w:trPr>
      <w:tc>
        <w:tcPr>
          <w:tcW w:w="6260" w:type="dxa"/>
          <w:shd w:val="clear" w:color="auto" w:fill="auto"/>
        </w:tcPr>
        <w:p w:rsidR="00B55BFF" w:rsidRPr="00C12E90" w:rsidRDefault="00B55BFF" w:rsidP="002E14E1">
          <w:pPr>
            <w:rPr>
              <w:rStyle w:val="Huisstijl-Rubricering"/>
            </w:rPr>
          </w:pPr>
        </w:p>
      </w:tc>
      <w:tc>
        <w:tcPr>
          <w:tcW w:w="1392" w:type="dxa"/>
        </w:tcPr>
        <w:p w:rsidR="00B55BFF" w:rsidRPr="006B1455" w:rsidRDefault="00B55BFF" w:rsidP="002E14E1">
          <w:pPr>
            <w:pStyle w:val="Huisstijl-Paginanummering"/>
            <w:jc w:val="right"/>
          </w:pPr>
          <w:r w:rsidRPr="006B1455">
            <w:t xml:space="preserve">Pagina </w:t>
          </w:r>
          <w:r>
            <w:fldChar w:fldCharType="begin"/>
          </w:r>
          <w:r>
            <w:instrText xml:space="preserve"> PAGE   \* MERGEFORMAT </w:instrText>
          </w:r>
          <w:r>
            <w:fldChar w:fldCharType="separate"/>
          </w:r>
          <w:r w:rsidR="00DB4881">
            <w:t>4</w:t>
          </w:r>
          <w:r>
            <w:fldChar w:fldCharType="end"/>
          </w:r>
          <w:r w:rsidRPr="006B1455">
            <w:t xml:space="preserve"> van </w:t>
          </w:r>
          <w:fldSimple w:instr=" NUMPAGES   \* MERGEFORMAT ">
            <w:r w:rsidR="00DB4881">
              <w:t>15</w:t>
            </w:r>
          </w:fldSimple>
        </w:p>
      </w:tc>
    </w:tr>
  </w:tbl>
  <w:p w:rsidR="00B55BFF" w:rsidRPr="00BC3B53" w:rsidRDefault="00B55BFF"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BFF" w:rsidRPr="00BC3B53" w:rsidRDefault="00B55BFF"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5BFF" w:rsidRPr="00B35331" w:rsidRDefault="00B55BFF" w:rsidP="00B35331">
      <w:pPr>
        <w:pStyle w:val="Voettekst"/>
      </w:pPr>
    </w:p>
  </w:footnote>
  <w:footnote w:type="continuationSeparator" w:id="0">
    <w:p w:rsidR="00B55BFF" w:rsidRDefault="00B55BFF">
      <w:r>
        <w:continuationSeparator/>
      </w:r>
    </w:p>
    <w:p w:rsidR="00B55BFF" w:rsidRDefault="00B55BFF"/>
    <w:p w:rsidR="00B55BFF" w:rsidRDefault="00B55BF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BFF" w:rsidRDefault="00B55BFF">
    <w:pPr>
      <w:pStyle w:val="Koptekst"/>
    </w:pPr>
  </w:p>
  <w:p w:rsidR="00B55BFF" w:rsidRDefault="00B55BFF"/>
  <w:p w:rsidR="00B55BFF" w:rsidRDefault="00B55BF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BFF" w:rsidRDefault="00B55BFF"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B55BFF" w:rsidRPr="00275984" w:rsidTr="002E14E1">
      <w:trPr>
        <w:trHeight w:val="400"/>
      </w:trPr>
      <w:tc>
        <w:tcPr>
          <w:tcW w:w="7520" w:type="dxa"/>
          <w:shd w:val="clear" w:color="auto" w:fill="auto"/>
        </w:tcPr>
        <w:p w:rsidR="00B55BFF" w:rsidRPr="002E14E1" w:rsidRDefault="00B55BFF" w:rsidP="00FA41B2">
          <w:pPr>
            <w:adjustRightInd w:val="0"/>
            <w:spacing w:line="180" w:lineRule="exact"/>
            <w:rPr>
              <w:sz w:val="13"/>
            </w:rPr>
          </w:pPr>
          <w:r w:rsidRPr="008875AD">
            <w:rPr>
              <w:rStyle w:val="Huisstijl-Koptekst"/>
            </w:rPr>
            <w:t>| Bijlage 1 Inschrijfformulier Europese aanbesteding BHV-Middelen t.b.v. het Rijk| IUC</w:t>
          </w:r>
          <w:r>
            <w:rPr>
              <w:rStyle w:val="Huisstijl-Koptekst"/>
            </w:rPr>
            <w:t xml:space="preserve"> DJI/INKEA/NO/2021-01</w:t>
          </w:r>
        </w:p>
      </w:tc>
    </w:tr>
  </w:tbl>
  <w:p w:rsidR="00B55BFF" w:rsidRDefault="00B55BFF" w:rsidP="00EC7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BFF" w:rsidRDefault="00B55BFF" w:rsidP="006E263E">
    <w:r>
      <w:rPr>
        <w:noProof/>
      </w:rPr>
      <mc:AlternateContent>
        <mc:Choice Requires="wps">
          <w:drawing>
            <wp:anchor distT="0" distB="0" distL="114300" distR="114300" simplePos="0" relativeHeight="251657728" behindDoc="0" locked="0" layoutInCell="1" allowOverlap="1" wp14:anchorId="1ACF6099" wp14:editId="20B9943E">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B55BFF">
                            <w:trPr>
                              <w:trHeight w:val="2636"/>
                            </w:trPr>
                            <w:tc>
                              <w:tcPr>
                                <w:tcW w:w="737" w:type="dxa"/>
                                <w:shd w:val="clear" w:color="auto" w:fill="auto"/>
                              </w:tcPr>
                              <w:p w:rsidR="00B55BFF" w:rsidRDefault="00B55BFF"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B55BFF" w:rsidRDefault="00B55BFF"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B55BFF" w:rsidRDefault="00B55BFF"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F6099"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B55BFF">
                      <w:trPr>
                        <w:trHeight w:val="2636"/>
                      </w:trPr>
                      <w:tc>
                        <w:tcPr>
                          <w:tcW w:w="737" w:type="dxa"/>
                          <w:shd w:val="clear" w:color="auto" w:fill="auto"/>
                        </w:tcPr>
                        <w:p w:rsidR="00B55BFF" w:rsidRDefault="00B55BFF"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B55BFF" w:rsidRDefault="00B55BFF"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B55BFF" w:rsidRDefault="00B55BFF" w:rsidP="006E263E"/>
                </w:txbxContent>
              </v:textbox>
              <w10:wrap anchory="page"/>
            </v:shape>
          </w:pict>
        </mc:Fallback>
      </mc:AlternateContent>
    </w:r>
  </w:p>
  <w:p w:rsidR="00B55BFF" w:rsidRDefault="00B55BFF"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0A7493"/>
    <w:multiLevelType w:val="hybridMultilevel"/>
    <w:tmpl w:val="F0360F34"/>
    <w:lvl w:ilvl="0" w:tplc="20F6DBFC">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2DC1AAC"/>
    <w:multiLevelType w:val="hybridMultilevel"/>
    <w:tmpl w:val="9D82EBC0"/>
    <w:lvl w:ilvl="0" w:tplc="D0A60498">
      <w:numFmt w:val="bullet"/>
      <w:lvlText w:val="-"/>
      <w:lvlJc w:val="left"/>
      <w:pPr>
        <w:ind w:left="-774" w:hanging="360"/>
      </w:pPr>
      <w:rPr>
        <w:rFonts w:ascii="Verdana" w:eastAsia="Times New Roman" w:hAnsi="Verdana" w:cs="Times New Roman" w:hint="default"/>
      </w:rPr>
    </w:lvl>
    <w:lvl w:ilvl="1" w:tplc="04130003" w:tentative="1">
      <w:start w:val="1"/>
      <w:numFmt w:val="bullet"/>
      <w:lvlText w:val="o"/>
      <w:lvlJc w:val="left"/>
      <w:pPr>
        <w:ind w:left="-54" w:hanging="360"/>
      </w:pPr>
      <w:rPr>
        <w:rFonts w:ascii="Courier New" w:hAnsi="Courier New" w:cs="Courier New" w:hint="default"/>
      </w:rPr>
    </w:lvl>
    <w:lvl w:ilvl="2" w:tplc="04130005" w:tentative="1">
      <w:start w:val="1"/>
      <w:numFmt w:val="bullet"/>
      <w:lvlText w:val=""/>
      <w:lvlJc w:val="left"/>
      <w:pPr>
        <w:ind w:left="666" w:hanging="360"/>
      </w:pPr>
      <w:rPr>
        <w:rFonts w:ascii="Wingdings" w:hAnsi="Wingdings" w:hint="default"/>
      </w:rPr>
    </w:lvl>
    <w:lvl w:ilvl="3" w:tplc="04130001" w:tentative="1">
      <w:start w:val="1"/>
      <w:numFmt w:val="bullet"/>
      <w:lvlText w:val=""/>
      <w:lvlJc w:val="left"/>
      <w:pPr>
        <w:ind w:left="1386" w:hanging="360"/>
      </w:pPr>
      <w:rPr>
        <w:rFonts w:ascii="Symbol" w:hAnsi="Symbol" w:hint="default"/>
      </w:rPr>
    </w:lvl>
    <w:lvl w:ilvl="4" w:tplc="04130003" w:tentative="1">
      <w:start w:val="1"/>
      <w:numFmt w:val="bullet"/>
      <w:lvlText w:val="o"/>
      <w:lvlJc w:val="left"/>
      <w:pPr>
        <w:ind w:left="2106" w:hanging="360"/>
      </w:pPr>
      <w:rPr>
        <w:rFonts w:ascii="Courier New" w:hAnsi="Courier New" w:cs="Courier New" w:hint="default"/>
      </w:rPr>
    </w:lvl>
    <w:lvl w:ilvl="5" w:tplc="04130005" w:tentative="1">
      <w:start w:val="1"/>
      <w:numFmt w:val="bullet"/>
      <w:lvlText w:val=""/>
      <w:lvlJc w:val="left"/>
      <w:pPr>
        <w:ind w:left="2826" w:hanging="360"/>
      </w:pPr>
      <w:rPr>
        <w:rFonts w:ascii="Wingdings" w:hAnsi="Wingdings" w:hint="default"/>
      </w:rPr>
    </w:lvl>
    <w:lvl w:ilvl="6" w:tplc="04130001" w:tentative="1">
      <w:start w:val="1"/>
      <w:numFmt w:val="bullet"/>
      <w:lvlText w:val=""/>
      <w:lvlJc w:val="left"/>
      <w:pPr>
        <w:ind w:left="3546" w:hanging="360"/>
      </w:pPr>
      <w:rPr>
        <w:rFonts w:ascii="Symbol" w:hAnsi="Symbol" w:hint="default"/>
      </w:rPr>
    </w:lvl>
    <w:lvl w:ilvl="7" w:tplc="04130003" w:tentative="1">
      <w:start w:val="1"/>
      <w:numFmt w:val="bullet"/>
      <w:lvlText w:val="o"/>
      <w:lvlJc w:val="left"/>
      <w:pPr>
        <w:ind w:left="4266" w:hanging="360"/>
      </w:pPr>
      <w:rPr>
        <w:rFonts w:ascii="Courier New" w:hAnsi="Courier New" w:cs="Courier New" w:hint="default"/>
      </w:rPr>
    </w:lvl>
    <w:lvl w:ilvl="8" w:tplc="04130005" w:tentative="1">
      <w:start w:val="1"/>
      <w:numFmt w:val="bullet"/>
      <w:lvlText w:val=""/>
      <w:lvlJc w:val="left"/>
      <w:pPr>
        <w:ind w:left="4986" w:hanging="360"/>
      </w:pPr>
      <w:rPr>
        <w:rFonts w:ascii="Wingdings" w:hAnsi="Wingdings" w:hint="default"/>
      </w:rPr>
    </w:lvl>
  </w:abstractNum>
  <w:abstractNum w:abstractNumId="20"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1"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3"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4"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9"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0" w15:restartNumberingAfterBreak="0">
    <w:nsid w:val="4AE621FC"/>
    <w:multiLevelType w:val="hybridMultilevel"/>
    <w:tmpl w:val="FE46465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4"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5"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6"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7"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9"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1"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9"/>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7"/>
  </w:num>
  <w:num w:numId="16">
    <w:abstractNumId w:val="32"/>
  </w:num>
  <w:num w:numId="17">
    <w:abstractNumId w:val="16"/>
  </w:num>
  <w:num w:numId="18">
    <w:abstractNumId w:val="28"/>
  </w:num>
  <w:num w:numId="19">
    <w:abstractNumId w:val="31"/>
  </w:num>
  <w:num w:numId="20">
    <w:abstractNumId w:val="27"/>
  </w:num>
  <w:num w:numId="21">
    <w:abstractNumId w:val="34"/>
  </w:num>
  <w:num w:numId="22">
    <w:abstractNumId w:val="24"/>
  </w:num>
  <w:num w:numId="23">
    <w:abstractNumId w:val="18"/>
  </w:num>
  <w:num w:numId="24">
    <w:abstractNumId w:val="20"/>
  </w:num>
  <w:num w:numId="25">
    <w:abstractNumId w:val="29"/>
  </w:num>
  <w:num w:numId="26">
    <w:abstractNumId w:val="40"/>
  </w:num>
  <w:num w:numId="27">
    <w:abstractNumId w:val="36"/>
  </w:num>
  <w:num w:numId="28">
    <w:abstractNumId w:val="17"/>
  </w:num>
  <w:num w:numId="29">
    <w:abstractNumId w:val="35"/>
  </w:num>
  <w:num w:numId="30">
    <w:abstractNumId w:val="21"/>
  </w:num>
  <w:num w:numId="31">
    <w:abstractNumId w:val="42"/>
  </w:num>
  <w:num w:numId="32">
    <w:abstractNumId w:val="38"/>
  </w:num>
  <w:num w:numId="33">
    <w:abstractNumId w:val="26"/>
  </w:num>
  <w:num w:numId="34">
    <w:abstractNumId w:val="33"/>
  </w:num>
  <w:num w:numId="35">
    <w:abstractNumId w:val="23"/>
  </w:num>
  <w:num w:numId="36">
    <w:abstractNumId w:val="22"/>
  </w:num>
  <w:num w:numId="37">
    <w:abstractNumId w:val="13"/>
  </w:num>
  <w:num w:numId="38">
    <w:abstractNumId w:val="43"/>
  </w:num>
  <w:num w:numId="39">
    <w:abstractNumId w:val="25"/>
  </w:num>
  <w:num w:numId="40">
    <w:abstractNumId w:val="9"/>
  </w:num>
  <w:num w:numId="41">
    <w:abstractNumId w:val="41"/>
  </w:num>
  <w:num w:numId="42">
    <w:abstractNumId w:val="30"/>
  </w:num>
  <w:num w:numId="43">
    <w:abstractNumId w:val="19"/>
  </w:num>
  <w:num w:numId="44">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59393"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3FFC"/>
    <w:rsid w:val="000F1A72"/>
    <w:rsid w:val="000F2632"/>
    <w:rsid w:val="000F75DA"/>
    <w:rsid w:val="00112DCF"/>
    <w:rsid w:val="00120377"/>
    <w:rsid w:val="00123082"/>
    <w:rsid w:val="00123704"/>
    <w:rsid w:val="001270C7"/>
    <w:rsid w:val="00131627"/>
    <w:rsid w:val="001337F0"/>
    <w:rsid w:val="001409DF"/>
    <w:rsid w:val="00141D36"/>
    <w:rsid w:val="001429A1"/>
    <w:rsid w:val="00142BCD"/>
    <w:rsid w:val="0014786A"/>
    <w:rsid w:val="001516A4"/>
    <w:rsid w:val="0016518F"/>
    <w:rsid w:val="00173627"/>
    <w:rsid w:val="001802CA"/>
    <w:rsid w:val="00185576"/>
    <w:rsid w:val="00185951"/>
    <w:rsid w:val="0019098A"/>
    <w:rsid w:val="001A2505"/>
    <w:rsid w:val="001B7D7E"/>
    <w:rsid w:val="001C47F8"/>
    <w:rsid w:val="001C793E"/>
    <w:rsid w:val="001C797A"/>
    <w:rsid w:val="001D5178"/>
    <w:rsid w:val="001E34C6"/>
    <w:rsid w:val="001E5581"/>
    <w:rsid w:val="001F2822"/>
    <w:rsid w:val="0020062C"/>
    <w:rsid w:val="0020258F"/>
    <w:rsid w:val="00215347"/>
    <w:rsid w:val="00216ADD"/>
    <w:rsid w:val="00216BF1"/>
    <w:rsid w:val="00231003"/>
    <w:rsid w:val="00232AB3"/>
    <w:rsid w:val="00234329"/>
    <w:rsid w:val="00240BD4"/>
    <w:rsid w:val="002428E3"/>
    <w:rsid w:val="0025405C"/>
    <w:rsid w:val="00260BAF"/>
    <w:rsid w:val="002650F7"/>
    <w:rsid w:val="00265E21"/>
    <w:rsid w:val="00280F74"/>
    <w:rsid w:val="00286998"/>
    <w:rsid w:val="002A1A8A"/>
    <w:rsid w:val="002B153C"/>
    <w:rsid w:val="002D317B"/>
    <w:rsid w:val="002D4CA1"/>
    <w:rsid w:val="002E0F69"/>
    <w:rsid w:val="002E14E1"/>
    <w:rsid w:val="002F06A9"/>
    <w:rsid w:val="002F1E1B"/>
    <w:rsid w:val="002F35DC"/>
    <w:rsid w:val="00300C28"/>
    <w:rsid w:val="00311050"/>
    <w:rsid w:val="00312285"/>
    <w:rsid w:val="00312597"/>
    <w:rsid w:val="00323155"/>
    <w:rsid w:val="00342938"/>
    <w:rsid w:val="00353D56"/>
    <w:rsid w:val="0036223B"/>
    <w:rsid w:val="0036252A"/>
    <w:rsid w:val="00364D9D"/>
    <w:rsid w:val="00365F66"/>
    <w:rsid w:val="00366FB6"/>
    <w:rsid w:val="003731FA"/>
    <w:rsid w:val="003734AB"/>
    <w:rsid w:val="003737A8"/>
    <w:rsid w:val="0037461E"/>
    <w:rsid w:val="00374748"/>
    <w:rsid w:val="00383906"/>
    <w:rsid w:val="00383D9E"/>
    <w:rsid w:val="00383DA1"/>
    <w:rsid w:val="00384EFF"/>
    <w:rsid w:val="00392A3F"/>
    <w:rsid w:val="0039744C"/>
    <w:rsid w:val="003A06C8"/>
    <w:rsid w:val="003A0D7C"/>
    <w:rsid w:val="003A74F5"/>
    <w:rsid w:val="003B58E3"/>
    <w:rsid w:val="003B7612"/>
    <w:rsid w:val="003B7EE7"/>
    <w:rsid w:val="003C18C0"/>
    <w:rsid w:val="003D1DB0"/>
    <w:rsid w:val="003D39EC"/>
    <w:rsid w:val="003E3DD5"/>
    <w:rsid w:val="003F0222"/>
    <w:rsid w:val="003F216E"/>
    <w:rsid w:val="003F44B7"/>
    <w:rsid w:val="00413D48"/>
    <w:rsid w:val="00414CAD"/>
    <w:rsid w:val="00414CF6"/>
    <w:rsid w:val="004200BB"/>
    <w:rsid w:val="004213B0"/>
    <w:rsid w:val="00422FEE"/>
    <w:rsid w:val="00437BC1"/>
    <w:rsid w:val="004406FF"/>
    <w:rsid w:val="00441AC2"/>
    <w:rsid w:val="00441C2A"/>
    <w:rsid w:val="00444592"/>
    <w:rsid w:val="0044497F"/>
    <w:rsid w:val="004520E4"/>
    <w:rsid w:val="00452BCD"/>
    <w:rsid w:val="00455551"/>
    <w:rsid w:val="00456B63"/>
    <w:rsid w:val="00483F0B"/>
    <w:rsid w:val="00492A5E"/>
    <w:rsid w:val="004972F2"/>
    <w:rsid w:val="004A40D9"/>
    <w:rsid w:val="004B02EC"/>
    <w:rsid w:val="004B4977"/>
    <w:rsid w:val="004B5465"/>
    <w:rsid w:val="004C4DA9"/>
    <w:rsid w:val="004D2823"/>
    <w:rsid w:val="004E13BE"/>
    <w:rsid w:val="004E32F0"/>
    <w:rsid w:val="005013DE"/>
    <w:rsid w:val="00516022"/>
    <w:rsid w:val="00521CEE"/>
    <w:rsid w:val="00524434"/>
    <w:rsid w:val="00534880"/>
    <w:rsid w:val="00534ADA"/>
    <w:rsid w:val="00536010"/>
    <w:rsid w:val="00541E47"/>
    <w:rsid w:val="0055452D"/>
    <w:rsid w:val="00561176"/>
    <w:rsid w:val="0056454C"/>
    <w:rsid w:val="00573041"/>
    <w:rsid w:val="005903FB"/>
    <w:rsid w:val="0059666B"/>
    <w:rsid w:val="00597B64"/>
    <w:rsid w:val="005A03A3"/>
    <w:rsid w:val="005A240D"/>
    <w:rsid w:val="005B4F97"/>
    <w:rsid w:val="005B77E3"/>
    <w:rsid w:val="005C164B"/>
    <w:rsid w:val="005C1A3A"/>
    <w:rsid w:val="005C3FE0"/>
    <w:rsid w:val="005C5317"/>
    <w:rsid w:val="005C740C"/>
    <w:rsid w:val="005D0300"/>
    <w:rsid w:val="005D3C44"/>
    <w:rsid w:val="005F0E31"/>
    <w:rsid w:val="005F1676"/>
    <w:rsid w:val="005F2F08"/>
    <w:rsid w:val="00604859"/>
    <w:rsid w:val="006048F4"/>
    <w:rsid w:val="0060660A"/>
    <w:rsid w:val="00612294"/>
    <w:rsid w:val="00617A44"/>
    <w:rsid w:val="00621E80"/>
    <w:rsid w:val="00625CD0"/>
    <w:rsid w:val="0063186E"/>
    <w:rsid w:val="00635DE3"/>
    <w:rsid w:val="00645EC4"/>
    <w:rsid w:val="006469F6"/>
    <w:rsid w:val="00647533"/>
    <w:rsid w:val="006614C4"/>
    <w:rsid w:val="00661591"/>
    <w:rsid w:val="00662109"/>
    <w:rsid w:val="00663D65"/>
    <w:rsid w:val="0066632F"/>
    <w:rsid w:val="006665E1"/>
    <w:rsid w:val="00667BAB"/>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53DE"/>
    <w:rsid w:val="006E7216"/>
    <w:rsid w:val="006F0F93"/>
    <w:rsid w:val="006F198E"/>
    <w:rsid w:val="006F2103"/>
    <w:rsid w:val="006F35FA"/>
    <w:rsid w:val="00703AEF"/>
    <w:rsid w:val="007056A7"/>
    <w:rsid w:val="00711BA5"/>
    <w:rsid w:val="00715237"/>
    <w:rsid w:val="00715F39"/>
    <w:rsid w:val="007254A5"/>
    <w:rsid w:val="007254AB"/>
    <w:rsid w:val="00725748"/>
    <w:rsid w:val="0073720D"/>
    <w:rsid w:val="007402E0"/>
    <w:rsid w:val="00740A49"/>
    <w:rsid w:val="00742AB9"/>
    <w:rsid w:val="00744A8B"/>
    <w:rsid w:val="00754FBF"/>
    <w:rsid w:val="0076016D"/>
    <w:rsid w:val="00775344"/>
    <w:rsid w:val="007777DF"/>
    <w:rsid w:val="00783559"/>
    <w:rsid w:val="00794999"/>
    <w:rsid w:val="007A4105"/>
    <w:rsid w:val="007A474C"/>
    <w:rsid w:val="007B0280"/>
    <w:rsid w:val="007B637D"/>
    <w:rsid w:val="007C406E"/>
    <w:rsid w:val="007C5413"/>
    <w:rsid w:val="007E2991"/>
    <w:rsid w:val="007F428E"/>
    <w:rsid w:val="007F7EA2"/>
    <w:rsid w:val="008116F3"/>
    <w:rsid w:val="00812028"/>
    <w:rsid w:val="00814D03"/>
    <w:rsid w:val="00816074"/>
    <w:rsid w:val="00824376"/>
    <w:rsid w:val="0083178B"/>
    <w:rsid w:val="00832079"/>
    <w:rsid w:val="00833695"/>
    <w:rsid w:val="0084185D"/>
    <w:rsid w:val="00842CD8"/>
    <w:rsid w:val="008553C7"/>
    <w:rsid w:val="00857462"/>
    <w:rsid w:val="00857FEB"/>
    <w:rsid w:val="00860B95"/>
    <w:rsid w:val="008616E0"/>
    <w:rsid w:val="00862050"/>
    <w:rsid w:val="008646B0"/>
    <w:rsid w:val="008666D2"/>
    <w:rsid w:val="008668BD"/>
    <w:rsid w:val="008875AD"/>
    <w:rsid w:val="00891692"/>
    <w:rsid w:val="008A49E1"/>
    <w:rsid w:val="008A4ADE"/>
    <w:rsid w:val="008B3929"/>
    <w:rsid w:val="008B3C2F"/>
    <w:rsid w:val="008B4CB3"/>
    <w:rsid w:val="008B54B2"/>
    <w:rsid w:val="008C2206"/>
    <w:rsid w:val="008C46FD"/>
    <w:rsid w:val="008C67AF"/>
    <w:rsid w:val="008F0C84"/>
    <w:rsid w:val="008F2143"/>
    <w:rsid w:val="00905394"/>
    <w:rsid w:val="009058A9"/>
    <w:rsid w:val="00910642"/>
    <w:rsid w:val="00917821"/>
    <w:rsid w:val="00922811"/>
    <w:rsid w:val="009311C8"/>
    <w:rsid w:val="00931C50"/>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9280B"/>
    <w:rsid w:val="009A3B71"/>
    <w:rsid w:val="009A3CA0"/>
    <w:rsid w:val="009A3E45"/>
    <w:rsid w:val="009A61BC"/>
    <w:rsid w:val="009A676D"/>
    <w:rsid w:val="009B175A"/>
    <w:rsid w:val="009B424D"/>
    <w:rsid w:val="009C1AC6"/>
    <w:rsid w:val="009C4F04"/>
    <w:rsid w:val="009D0817"/>
    <w:rsid w:val="009D0CD9"/>
    <w:rsid w:val="009E042D"/>
    <w:rsid w:val="009E0DAE"/>
    <w:rsid w:val="009E39C7"/>
    <w:rsid w:val="009E6427"/>
    <w:rsid w:val="009F32FC"/>
    <w:rsid w:val="009F3851"/>
    <w:rsid w:val="009F4A80"/>
    <w:rsid w:val="009F4B2F"/>
    <w:rsid w:val="009F601D"/>
    <w:rsid w:val="00A12458"/>
    <w:rsid w:val="00A15242"/>
    <w:rsid w:val="00A25620"/>
    <w:rsid w:val="00A27328"/>
    <w:rsid w:val="00A30E68"/>
    <w:rsid w:val="00A34AA0"/>
    <w:rsid w:val="00A41EFC"/>
    <w:rsid w:val="00A527A5"/>
    <w:rsid w:val="00A53F7C"/>
    <w:rsid w:val="00A56946"/>
    <w:rsid w:val="00A578D8"/>
    <w:rsid w:val="00A61759"/>
    <w:rsid w:val="00A6356F"/>
    <w:rsid w:val="00A65FF9"/>
    <w:rsid w:val="00A735CD"/>
    <w:rsid w:val="00A94A09"/>
    <w:rsid w:val="00AB213C"/>
    <w:rsid w:val="00AB3365"/>
    <w:rsid w:val="00AB72D0"/>
    <w:rsid w:val="00AB762B"/>
    <w:rsid w:val="00AB78E0"/>
    <w:rsid w:val="00AC0810"/>
    <w:rsid w:val="00AC49D8"/>
    <w:rsid w:val="00AC523C"/>
    <w:rsid w:val="00AC5BD5"/>
    <w:rsid w:val="00AD3A3C"/>
    <w:rsid w:val="00AD68EE"/>
    <w:rsid w:val="00AE11B7"/>
    <w:rsid w:val="00AF0612"/>
    <w:rsid w:val="00B04B57"/>
    <w:rsid w:val="00B06C4D"/>
    <w:rsid w:val="00B26CCF"/>
    <w:rsid w:val="00B316B9"/>
    <w:rsid w:val="00B35331"/>
    <w:rsid w:val="00B404C5"/>
    <w:rsid w:val="00B4412C"/>
    <w:rsid w:val="00B4701F"/>
    <w:rsid w:val="00B51544"/>
    <w:rsid w:val="00B531DD"/>
    <w:rsid w:val="00B55BFF"/>
    <w:rsid w:val="00B60860"/>
    <w:rsid w:val="00B6197B"/>
    <w:rsid w:val="00B71DC2"/>
    <w:rsid w:val="00B73546"/>
    <w:rsid w:val="00B7376B"/>
    <w:rsid w:val="00B7493F"/>
    <w:rsid w:val="00B74DD5"/>
    <w:rsid w:val="00B74F88"/>
    <w:rsid w:val="00B76A6E"/>
    <w:rsid w:val="00B80A89"/>
    <w:rsid w:val="00B91D3A"/>
    <w:rsid w:val="00B93893"/>
    <w:rsid w:val="00BA4514"/>
    <w:rsid w:val="00BB1670"/>
    <w:rsid w:val="00BC12A3"/>
    <w:rsid w:val="00BC3B53"/>
    <w:rsid w:val="00BC56F5"/>
    <w:rsid w:val="00BC5F6C"/>
    <w:rsid w:val="00BC6086"/>
    <w:rsid w:val="00BD26A8"/>
    <w:rsid w:val="00BD3E5B"/>
    <w:rsid w:val="00BD538F"/>
    <w:rsid w:val="00BE2D55"/>
    <w:rsid w:val="00BF37A3"/>
    <w:rsid w:val="00C05140"/>
    <w:rsid w:val="00C12E90"/>
    <w:rsid w:val="00C206F1"/>
    <w:rsid w:val="00C26079"/>
    <w:rsid w:val="00C32EAD"/>
    <w:rsid w:val="00C35A91"/>
    <w:rsid w:val="00C403AD"/>
    <w:rsid w:val="00C40C60"/>
    <w:rsid w:val="00C53426"/>
    <w:rsid w:val="00C5618A"/>
    <w:rsid w:val="00C57DDE"/>
    <w:rsid w:val="00C63108"/>
    <w:rsid w:val="00C6537C"/>
    <w:rsid w:val="00C73C30"/>
    <w:rsid w:val="00C83150"/>
    <w:rsid w:val="00C876B7"/>
    <w:rsid w:val="00C90846"/>
    <w:rsid w:val="00C90A92"/>
    <w:rsid w:val="00C9153F"/>
    <w:rsid w:val="00C9336E"/>
    <w:rsid w:val="00C97238"/>
    <w:rsid w:val="00CA0A69"/>
    <w:rsid w:val="00CA0E76"/>
    <w:rsid w:val="00CA47D3"/>
    <w:rsid w:val="00CB11AC"/>
    <w:rsid w:val="00CB26D7"/>
    <w:rsid w:val="00CB5A73"/>
    <w:rsid w:val="00CC1287"/>
    <w:rsid w:val="00CC73E1"/>
    <w:rsid w:val="00CD604A"/>
    <w:rsid w:val="00CD6791"/>
    <w:rsid w:val="00CE2EA9"/>
    <w:rsid w:val="00CE74D9"/>
    <w:rsid w:val="00CF053F"/>
    <w:rsid w:val="00CF3357"/>
    <w:rsid w:val="00CF7C8B"/>
    <w:rsid w:val="00D078E1"/>
    <w:rsid w:val="00D12A7F"/>
    <w:rsid w:val="00D20E5F"/>
    <w:rsid w:val="00D227D8"/>
    <w:rsid w:val="00D23522"/>
    <w:rsid w:val="00D25F2D"/>
    <w:rsid w:val="00D27903"/>
    <w:rsid w:val="00D279AE"/>
    <w:rsid w:val="00D3012F"/>
    <w:rsid w:val="00D405AB"/>
    <w:rsid w:val="00D477B3"/>
    <w:rsid w:val="00D52EA6"/>
    <w:rsid w:val="00D5423B"/>
    <w:rsid w:val="00D54F4E"/>
    <w:rsid w:val="00D55865"/>
    <w:rsid w:val="00D56274"/>
    <w:rsid w:val="00D60BA4"/>
    <w:rsid w:val="00D72421"/>
    <w:rsid w:val="00D73F97"/>
    <w:rsid w:val="00D80CCE"/>
    <w:rsid w:val="00D93B73"/>
    <w:rsid w:val="00D943B2"/>
    <w:rsid w:val="00DA586B"/>
    <w:rsid w:val="00DB44FF"/>
    <w:rsid w:val="00DB4709"/>
    <w:rsid w:val="00DB4881"/>
    <w:rsid w:val="00DE578A"/>
    <w:rsid w:val="00DF1D1E"/>
    <w:rsid w:val="00DF2583"/>
    <w:rsid w:val="00DF54D9"/>
    <w:rsid w:val="00E03D32"/>
    <w:rsid w:val="00E048B9"/>
    <w:rsid w:val="00E05EBE"/>
    <w:rsid w:val="00E10DC6"/>
    <w:rsid w:val="00E11F8E"/>
    <w:rsid w:val="00E145EA"/>
    <w:rsid w:val="00E364EF"/>
    <w:rsid w:val="00E426A4"/>
    <w:rsid w:val="00E42D22"/>
    <w:rsid w:val="00E50239"/>
    <w:rsid w:val="00E50A17"/>
    <w:rsid w:val="00E51261"/>
    <w:rsid w:val="00E634E3"/>
    <w:rsid w:val="00E64525"/>
    <w:rsid w:val="00E659A6"/>
    <w:rsid w:val="00EA75C1"/>
    <w:rsid w:val="00EB5A4F"/>
    <w:rsid w:val="00EB7550"/>
    <w:rsid w:val="00EC237D"/>
    <w:rsid w:val="00EC6041"/>
    <w:rsid w:val="00EC70A5"/>
    <w:rsid w:val="00EE1A75"/>
    <w:rsid w:val="00EE4A1F"/>
    <w:rsid w:val="00EF1B5A"/>
    <w:rsid w:val="00EF2CCA"/>
    <w:rsid w:val="00EF3382"/>
    <w:rsid w:val="00F0271E"/>
    <w:rsid w:val="00F03E1B"/>
    <w:rsid w:val="00F1040A"/>
    <w:rsid w:val="00F1190F"/>
    <w:rsid w:val="00F16EBD"/>
    <w:rsid w:val="00F221B1"/>
    <w:rsid w:val="00F2608D"/>
    <w:rsid w:val="00F36803"/>
    <w:rsid w:val="00F41118"/>
    <w:rsid w:val="00F46AA1"/>
    <w:rsid w:val="00F53F91"/>
    <w:rsid w:val="00F5448F"/>
    <w:rsid w:val="00F57321"/>
    <w:rsid w:val="00F61A72"/>
    <w:rsid w:val="00F66F13"/>
    <w:rsid w:val="00F703C9"/>
    <w:rsid w:val="00F74073"/>
    <w:rsid w:val="00F74EE0"/>
    <w:rsid w:val="00F772E9"/>
    <w:rsid w:val="00F77453"/>
    <w:rsid w:val="00F80E17"/>
    <w:rsid w:val="00F82D45"/>
    <w:rsid w:val="00F83D45"/>
    <w:rsid w:val="00F91C5B"/>
    <w:rsid w:val="00F93326"/>
    <w:rsid w:val="00F975FF"/>
    <w:rsid w:val="00FA1759"/>
    <w:rsid w:val="00FA41B2"/>
    <w:rsid w:val="00FB06ED"/>
    <w:rsid w:val="00FB76DB"/>
    <w:rsid w:val="00FC36AB"/>
    <w:rsid w:val="00FD1727"/>
    <w:rsid w:val="00FD2798"/>
    <w:rsid w:val="00FE2E71"/>
    <w:rsid w:val="00FE4F08"/>
    <w:rsid w:val="00FE5337"/>
    <w:rsid w:val="00FF0D35"/>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fill="f" fillcolor="white" stroke="f">
      <v:fill color="white" on="f"/>
      <v:stroke on="f"/>
      <o:colormru v:ext="edit" colors="#009fee"/>
    </o:shapedefaults>
    <o:shapelayout v:ext="edit">
      <o:idmap v:ext="edit" data="1"/>
    </o:shapelayout>
  </w:shapeDefaults>
  <w:decimalSymbol w:val=","/>
  <w:listSeparator w:val=";"/>
  <w14:docId w14:val="029555AF"/>
  <w15:docId w15:val="{DD3D7355-E86C-4843-BD52-3E3F4552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
    <w:qFormat/>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 w:type="character" w:customStyle="1" w:styleId="broodtekstChar">
    <w:name w:val="broodtekst Char"/>
    <w:link w:val="broodtekst"/>
    <w:rsid w:val="00414CF6"/>
    <w:rPr>
      <w:rFonts w:ascii="Verdana" w:hAnsi="Verdana"/>
      <w:sz w:val="18"/>
      <w:szCs w:val="18"/>
    </w:rPr>
  </w:style>
  <w:style w:type="paragraph" w:customStyle="1" w:styleId="broodtekst-bold">
    <w:name w:val="broodtekst-bold"/>
    <w:basedOn w:val="broodtekst"/>
    <w:link w:val="broodtekst-boldChar"/>
    <w:rsid w:val="00621E80"/>
    <w:rPr>
      <w:rFonts w:eastAsia="MS Mincho"/>
      <w:b/>
    </w:rPr>
  </w:style>
  <w:style w:type="character" w:customStyle="1" w:styleId="broodtekst-boldChar">
    <w:name w:val="broodtekst-bold Char"/>
    <w:link w:val="broodtekst-bold"/>
    <w:rsid w:val="00621E80"/>
    <w:rPr>
      <w:rFonts w:ascii="Verdana" w:eastAsia="MS Mincho" w:hAnsi="Verdana"/>
      <w:b/>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CD71B4-70FE-4A0E-BB20-DE6D60B82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15</Pages>
  <Words>3334</Words>
  <Characters>18343</Characters>
  <Application>Microsoft Office Word</Application>
  <DocSecurity>0</DocSecurity>
  <Lines>152</Lines>
  <Paragraphs>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21634</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Ozir, Natasia</cp:lastModifiedBy>
  <cp:revision>4</cp:revision>
  <cp:lastPrinted>2020-02-18T12:17:00Z</cp:lastPrinted>
  <dcterms:created xsi:type="dcterms:W3CDTF">2021-02-04T09:49:00Z</dcterms:created>
  <dcterms:modified xsi:type="dcterms:W3CDTF">2021-02-04T10:43:00Z</dcterms:modified>
</cp:coreProperties>
</file>