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9B6FA" w14:textId="77777777" w:rsidR="00F74F9D" w:rsidRDefault="00F74F9D" w:rsidP="00F74F9D">
      <w:pPr>
        <w:pStyle w:val="Kop2"/>
      </w:pPr>
      <w:bookmarkStart w:id="0" w:name="_Toc15568022"/>
      <w:bookmarkStart w:id="1" w:name="_Toc24549935"/>
      <w:bookmarkStart w:id="2" w:name="_GoBack"/>
      <w:bookmarkEnd w:id="2"/>
      <w:r w:rsidRPr="001C3612">
        <w:t xml:space="preserve">Bijlage </w:t>
      </w:r>
      <w:r>
        <w:t>7</w:t>
      </w:r>
      <w:r w:rsidRPr="001C3612">
        <w:tab/>
        <w:t>Opgave referentieopdrachten</w:t>
      </w:r>
      <w:bookmarkEnd w:id="0"/>
      <w:bookmarkEnd w:id="1"/>
    </w:p>
    <w:p w14:paraId="410D6B10" w14:textId="77777777" w:rsidR="00F74F9D" w:rsidRPr="004E4C68" w:rsidRDefault="00F74F9D" w:rsidP="00F74F9D">
      <w:pPr>
        <w:pStyle w:val="broodtekst"/>
      </w:pPr>
    </w:p>
    <w:p w14:paraId="3AD12146" w14:textId="35151DD7" w:rsidR="00F74F9D" w:rsidRPr="001C3612" w:rsidRDefault="001E69FD" w:rsidP="00F74F9D">
      <w:pPr>
        <w:pStyle w:val="broodtekst"/>
        <w:spacing w:line="240" w:lineRule="auto"/>
      </w:pPr>
      <w:r>
        <w:t>Inschrijver</w:t>
      </w:r>
      <w:r w:rsidR="00F74F9D" w:rsidRPr="001C3612">
        <w:t xml:space="preserve">(s) verklaart (verklaren) </w:t>
      </w:r>
      <w:r w:rsidR="00F74F9D">
        <w:t xml:space="preserve">te voldoen aan de </w:t>
      </w:r>
      <w:r w:rsidR="00F74F9D" w:rsidRPr="0063386F">
        <w:t xml:space="preserve">in paragraaf </w:t>
      </w:r>
      <w:r w:rsidR="00C85C4F" w:rsidRPr="0063386F">
        <w:t>3</w:t>
      </w:r>
      <w:r w:rsidR="008C0704" w:rsidRPr="0063386F">
        <w:t xml:space="preserve">.2.3 </w:t>
      </w:r>
      <w:r w:rsidR="00F74F9D" w:rsidRPr="0063386F">
        <w:t>van</w:t>
      </w:r>
      <w:r w:rsidR="00F74F9D" w:rsidRPr="001C3612">
        <w:t xml:space="preserve"> het </w:t>
      </w:r>
      <w:r w:rsidR="00F74F9D">
        <w:t xml:space="preserve">Beschrijvend </w:t>
      </w:r>
      <w:r w:rsidR="00F74F9D" w:rsidRPr="001C3612">
        <w:t>document gestelde geschiktheidseisen met behulp van de onderstaande referentieopdrachten.</w:t>
      </w:r>
    </w:p>
    <w:p w14:paraId="03F659D1" w14:textId="77777777" w:rsidR="00F74F9D" w:rsidRPr="001C3612" w:rsidRDefault="00F74F9D" w:rsidP="00F74F9D">
      <w:pPr>
        <w:pStyle w:val="broodtekst"/>
        <w:spacing w:line="240" w:lineRule="auto"/>
      </w:pPr>
    </w:p>
    <w:p w14:paraId="1CE0632C" w14:textId="6F49619B" w:rsidR="00F74F9D" w:rsidRPr="001C3612" w:rsidRDefault="001E69FD" w:rsidP="00F74F9D">
      <w:pPr>
        <w:pStyle w:val="broodtekst"/>
        <w:spacing w:line="240" w:lineRule="auto"/>
      </w:pPr>
      <w:r>
        <w:t>Inschrijver</w:t>
      </w:r>
      <w:r w:rsidR="00F74F9D" w:rsidRPr="001C3612">
        <w:t>(s) vult (vullen) per referentieopdracht de volgende gegevens in.</w:t>
      </w:r>
    </w:p>
    <w:p w14:paraId="674943F5" w14:textId="77777777" w:rsidR="00F74F9D" w:rsidRPr="001C3612" w:rsidRDefault="00F74F9D" w:rsidP="00F74F9D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3838"/>
      </w:tblGrid>
      <w:tr w:rsidR="00F74F9D" w:rsidRPr="00940EA5" w14:paraId="27BFFBF7" w14:textId="77777777" w:rsidTr="008C0704">
        <w:tc>
          <w:tcPr>
            <w:tcW w:w="7700" w:type="dxa"/>
            <w:gridSpan w:val="2"/>
            <w:shd w:val="clear" w:color="auto" w:fill="auto"/>
          </w:tcPr>
          <w:p w14:paraId="00C0F7F5" w14:textId="77777777" w:rsidR="00F74F9D" w:rsidRPr="001C3612" w:rsidRDefault="00F74F9D" w:rsidP="00430903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05F51F57" w14:textId="77777777" w:rsidR="00F74F9D" w:rsidRPr="00E5193F" w:rsidRDefault="00F74F9D" w:rsidP="00430903">
            <w:pPr>
              <w:pStyle w:val="broodtekst"/>
              <w:jc w:val="center"/>
              <w:rPr>
                <w:b/>
              </w:rPr>
            </w:pPr>
          </w:p>
        </w:tc>
      </w:tr>
      <w:tr w:rsidR="00F74F9D" w:rsidRPr="00940EA5" w14:paraId="14E76C85" w14:textId="77777777" w:rsidTr="008C0704">
        <w:tc>
          <w:tcPr>
            <w:tcW w:w="7700" w:type="dxa"/>
            <w:gridSpan w:val="2"/>
            <w:shd w:val="clear" w:color="auto" w:fill="auto"/>
          </w:tcPr>
          <w:p w14:paraId="0B31E9EA" w14:textId="77777777" w:rsidR="00F74F9D" w:rsidRPr="00940EA5" w:rsidRDefault="002B727D" w:rsidP="00430903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F74F9D" w:rsidRPr="00940EA5">
              <w:rPr>
                <w:b/>
              </w:rPr>
              <w:t>pdrachtnemer</w:t>
            </w:r>
          </w:p>
        </w:tc>
      </w:tr>
      <w:tr w:rsidR="00F74F9D" w:rsidRPr="00940EA5" w14:paraId="0FE1DB3D" w14:textId="77777777" w:rsidTr="008C0704">
        <w:tc>
          <w:tcPr>
            <w:tcW w:w="3862" w:type="dxa"/>
            <w:shd w:val="clear" w:color="auto" w:fill="auto"/>
          </w:tcPr>
          <w:p w14:paraId="0D3AF67C" w14:textId="77777777" w:rsidR="00F74F9D" w:rsidRPr="00940EA5" w:rsidRDefault="00F74F9D" w:rsidP="0043090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838" w:type="dxa"/>
            <w:shd w:val="clear" w:color="auto" w:fill="auto"/>
          </w:tcPr>
          <w:p w14:paraId="2A0EABCF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4B854283" w14:textId="77777777" w:rsidTr="008C0704">
        <w:tc>
          <w:tcPr>
            <w:tcW w:w="7700" w:type="dxa"/>
            <w:gridSpan w:val="2"/>
            <w:shd w:val="clear" w:color="auto" w:fill="auto"/>
          </w:tcPr>
          <w:p w14:paraId="66A46360" w14:textId="77777777" w:rsidR="00F74F9D" w:rsidRPr="00940EA5" w:rsidRDefault="00F74F9D" w:rsidP="0043090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F74F9D" w:rsidRPr="00940EA5" w14:paraId="16864B2B" w14:textId="77777777" w:rsidTr="008C0704">
        <w:tc>
          <w:tcPr>
            <w:tcW w:w="3862" w:type="dxa"/>
            <w:shd w:val="clear" w:color="auto" w:fill="auto"/>
          </w:tcPr>
          <w:p w14:paraId="52557BA6" w14:textId="77777777" w:rsidR="00F74F9D" w:rsidRPr="00940EA5" w:rsidRDefault="00F74F9D" w:rsidP="0043090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838" w:type="dxa"/>
            <w:shd w:val="clear" w:color="auto" w:fill="auto"/>
          </w:tcPr>
          <w:p w14:paraId="347563E6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37752CCF" w14:textId="77777777" w:rsidTr="008C0704">
        <w:tc>
          <w:tcPr>
            <w:tcW w:w="3862" w:type="dxa"/>
            <w:shd w:val="clear" w:color="auto" w:fill="auto"/>
          </w:tcPr>
          <w:p w14:paraId="38FE7794" w14:textId="77777777" w:rsidR="00F74F9D" w:rsidRPr="00940EA5" w:rsidRDefault="00F74F9D" w:rsidP="0043090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838" w:type="dxa"/>
            <w:shd w:val="clear" w:color="auto" w:fill="auto"/>
          </w:tcPr>
          <w:p w14:paraId="153E4322" w14:textId="77777777" w:rsidR="00F74F9D" w:rsidRPr="00940EA5" w:rsidRDefault="00F74F9D" w:rsidP="00430903">
            <w:pPr>
              <w:pStyle w:val="broodtekst"/>
            </w:pPr>
            <w:r w:rsidRPr="00940EA5">
              <w:t xml:space="preserve">Publiek / Privaat </w:t>
            </w:r>
          </w:p>
          <w:p w14:paraId="10A22514" w14:textId="77777777" w:rsidR="00F74F9D" w:rsidRPr="008D76B3" w:rsidRDefault="00F74F9D" w:rsidP="0043090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F74F9D" w:rsidRPr="00940EA5" w14:paraId="5C0F46D8" w14:textId="77777777" w:rsidTr="008C0704">
        <w:tc>
          <w:tcPr>
            <w:tcW w:w="3862" w:type="dxa"/>
            <w:shd w:val="clear" w:color="auto" w:fill="auto"/>
          </w:tcPr>
          <w:p w14:paraId="2544D20C" w14:textId="77777777" w:rsidR="00F74F9D" w:rsidRPr="00940EA5" w:rsidRDefault="00F74F9D" w:rsidP="00430903">
            <w:pPr>
              <w:pStyle w:val="broodtekst"/>
            </w:pPr>
            <w:r w:rsidRPr="00940EA5">
              <w:t>Adres</w:t>
            </w:r>
          </w:p>
        </w:tc>
        <w:tc>
          <w:tcPr>
            <w:tcW w:w="3838" w:type="dxa"/>
            <w:shd w:val="clear" w:color="auto" w:fill="auto"/>
          </w:tcPr>
          <w:p w14:paraId="5C3AEFD3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69D2B87D" w14:textId="77777777" w:rsidTr="008C0704">
        <w:tc>
          <w:tcPr>
            <w:tcW w:w="3862" w:type="dxa"/>
            <w:shd w:val="clear" w:color="auto" w:fill="auto"/>
          </w:tcPr>
          <w:p w14:paraId="511DBA76" w14:textId="77777777" w:rsidR="00F74F9D" w:rsidRPr="00940EA5" w:rsidRDefault="00F74F9D" w:rsidP="00430903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838" w:type="dxa"/>
            <w:shd w:val="clear" w:color="auto" w:fill="auto"/>
          </w:tcPr>
          <w:p w14:paraId="7C873394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44A411C1" w14:textId="77777777" w:rsidTr="008C0704">
        <w:tc>
          <w:tcPr>
            <w:tcW w:w="3862" w:type="dxa"/>
            <w:shd w:val="clear" w:color="auto" w:fill="auto"/>
          </w:tcPr>
          <w:p w14:paraId="53FC79D6" w14:textId="77777777" w:rsidR="00F74F9D" w:rsidRPr="00940EA5" w:rsidRDefault="00F74F9D" w:rsidP="00430903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838" w:type="dxa"/>
            <w:shd w:val="clear" w:color="auto" w:fill="auto"/>
          </w:tcPr>
          <w:p w14:paraId="17DAEC33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02E4018A" w14:textId="77777777" w:rsidTr="008C0704">
        <w:tc>
          <w:tcPr>
            <w:tcW w:w="3862" w:type="dxa"/>
            <w:shd w:val="clear" w:color="auto" w:fill="auto"/>
          </w:tcPr>
          <w:p w14:paraId="6549FFEA" w14:textId="77777777" w:rsidR="00F74F9D" w:rsidRPr="00940EA5" w:rsidRDefault="00F74F9D" w:rsidP="00430903">
            <w:pPr>
              <w:pStyle w:val="broodtekst"/>
            </w:pPr>
            <w:r w:rsidRPr="00940EA5">
              <w:t>Telefoonnummer</w:t>
            </w:r>
          </w:p>
        </w:tc>
        <w:tc>
          <w:tcPr>
            <w:tcW w:w="3838" w:type="dxa"/>
            <w:shd w:val="clear" w:color="auto" w:fill="auto"/>
          </w:tcPr>
          <w:p w14:paraId="62EB95F0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45A55EBD" w14:textId="77777777" w:rsidTr="008C0704">
        <w:tc>
          <w:tcPr>
            <w:tcW w:w="7700" w:type="dxa"/>
            <w:gridSpan w:val="2"/>
            <w:shd w:val="clear" w:color="auto" w:fill="auto"/>
          </w:tcPr>
          <w:p w14:paraId="001BCD73" w14:textId="77777777" w:rsidR="00F74F9D" w:rsidRPr="00940EA5" w:rsidRDefault="00F74F9D" w:rsidP="0043090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F74F9D" w:rsidRPr="00940EA5" w14:paraId="78D3BDD4" w14:textId="77777777" w:rsidTr="008C0704">
        <w:tc>
          <w:tcPr>
            <w:tcW w:w="3862" w:type="dxa"/>
            <w:shd w:val="clear" w:color="auto" w:fill="auto"/>
          </w:tcPr>
          <w:p w14:paraId="74305EB4" w14:textId="77777777" w:rsidR="00F74F9D" w:rsidRPr="00940EA5" w:rsidRDefault="00F74F9D" w:rsidP="0043090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838" w:type="dxa"/>
            <w:shd w:val="clear" w:color="auto" w:fill="auto"/>
          </w:tcPr>
          <w:p w14:paraId="7EAE1E77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0A60F583" w14:textId="77777777" w:rsidTr="008C0704">
        <w:tc>
          <w:tcPr>
            <w:tcW w:w="3862" w:type="dxa"/>
            <w:shd w:val="clear" w:color="auto" w:fill="auto"/>
          </w:tcPr>
          <w:p w14:paraId="48AA8317" w14:textId="77777777" w:rsidR="00F74F9D" w:rsidRPr="00940EA5" w:rsidRDefault="00F74F9D" w:rsidP="00430903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838" w:type="dxa"/>
            <w:shd w:val="clear" w:color="auto" w:fill="auto"/>
          </w:tcPr>
          <w:p w14:paraId="5073ED3C" w14:textId="77777777" w:rsidR="00F74F9D" w:rsidRPr="00940EA5" w:rsidRDefault="00F74F9D" w:rsidP="00430903">
            <w:pPr>
              <w:pStyle w:val="broodtekst"/>
            </w:pPr>
          </w:p>
        </w:tc>
      </w:tr>
      <w:tr w:rsidR="00F74F9D" w:rsidRPr="00940EA5" w14:paraId="16CAA3F7" w14:textId="77777777" w:rsidTr="008C0704">
        <w:tc>
          <w:tcPr>
            <w:tcW w:w="3862" w:type="dxa"/>
            <w:shd w:val="clear" w:color="auto" w:fill="auto"/>
          </w:tcPr>
          <w:p w14:paraId="44B7467B" w14:textId="77777777" w:rsidR="00F74F9D" w:rsidRPr="00940EA5" w:rsidRDefault="00F74F9D" w:rsidP="00430903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838" w:type="dxa"/>
            <w:shd w:val="clear" w:color="auto" w:fill="auto"/>
          </w:tcPr>
          <w:p w14:paraId="4617B6BF" w14:textId="77777777" w:rsidR="00F74F9D" w:rsidRPr="00940EA5" w:rsidRDefault="00F74F9D" w:rsidP="00430903">
            <w:pPr>
              <w:pStyle w:val="broodtekst"/>
            </w:pPr>
          </w:p>
        </w:tc>
      </w:tr>
      <w:tr w:rsidR="009B7292" w:rsidRPr="00940EA5" w14:paraId="1BC2C248" w14:textId="77777777" w:rsidTr="008C0704">
        <w:tc>
          <w:tcPr>
            <w:tcW w:w="3862" w:type="dxa"/>
            <w:shd w:val="clear" w:color="auto" w:fill="auto"/>
          </w:tcPr>
          <w:p w14:paraId="770107C1" w14:textId="77777777" w:rsidR="009B7292" w:rsidRPr="009B7292" w:rsidRDefault="009B7292" w:rsidP="00430903">
            <w:pPr>
              <w:pStyle w:val="broodtekst"/>
              <w:rPr>
                <w:b/>
              </w:rPr>
            </w:pPr>
            <w:r w:rsidRPr="009B7292">
              <w:rPr>
                <w:b/>
              </w:rPr>
              <w:t>Ondertekening Opdrachtgever</w:t>
            </w:r>
          </w:p>
        </w:tc>
        <w:tc>
          <w:tcPr>
            <w:tcW w:w="3838" w:type="dxa"/>
            <w:shd w:val="clear" w:color="auto" w:fill="auto"/>
          </w:tcPr>
          <w:p w14:paraId="7D936CD2" w14:textId="77777777" w:rsidR="009B7292" w:rsidRDefault="009B7292" w:rsidP="00430903">
            <w:pPr>
              <w:pStyle w:val="broodtekst"/>
            </w:pPr>
          </w:p>
        </w:tc>
      </w:tr>
      <w:tr w:rsidR="009B7292" w:rsidRPr="00940EA5" w14:paraId="7B6B6F63" w14:textId="77777777" w:rsidTr="008C0704">
        <w:tc>
          <w:tcPr>
            <w:tcW w:w="3862" w:type="dxa"/>
            <w:shd w:val="clear" w:color="auto" w:fill="auto"/>
          </w:tcPr>
          <w:p w14:paraId="704EEEE2" w14:textId="77777777" w:rsidR="0043452F" w:rsidRDefault="009B7292" w:rsidP="002B727D">
            <w:pPr>
              <w:pStyle w:val="broodtekst"/>
            </w:pPr>
            <w:r w:rsidRPr="008C0704">
              <w:t xml:space="preserve">Opdrachtgever </w:t>
            </w:r>
            <w:r w:rsidR="002B727D" w:rsidRPr="008C0704">
              <w:t>verklaart</w:t>
            </w:r>
            <w:r w:rsidR="0043452F">
              <w:t xml:space="preserve"> zich</w:t>
            </w:r>
            <w:r w:rsidRPr="008C0704">
              <w:t xml:space="preserve">, middels ondertekening, </w:t>
            </w:r>
          </w:p>
          <w:p w14:paraId="62E4C169" w14:textId="0647B8BD" w:rsidR="0043452F" w:rsidRDefault="0043452F" w:rsidP="002B727D">
            <w:pPr>
              <w:pStyle w:val="broodtekst"/>
            </w:pPr>
            <w:r>
              <w:t>- akkoord met de omschrijving van de (aarde van de) referentieopdracht, en</w:t>
            </w:r>
          </w:p>
          <w:p w14:paraId="19A3FFBA" w14:textId="39374046" w:rsidR="009B7292" w:rsidRPr="008C0704" w:rsidRDefault="0043452F" w:rsidP="002B727D">
            <w:pPr>
              <w:pStyle w:val="broodtekst"/>
            </w:pPr>
            <w:r>
              <w:t xml:space="preserve">- verklaart voorts </w:t>
            </w:r>
            <w:r w:rsidR="009B7292" w:rsidRPr="008C0704">
              <w:t>dat Opdrachtnemer de referentieopdracht naar tevredenheid heeft afgerond</w:t>
            </w:r>
            <w:r>
              <w:t>.</w:t>
            </w:r>
          </w:p>
        </w:tc>
        <w:tc>
          <w:tcPr>
            <w:tcW w:w="3838" w:type="dxa"/>
            <w:shd w:val="clear" w:color="auto" w:fill="auto"/>
          </w:tcPr>
          <w:p w14:paraId="4396458E" w14:textId="77777777" w:rsidR="009B7292" w:rsidRPr="008C0704" w:rsidRDefault="009B7292" w:rsidP="00430903">
            <w:pPr>
              <w:pStyle w:val="broodtekst"/>
            </w:pPr>
            <w:r w:rsidRPr="008C0704">
              <w:t>Datum:</w:t>
            </w:r>
          </w:p>
          <w:p w14:paraId="76F74142" w14:textId="77777777" w:rsidR="009B7292" w:rsidRPr="008C0704" w:rsidRDefault="009B7292" w:rsidP="00430903">
            <w:pPr>
              <w:pStyle w:val="broodtekst"/>
            </w:pPr>
          </w:p>
          <w:p w14:paraId="068F77AB" w14:textId="77777777" w:rsidR="009B7292" w:rsidRPr="008C0704" w:rsidRDefault="009B7292" w:rsidP="00430903">
            <w:pPr>
              <w:pStyle w:val="broodtekst"/>
            </w:pPr>
            <w:r w:rsidRPr="008C0704">
              <w:t>Handtekening Opdrachtgever:</w:t>
            </w:r>
          </w:p>
          <w:p w14:paraId="48EE83CF" w14:textId="77777777" w:rsidR="009B7292" w:rsidRPr="008C0704" w:rsidRDefault="009B7292" w:rsidP="00430903">
            <w:pPr>
              <w:pStyle w:val="broodtekst"/>
            </w:pPr>
          </w:p>
          <w:p w14:paraId="014367E2" w14:textId="77777777" w:rsidR="009B7292" w:rsidRPr="008C0704" w:rsidRDefault="009B7292" w:rsidP="00430903">
            <w:pPr>
              <w:pStyle w:val="broodtekst"/>
            </w:pPr>
          </w:p>
          <w:p w14:paraId="11F4E7C0" w14:textId="77777777" w:rsidR="009B7292" w:rsidRPr="008C0704" w:rsidRDefault="009B7292" w:rsidP="00430903">
            <w:pPr>
              <w:pStyle w:val="broodtekst"/>
            </w:pPr>
          </w:p>
        </w:tc>
      </w:tr>
    </w:tbl>
    <w:p w14:paraId="639D2EF9" w14:textId="44D2CCD1" w:rsidR="00F74F9D" w:rsidRDefault="00F74F9D" w:rsidP="00F74F9D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3838"/>
      </w:tblGrid>
      <w:tr w:rsidR="008C0704" w:rsidRPr="00940EA5" w14:paraId="1382B4A4" w14:textId="77777777" w:rsidTr="009E4F63">
        <w:tc>
          <w:tcPr>
            <w:tcW w:w="7700" w:type="dxa"/>
            <w:gridSpan w:val="2"/>
            <w:shd w:val="clear" w:color="auto" w:fill="auto"/>
          </w:tcPr>
          <w:p w14:paraId="620C83D4" w14:textId="7CB90CE6" w:rsidR="008C0704" w:rsidRPr="001C3612" w:rsidRDefault="008C0704" w:rsidP="009E4F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REFERENTIEOPDRACHT NR.: 2</w:t>
            </w:r>
          </w:p>
          <w:p w14:paraId="152A516E" w14:textId="77777777" w:rsidR="008C0704" w:rsidRPr="00E5193F" w:rsidRDefault="008C0704" w:rsidP="009E4F63">
            <w:pPr>
              <w:pStyle w:val="broodtekst"/>
              <w:jc w:val="center"/>
              <w:rPr>
                <w:b/>
              </w:rPr>
            </w:pPr>
          </w:p>
        </w:tc>
      </w:tr>
      <w:tr w:rsidR="008C0704" w:rsidRPr="00940EA5" w14:paraId="1F47AB7F" w14:textId="77777777" w:rsidTr="009E4F63">
        <w:tc>
          <w:tcPr>
            <w:tcW w:w="7700" w:type="dxa"/>
            <w:gridSpan w:val="2"/>
            <w:shd w:val="clear" w:color="auto" w:fill="auto"/>
          </w:tcPr>
          <w:p w14:paraId="1858BC97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>pdrachtnemer</w:t>
            </w:r>
          </w:p>
        </w:tc>
      </w:tr>
      <w:tr w:rsidR="008C0704" w:rsidRPr="00940EA5" w14:paraId="754F7378" w14:textId="77777777" w:rsidTr="009E4F63">
        <w:tc>
          <w:tcPr>
            <w:tcW w:w="3862" w:type="dxa"/>
            <w:shd w:val="clear" w:color="auto" w:fill="auto"/>
          </w:tcPr>
          <w:p w14:paraId="1B8AFB49" w14:textId="77777777" w:rsidR="008C0704" w:rsidRPr="00940EA5" w:rsidRDefault="008C0704" w:rsidP="009E4F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838" w:type="dxa"/>
            <w:shd w:val="clear" w:color="auto" w:fill="auto"/>
          </w:tcPr>
          <w:p w14:paraId="3DD6D252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1EB4C0C2" w14:textId="77777777" w:rsidTr="009E4F63">
        <w:tc>
          <w:tcPr>
            <w:tcW w:w="7700" w:type="dxa"/>
            <w:gridSpan w:val="2"/>
            <w:shd w:val="clear" w:color="auto" w:fill="auto"/>
          </w:tcPr>
          <w:p w14:paraId="040DC114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8C0704" w:rsidRPr="00940EA5" w14:paraId="3FFD11C2" w14:textId="77777777" w:rsidTr="009E4F63">
        <w:tc>
          <w:tcPr>
            <w:tcW w:w="3862" w:type="dxa"/>
            <w:shd w:val="clear" w:color="auto" w:fill="auto"/>
          </w:tcPr>
          <w:p w14:paraId="17539790" w14:textId="77777777" w:rsidR="008C0704" w:rsidRPr="00940EA5" w:rsidRDefault="008C0704" w:rsidP="009E4F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838" w:type="dxa"/>
            <w:shd w:val="clear" w:color="auto" w:fill="auto"/>
          </w:tcPr>
          <w:p w14:paraId="7CEA34EB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53A1C172" w14:textId="77777777" w:rsidTr="009E4F63">
        <w:tc>
          <w:tcPr>
            <w:tcW w:w="3862" w:type="dxa"/>
            <w:shd w:val="clear" w:color="auto" w:fill="auto"/>
          </w:tcPr>
          <w:p w14:paraId="6A9F1903" w14:textId="77777777" w:rsidR="008C0704" w:rsidRPr="00940EA5" w:rsidRDefault="008C0704" w:rsidP="009E4F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838" w:type="dxa"/>
            <w:shd w:val="clear" w:color="auto" w:fill="auto"/>
          </w:tcPr>
          <w:p w14:paraId="748F8A9D" w14:textId="77777777" w:rsidR="008C0704" w:rsidRPr="00940EA5" w:rsidRDefault="008C0704" w:rsidP="009E4F63">
            <w:pPr>
              <w:pStyle w:val="broodtekst"/>
            </w:pPr>
            <w:r w:rsidRPr="00940EA5">
              <w:t xml:space="preserve">Publiek / Privaat </w:t>
            </w:r>
          </w:p>
          <w:p w14:paraId="41C592E9" w14:textId="77777777" w:rsidR="008C0704" w:rsidRPr="008D76B3" w:rsidRDefault="008C0704" w:rsidP="009E4F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8C0704" w:rsidRPr="00940EA5" w14:paraId="23FCA0D1" w14:textId="77777777" w:rsidTr="009E4F63">
        <w:tc>
          <w:tcPr>
            <w:tcW w:w="3862" w:type="dxa"/>
            <w:shd w:val="clear" w:color="auto" w:fill="auto"/>
          </w:tcPr>
          <w:p w14:paraId="7F871338" w14:textId="77777777" w:rsidR="008C0704" w:rsidRPr="00940EA5" w:rsidRDefault="008C0704" w:rsidP="009E4F63">
            <w:pPr>
              <w:pStyle w:val="broodtekst"/>
            </w:pPr>
            <w:r w:rsidRPr="00940EA5">
              <w:t>Adres</w:t>
            </w:r>
          </w:p>
        </w:tc>
        <w:tc>
          <w:tcPr>
            <w:tcW w:w="3838" w:type="dxa"/>
            <w:shd w:val="clear" w:color="auto" w:fill="auto"/>
          </w:tcPr>
          <w:p w14:paraId="7BF93F41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2E491193" w14:textId="77777777" w:rsidTr="009E4F63">
        <w:tc>
          <w:tcPr>
            <w:tcW w:w="3862" w:type="dxa"/>
            <w:shd w:val="clear" w:color="auto" w:fill="auto"/>
          </w:tcPr>
          <w:p w14:paraId="2DB243AD" w14:textId="77777777" w:rsidR="008C0704" w:rsidRPr="00940EA5" w:rsidRDefault="008C0704" w:rsidP="009E4F63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838" w:type="dxa"/>
            <w:shd w:val="clear" w:color="auto" w:fill="auto"/>
          </w:tcPr>
          <w:p w14:paraId="2ADAFDD8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5323CF90" w14:textId="77777777" w:rsidTr="009E4F63">
        <w:tc>
          <w:tcPr>
            <w:tcW w:w="3862" w:type="dxa"/>
            <w:shd w:val="clear" w:color="auto" w:fill="auto"/>
          </w:tcPr>
          <w:p w14:paraId="44340088" w14:textId="77777777" w:rsidR="008C0704" w:rsidRPr="00940EA5" w:rsidRDefault="008C0704" w:rsidP="009E4F63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838" w:type="dxa"/>
            <w:shd w:val="clear" w:color="auto" w:fill="auto"/>
          </w:tcPr>
          <w:p w14:paraId="1A0529DD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670CD886" w14:textId="77777777" w:rsidTr="009E4F63">
        <w:tc>
          <w:tcPr>
            <w:tcW w:w="3862" w:type="dxa"/>
            <w:shd w:val="clear" w:color="auto" w:fill="auto"/>
          </w:tcPr>
          <w:p w14:paraId="1FDE9DB5" w14:textId="77777777" w:rsidR="008C0704" w:rsidRPr="00940EA5" w:rsidRDefault="008C0704" w:rsidP="009E4F63">
            <w:pPr>
              <w:pStyle w:val="broodtekst"/>
            </w:pPr>
            <w:r w:rsidRPr="00940EA5">
              <w:t>Telefoonnummer</w:t>
            </w:r>
          </w:p>
        </w:tc>
        <w:tc>
          <w:tcPr>
            <w:tcW w:w="3838" w:type="dxa"/>
            <w:shd w:val="clear" w:color="auto" w:fill="auto"/>
          </w:tcPr>
          <w:p w14:paraId="3A54ECCA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6765DD90" w14:textId="77777777" w:rsidTr="009E4F63">
        <w:tc>
          <w:tcPr>
            <w:tcW w:w="7700" w:type="dxa"/>
            <w:gridSpan w:val="2"/>
            <w:shd w:val="clear" w:color="auto" w:fill="auto"/>
          </w:tcPr>
          <w:p w14:paraId="72DB7008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8C0704" w:rsidRPr="00940EA5" w14:paraId="6EE3C608" w14:textId="77777777" w:rsidTr="009E4F63">
        <w:tc>
          <w:tcPr>
            <w:tcW w:w="3862" w:type="dxa"/>
            <w:shd w:val="clear" w:color="auto" w:fill="auto"/>
          </w:tcPr>
          <w:p w14:paraId="49F1C47D" w14:textId="77777777" w:rsidR="008C0704" w:rsidRPr="00940EA5" w:rsidRDefault="008C0704" w:rsidP="009E4F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838" w:type="dxa"/>
            <w:shd w:val="clear" w:color="auto" w:fill="auto"/>
          </w:tcPr>
          <w:p w14:paraId="5B0BCDD2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0F456D34" w14:textId="77777777" w:rsidTr="009E4F63">
        <w:tc>
          <w:tcPr>
            <w:tcW w:w="3862" w:type="dxa"/>
            <w:shd w:val="clear" w:color="auto" w:fill="auto"/>
          </w:tcPr>
          <w:p w14:paraId="33310B75" w14:textId="77777777" w:rsidR="008C0704" w:rsidRPr="00940EA5" w:rsidRDefault="008C0704" w:rsidP="009E4F63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838" w:type="dxa"/>
            <w:shd w:val="clear" w:color="auto" w:fill="auto"/>
          </w:tcPr>
          <w:p w14:paraId="7B91465E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218D26A3" w14:textId="77777777" w:rsidTr="009E4F63">
        <w:tc>
          <w:tcPr>
            <w:tcW w:w="3862" w:type="dxa"/>
            <w:shd w:val="clear" w:color="auto" w:fill="auto"/>
          </w:tcPr>
          <w:p w14:paraId="757B0A7A" w14:textId="77777777" w:rsidR="008C0704" w:rsidRPr="00940EA5" w:rsidRDefault="008C0704" w:rsidP="009E4F63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838" w:type="dxa"/>
            <w:shd w:val="clear" w:color="auto" w:fill="auto"/>
          </w:tcPr>
          <w:p w14:paraId="0C4DD911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27414B87" w14:textId="77777777" w:rsidTr="009E4F63">
        <w:tc>
          <w:tcPr>
            <w:tcW w:w="3862" w:type="dxa"/>
            <w:shd w:val="clear" w:color="auto" w:fill="auto"/>
          </w:tcPr>
          <w:p w14:paraId="3F0FFD4D" w14:textId="77777777" w:rsidR="008C0704" w:rsidRPr="009B7292" w:rsidRDefault="008C0704" w:rsidP="009E4F63">
            <w:pPr>
              <w:pStyle w:val="broodtekst"/>
              <w:rPr>
                <w:b/>
              </w:rPr>
            </w:pPr>
            <w:r w:rsidRPr="009B7292">
              <w:rPr>
                <w:b/>
              </w:rPr>
              <w:lastRenderedPageBreak/>
              <w:t>Ondertekening Opdrachtgever</w:t>
            </w:r>
          </w:p>
        </w:tc>
        <w:tc>
          <w:tcPr>
            <w:tcW w:w="3838" w:type="dxa"/>
            <w:shd w:val="clear" w:color="auto" w:fill="auto"/>
          </w:tcPr>
          <w:p w14:paraId="637554C1" w14:textId="77777777" w:rsidR="008C0704" w:rsidRDefault="008C0704" w:rsidP="009E4F63">
            <w:pPr>
              <w:pStyle w:val="broodtekst"/>
            </w:pPr>
          </w:p>
        </w:tc>
      </w:tr>
      <w:tr w:rsidR="008C0704" w:rsidRPr="00940EA5" w14:paraId="75F300A2" w14:textId="77777777" w:rsidTr="009E4F63">
        <w:tc>
          <w:tcPr>
            <w:tcW w:w="3862" w:type="dxa"/>
            <w:shd w:val="clear" w:color="auto" w:fill="auto"/>
          </w:tcPr>
          <w:p w14:paraId="1C2793BC" w14:textId="77777777" w:rsidR="0043452F" w:rsidRDefault="0043452F" w:rsidP="0043452F">
            <w:pPr>
              <w:pStyle w:val="broodtekst"/>
            </w:pPr>
            <w:r w:rsidRPr="008C0704">
              <w:t>Opdrachtgever verklaart</w:t>
            </w:r>
            <w:r>
              <w:t xml:space="preserve"> zich</w:t>
            </w:r>
            <w:r w:rsidRPr="008C0704">
              <w:t xml:space="preserve">, middels ondertekening, </w:t>
            </w:r>
          </w:p>
          <w:p w14:paraId="355B4832" w14:textId="77777777" w:rsidR="0043452F" w:rsidRDefault="0043452F" w:rsidP="0043452F">
            <w:pPr>
              <w:pStyle w:val="broodtekst"/>
            </w:pPr>
            <w:r>
              <w:t>- akkoord met de omschrijving van de (aarde van de) referentieopdracht, en</w:t>
            </w:r>
          </w:p>
          <w:p w14:paraId="0EFB449A" w14:textId="09ED8926" w:rsidR="008C0704" w:rsidRPr="008C0704" w:rsidRDefault="0043452F" w:rsidP="0043452F">
            <w:pPr>
              <w:pStyle w:val="broodtekst"/>
            </w:pPr>
            <w:r>
              <w:t xml:space="preserve">- verklaart voorts </w:t>
            </w:r>
            <w:r w:rsidRPr="008C0704">
              <w:t>dat Opdrachtnemer de referentieopdracht naar tevredenheid heeft afgerond</w:t>
            </w:r>
            <w:r>
              <w:t>.</w:t>
            </w:r>
          </w:p>
        </w:tc>
        <w:tc>
          <w:tcPr>
            <w:tcW w:w="3838" w:type="dxa"/>
            <w:shd w:val="clear" w:color="auto" w:fill="auto"/>
          </w:tcPr>
          <w:p w14:paraId="58837128" w14:textId="77777777" w:rsidR="008C0704" w:rsidRPr="008C0704" w:rsidRDefault="008C0704" w:rsidP="009E4F63">
            <w:pPr>
              <w:pStyle w:val="broodtekst"/>
            </w:pPr>
            <w:r w:rsidRPr="008C0704">
              <w:t>Datum:</w:t>
            </w:r>
          </w:p>
          <w:p w14:paraId="4598E1A0" w14:textId="77777777" w:rsidR="008C0704" w:rsidRPr="008C0704" w:rsidRDefault="008C0704" w:rsidP="009E4F63">
            <w:pPr>
              <w:pStyle w:val="broodtekst"/>
            </w:pPr>
          </w:p>
          <w:p w14:paraId="151485A7" w14:textId="77777777" w:rsidR="008C0704" w:rsidRPr="008C0704" w:rsidRDefault="008C0704" w:rsidP="009E4F63">
            <w:pPr>
              <w:pStyle w:val="broodtekst"/>
            </w:pPr>
            <w:r w:rsidRPr="008C0704">
              <w:t>Handtekening Opdrachtgever:</w:t>
            </w:r>
          </w:p>
          <w:p w14:paraId="4F5818EE" w14:textId="77777777" w:rsidR="008C0704" w:rsidRPr="008C0704" w:rsidRDefault="008C0704" w:rsidP="009E4F63">
            <w:pPr>
              <w:pStyle w:val="broodtekst"/>
            </w:pPr>
          </w:p>
          <w:p w14:paraId="01C14452" w14:textId="77777777" w:rsidR="008C0704" w:rsidRPr="008C0704" w:rsidRDefault="008C0704" w:rsidP="009E4F63">
            <w:pPr>
              <w:pStyle w:val="broodtekst"/>
            </w:pPr>
          </w:p>
          <w:p w14:paraId="6E66B9CE" w14:textId="77777777" w:rsidR="008C0704" w:rsidRPr="008C0704" w:rsidRDefault="008C0704" w:rsidP="009E4F63">
            <w:pPr>
              <w:pStyle w:val="broodtekst"/>
            </w:pPr>
          </w:p>
        </w:tc>
      </w:tr>
    </w:tbl>
    <w:p w14:paraId="660839D3" w14:textId="066C2DE2" w:rsidR="008C0704" w:rsidRDefault="008C0704" w:rsidP="00F74F9D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3838"/>
      </w:tblGrid>
      <w:tr w:rsidR="008C0704" w:rsidRPr="00940EA5" w14:paraId="78485716" w14:textId="77777777" w:rsidTr="009E4F63">
        <w:tc>
          <w:tcPr>
            <w:tcW w:w="7700" w:type="dxa"/>
            <w:gridSpan w:val="2"/>
            <w:shd w:val="clear" w:color="auto" w:fill="auto"/>
          </w:tcPr>
          <w:p w14:paraId="5E579179" w14:textId="566C9D9A" w:rsidR="008C0704" w:rsidRPr="001C3612" w:rsidRDefault="008C0704" w:rsidP="009E4F6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REFERENTIEOPDRACHT NR.: 3</w:t>
            </w:r>
          </w:p>
          <w:p w14:paraId="6074B4C8" w14:textId="77777777" w:rsidR="008C0704" w:rsidRPr="00E5193F" w:rsidRDefault="008C0704" w:rsidP="009E4F63">
            <w:pPr>
              <w:pStyle w:val="broodtekst"/>
              <w:jc w:val="center"/>
              <w:rPr>
                <w:b/>
              </w:rPr>
            </w:pPr>
          </w:p>
        </w:tc>
      </w:tr>
      <w:tr w:rsidR="008C0704" w:rsidRPr="00940EA5" w14:paraId="1C2A081B" w14:textId="77777777" w:rsidTr="009E4F63">
        <w:tc>
          <w:tcPr>
            <w:tcW w:w="7700" w:type="dxa"/>
            <w:gridSpan w:val="2"/>
            <w:shd w:val="clear" w:color="auto" w:fill="auto"/>
          </w:tcPr>
          <w:p w14:paraId="0A41DF8E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>pdrachtnemer</w:t>
            </w:r>
          </w:p>
        </w:tc>
      </w:tr>
      <w:tr w:rsidR="008C0704" w:rsidRPr="00940EA5" w14:paraId="129DAD16" w14:textId="77777777" w:rsidTr="009E4F63">
        <w:tc>
          <w:tcPr>
            <w:tcW w:w="3862" w:type="dxa"/>
            <w:shd w:val="clear" w:color="auto" w:fill="auto"/>
          </w:tcPr>
          <w:p w14:paraId="1385AC28" w14:textId="77777777" w:rsidR="008C0704" w:rsidRPr="00940EA5" w:rsidRDefault="008C0704" w:rsidP="009E4F63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838" w:type="dxa"/>
            <w:shd w:val="clear" w:color="auto" w:fill="auto"/>
          </w:tcPr>
          <w:p w14:paraId="0A2A44CA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6B36EF47" w14:textId="77777777" w:rsidTr="009E4F63">
        <w:tc>
          <w:tcPr>
            <w:tcW w:w="7700" w:type="dxa"/>
            <w:gridSpan w:val="2"/>
            <w:shd w:val="clear" w:color="auto" w:fill="auto"/>
          </w:tcPr>
          <w:p w14:paraId="4605E535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8C0704" w:rsidRPr="00940EA5" w14:paraId="17043545" w14:textId="77777777" w:rsidTr="009E4F63">
        <w:tc>
          <w:tcPr>
            <w:tcW w:w="3862" w:type="dxa"/>
            <w:shd w:val="clear" w:color="auto" w:fill="auto"/>
          </w:tcPr>
          <w:p w14:paraId="35866C82" w14:textId="77777777" w:rsidR="008C0704" w:rsidRPr="00940EA5" w:rsidRDefault="008C0704" w:rsidP="009E4F63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838" w:type="dxa"/>
            <w:shd w:val="clear" w:color="auto" w:fill="auto"/>
          </w:tcPr>
          <w:p w14:paraId="00FD787E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456482A6" w14:textId="77777777" w:rsidTr="009E4F63">
        <w:tc>
          <w:tcPr>
            <w:tcW w:w="3862" w:type="dxa"/>
            <w:shd w:val="clear" w:color="auto" w:fill="auto"/>
          </w:tcPr>
          <w:p w14:paraId="177C5417" w14:textId="77777777" w:rsidR="008C0704" w:rsidRPr="00940EA5" w:rsidRDefault="008C0704" w:rsidP="009E4F63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838" w:type="dxa"/>
            <w:shd w:val="clear" w:color="auto" w:fill="auto"/>
          </w:tcPr>
          <w:p w14:paraId="17B2A1EE" w14:textId="77777777" w:rsidR="008C0704" w:rsidRPr="00940EA5" w:rsidRDefault="008C0704" w:rsidP="009E4F63">
            <w:pPr>
              <w:pStyle w:val="broodtekst"/>
            </w:pPr>
            <w:r w:rsidRPr="00940EA5">
              <w:t xml:space="preserve">Publiek / Privaat </w:t>
            </w:r>
          </w:p>
          <w:p w14:paraId="3AFADFB2" w14:textId="77777777" w:rsidR="008C0704" w:rsidRPr="008D76B3" w:rsidRDefault="008C0704" w:rsidP="009E4F63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8C0704" w:rsidRPr="00940EA5" w14:paraId="78F9D39E" w14:textId="77777777" w:rsidTr="009E4F63">
        <w:tc>
          <w:tcPr>
            <w:tcW w:w="3862" w:type="dxa"/>
            <w:shd w:val="clear" w:color="auto" w:fill="auto"/>
          </w:tcPr>
          <w:p w14:paraId="3BF4E755" w14:textId="77777777" w:rsidR="008C0704" w:rsidRPr="00940EA5" w:rsidRDefault="008C0704" w:rsidP="009E4F63">
            <w:pPr>
              <w:pStyle w:val="broodtekst"/>
            </w:pPr>
            <w:r w:rsidRPr="00940EA5">
              <w:t>Adres</w:t>
            </w:r>
          </w:p>
        </w:tc>
        <w:tc>
          <w:tcPr>
            <w:tcW w:w="3838" w:type="dxa"/>
            <w:shd w:val="clear" w:color="auto" w:fill="auto"/>
          </w:tcPr>
          <w:p w14:paraId="3D5B773A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3C475621" w14:textId="77777777" w:rsidTr="009E4F63">
        <w:tc>
          <w:tcPr>
            <w:tcW w:w="3862" w:type="dxa"/>
            <w:shd w:val="clear" w:color="auto" w:fill="auto"/>
          </w:tcPr>
          <w:p w14:paraId="233855A7" w14:textId="77777777" w:rsidR="008C0704" w:rsidRPr="00940EA5" w:rsidRDefault="008C0704" w:rsidP="009E4F63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838" w:type="dxa"/>
            <w:shd w:val="clear" w:color="auto" w:fill="auto"/>
          </w:tcPr>
          <w:p w14:paraId="433AA7E2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6D87DFA2" w14:textId="77777777" w:rsidTr="009E4F63">
        <w:tc>
          <w:tcPr>
            <w:tcW w:w="3862" w:type="dxa"/>
            <w:shd w:val="clear" w:color="auto" w:fill="auto"/>
          </w:tcPr>
          <w:p w14:paraId="17BFFF57" w14:textId="77777777" w:rsidR="008C0704" w:rsidRPr="00940EA5" w:rsidRDefault="008C0704" w:rsidP="009E4F63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838" w:type="dxa"/>
            <w:shd w:val="clear" w:color="auto" w:fill="auto"/>
          </w:tcPr>
          <w:p w14:paraId="3BB36DCB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4B88275E" w14:textId="77777777" w:rsidTr="009E4F63">
        <w:tc>
          <w:tcPr>
            <w:tcW w:w="3862" w:type="dxa"/>
            <w:shd w:val="clear" w:color="auto" w:fill="auto"/>
          </w:tcPr>
          <w:p w14:paraId="109B305B" w14:textId="77777777" w:rsidR="008C0704" w:rsidRPr="00940EA5" w:rsidRDefault="008C0704" w:rsidP="009E4F63">
            <w:pPr>
              <w:pStyle w:val="broodtekst"/>
            </w:pPr>
            <w:r w:rsidRPr="00940EA5">
              <w:t>Telefoonnummer</w:t>
            </w:r>
          </w:p>
        </w:tc>
        <w:tc>
          <w:tcPr>
            <w:tcW w:w="3838" w:type="dxa"/>
            <w:shd w:val="clear" w:color="auto" w:fill="auto"/>
          </w:tcPr>
          <w:p w14:paraId="2C9AD91E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6126D68F" w14:textId="77777777" w:rsidTr="009E4F63">
        <w:tc>
          <w:tcPr>
            <w:tcW w:w="7700" w:type="dxa"/>
            <w:gridSpan w:val="2"/>
            <w:shd w:val="clear" w:color="auto" w:fill="auto"/>
          </w:tcPr>
          <w:p w14:paraId="415B2853" w14:textId="77777777" w:rsidR="008C0704" w:rsidRPr="00940EA5" w:rsidRDefault="008C0704" w:rsidP="009E4F6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8C0704" w:rsidRPr="00940EA5" w14:paraId="5586E1EE" w14:textId="77777777" w:rsidTr="009E4F63">
        <w:tc>
          <w:tcPr>
            <w:tcW w:w="3862" w:type="dxa"/>
            <w:shd w:val="clear" w:color="auto" w:fill="auto"/>
          </w:tcPr>
          <w:p w14:paraId="2A02270F" w14:textId="77777777" w:rsidR="008C0704" w:rsidRPr="00940EA5" w:rsidRDefault="008C0704" w:rsidP="009E4F6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838" w:type="dxa"/>
            <w:shd w:val="clear" w:color="auto" w:fill="auto"/>
          </w:tcPr>
          <w:p w14:paraId="2FA12EA3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0823B37A" w14:textId="77777777" w:rsidTr="009E4F63">
        <w:tc>
          <w:tcPr>
            <w:tcW w:w="3862" w:type="dxa"/>
            <w:shd w:val="clear" w:color="auto" w:fill="auto"/>
          </w:tcPr>
          <w:p w14:paraId="32964293" w14:textId="77777777" w:rsidR="008C0704" w:rsidRPr="00940EA5" w:rsidRDefault="008C0704" w:rsidP="009E4F63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838" w:type="dxa"/>
            <w:shd w:val="clear" w:color="auto" w:fill="auto"/>
          </w:tcPr>
          <w:p w14:paraId="4984D672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488B66B3" w14:textId="77777777" w:rsidTr="009E4F63">
        <w:tc>
          <w:tcPr>
            <w:tcW w:w="3862" w:type="dxa"/>
            <w:shd w:val="clear" w:color="auto" w:fill="auto"/>
          </w:tcPr>
          <w:p w14:paraId="5CA8FD8D" w14:textId="77777777" w:rsidR="008C0704" w:rsidRPr="00940EA5" w:rsidRDefault="008C0704" w:rsidP="009E4F63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838" w:type="dxa"/>
            <w:shd w:val="clear" w:color="auto" w:fill="auto"/>
          </w:tcPr>
          <w:p w14:paraId="5A13E6D5" w14:textId="77777777" w:rsidR="008C0704" w:rsidRPr="00940EA5" w:rsidRDefault="008C0704" w:rsidP="009E4F63">
            <w:pPr>
              <w:pStyle w:val="broodtekst"/>
            </w:pPr>
          </w:p>
        </w:tc>
      </w:tr>
      <w:tr w:rsidR="008C0704" w:rsidRPr="00940EA5" w14:paraId="2A93106A" w14:textId="77777777" w:rsidTr="009E4F63">
        <w:tc>
          <w:tcPr>
            <w:tcW w:w="3862" w:type="dxa"/>
            <w:shd w:val="clear" w:color="auto" w:fill="auto"/>
          </w:tcPr>
          <w:p w14:paraId="26EFBB65" w14:textId="77777777" w:rsidR="008C0704" w:rsidRPr="009B7292" w:rsidRDefault="008C0704" w:rsidP="009E4F63">
            <w:pPr>
              <w:pStyle w:val="broodtekst"/>
              <w:rPr>
                <w:b/>
              </w:rPr>
            </w:pPr>
            <w:r w:rsidRPr="009B7292">
              <w:rPr>
                <w:b/>
              </w:rPr>
              <w:t>Ondertekening Opdrachtgever</w:t>
            </w:r>
          </w:p>
        </w:tc>
        <w:tc>
          <w:tcPr>
            <w:tcW w:w="3838" w:type="dxa"/>
            <w:shd w:val="clear" w:color="auto" w:fill="auto"/>
          </w:tcPr>
          <w:p w14:paraId="55F4C76A" w14:textId="77777777" w:rsidR="008C0704" w:rsidRDefault="008C0704" w:rsidP="009E4F63">
            <w:pPr>
              <w:pStyle w:val="broodtekst"/>
            </w:pPr>
          </w:p>
        </w:tc>
      </w:tr>
      <w:tr w:rsidR="008C0704" w:rsidRPr="00940EA5" w14:paraId="1B8F18F0" w14:textId="77777777" w:rsidTr="009E4F63">
        <w:tc>
          <w:tcPr>
            <w:tcW w:w="3862" w:type="dxa"/>
            <w:shd w:val="clear" w:color="auto" w:fill="auto"/>
          </w:tcPr>
          <w:p w14:paraId="0C1C4153" w14:textId="77777777" w:rsidR="0043452F" w:rsidRDefault="0043452F" w:rsidP="0043452F">
            <w:pPr>
              <w:pStyle w:val="broodtekst"/>
            </w:pPr>
            <w:r w:rsidRPr="008C0704">
              <w:t>Opdrachtgever verklaart</w:t>
            </w:r>
            <w:r>
              <w:t xml:space="preserve"> zich</w:t>
            </w:r>
            <w:r w:rsidRPr="008C0704">
              <w:t xml:space="preserve">, middels ondertekening, </w:t>
            </w:r>
          </w:p>
          <w:p w14:paraId="3302BC6F" w14:textId="77777777" w:rsidR="0043452F" w:rsidRDefault="0043452F" w:rsidP="0043452F">
            <w:pPr>
              <w:pStyle w:val="broodtekst"/>
            </w:pPr>
            <w:r>
              <w:t>- akkoord met de omschrijving van de (aarde van de) referentieopdracht, en</w:t>
            </w:r>
          </w:p>
          <w:p w14:paraId="66E9835A" w14:textId="0B03B968" w:rsidR="008C0704" w:rsidRPr="008C0704" w:rsidRDefault="0043452F" w:rsidP="0043452F">
            <w:pPr>
              <w:pStyle w:val="broodtekst"/>
            </w:pPr>
            <w:r>
              <w:t xml:space="preserve">- verklaart voorts </w:t>
            </w:r>
            <w:r w:rsidRPr="008C0704">
              <w:t>dat Opdrachtnemer de referentieopdracht naar tevredenheid heeft afgerond</w:t>
            </w:r>
            <w:r>
              <w:t>.</w:t>
            </w:r>
          </w:p>
        </w:tc>
        <w:tc>
          <w:tcPr>
            <w:tcW w:w="3838" w:type="dxa"/>
            <w:shd w:val="clear" w:color="auto" w:fill="auto"/>
          </w:tcPr>
          <w:p w14:paraId="27611386" w14:textId="77777777" w:rsidR="008C0704" w:rsidRPr="008C0704" w:rsidRDefault="008C0704" w:rsidP="009E4F63">
            <w:pPr>
              <w:pStyle w:val="broodtekst"/>
            </w:pPr>
            <w:r w:rsidRPr="008C0704">
              <w:t>Datum:</w:t>
            </w:r>
          </w:p>
          <w:p w14:paraId="5236D0DF" w14:textId="77777777" w:rsidR="008C0704" w:rsidRPr="008C0704" w:rsidRDefault="008C0704" w:rsidP="009E4F63">
            <w:pPr>
              <w:pStyle w:val="broodtekst"/>
            </w:pPr>
          </w:p>
          <w:p w14:paraId="1BF7E902" w14:textId="77777777" w:rsidR="008C0704" w:rsidRPr="008C0704" w:rsidRDefault="008C0704" w:rsidP="009E4F63">
            <w:pPr>
              <w:pStyle w:val="broodtekst"/>
            </w:pPr>
            <w:r w:rsidRPr="008C0704">
              <w:t>Handtekening Opdrachtgever:</w:t>
            </w:r>
          </w:p>
          <w:p w14:paraId="10B2BE15" w14:textId="77777777" w:rsidR="008C0704" w:rsidRPr="008C0704" w:rsidRDefault="008C0704" w:rsidP="009E4F63">
            <w:pPr>
              <w:pStyle w:val="broodtekst"/>
            </w:pPr>
          </w:p>
          <w:p w14:paraId="3432E2A1" w14:textId="77777777" w:rsidR="008C0704" w:rsidRPr="008C0704" w:rsidRDefault="008C0704" w:rsidP="009E4F63">
            <w:pPr>
              <w:pStyle w:val="broodtekst"/>
            </w:pPr>
          </w:p>
          <w:p w14:paraId="1F2CFA68" w14:textId="77777777" w:rsidR="008C0704" w:rsidRPr="008C0704" w:rsidRDefault="008C0704" w:rsidP="009E4F63">
            <w:pPr>
              <w:pStyle w:val="broodtekst"/>
            </w:pPr>
          </w:p>
        </w:tc>
      </w:tr>
    </w:tbl>
    <w:p w14:paraId="7F28E148" w14:textId="77777777" w:rsidR="008C0704" w:rsidRPr="00940EA5" w:rsidRDefault="008C0704" w:rsidP="00F74F9D">
      <w:pPr>
        <w:pStyle w:val="broodtekst"/>
      </w:pPr>
    </w:p>
    <w:p w14:paraId="133B7BE0" w14:textId="77777777" w:rsidR="00F74F9D" w:rsidRPr="00940EA5" w:rsidRDefault="00F74F9D" w:rsidP="00F74F9D">
      <w:pPr>
        <w:pStyle w:val="broodtekst"/>
      </w:pPr>
    </w:p>
    <w:p w14:paraId="6F4C9F88" w14:textId="77777777" w:rsidR="00F74F9D" w:rsidRDefault="00F74F9D" w:rsidP="00F74F9D">
      <w:pPr>
        <w:spacing w:line="240" w:lineRule="auto"/>
      </w:pPr>
    </w:p>
    <w:p w14:paraId="7F367200" w14:textId="54806A00" w:rsidR="00F74F9D" w:rsidRPr="008C0704" w:rsidRDefault="00F74F9D" w:rsidP="008C0704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8C0704">
        <w:rPr>
          <w:b/>
          <w:bCs/>
          <w:color w:val="000000"/>
        </w:rPr>
        <w:t xml:space="preserve">Aandachtspunten : </w:t>
      </w:r>
    </w:p>
    <w:p w14:paraId="66C066D4" w14:textId="6F75C4D0" w:rsidR="00F74F9D" w:rsidRPr="008C0704" w:rsidRDefault="00F74F9D" w:rsidP="00F74F9D">
      <w:pPr>
        <w:pStyle w:val="Default"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8C0704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</w:t>
      </w:r>
      <w:r w:rsidR="008C0704" w:rsidRPr="008C0704">
        <w:rPr>
          <w:rFonts w:ascii="Verdana" w:hAnsi="Verdana"/>
          <w:sz w:val="18"/>
          <w:szCs w:val="18"/>
        </w:rPr>
        <w:t>2</w:t>
      </w:r>
      <w:r w:rsidRPr="008C0704">
        <w:rPr>
          <w:rFonts w:ascii="Verdana" w:hAnsi="Verdana"/>
          <w:sz w:val="18"/>
          <w:szCs w:val="18"/>
        </w:rPr>
        <w:t xml:space="preserve"> jaar voor de datum van publicatie van de aankondiging van deze aanbesteding op </w:t>
      </w:r>
      <w:hyperlink r:id="rId7" w:history="1">
        <w:r w:rsidRPr="008C0704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8C0704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14:paraId="6BE6A96C" w14:textId="7E5E5367" w:rsidR="00F74F9D" w:rsidRPr="008C0704" w:rsidRDefault="00F74F9D" w:rsidP="00866E1D">
      <w:pPr>
        <w:pStyle w:val="Default"/>
        <w:widowControl/>
        <w:numPr>
          <w:ilvl w:val="0"/>
          <w:numId w:val="33"/>
        </w:numPr>
        <w:rPr>
          <w:rFonts w:asciiTheme="minorHAnsi" w:hAnsiTheme="minorHAnsi"/>
          <w:sz w:val="18"/>
          <w:szCs w:val="18"/>
        </w:rPr>
      </w:pPr>
      <w:r w:rsidRPr="008C0704">
        <w:rPr>
          <w:rFonts w:ascii="Verdana" w:hAnsi="Verdana"/>
          <w:sz w:val="18"/>
          <w:szCs w:val="18"/>
        </w:rPr>
        <w:t>Reeds verkregen maar nog niet afgeronde  opdrachten mogen opgevoerd worden</w:t>
      </w:r>
      <w:r w:rsidR="008C0704">
        <w:rPr>
          <w:rFonts w:ascii="Verdana" w:hAnsi="Verdana"/>
          <w:sz w:val="18"/>
          <w:szCs w:val="18"/>
        </w:rPr>
        <w:t>, waarbij geldt</w:t>
      </w:r>
      <w:r w:rsidR="008C0704" w:rsidRPr="008C0704">
        <w:rPr>
          <w:rFonts w:ascii="Verdana" w:hAnsi="Verdana"/>
          <w:sz w:val="18"/>
          <w:szCs w:val="18"/>
        </w:rPr>
        <w:t>;</w:t>
      </w:r>
      <w:r w:rsidR="008C0704">
        <w:rPr>
          <w:rFonts w:ascii="Verdana" w:hAnsi="Verdana"/>
          <w:sz w:val="18"/>
          <w:szCs w:val="18"/>
        </w:rPr>
        <w:t xml:space="preserve"> i</w:t>
      </w:r>
      <w:r w:rsidRPr="008C0704">
        <w:rPr>
          <w:rFonts w:asciiTheme="minorHAnsi" w:hAnsiTheme="minorHAnsi"/>
          <w:sz w:val="18"/>
          <w:szCs w:val="18"/>
        </w:rPr>
        <w:t>n de in uitvoering zijnde periode is aantoonbaar invulling gegeven aan de gevraagde ervaring.</w:t>
      </w:r>
    </w:p>
    <w:p w14:paraId="0AFE73C6" w14:textId="1004FF41" w:rsidR="00F74F9D" w:rsidRPr="008C0704" w:rsidRDefault="00F74F9D" w:rsidP="00F74F9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 w:rsidRPr="008C0704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</w:t>
      </w:r>
      <w:r w:rsidR="001E69FD">
        <w:rPr>
          <w:rFonts w:ascii="Verdana" w:hAnsi="Verdana"/>
          <w:sz w:val="18"/>
          <w:szCs w:val="18"/>
        </w:rPr>
        <w:t>Inschrijver</w:t>
      </w:r>
      <w:r w:rsidRPr="008C0704">
        <w:rPr>
          <w:rFonts w:ascii="Verdana" w:hAnsi="Verdana"/>
          <w:sz w:val="18"/>
          <w:szCs w:val="18"/>
        </w:rPr>
        <w:t xml:space="preserve"> vrij om deze referentieopdracht meerdere keren te gebruiken.  </w:t>
      </w:r>
    </w:p>
    <w:p w14:paraId="5EAC16D2" w14:textId="4FE3FD38" w:rsidR="00F74F9D" w:rsidRPr="008C0704" w:rsidRDefault="001E69FD" w:rsidP="00F74F9D">
      <w:pPr>
        <w:pStyle w:val="Default"/>
        <w:widowControl/>
        <w:numPr>
          <w:ilvl w:val="0"/>
          <w:numId w:val="3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Inschrijver</w:t>
      </w:r>
      <w:r w:rsidR="00F74F9D" w:rsidRPr="008C0704">
        <w:rPr>
          <w:rFonts w:ascii="Verdana" w:hAnsi="Verdana"/>
          <w:sz w:val="18"/>
          <w:szCs w:val="18"/>
        </w:rPr>
        <w:t xml:space="preserve"> is verantwoordelijk voor de volledigheid van de aangedragen referentieopdrachten. Het invullen van de bij deze </w:t>
      </w:r>
      <w:r w:rsidR="001D5A92">
        <w:rPr>
          <w:rFonts w:ascii="Verdana" w:hAnsi="Verdana"/>
          <w:sz w:val="18"/>
          <w:szCs w:val="18"/>
        </w:rPr>
        <w:t>b</w:t>
      </w:r>
      <w:r w:rsidR="00F74F9D" w:rsidRPr="008C0704">
        <w:rPr>
          <w:rFonts w:ascii="Verdana" w:hAnsi="Verdana"/>
          <w:sz w:val="18"/>
          <w:szCs w:val="18"/>
        </w:rPr>
        <w:t xml:space="preserve">ijlage behorende referentieopdrachten valt onder de zorgvuldigheidsplicht van </w:t>
      </w:r>
      <w:r>
        <w:rPr>
          <w:rFonts w:ascii="Verdana" w:hAnsi="Verdana"/>
          <w:sz w:val="18"/>
          <w:szCs w:val="18"/>
        </w:rPr>
        <w:t>Inschrijver</w:t>
      </w:r>
      <w:r w:rsidR="00F74F9D" w:rsidRPr="008C0704">
        <w:rPr>
          <w:rFonts w:ascii="Verdana" w:hAnsi="Verdana"/>
          <w:sz w:val="18"/>
          <w:szCs w:val="18"/>
        </w:rPr>
        <w:t xml:space="preserve">.   </w:t>
      </w:r>
    </w:p>
    <w:p w14:paraId="0AF4505B" w14:textId="77777777" w:rsidR="003F5EB0" w:rsidRPr="003F5EB0" w:rsidRDefault="003F5EB0" w:rsidP="003F5EB0"/>
    <w:sectPr w:rsidR="003F5EB0" w:rsidRPr="003F5EB0" w:rsidSect="00F74F9D">
      <w:pgSz w:w="11906" w:h="16838"/>
      <w:pgMar w:top="1134" w:right="964" w:bottom="1134" w:left="2098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CB293" w14:textId="77777777" w:rsidR="00F74F9D" w:rsidRDefault="00F74F9D" w:rsidP="0088501B">
      <w:r>
        <w:separator/>
      </w:r>
    </w:p>
  </w:endnote>
  <w:endnote w:type="continuationSeparator" w:id="0">
    <w:p w14:paraId="63198663" w14:textId="77777777" w:rsidR="00F74F9D" w:rsidRDefault="00F74F9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986C0" w14:textId="77777777" w:rsidR="00F74F9D" w:rsidRDefault="00F74F9D" w:rsidP="0088501B">
      <w:r>
        <w:separator/>
      </w:r>
    </w:p>
  </w:footnote>
  <w:footnote w:type="continuationSeparator" w:id="0">
    <w:p w14:paraId="1D2CEBEF" w14:textId="77777777" w:rsidR="00F74F9D" w:rsidRDefault="00F74F9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F97EF71E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E2903586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9D"/>
    <w:rsid w:val="00043163"/>
    <w:rsid w:val="00056D70"/>
    <w:rsid w:val="000B3F94"/>
    <w:rsid w:val="000E1F3B"/>
    <w:rsid w:val="00173156"/>
    <w:rsid w:val="001D5A92"/>
    <w:rsid w:val="001D6F03"/>
    <w:rsid w:val="001E69FD"/>
    <w:rsid w:val="002A6578"/>
    <w:rsid w:val="002B1092"/>
    <w:rsid w:val="002B727D"/>
    <w:rsid w:val="002E0FD2"/>
    <w:rsid w:val="0038549E"/>
    <w:rsid w:val="003C4BF2"/>
    <w:rsid w:val="003D51FB"/>
    <w:rsid w:val="003F5EB0"/>
    <w:rsid w:val="003F6EDB"/>
    <w:rsid w:val="0040142D"/>
    <w:rsid w:val="0040571B"/>
    <w:rsid w:val="0043452F"/>
    <w:rsid w:val="00450447"/>
    <w:rsid w:val="004B0EA1"/>
    <w:rsid w:val="004B3B26"/>
    <w:rsid w:val="004D766D"/>
    <w:rsid w:val="005A4FBE"/>
    <w:rsid w:val="005A66F0"/>
    <w:rsid w:val="005B7B9E"/>
    <w:rsid w:val="005D2CF1"/>
    <w:rsid w:val="005E046F"/>
    <w:rsid w:val="006006F5"/>
    <w:rsid w:val="0063386F"/>
    <w:rsid w:val="00650A9B"/>
    <w:rsid w:val="006D2E66"/>
    <w:rsid w:val="006F42D7"/>
    <w:rsid w:val="007435A7"/>
    <w:rsid w:val="007A693D"/>
    <w:rsid w:val="007F4AEA"/>
    <w:rsid w:val="00870B2F"/>
    <w:rsid w:val="0088386A"/>
    <w:rsid w:val="0088501B"/>
    <w:rsid w:val="008C0704"/>
    <w:rsid w:val="008D2753"/>
    <w:rsid w:val="008E3581"/>
    <w:rsid w:val="00905289"/>
    <w:rsid w:val="00915208"/>
    <w:rsid w:val="009B7292"/>
    <w:rsid w:val="009C5CF5"/>
    <w:rsid w:val="00A32591"/>
    <w:rsid w:val="00A77ABF"/>
    <w:rsid w:val="00A863E9"/>
    <w:rsid w:val="00B022C4"/>
    <w:rsid w:val="00B559E9"/>
    <w:rsid w:val="00B72222"/>
    <w:rsid w:val="00B80650"/>
    <w:rsid w:val="00C35ECF"/>
    <w:rsid w:val="00C36FAA"/>
    <w:rsid w:val="00C71133"/>
    <w:rsid w:val="00C85C4F"/>
    <w:rsid w:val="00CA55CC"/>
    <w:rsid w:val="00CB3317"/>
    <w:rsid w:val="00DA3555"/>
    <w:rsid w:val="00E456EE"/>
    <w:rsid w:val="00ED6140"/>
    <w:rsid w:val="00ED7AB9"/>
    <w:rsid w:val="00EE5BBE"/>
    <w:rsid w:val="00F65492"/>
    <w:rsid w:val="00F74F9D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7777A6"/>
  <w15:chartTrackingRefBased/>
  <w15:docId w15:val="{2D289FCE-A119-471C-8AA8-82171E97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4F9D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F74F9D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F74F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F74F9D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F74F9D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F74F9D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F74F9D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F74F9D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61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61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614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61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614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Makkinga, Alexander (CD)</dc:creator>
  <cp:keywords/>
  <dc:description/>
  <cp:lastModifiedBy>Schouten, Peter (CD)</cp:lastModifiedBy>
  <cp:revision>2</cp:revision>
  <dcterms:created xsi:type="dcterms:W3CDTF">2020-11-20T09:31:00Z</dcterms:created>
  <dcterms:modified xsi:type="dcterms:W3CDTF">2020-11-20T09:31:00Z</dcterms:modified>
</cp:coreProperties>
</file>