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3E1216" w14:textId="77777777" w:rsidR="00142BCD" w:rsidRDefault="00142BCD" w:rsidP="004520E4">
      <w:pPr>
        <w:rPr>
          <w:lang w:val="en-GB"/>
        </w:rPr>
      </w:pPr>
    </w:p>
    <w:p w14:paraId="1148A0B3" w14:textId="77777777" w:rsidR="00905394" w:rsidRDefault="00905394" w:rsidP="00645EC4">
      <w:pPr>
        <w:pStyle w:val="Kopzondernummering"/>
      </w:pPr>
    </w:p>
    <w:p w14:paraId="2A49AA2D" w14:textId="77777777" w:rsidR="00905394" w:rsidRPr="00905394" w:rsidRDefault="00905394" w:rsidP="00905394"/>
    <w:p w14:paraId="67124E32" w14:textId="77777777" w:rsidR="00905394" w:rsidRPr="00905394" w:rsidRDefault="00400598" w:rsidP="00905394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501561" wp14:editId="2D510008">
                <wp:simplePos x="0" y="0"/>
                <wp:positionH relativeFrom="column">
                  <wp:posOffset>-835025</wp:posOffset>
                </wp:positionH>
                <wp:positionV relativeFrom="paragraph">
                  <wp:posOffset>79375</wp:posOffset>
                </wp:positionV>
                <wp:extent cx="5076825" cy="2714625"/>
                <wp:effectExtent l="3175" t="3175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6825" cy="271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99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1AA85B" w14:textId="77777777" w:rsidR="00F74EE0" w:rsidRPr="002D69B4" w:rsidRDefault="00F74EE0" w:rsidP="00F74EE0">
                            <w:pPr>
                              <w:pStyle w:val="Geenafstand"/>
                              <w:rPr>
                                <w:b/>
                                <w:color w:val="00B0F0"/>
                                <w:sz w:val="32"/>
                                <w:szCs w:val="32"/>
                              </w:rPr>
                            </w:pPr>
                          </w:p>
                          <w:p w14:paraId="10B99C0E" w14:textId="77777777" w:rsidR="00521CBB" w:rsidRDefault="00521CBB" w:rsidP="00521CBB">
                            <w:pPr>
                              <w:pStyle w:val="Geenafstand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E2EE2">
                              <w:rPr>
                                <w:b/>
                                <w:sz w:val="32"/>
                                <w:szCs w:val="32"/>
                              </w:rPr>
                              <w:t xml:space="preserve">Bijlage </w:t>
                            </w:r>
                            <w:r w:rsidR="00957126" w:rsidRPr="00FE2EE2">
                              <w:rPr>
                                <w:b/>
                                <w:sz w:val="32"/>
                                <w:szCs w:val="32"/>
                              </w:rPr>
                              <w:t>7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Prijsopgavetabel</w:t>
                            </w:r>
                          </w:p>
                          <w:p w14:paraId="3BA47544" w14:textId="77777777" w:rsidR="00521CBB" w:rsidRDefault="00521CBB" w:rsidP="00521CBB">
                            <w:pPr>
                              <w:pStyle w:val="Geenafstand"/>
                              <w:rPr>
                                <w:b/>
                                <w:color w:val="00B0F0"/>
                                <w:sz w:val="32"/>
                                <w:szCs w:val="32"/>
                              </w:rPr>
                            </w:pPr>
                          </w:p>
                          <w:p w14:paraId="2F3383AD" w14:textId="77777777" w:rsidR="00FE2EE2" w:rsidRPr="002D69B4" w:rsidRDefault="00FE2EE2" w:rsidP="00FE2EE2">
                            <w:pPr>
                              <w:pStyle w:val="Geenafstand"/>
                              <w:rPr>
                                <w:color w:val="00B0F0"/>
                                <w:sz w:val="64"/>
                                <w:szCs w:val="64"/>
                              </w:rPr>
                            </w:pPr>
                            <w:r w:rsidRPr="002D69B4">
                              <w:rPr>
                                <w:color w:val="00B0F0"/>
                                <w:sz w:val="64"/>
                                <w:szCs w:val="64"/>
                              </w:rPr>
                              <w:t>Europese aanbesteding</w:t>
                            </w:r>
                          </w:p>
                          <w:p w14:paraId="664F52BF" w14:textId="77777777" w:rsidR="00FE2EE2" w:rsidRDefault="00FE2EE2" w:rsidP="00FE2EE2">
                            <w:pPr>
                              <w:pStyle w:val="titel0"/>
                            </w:pPr>
                            <w:r>
                              <w:t xml:space="preserve">Beroepsrechtsbijstandverzekering Tuchtrecht </w:t>
                            </w:r>
                          </w:p>
                          <w:p w14:paraId="0C264D7F" w14:textId="77777777" w:rsidR="00FE2EE2" w:rsidRDefault="00FE2EE2" w:rsidP="00FE2EE2">
                            <w:pPr>
                              <w:pStyle w:val="titel0"/>
                            </w:pPr>
                            <w:r>
                              <w:t>t.b.v. Dienst Justitiële Inrichtingen</w:t>
                            </w:r>
                          </w:p>
                          <w:p w14:paraId="3477A807" w14:textId="77777777" w:rsidR="00FE2EE2" w:rsidRDefault="00FE2EE2" w:rsidP="00FE2EE2">
                            <w:pPr>
                              <w:pStyle w:val="Geenafstand"/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5C16C783" w14:textId="77777777" w:rsidR="00FE2EE2" w:rsidRPr="00FF119C" w:rsidRDefault="00FE2EE2" w:rsidP="00FE2EE2">
                            <w:pPr>
                              <w:pStyle w:val="broodtekst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0F0C8AD" w14:textId="77777777" w:rsidR="00FE2EE2" w:rsidRPr="00BD3794" w:rsidRDefault="00FE2EE2" w:rsidP="00FE2EE2">
                            <w:pPr>
                              <w:pStyle w:val="broodtekst"/>
                              <w:rPr>
                                <w:sz w:val="24"/>
                                <w:szCs w:val="24"/>
                              </w:rPr>
                            </w:pPr>
                            <w:r w:rsidRPr="00BD3794">
                              <w:rPr>
                                <w:sz w:val="24"/>
                                <w:szCs w:val="24"/>
                              </w:rPr>
                              <w:t>Versie  0.1</w:t>
                            </w:r>
                          </w:p>
                          <w:p w14:paraId="604F77C0" w14:textId="27055833" w:rsidR="00FE2EE2" w:rsidRPr="00FF119C" w:rsidRDefault="00FE2EE2" w:rsidP="00FE2EE2">
                            <w:pPr>
                              <w:pStyle w:val="broodtekst"/>
                              <w:rPr>
                                <w:sz w:val="24"/>
                                <w:szCs w:val="24"/>
                              </w:rPr>
                            </w:pPr>
                            <w:r w:rsidRPr="00BD3794">
                              <w:rPr>
                                <w:sz w:val="24"/>
                                <w:szCs w:val="24"/>
                              </w:rPr>
                              <w:t xml:space="preserve">Datum </w:t>
                            </w:r>
                            <w:r w:rsidR="00B674B1">
                              <w:rPr>
                                <w:sz w:val="24"/>
                                <w:szCs w:val="24"/>
                              </w:rPr>
                              <w:t>19-04-2021</w:t>
                            </w:r>
                          </w:p>
                          <w:p w14:paraId="63B1F7F6" w14:textId="77777777" w:rsidR="00FE2EE2" w:rsidRPr="002D69B4" w:rsidRDefault="00FE2EE2" w:rsidP="00521CBB">
                            <w:pPr>
                              <w:pStyle w:val="Geenafstand"/>
                              <w:rPr>
                                <w:b/>
                                <w:color w:val="00B0F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50156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5.75pt;margin-top:6.25pt;width:399.75pt;height:213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" filled="f" stroked="f" strokecolor="#09f">
                <v:textbox inset="0,0,0,0">
                  <w:txbxContent>
                    <w:p w14:paraId="631AA85B" w14:textId="77777777" w:rsidR="00F74EE0" w:rsidRPr="002D69B4" w:rsidRDefault="00F74EE0" w:rsidP="00F74EE0">
                      <w:pPr>
                        <w:pStyle w:val="Geenafstand"/>
                        <w:rPr>
                          <w:b/>
                          <w:color w:val="00B0F0"/>
                          <w:sz w:val="32"/>
                          <w:szCs w:val="32"/>
                        </w:rPr>
                      </w:pPr>
                    </w:p>
                    <w:p w14:paraId="10B99C0E" w14:textId="77777777" w:rsidR="00521CBB" w:rsidRDefault="00521CBB" w:rsidP="00521CBB">
                      <w:pPr>
                        <w:pStyle w:val="Geenafstand"/>
                        <w:rPr>
                          <w:b/>
                          <w:sz w:val="32"/>
                          <w:szCs w:val="32"/>
                        </w:rPr>
                      </w:pPr>
                      <w:r w:rsidRPr="00FE2EE2">
                        <w:rPr>
                          <w:b/>
                          <w:sz w:val="32"/>
                          <w:szCs w:val="32"/>
                        </w:rPr>
                        <w:t xml:space="preserve">Bijlage </w:t>
                      </w:r>
                      <w:r w:rsidR="00957126" w:rsidRPr="00FE2EE2">
                        <w:rPr>
                          <w:b/>
                          <w:sz w:val="32"/>
                          <w:szCs w:val="32"/>
                        </w:rPr>
                        <w:t>7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Prijsopgavetabel</w:t>
                      </w:r>
                    </w:p>
                    <w:p w14:paraId="3BA47544" w14:textId="77777777" w:rsidR="00521CBB" w:rsidRDefault="00521CBB" w:rsidP="00521CBB">
                      <w:pPr>
                        <w:pStyle w:val="Geenafstand"/>
                        <w:rPr>
                          <w:b/>
                          <w:color w:val="00B0F0"/>
                          <w:sz w:val="32"/>
                          <w:szCs w:val="32"/>
                        </w:rPr>
                      </w:pPr>
                    </w:p>
                    <w:p w14:paraId="2F3383AD" w14:textId="77777777" w:rsidR="00FE2EE2" w:rsidRPr="002D69B4" w:rsidRDefault="00FE2EE2" w:rsidP="00FE2EE2">
                      <w:pPr>
                        <w:pStyle w:val="Geenafstand"/>
                        <w:rPr>
                          <w:color w:val="00B0F0"/>
                          <w:sz w:val="64"/>
                          <w:szCs w:val="64"/>
                        </w:rPr>
                      </w:pPr>
                      <w:r w:rsidRPr="002D69B4">
                        <w:rPr>
                          <w:color w:val="00B0F0"/>
                          <w:sz w:val="64"/>
                          <w:szCs w:val="64"/>
                        </w:rPr>
                        <w:t>Europese aanbesteding</w:t>
                      </w:r>
                    </w:p>
                    <w:p w14:paraId="664F52BF" w14:textId="77777777" w:rsidR="00FE2EE2" w:rsidRDefault="00FE2EE2" w:rsidP="00FE2EE2">
                      <w:pPr>
                        <w:pStyle w:val="titel0"/>
                      </w:pPr>
                      <w:r>
                        <w:t xml:space="preserve">Beroepsrechtsbijstandverzekering Tuchtrecht </w:t>
                      </w:r>
                    </w:p>
                    <w:p w14:paraId="0C264D7F" w14:textId="77777777" w:rsidR="00FE2EE2" w:rsidRDefault="00FE2EE2" w:rsidP="00FE2EE2">
                      <w:pPr>
                        <w:pStyle w:val="titel0"/>
                      </w:pPr>
                      <w:r>
                        <w:t>t.b.v. Dienst Justitiële Inrichtingen</w:t>
                      </w:r>
                    </w:p>
                    <w:p w14:paraId="3477A807" w14:textId="77777777" w:rsidR="00FE2EE2" w:rsidRDefault="00FE2EE2" w:rsidP="00FE2EE2">
                      <w:pPr>
                        <w:pStyle w:val="Geenafstand"/>
                        <w:rPr>
                          <w:sz w:val="48"/>
                          <w:szCs w:val="48"/>
                        </w:rPr>
                      </w:pPr>
                    </w:p>
                    <w:p w14:paraId="5C16C783" w14:textId="77777777" w:rsidR="00FE2EE2" w:rsidRPr="00FF119C" w:rsidRDefault="00FE2EE2" w:rsidP="00FE2EE2">
                      <w:pPr>
                        <w:pStyle w:val="broodtekst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70F0C8AD" w14:textId="77777777" w:rsidR="00FE2EE2" w:rsidRPr="00BD3794" w:rsidRDefault="00FE2EE2" w:rsidP="00FE2EE2">
                      <w:pPr>
                        <w:pStyle w:val="broodtekst"/>
                        <w:rPr>
                          <w:sz w:val="24"/>
                          <w:szCs w:val="24"/>
                        </w:rPr>
                      </w:pPr>
                      <w:r w:rsidRPr="00BD3794">
                        <w:rPr>
                          <w:sz w:val="24"/>
                          <w:szCs w:val="24"/>
                        </w:rPr>
                        <w:t>Versie  0.1</w:t>
                      </w:r>
                    </w:p>
                    <w:p w14:paraId="604F77C0" w14:textId="27055833" w:rsidR="00FE2EE2" w:rsidRPr="00FF119C" w:rsidRDefault="00FE2EE2" w:rsidP="00FE2EE2">
                      <w:pPr>
                        <w:pStyle w:val="broodtekst"/>
                        <w:rPr>
                          <w:sz w:val="24"/>
                          <w:szCs w:val="24"/>
                        </w:rPr>
                      </w:pPr>
                      <w:r w:rsidRPr="00BD3794">
                        <w:rPr>
                          <w:sz w:val="24"/>
                          <w:szCs w:val="24"/>
                        </w:rPr>
                        <w:t xml:space="preserve">Datum </w:t>
                      </w:r>
                      <w:r w:rsidR="00B674B1">
                        <w:rPr>
                          <w:sz w:val="24"/>
                          <w:szCs w:val="24"/>
                        </w:rPr>
                        <w:t>19-04-2021</w:t>
                      </w:r>
                    </w:p>
                    <w:p w14:paraId="63B1F7F6" w14:textId="77777777" w:rsidR="00FE2EE2" w:rsidRPr="002D69B4" w:rsidRDefault="00FE2EE2" w:rsidP="00521CBB">
                      <w:pPr>
                        <w:pStyle w:val="Geenafstand"/>
                        <w:rPr>
                          <w:b/>
                          <w:color w:val="00B0F0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44EC9CD" w14:textId="77777777" w:rsidR="00905394" w:rsidRPr="00905394" w:rsidRDefault="00905394" w:rsidP="00905394"/>
    <w:p w14:paraId="1DA09E0F" w14:textId="77777777" w:rsidR="00905394" w:rsidRPr="00905394" w:rsidRDefault="00905394" w:rsidP="00905394"/>
    <w:p w14:paraId="35DC5E19" w14:textId="77777777" w:rsidR="00905394" w:rsidRPr="00905394" w:rsidRDefault="00905394" w:rsidP="00905394"/>
    <w:p w14:paraId="6212A4D8" w14:textId="77777777" w:rsidR="00905394" w:rsidRPr="00905394" w:rsidRDefault="00905394" w:rsidP="00905394"/>
    <w:p w14:paraId="004AE26A" w14:textId="77777777" w:rsidR="00905394" w:rsidRPr="00905394" w:rsidRDefault="00905394" w:rsidP="00905394"/>
    <w:p w14:paraId="53DCBE38" w14:textId="77777777" w:rsidR="00905394" w:rsidRPr="00905394" w:rsidRDefault="00905394" w:rsidP="00905394"/>
    <w:p w14:paraId="567A4FA6" w14:textId="77777777" w:rsidR="00905394" w:rsidRPr="00905394" w:rsidRDefault="00905394" w:rsidP="00905394">
      <w:pPr>
        <w:jc w:val="right"/>
      </w:pPr>
    </w:p>
    <w:p w14:paraId="2D4E6B59" w14:textId="77777777" w:rsidR="00905394" w:rsidRPr="00905394" w:rsidRDefault="00905394" w:rsidP="00905394"/>
    <w:p w14:paraId="3478F938" w14:textId="77777777" w:rsidR="00227FC7" w:rsidRDefault="00142BCD" w:rsidP="00B030FC">
      <w:pPr>
        <w:pStyle w:val="Kopzondernummering"/>
        <w:ind w:left="-993" w:firstLine="993"/>
      </w:pPr>
      <w:r w:rsidRPr="00905394">
        <w:br w:type="column"/>
      </w:r>
      <w:bookmarkStart w:id="0" w:name="_GoBack"/>
      <w:bookmarkEnd w:id="0"/>
    </w:p>
    <w:tbl>
      <w:tblPr>
        <w:tblStyle w:val="Tabelraster"/>
        <w:tblW w:w="0" w:type="auto"/>
        <w:tblInd w:w="-1701" w:type="dxa"/>
        <w:tblLook w:val="04A0" w:firstRow="1" w:lastRow="0" w:firstColumn="1" w:lastColumn="0" w:noHBand="0" w:noVBand="1"/>
      </w:tblPr>
      <w:tblGrid>
        <w:gridCol w:w="2943"/>
        <w:gridCol w:w="1134"/>
        <w:gridCol w:w="2552"/>
        <w:gridCol w:w="2835"/>
      </w:tblGrid>
      <w:tr w:rsidR="00025A01" w14:paraId="3D053E39" w14:textId="77777777" w:rsidTr="00025A01">
        <w:tc>
          <w:tcPr>
            <w:tcW w:w="2943" w:type="dxa"/>
            <w:shd w:val="clear" w:color="auto" w:fill="C6D9F1" w:themeFill="text2" w:themeFillTint="33"/>
          </w:tcPr>
          <w:p w14:paraId="51A887EA" w14:textId="146A2FFB" w:rsidR="00025A01" w:rsidRDefault="00025A01" w:rsidP="00025A01">
            <w:r w:rsidRPr="00D36B0C">
              <w:t>Beroep</w:t>
            </w:r>
            <w:r w:rsidR="00C33956">
              <w:t>sgroep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14:paraId="4972FACB" w14:textId="70275AED" w:rsidR="00025A01" w:rsidRDefault="00B674B1" w:rsidP="00025A01">
            <w:r>
              <w:t xml:space="preserve">Aantal Fte </w:t>
            </w:r>
            <w:r w:rsidRPr="00B674B1">
              <w:rPr>
                <w:b/>
              </w:rPr>
              <w:t>*</w:t>
            </w:r>
          </w:p>
        </w:tc>
        <w:tc>
          <w:tcPr>
            <w:tcW w:w="2552" w:type="dxa"/>
            <w:shd w:val="clear" w:color="auto" w:fill="C6D9F1" w:themeFill="text2" w:themeFillTint="33"/>
          </w:tcPr>
          <w:p w14:paraId="06C162C0" w14:textId="00779F0E" w:rsidR="00025A01" w:rsidRDefault="00025A01" w:rsidP="00025A01">
            <w:r>
              <w:t>Jaarpremie</w:t>
            </w:r>
            <w:r w:rsidR="00B674B1">
              <w:t xml:space="preserve"> per Fte</w:t>
            </w:r>
          </w:p>
          <w:p w14:paraId="5B0C0EF8" w14:textId="5ADE17E7" w:rsidR="00025A01" w:rsidRDefault="00025A01" w:rsidP="00025A01">
            <w:r>
              <w:t>excl assurantiebelasting</w:t>
            </w:r>
          </w:p>
        </w:tc>
        <w:tc>
          <w:tcPr>
            <w:tcW w:w="2835" w:type="dxa"/>
            <w:shd w:val="clear" w:color="auto" w:fill="C6D9F1" w:themeFill="text2" w:themeFillTint="33"/>
          </w:tcPr>
          <w:p w14:paraId="3456B191" w14:textId="6E5791C3" w:rsidR="00025A01" w:rsidRDefault="00025A01" w:rsidP="00025A01">
            <w:r>
              <w:t xml:space="preserve">Jaarpremie </w:t>
            </w:r>
            <w:r w:rsidR="00C33956">
              <w:t>beroepsgroep</w:t>
            </w:r>
          </w:p>
          <w:p w14:paraId="78A71609" w14:textId="42179765" w:rsidR="00025A01" w:rsidRDefault="00025A01" w:rsidP="00025A01">
            <w:r>
              <w:t>excl. assurantiebelasting</w:t>
            </w:r>
          </w:p>
        </w:tc>
      </w:tr>
      <w:tr w:rsidR="00C33956" w14:paraId="336C674B" w14:textId="77777777" w:rsidTr="00025A01">
        <w:tc>
          <w:tcPr>
            <w:tcW w:w="2943" w:type="dxa"/>
          </w:tcPr>
          <w:p w14:paraId="0D30DA5D" w14:textId="785DCD86" w:rsidR="00C33956" w:rsidRDefault="00B674B1" w:rsidP="00C33956">
            <w:r>
              <w:t>Artsen</w:t>
            </w:r>
          </w:p>
        </w:tc>
        <w:tc>
          <w:tcPr>
            <w:tcW w:w="1134" w:type="dxa"/>
          </w:tcPr>
          <w:p w14:paraId="2635EA78" w14:textId="19B8F449" w:rsidR="00C33956" w:rsidRDefault="00B674B1" w:rsidP="00C33956">
            <w:pPr>
              <w:jc w:val="center"/>
            </w:pPr>
            <w:r>
              <w:t>183,5</w:t>
            </w:r>
          </w:p>
        </w:tc>
        <w:tc>
          <w:tcPr>
            <w:tcW w:w="2552" w:type="dxa"/>
          </w:tcPr>
          <w:p w14:paraId="7D70B869" w14:textId="79029CCD" w:rsidR="00C33956" w:rsidRPr="000228EF" w:rsidRDefault="00C33956" w:rsidP="00C33956">
            <w:r w:rsidRPr="000228EF">
              <w:t>€</w:t>
            </w:r>
          </w:p>
        </w:tc>
        <w:tc>
          <w:tcPr>
            <w:tcW w:w="2835" w:type="dxa"/>
          </w:tcPr>
          <w:p w14:paraId="685F8489" w14:textId="17F59035" w:rsidR="00C33956" w:rsidRPr="000228EF" w:rsidRDefault="00C33956" w:rsidP="00C33956">
            <w:r w:rsidRPr="000228EF">
              <w:t>€</w:t>
            </w:r>
          </w:p>
        </w:tc>
      </w:tr>
      <w:tr w:rsidR="00C33956" w14:paraId="11D3745A" w14:textId="77777777" w:rsidTr="00025A01">
        <w:tc>
          <w:tcPr>
            <w:tcW w:w="2943" w:type="dxa"/>
          </w:tcPr>
          <w:p w14:paraId="60C374D2" w14:textId="17DE5ECE" w:rsidR="00C33956" w:rsidRDefault="00B674B1" w:rsidP="00C33956">
            <w:r>
              <w:t>Overig</w:t>
            </w:r>
          </w:p>
        </w:tc>
        <w:tc>
          <w:tcPr>
            <w:tcW w:w="1134" w:type="dxa"/>
          </w:tcPr>
          <w:p w14:paraId="45658E8E" w14:textId="08D18910" w:rsidR="00C33956" w:rsidRDefault="00B674B1" w:rsidP="00C33956">
            <w:pPr>
              <w:jc w:val="center"/>
            </w:pPr>
            <w:r>
              <w:t>323,9</w:t>
            </w:r>
          </w:p>
        </w:tc>
        <w:tc>
          <w:tcPr>
            <w:tcW w:w="2552" w:type="dxa"/>
          </w:tcPr>
          <w:p w14:paraId="641AB77F" w14:textId="49210DC8" w:rsidR="00C33956" w:rsidRPr="000228EF" w:rsidRDefault="00C33956" w:rsidP="00C33956">
            <w:r w:rsidRPr="000228EF">
              <w:t>€</w:t>
            </w:r>
          </w:p>
        </w:tc>
        <w:tc>
          <w:tcPr>
            <w:tcW w:w="2835" w:type="dxa"/>
          </w:tcPr>
          <w:p w14:paraId="6FFE8223" w14:textId="0FBDCC94" w:rsidR="00C33956" w:rsidRPr="000228EF" w:rsidRDefault="00C33956" w:rsidP="00C33956">
            <w:r w:rsidRPr="000228EF">
              <w:t>€</w:t>
            </w:r>
          </w:p>
        </w:tc>
      </w:tr>
      <w:tr w:rsidR="00B674B1" w14:paraId="28168FEF" w14:textId="77777777" w:rsidTr="005002B9">
        <w:tc>
          <w:tcPr>
            <w:tcW w:w="9464" w:type="dxa"/>
            <w:gridSpan w:val="4"/>
          </w:tcPr>
          <w:p w14:paraId="6AFA86E9" w14:textId="77777777" w:rsidR="00B674B1" w:rsidRPr="000228EF" w:rsidRDefault="00B674B1" w:rsidP="00C33956"/>
        </w:tc>
      </w:tr>
      <w:tr w:rsidR="000228EF" w14:paraId="3EFBCF37" w14:textId="77777777" w:rsidTr="00830A74">
        <w:tc>
          <w:tcPr>
            <w:tcW w:w="6629" w:type="dxa"/>
            <w:gridSpan w:val="3"/>
          </w:tcPr>
          <w:p w14:paraId="60A923DF" w14:textId="68B1734E" w:rsidR="000228EF" w:rsidRPr="000228EF" w:rsidRDefault="000228EF" w:rsidP="000228EF">
            <w:pPr>
              <w:jc w:val="right"/>
              <w:rPr>
                <w:b/>
              </w:rPr>
            </w:pPr>
            <w:r w:rsidRPr="000228EF">
              <w:rPr>
                <w:b/>
              </w:rPr>
              <w:t>Totaal</w:t>
            </w:r>
            <w:r>
              <w:rPr>
                <w:b/>
              </w:rPr>
              <w:t xml:space="preserve"> Jaarpremie</w:t>
            </w:r>
          </w:p>
        </w:tc>
        <w:tc>
          <w:tcPr>
            <w:tcW w:w="2835" w:type="dxa"/>
          </w:tcPr>
          <w:p w14:paraId="53D21EFE" w14:textId="15A25E7C" w:rsidR="000228EF" w:rsidRPr="000228EF" w:rsidRDefault="000228EF" w:rsidP="00025A01">
            <w:pPr>
              <w:rPr>
                <w:b/>
              </w:rPr>
            </w:pPr>
            <w:r w:rsidRPr="000228EF">
              <w:rPr>
                <w:b/>
              </w:rPr>
              <w:t>€</w:t>
            </w:r>
          </w:p>
        </w:tc>
      </w:tr>
    </w:tbl>
    <w:p w14:paraId="7A6849E6" w14:textId="23D90EB0" w:rsidR="000C4B04" w:rsidRDefault="000C4B04" w:rsidP="000C4B04">
      <w:pPr>
        <w:spacing w:line="0" w:lineRule="atLeast"/>
        <w:ind w:left="-1701"/>
      </w:pPr>
    </w:p>
    <w:p w14:paraId="591549DB" w14:textId="55DD5749" w:rsidR="00B674B1" w:rsidRDefault="00B674B1" w:rsidP="000C4B04">
      <w:pPr>
        <w:spacing w:line="0" w:lineRule="atLeast"/>
        <w:ind w:left="-1701"/>
      </w:pPr>
    </w:p>
    <w:p w14:paraId="276A70F9" w14:textId="4F3E0321" w:rsidR="00B674B1" w:rsidRDefault="00B674B1" w:rsidP="000C4B04">
      <w:pPr>
        <w:spacing w:line="0" w:lineRule="atLeast"/>
        <w:ind w:left="-1701"/>
      </w:pPr>
      <w:r w:rsidRPr="00B674B1">
        <w:rPr>
          <w:b/>
        </w:rPr>
        <w:t>*</w:t>
      </w:r>
      <w:r>
        <w:rPr>
          <w:b/>
        </w:rPr>
        <w:t xml:space="preserve"> </w:t>
      </w:r>
      <w:r w:rsidRPr="00B674B1">
        <w:t>Het aantal Fte zal</w:t>
      </w:r>
      <w:r>
        <w:rPr>
          <w:b/>
        </w:rPr>
        <w:t xml:space="preserve"> </w:t>
      </w:r>
      <w:r w:rsidRPr="00B674B1">
        <w:t>bij aanvang van de Opdracht worden</w:t>
      </w:r>
      <w:r>
        <w:t xml:space="preserve"> geactualiseerd met doorwerking op de rekening</w:t>
      </w:r>
    </w:p>
    <w:p w14:paraId="67FD503E" w14:textId="5207C8C3" w:rsidR="00B674B1" w:rsidRPr="00B674B1" w:rsidRDefault="00B674B1" w:rsidP="000C4B04">
      <w:pPr>
        <w:spacing w:line="0" w:lineRule="atLeast"/>
        <w:ind w:left="-1701"/>
      </w:pPr>
      <w:r w:rsidRPr="00B674B1">
        <w:t xml:space="preserve">te </w:t>
      </w:r>
      <w:r>
        <w:t>brengen premie voor het restand van het jaar 2021.</w:t>
      </w:r>
    </w:p>
    <w:sectPr w:rsidR="00B674B1" w:rsidRPr="00B674B1" w:rsidSect="00227F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0" w:right="0" w:bottom="567" w:left="3220" w:header="200" w:footer="66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E3AE0C" w14:textId="77777777" w:rsidR="00D72223" w:rsidRDefault="00D72223">
      <w:r>
        <w:separator/>
      </w:r>
    </w:p>
    <w:p w14:paraId="5398F5F9" w14:textId="77777777" w:rsidR="00D72223" w:rsidRDefault="00D72223"/>
    <w:p w14:paraId="2E2135B6" w14:textId="77777777" w:rsidR="00D72223" w:rsidRDefault="00D72223"/>
    <w:p w14:paraId="4B16624E" w14:textId="77777777" w:rsidR="00A72E2B" w:rsidRDefault="00A72E2B"/>
  </w:endnote>
  <w:endnote w:type="continuationSeparator" w:id="0">
    <w:p w14:paraId="30BA0045" w14:textId="77777777" w:rsidR="00D72223" w:rsidRDefault="00D72223">
      <w:r>
        <w:continuationSeparator/>
      </w:r>
    </w:p>
    <w:p w14:paraId="6AA92C08" w14:textId="77777777" w:rsidR="00D72223" w:rsidRDefault="00D72223"/>
    <w:p w14:paraId="770B2E5B" w14:textId="77777777" w:rsidR="00D72223" w:rsidRDefault="00D72223"/>
    <w:p w14:paraId="02FE5824" w14:textId="77777777" w:rsidR="00A72E2B" w:rsidRDefault="00A72E2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topia">
    <w:altName w:val="Arial"/>
    <w:charset w:val="00"/>
    <w:family w:val="swiss"/>
    <w:pitch w:val="variable"/>
    <w:sig w:usb0="00000001" w:usb1="00000000" w:usb2="00000000" w:usb3="00000000" w:csb0="00000093" w:csb1="00000000"/>
  </w:font>
  <w:font w:name="Utopia Bold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ago Book">
    <w:altName w:val="Arial"/>
    <w:charset w:val="00"/>
    <w:family w:val="swiss"/>
    <w:pitch w:val="variable"/>
    <w:sig w:usb0="00000001" w:usb1="00000000" w:usb2="00000000" w:usb3="00000000" w:csb0="0000011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645BE" w14:textId="77777777" w:rsidR="00492A5E" w:rsidRDefault="00492A5E">
    <w:pPr>
      <w:pStyle w:val="Voettekst"/>
    </w:pPr>
  </w:p>
  <w:p w14:paraId="176E8A27" w14:textId="77777777" w:rsidR="00492A5E" w:rsidRDefault="00492A5E"/>
  <w:tbl>
    <w:tblPr>
      <w:tblW w:w="990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752"/>
      <w:gridCol w:w="2148"/>
    </w:tblGrid>
    <w:tr w:rsidR="00492A5E" w14:paraId="2661C250" w14:textId="77777777">
      <w:trPr>
        <w:trHeight w:hRule="exact" w:val="240"/>
      </w:trPr>
      <w:tc>
        <w:tcPr>
          <w:tcW w:w="7752" w:type="dxa"/>
          <w:shd w:val="clear" w:color="auto" w:fill="auto"/>
        </w:tcPr>
        <w:p w14:paraId="06B6C506" w14:textId="77777777" w:rsidR="00492A5E" w:rsidRDefault="00492A5E" w:rsidP="00C26079">
          <w:r>
            <w:t>VERTROUWELIJK</w:t>
          </w:r>
        </w:p>
      </w:tc>
      <w:tc>
        <w:tcPr>
          <w:tcW w:w="2148" w:type="dxa"/>
        </w:tcPr>
        <w:p w14:paraId="2CB13C44" w14:textId="77777777" w:rsidR="00492A5E" w:rsidRPr="00B74DD5" w:rsidRDefault="00492A5E" w:rsidP="00C26079">
          <w:pPr>
            <w:pStyle w:val="Huisstijl-Paginanummering"/>
          </w:pPr>
          <w:r w:rsidRPr="00B74DD5">
            <w:t xml:space="preserve">Pagina </w:t>
          </w:r>
          <w:r w:rsidR="00D72223">
            <w:fldChar w:fldCharType="begin"/>
          </w:r>
          <w:r w:rsidR="00D72223">
            <w:instrText xml:space="preserve"> PAGE   \* MERGEFORMAT </w:instrText>
          </w:r>
          <w:r w:rsidR="00D72223">
            <w:fldChar w:fldCharType="separate"/>
          </w:r>
          <w:r w:rsidR="00BE2D55">
            <w:t>3</w:t>
          </w:r>
          <w:r w:rsidR="00D72223">
            <w:fldChar w:fldCharType="end"/>
          </w:r>
          <w:r w:rsidRPr="00B74DD5">
            <w:t xml:space="preserve"> van </w:t>
          </w:r>
          <w:fldSimple w:instr=" NUMPAGES   \* MERGEFORMAT ">
            <w:r w:rsidR="00D72223">
              <w:t>4</w:t>
            </w:r>
          </w:fldSimple>
        </w:p>
      </w:tc>
    </w:tr>
  </w:tbl>
  <w:p w14:paraId="0F684717" w14:textId="77777777" w:rsidR="00492A5E" w:rsidRDefault="00492A5E"/>
  <w:tbl>
    <w:tblPr>
      <w:tblW w:w="990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752"/>
      <w:gridCol w:w="2148"/>
    </w:tblGrid>
    <w:tr w:rsidR="00492A5E" w14:paraId="74C33D8C" w14:textId="77777777">
      <w:trPr>
        <w:trHeight w:hRule="exact" w:val="240"/>
      </w:trPr>
      <w:tc>
        <w:tcPr>
          <w:tcW w:w="7752" w:type="dxa"/>
          <w:shd w:val="clear" w:color="auto" w:fill="auto"/>
        </w:tcPr>
        <w:p w14:paraId="2E7BF088" w14:textId="77777777" w:rsidR="00492A5E" w:rsidRDefault="00492A5E" w:rsidP="00C26079">
          <w:r>
            <w:t>VERTROUWELIJK</w:t>
          </w:r>
        </w:p>
      </w:tc>
      <w:tc>
        <w:tcPr>
          <w:tcW w:w="2148" w:type="dxa"/>
        </w:tcPr>
        <w:p w14:paraId="63C76D91" w14:textId="77777777" w:rsidR="00492A5E" w:rsidRPr="00B74DD5" w:rsidRDefault="00492A5E" w:rsidP="00C26079">
          <w:pPr>
            <w:pStyle w:val="Huisstijl-Paginanummering"/>
          </w:pPr>
          <w:r w:rsidRPr="00B74DD5">
            <w:t xml:space="preserve">Pagina </w:t>
          </w:r>
          <w:r w:rsidR="00D72223">
            <w:fldChar w:fldCharType="begin"/>
          </w:r>
          <w:r w:rsidR="00D72223">
            <w:instrText xml:space="preserve"> PAGE   \* MERGEFORMAT </w:instrText>
          </w:r>
          <w:r w:rsidR="00D72223">
            <w:fldChar w:fldCharType="separate"/>
          </w:r>
          <w:r w:rsidR="00BE2D55">
            <w:t>3</w:t>
          </w:r>
          <w:r w:rsidR="00D72223">
            <w:fldChar w:fldCharType="end"/>
          </w:r>
          <w:r w:rsidRPr="00B74DD5">
            <w:t xml:space="preserve"> van </w:t>
          </w:r>
          <w:fldSimple w:instr=" NUMPAGES   \* MERGEFORMAT ">
            <w:r w:rsidR="00D72223">
              <w:t>4</w:t>
            </w:r>
          </w:fldSimple>
        </w:p>
      </w:tc>
    </w:tr>
  </w:tbl>
  <w:p w14:paraId="011D16F4" w14:textId="77777777" w:rsidR="00A72E2B" w:rsidRDefault="00A72E2B"/>
  <w:p w14:paraId="5406421E" w14:textId="77777777" w:rsidR="00A72E2B" w:rsidRDefault="00A72E2B"/>
  <w:p w14:paraId="0F234A93" w14:textId="77777777" w:rsidR="00A72E2B" w:rsidRDefault="00A72E2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260"/>
      <w:gridCol w:w="1392"/>
    </w:tblGrid>
    <w:tr w:rsidR="00492A5E" w14:paraId="46B521CD" w14:textId="77777777" w:rsidTr="005B4F97">
      <w:trPr>
        <w:trHeight w:hRule="exact" w:val="240"/>
      </w:trPr>
      <w:tc>
        <w:tcPr>
          <w:tcW w:w="6260" w:type="dxa"/>
          <w:shd w:val="clear" w:color="auto" w:fill="auto"/>
        </w:tcPr>
        <w:p w14:paraId="4665C266" w14:textId="77777777" w:rsidR="00492A5E" w:rsidRPr="00C12E90" w:rsidRDefault="00492A5E" w:rsidP="002E14E1">
          <w:pPr>
            <w:rPr>
              <w:rStyle w:val="Huisstijl-Rubricering"/>
            </w:rPr>
          </w:pPr>
        </w:p>
      </w:tc>
      <w:tc>
        <w:tcPr>
          <w:tcW w:w="1392" w:type="dxa"/>
        </w:tcPr>
        <w:p w14:paraId="48DFA476" w14:textId="7CB70E8F" w:rsidR="00492A5E" w:rsidRPr="006B1455" w:rsidRDefault="00492A5E" w:rsidP="002E14E1">
          <w:pPr>
            <w:pStyle w:val="Huisstijl-Paginanummering"/>
            <w:jc w:val="right"/>
          </w:pPr>
          <w:r w:rsidRPr="006B1455">
            <w:t xml:space="preserve">Pagina </w:t>
          </w:r>
          <w:r w:rsidR="00D72223">
            <w:fldChar w:fldCharType="begin"/>
          </w:r>
          <w:r w:rsidR="00D72223">
            <w:instrText xml:space="preserve"> PAGE   \* MERGEFORMAT </w:instrText>
          </w:r>
          <w:r w:rsidR="00D72223">
            <w:fldChar w:fldCharType="separate"/>
          </w:r>
          <w:r w:rsidR="00B75A33">
            <w:t>2</w:t>
          </w:r>
          <w:r w:rsidR="00D72223">
            <w:fldChar w:fldCharType="end"/>
          </w:r>
          <w:r w:rsidRPr="006B1455">
            <w:t xml:space="preserve"> van </w:t>
          </w:r>
          <w:fldSimple w:instr=" NUMPAGES   \* MERGEFORMAT ">
            <w:r w:rsidR="00B75A33">
              <w:t>2</w:t>
            </w:r>
          </w:fldSimple>
        </w:p>
      </w:tc>
    </w:tr>
  </w:tbl>
  <w:p w14:paraId="2DDE94A2" w14:textId="77777777" w:rsidR="00492A5E" w:rsidRPr="00BC3B53" w:rsidRDefault="00492A5E" w:rsidP="00B74DD5">
    <w:pPr>
      <w:spacing w:line="240" w:lineRule="auto"/>
      <w:rPr>
        <w:sz w:val="2"/>
        <w:szCs w:val="2"/>
      </w:rPr>
    </w:pPr>
  </w:p>
  <w:p w14:paraId="4EF8D88D" w14:textId="77777777" w:rsidR="00A72E2B" w:rsidRDefault="00A72E2B"/>
  <w:p w14:paraId="3B9880ED" w14:textId="77777777" w:rsidR="00A72E2B" w:rsidRDefault="00A72E2B"/>
  <w:p w14:paraId="6496C68F" w14:textId="77777777" w:rsidR="00A72E2B" w:rsidRDefault="00A72E2B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22162" w14:textId="77777777" w:rsidR="00492A5E" w:rsidRPr="00BC3B53" w:rsidRDefault="00492A5E" w:rsidP="0039744C">
    <w:pPr>
      <w:spacing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A19ED4" w14:textId="77777777" w:rsidR="00D72223" w:rsidRPr="00B35331" w:rsidRDefault="00D72223" w:rsidP="00B35331">
      <w:pPr>
        <w:pStyle w:val="Voettekst"/>
      </w:pPr>
    </w:p>
    <w:p w14:paraId="5E56DA99" w14:textId="77777777" w:rsidR="00A72E2B" w:rsidRDefault="00A72E2B"/>
  </w:footnote>
  <w:footnote w:type="continuationSeparator" w:id="0">
    <w:p w14:paraId="1D72DDC7" w14:textId="77777777" w:rsidR="00D72223" w:rsidRDefault="00D72223">
      <w:r>
        <w:continuationSeparator/>
      </w:r>
    </w:p>
    <w:p w14:paraId="5AB2D4C3" w14:textId="77777777" w:rsidR="00D72223" w:rsidRDefault="00D72223"/>
    <w:p w14:paraId="199922E5" w14:textId="77777777" w:rsidR="00D72223" w:rsidRDefault="00D72223"/>
    <w:p w14:paraId="22DC6DCE" w14:textId="77777777" w:rsidR="00A72E2B" w:rsidRDefault="00A72E2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4BE51F" w14:textId="77777777" w:rsidR="00492A5E" w:rsidRDefault="00492A5E">
    <w:pPr>
      <w:pStyle w:val="Koptekst"/>
    </w:pPr>
  </w:p>
  <w:p w14:paraId="1FA1B5F3" w14:textId="77777777" w:rsidR="00492A5E" w:rsidRDefault="00492A5E"/>
  <w:p w14:paraId="19CDDD08" w14:textId="77777777" w:rsidR="00492A5E" w:rsidRDefault="00492A5E"/>
  <w:p w14:paraId="09A546C3" w14:textId="77777777" w:rsidR="00A72E2B" w:rsidRDefault="00A72E2B"/>
  <w:p w14:paraId="24986BED" w14:textId="77777777" w:rsidR="00A72E2B" w:rsidRDefault="00A72E2B"/>
  <w:p w14:paraId="067128B6" w14:textId="77777777" w:rsidR="00A72E2B" w:rsidRDefault="00A72E2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86E6D5" w14:textId="77777777" w:rsidR="00492A5E" w:rsidRDefault="00492A5E" w:rsidP="000D7BB7">
    <w:pPr>
      <w:pStyle w:val="Koptekst"/>
      <w:rPr>
        <w:rFonts w:cs="Verdana-Bold"/>
        <w:b/>
        <w:bCs/>
        <w:smallCaps/>
        <w:szCs w:val="18"/>
      </w:rPr>
    </w:pPr>
  </w:p>
  <w:tbl>
    <w:tblPr>
      <w:tblW w:w="752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520"/>
    </w:tblGrid>
    <w:tr w:rsidR="00492A5E" w:rsidRPr="00275984" w14:paraId="0AA87903" w14:textId="77777777" w:rsidTr="002E14E1">
      <w:trPr>
        <w:trHeight w:val="400"/>
      </w:trPr>
      <w:tc>
        <w:tcPr>
          <w:tcW w:w="7520" w:type="dxa"/>
          <w:shd w:val="clear" w:color="auto" w:fill="auto"/>
        </w:tcPr>
        <w:p w14:paraId="6D52558A" w14:textId="3A8C1368" w:rsidR="00492A5E" w:rsidRPr="002E14E1" w:rsidRDefault="00063759" w:rsidP="00063759">
          <w:pPr>
            <w:adjustRightInd w:val="0"/>
            <w:spacing w:line="180" w:lineRule="exact"/>
            <w:rPr>
              <w:sz w:val="13"/>
            </w:rPr>
          </w:pPr>
          <w:r>
            <w:rPr>
              <w:sz w:val="13"/>
            </w:rPr>
            <w:t xml:space="preserve">| Bijlage 7 </w:t>
          </w:r>
          <w:r w:rsidR="00B75A33">
            <w:rPr>
              <w:sz w:val="13"/>
            </w:rPr>
            <w:t>IUC DJI/IENA/RR/2020-06</w:t>
          </w:r>
          <w:r w:rsidRPr="00063759">
            <w:rPr>
              <w:sz w:val="13"/>
            </w:rPr>
            <w:t xml:space="preserve">  EA Beroepsre</w:t>
          </w:r>
          <w:r w:rsidR="004A4DB7">
            <w:rPr>
              <w:sz w:val="13"/>
            </w:rPr>
            <w:t xml:space="preserve">chtbijstandsverzekering </w:t>
          </w:r>
          <w:r w:rsidRPr="00063759">
            <w:rPr>
              <w:sz w:val="13"/>
            </w:rPr>
            <w:t>tuchtrecht |</w:t>
          </w:r>
        </w:p>
      </w:tc>
    </w:tr>
  </w:tbl>
  <w:p w14:paraId="7C370E86" w14:textId="77777777" w:rsidR="00A72E2B" w:rsidRDefault="00A72E2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61F06D" w14:textId="77777777" w:rsidR="00492A5E" w:rsidRDefault="00400598" w:rsidP="006E263E"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366C771" wp14:editId="18FDFE8A">
              <wp:simplePos x="0" y="0"/>
              <wp:positionH relativeFrom="column">
                <wp:posOffset>1374140</wp:posOffset>
              </wp:positionH>
              <wp:positionV relativeFrom="page">
                <wp:posOffset>-87630</wp:posOffset>
              </wp:positionV>
              <wp:extent cx="4025900" cy="1746250"/>
              <wp:effectExtent l="2540" t="0" r="635" b="0"/>
              <wp:wrapNone/>
              <wp:docPr id="2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5900" cy="1746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6120" w:type="dxa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737"/>
                            <w:gridCol w:w="5383"/>
                          </w:tblGrid>
                          <w:tr w:rsidR="00492A5E" w14:paraId="0BC2AA20" w14:textId="77777777">
                            <w:trPr>
                              <w:trHeight w:val="2636"/>
                            </w:trPr>
                            <w:tc>
                              <w:tcPr>
                                <w:tcW w:w="737" w:type="dxa"/>
                                <w:shd w:val="clear" w:color="auto" w:fill="auto"/>
                              </w:tcPr>
                              <w:p w14:paraId="06BC480A" w14:textId="77777777" w:rsidR="00492A5E" w:rsidRDefault="00931C50" w:rsidP="006E263E">
                                <w:pPr>
                                  <w:spacing w:line="240" w:lineRule="auto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A135C95" wp14:editId="53D3C760">
                                      <wp:extent cx="466090" cy="1587500"/>
                                      <wp:effectExtent l="19050" t="0" r="0" b="0"/>
                                      <wp:docPr id="102" name="Afbeelding 102" descr="RO_Beeldmerk_Zwart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RO_Beeldmerk_Zwart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466090" cy="15875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5383" w:type="dxa"/>
                                <w:shd w:val="clear" w:color="auto" w:fill="auto"/>
                              </w:tcPr>
                              <w:p w14:paraId="00244DA0" w14:textId="77777777" w:rsidR="00492A5E" w:rsidRDefault="00C14EA9" w:rsidP="006E263E">
                                <w:pPr>
                                  <w:spacing w:line="240" w:lineRule="auto"/>
                                </w:pPr>
                                <w:bookmarkStart w:id="1" w:name="woordmerk_bk"/>
                                <w:r w:rsidRPr="00C14EA9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E948277" wp14:editId="225E1235">
                                      <wp:extent cx="2340869" cy="1583439"/>
                                      <wp:effectExtent l="0" t="0" r="0" b="0"/>
                                      <wp:docPr id="103" name="Afbeelding 103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2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340869" cy="158343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bookmarkEnd w:id="1"/>
                              </w:p>
                            </w:tc>
                          </w:tr>
                        </w:tbl>
                        <w:p w14:paraId="46054D8A" w14:textId="77777777" w:rsidR="00492A5E" w:rsidRDefault="00492A5E" w:rsidP="006E263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66C771"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27" type="#_x0000_t202" style="position:absolute;margin-left:108.2pt;margin-top:-6.9pt;width:317pt;height:137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" filled="f" stroked="f">
              <v:textbox>
                <w:txbxContent>
                  <w:tbl>
                    <w:tblPr>
                      <w:tblW w:w="612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737"/>
                      <w:gridCol w:w="5383"/>
                    </w:tblGrid>
                    <w:tr w:rsidR="00492A5E" w14:paraId="0BC2AA20" w14:textId="77777777">
                      <w:trPr>
                        <w:trHeight w:val="2636"/>
                      </w:trPr>
                      <w:tc>
                        <w:tcPr>
                          <w:tcW w:w="737" w:type="dxa"/>
                          <w:shd w:val="clear" w:color="auto" w:fill="auto"/>
                        </w:tcPr>
                        <w:p w14:paraId="06BC480A" w14:textId="77777777" w:rsidR="00492A5E" w:rsidRDefault="00931C50" w:rsidP="006E263E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A135C95" wp14:editId="53D3C760">
                                <wp:extent cx="466090" cy="1587500"/>
                                <wp:effectExtent l="19050" t="0" r="0" b="0"/>
                                <wp:docPr id="102" name="Afbeelding 102" descr="RO_Beeldmerk_Zwart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RO_Beeldmerk_Zwart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66090" cy="1587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5383" w:type="dxa"/>
                          <w:shd w:val="clear" w:color="auto" w:fill="auto"/>
                        </w:tcPr>
                        <w:p w14:paraId="00244DA0" w14:textId="77777777" w:rsidR="00492A5E" w:rsidRDefault="00C14EA9" w:rsidP="006E263E">
                          <w:pPr>
                            <w:spacing w:line="240" w:lineRule="auto"/>
                          </w:pPr>
                          <w:bookmarkStart w:id="2" w:name="woordmerk_bk"/>
                          <w:r w:rsidRPr="00C14EA9">
                            <w:rPr>
                              <w:noProof/>
                            </w:rPr>
                            <w:drawing>
                              <wp:inline distT="0" distB="0" distL="0" distR="0" wp14:anchorId="7E948277" wp14:editId="225E1235">
                                <wp:extent cx="2340869" cy="1583439"/>
                                <wp:effectExtent l="0" t="0" r="0" b="0"/>
                                <wp:docPr id="103" name="Afbeelding 103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340869" cy="158343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bookmarkEnd w:id="2"/>
                        </w:p>
                      </w:tc>
                    </w:tr>
                  </w:tbl>
                  <w:p w14:paraId="46054D8A" w14:textId="77777777" w:rsidR="00492A5E" w:rsidRDefault="00492A5E" w:rsidP="006E263E"/>
                </w:txbxContent>
              </v:textbox>
              <w10:wrap anchory="page"/>
            </v:shape>
          </w:pict>
        </mc:Fallback>
      </mc:AlternateContent>
    </w:r>
  </w:p>
  <w:p w14:paraId="52515206" w14:textId="77777777" w:rsidR="00492A5E" w:rsidRDefault="00492A5E" w:rsidP="0006027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C42B08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3C01A2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349F5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15EB7DE"/>
    <w:lvl w:ilvl="0">
      <w:start w:val="1"/>
      <w:numFmt w:val="decimal"/>
      <w:lvlText w:val="%1"/>
      <w:lvlJc w:val="left"/>
      <w:pPr>
        <w:tabs>
          <w:tab w:val="num" w:pos="454"/>
        </w:tabs>
        <w:ind w:left="454" w:hanging="227"/>
      </w:pPr>
      <w:rPr>
        <w:rFonts w:hint="default"/>
        <w:color w:val="auto"/>
      </w:rPr>
    </w:lvl>
  </w:abstractNum>
  <w:abstractNum w:abstractNumId="4" w15:restartNumberingAfterBreak="0">
    <w:nsid w:val="FFFFFF80"/>
    <w:multiLevelType w:val="singleLevel"/>
    <w:tmpl w:val="7FEC0A2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6AD86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F587A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2A8E4E"/>
    <w:lvl w:ilvl="0">
      <w:start w:val="1"/>
      <w:numFmt w:val="bullet"/>
      <w:lvlText w:val="–"/>
      <w:lvlJc w:val="left"/>
      <w:pPr>
        <w:tabs>
          <w:tab w:val="num" w:pos="-31680"/>
        </w:tabs>
        <w:ind w:left="227" w:firstLine="0"/>
      </w:pPr>
      <w:rPr>
        <w:rFonts w:ascii="Verdana" w:hAnsi="Verdana" w:hint="default"/>
      </w:rPr>
    </w:lvl>
  </w:abstractNum>
  <w:abstractNum w:abstractNumId="8" w15:restartNumberingAfterBreak="0">
    <w:nsid w:val="FFFFFF88"/>
    <w:multiLevelType w:val="singleLevel"/>
    <w:tmpl w:val="3DBE1362"/>
    <w:lvl w:ilvl="0">
      <w:start w:val="1"/>
      <w:numFmt w:val="decimal"/>
      <w:lvlText w:val="%1"/>
      <w:lvlJc w:val="left"/>
      <w:pPr>
        <w:tabs>
          <w:tab w:val="num" w:pos="227"/>
        </w:tabs>
        <w:ind w:left="227" w:hanging="227"/>
      </w:pPr>
      <w:rPr>
        <w:rFonts w:hint="default"/>
      </w:rPr>
    </w:lvl>
  </w:abstractNum>
  <w:abstractNum w:abstractNumId="9" w15:restartNumberingAfterBreak="0">
    <w:nsid w:val="09D434AC"/>
    <w:multiLevelType w:val="multilevel"/>
    <w:tmpl w:val="BAD28CEC"/>
    <w:lvl w:ilvl="0">
      <w:start w:val="1"/>
      <w:numFmt w:val="decimal"/>
      <w:pStyle w:val="Kop1"/>
      <w:lvlText w:val="%1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tabs>
          <w:tab w:val="num" w:pos="-152"/>
        </w:tabs>
        <w:ind w:left="-15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8"/>
        </w:tabs>
        <w:ind w:left="-8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36"/>
        </w:tabs>
        <w:ind w:left="1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0"/>
        </w:tabs>
        <w:ind w:left="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4"/>
        </w:tabs>
        <w:ind w:left="424" w:hanging="1584"/>
      </w:pPr>
      <w:rPr>
        <w:rFonts w:hint="default"/>
      </w:rPr>
    </w:lvl>
  </w:abstractNum>
  <w:abstractNum w:abstractNumId="10" w15:restartNumberingAfterBreak="0">
    <w:nsid w:val="0A4120A4"/>
    <w:multiLevelType w:val="hybridMultilevel"/>
    <w:tmpl w:val="D2DAB70C"/>
    <w:lvl w:ilvl="0" w:tplc="4EE62506">
      <w:start w:val="1"/>
      <w:numFmt w:val="bullet"/>
      <w:lvlText w:val="•"/>
      <w:lvlJc w:val="left"/>
      <w:pPr>
        <w:tabs>
          <w:tab w:val="num" w:pos="227"/>
        </w:tabs>
        <w:ind w:left="227" w:hanging="227"/>
      </w:pPr>
      <w:rPr>
        <w:rFonts w:ascii="Verdana" w:hAnsi="Verdana" w:hint="default"/>
        <w:sz w:val="18"/>
        <w:szCs w:val="18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BF90CB6"/>
    <w:multiLevelType w:val="multilevel"/>
    <w:tmpl w:val="BDDE6666"/>
    <w:lvl w:ilvl="0">
      <w:start w:val="1"/>
      <w:numFmt w:val="decimal"/>
      <w:lvlText w:val="%1."/>
      <w:lvlJc w:val="left"/>
      <w:pPr>
        <w:tabs>
          <w:tab w:val="num" w:pos="0"/>
        </w:tabs>
        <w:ind w:left="0" w:hanging="1224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3A66F61"/>
    <w:multiLevelType w:val="singleLevel"/>
    <w:tmpl w:val="D0422278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19C72586"/>
    <w:multiLevelType w:val="multilevel"/>
    <w:tmpl w:val="0956ACA8"/>
    <w:lvl w:ilvl="0">
      <w:start w:val="1"/>
      <w:numFmt w:val="decimal"/>
      <w:lvlText w:val="%1."/>
      <w:lvlJc w:val="left"/>
      <w:pPr>
        <w:tabs>
          <w:tab w:val="num" w:pos="0"/>
        </w:tabs>
        <w:ind w:left="0" w:hanging="1224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hanging="1224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hanging="1224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1224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B20622F"/>
    <w:multiLevelType w:val="multilevel"/>
    <w:tmpl w:val="0413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21D11440"/>
    <w:multiLevelType w:val="multilevel"/>
    <w:tmpl w:val="0413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22636A60"/>
    <w:multiLevelType w:val="multilevel"/>
    <w:tmpl w:val="9D98422A"/>
    <w:lvl w:ilvl="0">
      <w:start w:val="1"/>
      <w:numFmt w:val="decimal"/>
      <w:lvlText w:val="%1"/>
      <w:lvlJc w:val="left"/>
      <w:pPr>
        <w:tabs>
          <w:tab w:val="num" w:pos="0"/>
        </w:tabs>
        <w:ind w:left="0" w:hanging="1160"/>
      </w:pPr>
      <w:rPr>
        <w:rFonts w:ascii="Verdana" w:hAnsi="Verdana" w:hint="default"/>
        <w:b/>
        <w:i w:val="0"/>
        <w:sz w:val="18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4320" w:hanging="1440"/>
      </w:pPr>
      <w:rPr>
        <w:rFonts w:hint="default"/>
      </w:rPr>
    </w:lvl>
  </w:abstractNum>
  <w:abstractNum w:abstractNumId="17" w15:restartNumberingAfterBreak="0">
    <w:nsid w:val="24976633"/>
    <w:multiLevelType w:val="multilevel"/>
    <w:tmpl w:val="2CEE0AA2"/>
    <w:lvl w:ilvl="0">
      <w:start w:val="1"/>
      <w:numFmt w:val="decimal"/>
      <w:lvlText w:val="%1.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4320" w:hanging="1440"/>
      </w:pPr>
      <w:rPr>
        <w:rFonts w:hint="default"/>
      </w:rPr>
    </w:lvl>
  </w:abstractNum>
  <w:abstractNum w:abstractNumId="18" w15:restartNumberingAfterBreak="0">
    <w:nsid w:val="27F22FDB"/>
    <w:multiLevelType w:val="multilevel"/>
    <w:tmpl w:val="0413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B675B75"/>
    <w:multiLevelType w:val="multilevel"/>
    <w:tmpl w:val="E302535C"/>
    <w:lvl w:ilvl="0">
      <w:start w:val="1"/>
      <w:numFmt w:val="decimal"/>
      <w:lvlText w:val="%1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52"/>
        </w:tabs>
        <w:ind w:left="-15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8"/>
        </w:tabs>
        <w:ind w:left="-8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36"/>
        </w:tabs>
        <w:ind w:left="1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0"/>
        </w:tabs>
        <w:ind w:left="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4"/>
        </w:tabs>
        <w:ind w:left="424" w:hanging="1584"/>
      </w:pPr>
      <w:rPr>
        <w:rFonts w:hint="default"/>
      </w:rPr>
    </w:lvl>
  </w:abstractNum>
  <w:abstractNum w:abstractNumId="20" w15:restartNumberingAfterBreak="0">
    <w:nsid w:val="2C5F71E7"/>
    <w:multiLevelType w:val="hybridMultilevel"/>
    <w:tmpl w:val="965A7324"/>
    <w:lvl w:ilvl="0" w:tplc="7B58737A">
      <w:numFmt w:val="bullet"/>
      <w:lvlText w:val="•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2A0C71"/>
    <w:multiLevelType w:val="multilevel"/>
    <w:tmpl w:val="50FE9AE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1160"/>
      </w:pPr>
      <w:rPr>
        <w:rFonts w:ascii="Verdana" w:hAnsi="Verdana" w:hint="default"/>
        <w:b/>
        <w:i w:val="0"/>
        <w:sz w:val="18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1160"/>
      </w:pPr>
      <w:rPr>
        <w:rFonts w:ascii="Verdana" w:hAnsi="Verdana" w:hint="default"/>
        <w:b w:val="0"/>
        <w:i w:val="0"/>
        <w:sz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40"/>
        </w:tabs>
        <w:ind w:left="540" w:hanging="11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88"/>
        </w:tabs>
        <w:ind w:left="3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32"/>
        </w:tabs>
        <w:ind w:left="5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76"/>
        </w:tabs>
        <w:ind w:left="6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20"/>
        </w:tabs>
        <w:ind w:left="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64"/>
        </w:tabs>
        <w:ind w:left="964" w:hanging="1584"/>
      </w:pPr>
      <w:rPr>
        <w:rFonts w:hint="default"/>
      </w:rPr>
    </w:lvl>
  </w:abstractNum>
  <w:abstractNum w:abstractNumId="22" w15:restartNumberingAfterBreak="0">
    <w:nsid w:val="34427909"/>
    <w:multiLevelType w:val="multilevel"/>
    <w:tmpl w:val="4B649BA4"/>
    <w:lvl w:ilvl="0">
      <w:start w:val="1"/>
      <w:numFmt w:val="bullet"/>
      <w:lvlText w:val="•"/>
      <w:lvlJc w:val="left"/>
      <w:pPr>
        <w:tabs>
          <w:tab w:val="num" w:pos="220"/>
        </w:tabs>
        <w:ind w:left="220" w:hanging="220"/>
      </w:pPr>
      <w:rPr>
        <w:rFonts w:ascii="Verdana" w:hAnsi="Verdana" w:hint="default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D33CFD"/>
    <w:multiLevelType w:val="hybridMultilevel"/>
    <w:tmpl w:val="C77214E2"/>
    <w:lvl w:ilvl="0" w:tplc="FFFFFFFF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Utopi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Utopi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Utopi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0827B8"/>
    <w:multiLevelType w:val="multilevel"/>
    <w:tmpl w:val="B52E4BAC"/>
    <w:lvl w:ilvl="0">
      <w:start w:val="1"/>
      <w:numFmt w:val="decimal"/>
      <w:lvlText w:val="%1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52"/>
        </w:tabs>
        <w:ind w:left="-15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8"/>
        </w:tabs>
        <w:ind w:left="-8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36"/>
        </w:tabs>
        <w:ind w:left="1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0"/>
        </w:tabs>
        <w:ind w:left="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4"/>
        </w:tabs>
        <w:ind w:left="424" w:hanging="1584"/>
      </w:pPr>
      <w:rPr>
        <w:rFonts w:hint="default"/>
      </w:rPr>
    </w:lvl>
  </w:abstractNum>
  <w:abstractNum w:abstractNumId="25" w15:restartNumberingAfterBreak="0">
    <w:nsid w:val="3DE662E3"/>
    <w:multiLevelType w:val="multilevel"/>
    <w:tmpl w:val="0413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48505813"/>
    <w:multiLevelType w:val="multilevel"/>
    <w:tmpl w:val="DC52CFB2"/>
    <w:lvl w:ilvl="0">
      <w:start w:val="1"/>
      <w:numFmt w:val="decimal"/>
      <w:lvlText w:val="%1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-584"/>
        </w:tabs>
        <w:ind w:left="-584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440"/>
        </w:tabs>
        <w:ind w:left="-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296"/>
        </w:tabs>
        <w:ind w:left="-296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52"/>
        </w:tabs>
        <w:ind w:left="-15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8"/>
        </w:tabs>
        <w:ind w:left="-8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36"/>
        </w:tabs>
        <w:ind w:left="1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0"/>
        </w:tabs>
        <w:ind w:left="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4"/>
        </w:tabs>
        <w:ind w:left="424" w:hanging="1584"/>
      </w:pPr>
      <w:rPr>
        <w:rFonts w:hint="default"/>
      </w:rPr>
    </w:lvl>
  </w:abstractNum>
  <w:abstractNum w:abstractNumId="27" w15:restartNumberingAfterBreak="0">
    <w:nsid w:val="4927140C"/>
    <w:multiLevelType w:val="multilevel"/>
    <w:tmpl w:val="123AB870"/>
    <w:lvl w:ilvl="0">
      <w:start w:val="1"/>
      <w:numFmt w:val="decimal"/>
      <w:lvlText w:val="%1"/>
      <w:lvlJc w:val="left"/>
      <w:pPr>
        <w:tabs>
          <w:tab w:val="num" w:pos="0"/>
        </w:tabs>
        <w:ind w:left="0" w:hanging="1160"/>
      </w:pPr>
      <w:rPr>
        <w:rFonts w:ascii="Verdana" w:hAnsi="Verdana" w:hint="default"/>
        <w:b w:val="0"/>
        <w:i w:val="0"/>
        <w:sz w:val="18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4320" w:hanging="1440"/>
      </w:pPr>
      <w:rPr>
        <w:rFonts w:hint="default"/>
      </w:rPr>
    </w:lvl>
  </w:abstractNum>
  <w:abstractNum w:abstractNumId="28" w15:restartNumberingAfterBreak="0">
    <w:nsid w:val="4BE14D91"/>
    <w:multiLevelType w:val="multilevel"/>
    <w:tmpl w:val="0413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 w15:restartNumberingAfterBreak="0">
    <w:nsid w:val="4BFC4160"/>
    <w:multiLevelType w:val="multilevel"/>
    <w:tmpl w:val="0413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57337BD3"/>
    <w:multiLevelType w:val="multilevel"/>
    <w:tmpl w:val="B52E4BAC"/>
    <w:lvl w:ilvl="0">
      <w:start w:val="1"/>
      <w:numFmt w:val="decimal"/>
      <w:lvlText w:val="%1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52"/>
        </w:tabs>
        <w:ind w:left="-15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8"/>
        </w:tabs>
        <w:ind w:left="-8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36"/>
        </w:tabs>
        <w:ind w:left="1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0"/>
        </w:tabs>
        <w:ind w:left="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4"/>
        </w:tabs>
        <w:ind w:left="424" w:hanging="1584"/>
      </w:pPr>
      <w:rPr>
        <w:rFonts w:hint="default"/>
      </w:rPr>
    </w:lvl>
  </w:abstractNum>
  <w:abstractNum w:abstractNumId="31" w15:restartNumberingAfterBreak="0">
    <w:nsid w:val="5CED3BC6"/>
    <w:multiLevelType w:val="multilevel"/>
    <w:tmpl w:val="D166CC82"/>
    <w:lvl w:ilvl="0">
      <w:start w:val="1"/>
      <w:numFmt w:val="decimal"/>
      <w:lvlText w:val="%1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52"/>
        </w:tabs>
        <w:ind w:left="-15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8"/>
        </w:tabs>
        <w:ind w:left="-8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36"/>
        </w:tabs>
        <w:ind w:left="1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0"/>
        </w:tabs>
        <w:ind w:left="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4"/>
        </w:tabs>
        <w:ind w:left="424" w:hanging="1584"/>
      </w:pPr>
      <w:rPr>
        <w:rFonts w:hint="default"/>
      </w:rPr>
    </w:lvl>
  </w:abstractNum>
  <w:abstractNum w:abstractNumId="32" w15:restartNumberingAfterBreak="0">
    <w:nsid w:val="5FD11CC6"/>
    <w:multiLevelType w:val="multilevel"/>
    <w:tmpl w:val="BC48CC3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1160"/>
      </w:pPr>
      <w:rPr>
        <w:rFonts w:ascii="Verdana" w:hAnsi="Verdana" w:hint="default"/>
        <w:b/>
        <w:i w:val="0"/>
        <w:sz w:val="18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1160"/>
      </w:pPr>
      <w:rPr>
        <w:rFonts w:ascii="Verdana" w:hAnsi="Verdana" w:hint="default"/>
        <w:b w:val="0"/>
        <w:i w:val="0"/>
        <w:sz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40"/>
        </w:tabs>
        <w:ind w:left="540" w:hanging="11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88"/>
        </w:tabs>
        <w:ind w:left="388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tabs>
          <w:tab w:val="num" w:pos="532"/>
        </w:tabs>
        <w:ind w:left="532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tabs>
          <w:tab w:val="num" w:pos="676"/>
        </w:tabs>
        <w:ind w:left="67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820"/>
        </w:tabs>
        <w:ind w:left="82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964"/>
        </w:tabs>
        <w:ind w:left="964" w:hanging="1584"/>
      </w:pPr>
      <w:rPr>
        <w:rFonts w:hint="default"/>
      </w:rPr>
    </w:lvl>
  </w:abstractNum>
  <w:abstractNum w:abstractNumId="33" w15:restartNumberingAfterBreak="0">
    <w:nsid w:val="642D5FBC"/>
    <w:multiLevelType w:val="hybridMultilevel"/>
    <w:tmpl w:val="12102EE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6E00D5"/>
    <w:multiLevelType w:val="multilevel"/>
    <w:tmpl w:val="97485406"/>
    <w:lvl w:ilvl="0">
      <w:start w:val="1"/>
      <w:numFmt w:val="decimal"/>
      <w:lvlText w:val="%1"/>
      <w:lvlJc w:val="left"/>
      <w:pPr>
        <w:tabs>
          <w:tab w:val="num" w:pos="0"/>
        </w:tabs>
        <w:ind w:left="0" w:hanging="1160"/>
      </w:pPr>
      <w:rPr>
        <w:rFonts w:ascii="Verdana" w:hAnsi="Verdana" w:hint="default"/>
        <w:b/>
        <w:i w:val="0"/>
        <w:sz w:val="18"/>
      </w:rPr>
    </w:lvl>
    <w:lvl w:ilvl="1">
      <w:start w:val="1"/>
      <w:numFmt w:val="decimal"/>
      <w:lvlText w:val="%1.%2"/>
      <w:lvlJc w:val="left"/>
      <w:pPr>
        <w:tabs>
          <w:tab w:val="num" w:pos="180"/>
        </w:tabs>
        <w:ind w:left="180" w:hanging="11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"/>
        </w:tabs>
        <w:ind w:left="180" w:hanging="11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"/>
        </w:tabs>
        <w:ind w:left="180" w:hanging="11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"/>
        </w:tabs>
        <w:ind w:left="2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2"/>
        </w:tabs>
        <w:ind w:left="17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6"/>
        </w:tabs>
        <w:ind w:left="31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0"/>
        </w:tabs>
        <w:ind w:left="4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04"/>
        </w:tabs>
        <w:ind w:left="604" w:hanging="1584"/>
      </w:pPr>
      <w:rPr>
        <w:rFonts w:hint="default"/>
      </w:rPr>
    </w:lvl>
  </w:abstractNum>
  <w:abstractNum w:abstractNumId="35" w15:restartNumberingAfterBreak="0">
    <w:nsid w:val="71383C2B"/>
    <w:multiLevelType w:val="multilevel"/>
    <w:tmpl w:val="0956ACA8"/>
    <w:lvl w:ilvl="0">
      <w:start w:val="1"/>
      <w:numFmt w:val="decimal"/>
      <w:lvlText w:val="%1."/>
      <w:lvlJc w:val="left"/>
      <w:pPr>
        <w:tabs>
          <w:tab w:val="num" w:pos="0"/>
        </w:tabs>
        <w:ind w:left="0" w:hanging="1224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hanging="1224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hanging="1224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1224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 w15:restartNumberingAfterBreak="0">
    <w:nsid w:val="737A62EF"/>
    <w:multiLevelType w:val="multilevel"/>
    <w:tmpl w:val="D256B2A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1160"/>
      </w:pPr>
      <w:rPr>
        <w:rFonts w:ascii="Verdana" w:hAnsi="Verdana" w:hint="default"/>
        <w:b/>
        <w:i w:val="0"/>
        <w:sz w:val="18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1160"/>
      </w:pPr>
      <w:rPr>
        <w:rFonts w:ascii="Verdana" w:hAnsi="Verdana" w:hint="default"/>
        <w:b w:val="0"/>
        <w:i w:val="0"/>
        <w:sz w:val="18"/>
      </w:rPr>
    </w:lvl>
    <w:lvl w:ilvl="2">
      <w:start w:val="1"/>
      <w:numFmt w:val="decimal"/>
      <w:lvlText w:val="%1.%2.%3"/>
      <w:lvlJc w:val="left"/>
      <w:pPr>
        <w:tabs>
          <w:tab w:val="num" w:pos="540"/>
        </w:tabs>
        <w:ind w:left="540" w:hanging="11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40"/>
        </w:tabs>
        <w:ind w:left="540" w:hanging="11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88"/>
        </w:tabs>
        <w:ind w:left="3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32"/>
        </w:tabs>
        <w:ind w:left="5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76"/>
        </w:tabs>
        <w:ind w:left="6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20"/>
        </w:tabs>
        <w:ind w:left="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64"/>
        </w:tabs>
        <w:ind w:left="964" w:hanging="1584"/>
      </w:pPr>
      <w:rPr>
        <w:rFonts w:hint="default"/>
      </w:rPr>
    </w:lvl>
  </w:abstractNum>
  <w:abstractNum w:abstractNumId="37" w15:restartNumberingAfterBreak="0">
    <w:nsid w:val="74A35BCE"/>
    <w:multiLevelType w:val="multilevel"/>
    <w:tmpl w:val="6B003A82"/>
    <w:lvl w:ilvl="0">
      <w:start w:val="1"/>
      <w:numFmt w:val="decimal"/>
      <w:lvlText w:val="%1."/>
      <w:lvlJc w:val="left"/>
      <w:pPr>
        <w:tabs>
          <w:tab w:val="num" w:pos="0"/>
        </w:tabs>
        <w:ind w:left="0" w:hanging="1224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hanging="1224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hanging="1224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1224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hanging="1224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8" w15:restartNumberingAfterBreak="0">
    <w:nsid w:val="77B53D93"/>
    <w:multiLevelType w:val="multilevel"/>
    <w:tmpl w:val="9D98422A"/>
    <w:lvl w:ilvl="0">
      <w:start w:val="1"/>
      <w:numFmt w:val="decimal"/>
      <w:lvlText w:val="%1"/>
      <w:lvlJc w:val="left"/>
      <w:pPr>
        <w:tabs>
          <w:tab w:val="num" w:pos="0"/>
        </w:tabs>
        <w:ind w:left="0" w:hanging="1160"/>
      </w:pPr>
      <w:rPr>
        <w:rFonts w:ascii="Verdana" w:hAnsi="Verdana" w:hint="default"/>
        <w:b/>
        <w:i w:val="0"/>
        <w:sz w:val="18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4320" w:hanging="1440"/>
      </w:pPr>
      <w:rPr>
        <w:rFonts w:hint="default"/>
      </w:rPr>
    </w:lvl>
  </w:abstractNum>
  <w:abstractNum w:abstractNumId="39" w15:restartNumberingAfterBreak="0">
    <w:nsid w:val="7D1A144B"/>
    <w:multiLevelType w:val="multilevel"/>
    <w:tmpl w:val="0413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0" w15:restartNumberingAfterBreak="0">
    <w:nsid w:val="7D3D5A2A"/>
    <w:multiLevelType w:val="multilevel"/>
    <w:tmpl w:val="0FE4E950"/>
    <w:lvl w:ilvl="0">
      <w:start w:val="6"/>
      <w:numFmt w:val="decimal"/>
      <w:pStyle w:val="Bijlage"/>
      <w:lvlText w:val="Bijlage %1"/>
      <w:lvlJc w:val="right"/>
      <w:pPr>
        <w:tabs>
          <w:tab w:val="num" w:pos="113"/>
        </w:tabs>
        <w:ind w:left="113" w:hanging="113"/>
      </w:pPr>
      <w:rPr>
        <w:rFonts w:ascii="Utopia Bold" w:hAnsi="Utopia Bold" w:hint="default"/>
        <w:b w:val="0"/>
        <w:i/>
        <w:color w:val="auto"/>
        <w:sz w:val="18"/>
      </w:rPr>
    </w:lvl>
    <w:lvl w:ilvl="1">
      <w:start w:val="1"/>
      <w:numFmt w:val="decimal"/>
      <w:lvlText w:val="%1.%2"/>
      <w:lvlJc w:val="right"/>
      <w:pPr>
        <w:tabs>
          <w:tab w:val="num" w:pos="113"/>
        </w:tabs>
        <w:ind w:left="113" w:hanging="113"/>
      </w:pPr>
      <w:rPr>
        <w:rFonts w:ascii="Utopia Bold" w:hAnsi="Utopia Bold" w:hint="default"/>
        <w:b w:val="0"/>
        <w:i/>
        <w:sz w:val="18"/>
      </w:rPr>
    </w:lvl>
    <w:lvl w:ilvl="2">
      <w:start w:val="1"/>
      <w:numFmt w:val="decimal"/>
      <w:lvlText w:val="%1.%2.%3"/>
      <w:lvlJc w:val="right"/>
      <w:pPr>
        <w:tabs>
          <w:tab w:val="num" w:pos="113"/>
        </w:tabs>
        <w:ind w:left="113" w:hanging="113"/>
      </w:pPr>
      <w:rPr>
        <w:rFonts w:ascii="Utopia Bold" w:hAnsi="Utopia Bold" w:hint="default"/>
        <w:b w:val="0"/>
        <w:i/>
      </w:rPr>
    </w:lvl>
    <w:lvl w:ilvl="3">
      <w:start w:val="1"/>
      <w:numFmt w:val="decimal"/>
      <w:lvlText w:val="%1.%2.%3.%4."/>
      <w:lvlJc w:val="right"/>
      <w:pPr>
        <w:tabs>
          <w:tab w:val="num" w:pos="113"/>
        </w:tabs>
        <w:ind w:left="113" w:hanging="113"/>
      </w:pPr>
      <w:rPr>
        <w:rFonts w:ascii="Utopia Bold" w:hAnsi="Utopia Bold" w:hint="default"/>
        <w:b w:val="0"/>
        <w:i/>
        <w:sz w:val="18"/>
      </w:rPr>
    </w:lvl>
    <w:lvl w:ilvl="4">
      <w:start w:val="1"/>
      <w:numFmt w:val="decimal"/>
      <w:lvlText w:val="%1.%2.%3.%4.%5."/>
      <w:lvlJc w:val="left"/>
      <w:pPr>
        <w:tabs>
          <w:tab w:val="num" w:pos="4793"/>
        </w:tabs>
        <w:ind w:left="234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13"/>
        </w:tabs>
        <w:ind w:left="284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593"/>
        </w:tabs>
        <w:ind w:left="335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673"/>
        </w:tabs>
        <w:ind w:left="385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393"/>
        </w:tabs>
        <w:ind w:left="4433" w:hanging="1440"/>
      </w:pPr>
      <w:rPr>
        <w:rFonts w:hint="default"/>
      </w:rPr>
    </w:lvl>
  </w:abstractNum>
  <w:abstractNum w:abstractNumId="41" w15:restartNumberingAfterBreak="0">
    <w:nsid w:val="7F3C6CC7"/>
    <w:multiLevelType w:val="hybridMultilevel"/>
    <w:tmpl w:val="A1522EEC"/>
    <w:lvl w:ilvl="0" w:tplc="FFFFFFFF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8"/>
  </w:num>
  <w:num w:numId="4">
    <w:abstractNumId w:val="3"/>
  </w:num>
  <w:num w:numId="5">
    <w:abstractNumId w:val="13"/>
  </w:num>
  <w:num w:numId="6">
    <w:abstractNumId w:val="37"/>
  </w:num>
  <w:num w:numId="7">
    <w:abstractNumId w:val="11"/>
  </w:num>
  <w:num w:numId="8">
    <w:abstractNumId w:val="6"/>
  </w:num>
  <w:num w:numId="9">
    <w:abstractNumId w:val="5"/>
  </w:num>
  <w:num w:numId="10">
    <w:abstractNumId w:val="4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35"/>
  </w:num>
  <w:num w:numId="16">
    <w:abstractNumId w:val="29"/>
  </w:num>
  <w:num w:numId="17">
    <w:abstractNumId w:val="14"/>
  </w:num>
  <w:num w:numId="18">
    <w:abstractNumId w:val="26"/>
  </w:num>
  <w:num w:numId="19">
    <w:abstractNumId w:val="28"/>
  </w:num>
  <w:num w:numId="20">
    <w:abstractNumId w:val="25"/>
  </w:num>
  <w:num w:numId="21">
    <w:abstractNumId w:val="31"/>
  </w:num>
  <w:num w:numId="22">
    <w:abstractNumId w:val="22"/>
  </w:num>
  <w:num w:numId="23">
    <w:abstractNumId w:val="16"/>
  </w:num>
  <w:num w:numId="24">
    <w:abstractNumId w:val="17"/>
  </w:num>
  <w:num w:numId="25">
    <w:abstractNumId w:val="27"/>
  </w:num>
  <w:num w:numId="26">
    <w:abstractNumId w:val="38"/>
  </w:num>
  <w:num w:numId="27">
    <w:abstractNumId w:val="34"/>
  </w:num>
  <w:num w:numId="28">
    <w:abstractNumId w:val="15"/>
  </w:num>
  <w:num w:numId="29">
    <w:abstractNumId w:val="32"/>
  </w:num>
  <w:num w:numId="30">
    <w:abstractNumId w:val="18"/>
  </w:num>
  <w:num w:numId="31">
    <w:abstractNumId w:val="39"/>
  </w:num>
  <w:num w:numId="32">
    <w:abstractNumId w:val="36"/>
  </w:num>
  <w:num w:numId="33">
    <w:abstractNumId w:val="24"/>
  </w:num>
  <w:num w:numId="34">
    <w:abstractNumId w:val="30"/>
  </w:num>
  <w:num w:numId="35">
    <w:abstractNumId w:val="21"/>
  </w:num>
  <w:num w:numId="36">
    <w:abstractNumId w:val="19"/>
  </w:num>
  <w:num w:numId="37">
    <w:abstractNumId w:val="12"/>
  </w:num>
  <w:num w:numId="38">
    <w:abstractNumId w:val="40"/>
  </w:num>
  <w:num w:numId="39">
    <w:abstractNumId w:val="23"/>
  </w:num>
  <w:num w:numId="40">
    <w:abstractNumId w:val="41"/>
  </w:num>
  <w:num w:numId="41">
    <w:abstractNumId w:val="33"/>
  </w:num>
  <w:num w:numId="42">
    <w:abstractNumId w:val="2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27"/>
  <w:hyphenationZone w:val="425"/>
  <w:characterSpacingControl w:val="doNotCompress"/>
  <w:hdrShapeDefaults>
    <o:shapedefaults v:ext="edit" spidmax="26625" fill="f" fillcolor="white" stroke="f">
      <v:fill color="white" on="f"/>
      <v:stroke on="f"/>
      <o:colormru v:ext="edit" colors="#009fe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223"/>
    <w:rsid w:val="0000392E"/>
    <w:rsid w:val="00020189"/>
    <w:rsid w:val="00020EE4"/>
    <w:rsid w:val="000228EF"/>
    <w:rsid w:val="00025A01"/>
    <w:rsid w:val="00026447"/>
    <w:rsid w:val="00033426"/>
    <w:rsid w:val="00034A84"/>
    <w:rsid w:val="00035E67"/>
    <w:rsid w:val="00044809"/>
    <w:rsid w:val="00057B03"/>
    <w:rsid w:val="0006027D"/>
    <w:rsid w:val="00063759"/>
    <w:rsid w:val="00071F28"/>
    <w:rsid w:val="00081825"/>
    <w:rsid w:val="00082BB1"/>
    <w:rsid w:val="00094B45"/>
    <w:rsid w:val="00096680"/>
    <w:rsid w:val="000A01F6"/>
    <w:rsid w:val="000A7488"/>
    <w:rsid w:val="000B2A0F"/>
    <w:rsid w:val="000B7281"/>
    <w:rsid w:val="000C3F40"/>
    <w:rsid w:val="000C43A2"/>
    <w:rsid w:val="000C4B04"/>
    <w:rsid w:val="000D6FA0"/>
    <w:rsid w:val="000D7BB7"/>
    <w:rsid w:val="000F1A72"/>
    <w:rsid w:val="000F2632"/>
    <w:rsid w:val="00123082"/>
    <w:rsid w:val="00123704"/>
    <w:rsid w:val="001270C7"/>
    <w:rsid w:val="001429A1"/>
    <w:rsid w:val="00142BCD"/>
    <w:rsid w:val="0014786A"/>
    <w:rsid w:val="001516A4"/>
    <w:rsid w:val="001802CA"/>
    <w:rsid w:val="00185428"/>
    <w:rsid w:val="00185576"/>
    <w:rsid w:val="00185951"/>
    <w:rsid w:val="001A2505"/>
    <w:rsid w:val="001B7D7E"/>
    <w:rsid w:val="001C47F8"/>
    <w:rsid w:val="001C793E"/>
    <w:rsid w:val="001D5178"/>
    <w:rsid w:val="001E34C6"/>
    <w:rsid w:val="001E5581"/>
    <w:rsid w:val="00215347"/>
    <w:rsid w:val="00216ADD"/>
    <w:rsid w:val="0022356A"/>
    <w:rsid w:val="00227FC7"/>
    <w:rsid w:val="002428E3"/>
    <w:rsid w:val="00260BAF"/>
    <w:rsid w:val="002650F7"/>
    <w:rsid w:val="00280F74"/>
    <w:rsid w:val="00286998"/>
    <w:rsid w:val="002B153C"/>
    <w:rsid w:val="002D317B"/>
    <w:rsid w:val="002E0F69"/>
    <w:rsid w:val="002E14E1"/>
    <w:rsid w:val="002F35DC"/>
    <w:rsid w:val="00312597"/>
    <w:rsid w:val="00342938"/>
    <w:rsid w:val="0034778A"/>
    <w:rsid w:val="00353D56"/>
    <w:rsid w:val="0036223B"/>
    <w:rsid w:val="0036252A"/>
    <w:rsid w:val="00364D9D"/>
    <w:rsid w:val="003737A8"/>
    <w:rsid w:val="0037461E"/>
    <w:rsid w:val="00374748"/>
    <w:rsid w:val="00383906"/>
    <w:rsid w:val="00383DA1"/>
    <w:rsid w:val="00384EFF"/>
    <w:rsid w:val="0039744C"/>
    <w:rsid w:val="003A06C8"/>
    <w:rsid w:val="003A0D7C"/>
    <w:rsid w:val="003A74F5"/>
    <w:rsid w:val="003B58E3"/>
    <w:rsid w:val="003B7612"/>
    <w:rsid w:val="003B7EE7"/>
    <w:rsid w:val="003C18C0"/>
    <w:rsid w:val="003D39EC"/>
    <w:rsid w:val="003E3DD5"/>
    <w:rsid w:val="003F44B7"/>
    <w:rsid w:val="00400598"/>
    <w:rsid w:val="00413D48"/>
    <w:rsid w:val="004213B0"/>
    <w:rsid w:val="00422FEE"/>
    <w:rsid w:val="00441AC2"/>
    <w:rsid w:val="00444592"/>
    <w:rsid w:val="004520E4"/>
    <w:rsid w:val="00452BCD"/>
    <w:rsid w:val="00456B63"/>
    <w:rsid w:val="00483F0B"/>
    <w:rsid w:val="00492A5E"/>
    <w:rsid w:val="004A4DB7"/>
    <w:rsid w:val="004A5D6A"/>
    <w:rsid w:val="004B02EC"/>
    <w:rsid w:val="004B4977"/>
    <w:rsid w:val="004B5465"/>
    <w:rsid w:val="004E13BE"/>
    <w:rsid w:val="004E32F0"/>
    <w:rsid w:val="00516022"/>
    <w:rsid w:val="00521CBB"/>
    <w:rsid w:val="00521CEE"/>
    <w:rsid w:val="00524434"/>
    <w:rsid w:val="00534880"/>
    <w:rsid w:val="0056454C"/>
    <w:rsid w:val="00573041"/>
    <w:rsid w:val="005903FB"/>
    <w:rsid w:val="005A03A3"/>
    <w:rsid w:val="005B4F97"/>
    <w:rsid w:val="005B77E3"/>
    <w:rsid w:val="005C164B"/>
    <w:rsid w:val="005C1A3A"/>
    <w:rsid w:val="005C3FE0"/>
    <w:rsid w:val="005C740C"/>
    <w:rsid w:val="005D0300"/>
    <w:rsid w:val="005F0E31"/>
    <w:rsid w:val="005F2F08"/>
    <w:rsid w:val="005F4A65"/>
    <w:rsid w:val="00604859"/>
    <w:rsid w:val="006048F4"/>
    <w:rsid w:val="0060660A"/>
    <w:rsid w:val="00612294"/>
    <w:rsid w:val="00617A44"/>
    <w:rsid w:val="00621FF5"/>
    <w:rsid w:val="00625CD0"/>
    <w:rsid w:val="00635DE3"/>
    <w:rsid w:val="00645EC4"/>
    <w:rsid w:val="006469F6"/>
    <w:rsid w:val="006614C4"/>
    <w:rsid w:val="00661591"/>
    <w:rsid w:val="0066632F"/>
    <w:rsid w:val="006665E1"/>
    <w:rsid w:val="00667BAB"/>
    <w:rsid w:val="006B03AF"/>
    <w:rsid w:val="006C2535"/>
    <w:rsid w:val="006D4B0D"/>
    <w:rsid w:val="006D60B4"/>
    <w:rsid w:val="006D75E1"/>
    <w:rsid w:val="006E263E"/>
    <w:rsid w:val="006E3546"/>
    <w:rsid w:val="006E7216"/>
    <w:rsid w:val="006F0F93"/>
    <w:rsid w:val="006F35FA"/>
    <w:rsid w:val="00703AEF"/>
    <w:rsid w:val="00715237"/>
    <w:rsid w:val="00715F39"/>
    <w:rsid w:val="007254A5"/>
    <w:rsid w:val="00725748"/>
    <w:rsid w:val="0073720D"/>
    <w:rsid w:val="007402E0"/>
    <w:rsid w:val="00742AB9"/>
    <w:rsid w:val="00754FBF"/>
    <w:rsid w:val="0076016D"/>
    <w:rsid w:val="00775344"/>
    <w:rsid w:val="007777DF"/>
    <w:rsid w:val="00783559"/>
    <w:rsid w:val="007A4105"/>
    <w:rsid w:val="007A474C"/>
    <w:rsid w:val="007B0280"/>
    <w:rsid w:val="007C406E"/>
    <w:rsid w:val="007F428E"/>
    <w:rsid w:val="00800895"/>
    <w:rsid w:val="00812028"/>
    <w:rsid w:val="00814D03"/>
    <w:rsid w:val="00816074"/>
    <w:rsid w:val="0083178B"/>
    <w:rsid w:val="00833695"/>
    <w:rsid w:val="00842CD8"/>
    <w:rsid w:val="008553C7"/>
    <w:rsid w:val="00855A9C"/>
    <w:rsid w:val="00857FEB"/>
    <w:rsid w:val="00860B95"/>
    <w:rsid w:val="008616E0"/>
    <w:rsid w:val="00862050"/>
    <w:rsid w:val="008646B0"/>
    <w:rsid w:val="008666D2"/>
    <w:rsid w:val="0089074F"/>
    <w:rsid w:val="00891692"/>
    <w:rsid w:val="008B299C"/>
    <w:rsid w:val="008B3929"/>
    <w:rsid w:val="008B3C2F"/>
    <w:rsid w:val="008B4CB3"/>
    <w:rsid w:val="008B54B2"/>
    <w:rsid w:val="008C46FD"/>
    <w:rsid w:val="008C67AF"/>
    <w:rsid w:val="008F0C84"/>
    <w:rsid w:val="008F2143"/>
    <w:rsid w:val="00905394"/>
    <w:rsid w:val="00910642"/>
    <w:rsid w:val="00917821"/>
    <w:rsid w:val="009311C8"/>
    <w:rsid w:val="00931C50"/>
    <w:rsid w:val="00933376"/>
    <w:rsid w:val="009336FC"/>
    <w:rsid w:val="00942355"/>
    <w:rsid w:val="00957126"/>
    <w:rsid w:val="0095748C"/>
    <w:rsid w:val="00961FA7"/>
    <w:rsid w:val="009668DE"/>
    <w:rsid w:val="009718F9"/>
    <w:rsid w:val="00975112"/>
    <w:rsid w:val="00975202"/>
    <w:rsid w:val="009753D7"/>
    <w:rsid w:val="00983333"/>
    <w:rsid w:val="00991B5F"/>
    <w:rsid w:val="00997B83"/>
    <w:rsid w:val="009A3B71"/>
    <w:rsid w:val="009A3CA0"/>
    <w:rsid w:val="009A61BC"/>
    <w:rsid w:val="009A676D"/>
    <w:rsid w:val="009B424D"/>
    <w:rsid w:val="009C1AC6"/>
    <w:rsid w:val="009C4F04"/>
    <w:rsid w:val="009E042D"/>
    <w:rsid w:val="009E6427"/>
    <w:rsid w:val="009F3851"/>
    <w:rsid w:val="00A12458"/>
    <w:rsid w:val="00A27328"/>
    <w:rsid w:val="00A30E68"/>
    <w:rsid w:val="00A34AA0"/>
    <w:rsid w:val="00A41EFC"/>
    <w:rsid w:val="00A56946"/>
    <w:rsid w:val="00A578D8"/>
    <w:rsid w:val="00A61759"/>
    <w:rsid w:val="00A65FF9"/>
    <w:rsid w:val="00A72E2B"/>
    <w:rsid w:val="00A94A09"/>
    <w:rsid w:val="00AB762B"/>
    <w:rsid w:val="00AB78E0"/>
    <w:rsid w:val="00AC0810"/>
    <w:rsid w:val="00AC49D8"/>
    <w:rsid w:val="00AC523C"/>
    <w:rsid w:val="00AD3A3C"/>
    <w:rsid w:val="00AE11B7"/>
    <w:rsid w:val="00AF0612"/>
    <w:rsid w:val="00B030FC"/>
    <w:rsid w:val="00B06C4D"/>
    <w:rsid w:val="00B1313D"/>
    <w:rsid w:val="00B26CCF"/>
    <w:rsid w:val="00B316B9"/>
    <w:rsid w:val="00B35331"/>
    <w:rsid w:val="00B423F8"/>
    <w:rsid w:val="00B46041"/>
    <w:rsid w:val="00B51544"/>
    <w:rsid w:val="00B531DD"/>
    <w:rsid w:val="00B60860"/>
    <w:rsid w:val="00B674B1"/>
    <w:rsid w:val="00B71DC2"/>
    <w:rsid w:val="00B73546"/>
    <w:rsid w:val="00B74DD5"/>
    <w:rsid w:val="00B74F88"/>
    <w:rsid w:val="00B75A33"/>
    <w:rsid w:val="00B76A6E"/>
    <w:rsid w:val="00B93893"/>
    <w:rsid w:val="00BB1670"/>
    <w:rsid w:val="00BC12A3"/>
    <w:rsid w:val="00BC3B53"/>
    <w:rsid w:val="00BC56F5"/>
    <w:rsid w:val="00BE2D55"/>
    <w:rsid w:val="00BF37A3"/>
    <w:rsid w:val="00C12E90"/>
    <w:rsid w:val="00C14EA9"/>
    <w:rsid w:val="00C206F1"/>
    <w:rsid w:val="00C26079"/>
    <w:rsid w:val="00C33956"/>
    <w:rsid w:val="00C35A91"/>
    <w:rsid w:val="00C40C60"/>
    <w:rsid w:val="00C53426"/>
    <w:rsid w:val="00C63108"/>
    <w:rsid w:val="00C6537C"/>
    <w:rsid w:val="00C7256F"/>
    <w:rsid w:val="00C876B7"/>
    <w:rsid w:val="00C90846"/>
    <w:rsid w:val="00C97238"/>
    <w:rsid w:val="00CA0A69"/>
    <w:rsid w:val="00CA0E76"/>
    <w:rsid w:val="00CA47D3"/>
    <w:rsid w:val="00CB5A73"/>
    <w:rsid w:val="00CD604A"/>
    <w:rsid w:val="00CD6791"/>
    <w:rsid w:val="00CD700D"/>
    <w:rsid w:val="00CE2EA9"/>
    <w:rsid w:val="00CE74D9"/>
    <w:rsid w:val="00CF053F"/>
    <w:rsid w:val="00CF7C8B"/>
    <w:rsid w:val="00D078E1"/>
    <w:rsid w:val="00D12A7F"/>
    <w:rsid w:val="00D23522"/>
    <w:rsid w:val="00D279AE"/>
    <w:rsid w:val="00D405AB"/>
    <w:rsid w:val="00D5423B"/>
    <w:rsid w:val="00D54F4E"/>
    <w:rsid w:val="00D55865"/>
    <w:rsid w:val="00D56274"/>
    <w:rsid w:val="00D60BA4"/>
    <w:rsid w:val="00D72223"/>
    <w:rsid w:val="00D72421"/>
    <w:rsid w:val="00D7257A"/>
    <w:rsid w:val="00D73F97"/>
    <w:rsid w:val="00D80CCE"/>
    <w:rsid w:val="00DE578A"/>
    <w:rsid w:val="00DF1D1E"/>
    <w:rsid w:val="00DF2583"/>
    <w:rsid w:val="00DF54D9"/>
    <w:rsid w:val="00E03D32"/>
    <w:rsid w:val="00E10DC6"/>
    <w:rsid w:val="00E11F8E"/>
    <w:rsid w:val="00E145EA"/>
    <w:rsid w:val="00E364EF"/>
    <w:rsid w:val="00E426A4"/>
    <w:rsid w:val="00E42D22"/>
    <w:rsid w:val="00E50A17"/>
    <w:rsid w:val="00E634E3"/>
    <w:rsid w:val="00E659A6"/>
    <w:rsid w:val="00EA0D09"/>
    <w:rsid w:val="00EA75C1"/>
    <w:rsid w:val="00EB7550"/>
    <w:rsid w:val="00EC237D"/>
    <w:rsid w:val="00EE1A75"/>
    <w:rsid w:val="00EE4A1F"/>
    <w:rsid w:val="00EF1B5A"/>
    <w:rsid w:val="00EF2CCA"/>
    <w:rsid w:val="00F03E1B"/>
    <w:rsid w:val="00F16EBD"/>
    <w:rsid w:val="00F2608D"/>
    <w:rsid w:val="00F33C0B"/>
    <w:rsid w:val="00F36803"/>
    <w:rsid w:val="00F46AA1"/>
    <w:rsid w:val="00F53F91"/>
    <w:rsid w:val="00F57321"/>
    <w:rsid w:val="00F61A72"/>
    <w:rsid w:val="00F66F13"/>
    <w:rsid w:val="00F74073"/>
    <w:rsid w:val="00F74EE0"/>
    <w:rsid w:val="00F77453"/>
    <w:rsid w:val="00FA1759"/>
    <w:rsid w:val="00FB06ED"/>
    <w:rsid w:val="00FB76DB"/>
    <w:rsid w:val="00FC36AB"/>
    <w:rsid w:val="00FD1727"/>
    <w:rsid w:val="00FD2798"/>
    <w:rsid w:val="00FE2EE2"/>
    <w:rsid w:val="00FE4F08"/>
    <w:rsid w:val="00FF0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 fill="f" fillcolor="white" stroke="f">
      <v:fill color="white" on="f"/>
      <v:stroke on="f"/>
      <o:colormru v:ext="edit" colors="#009fee"/>
    </o:shapedefaults>
    <o:shapelayout v:ext="edit">
      <o:idmap v:ext="edit" data="1"/>
    </o:shapelayout>
  </w:shapeDefaults>
  <w:decimalSymbol w:val=","/>
  <w:listSeparator w:val=";"/>
  <w14:docId w14:val="6211EBFB"/>
  <w15:docId w15:val="{567EB2A9-A158-4F6B-9D3B-848BCCD6E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E50A17"/>
    <w:pPr>
      <w:spacing w:line="240" w:lineRule="atLeast"/>
    </w:pPr>
    <w:rPr>
      <w:rFonts w:ascii="Verdana" w:hAnsi="Verdana"/>
      <w:sz w:val="18"/>
      <w:szCs w:val="24"/>
    </w:rPr>
  </w:style>
  <w:style w:type="paragraph" w:styleId="Kop1">
    <w:name w:val="heading 1"/>
    <w:basedOn w:val="Standaard"/>
    <w:next w:val="Standaard"/>
    <w:qFormat/>
    <w:rsid w:val="00775344"/>
    <w:pPr>
      <w:pageBreakBefore/>
      <w:widowControl w:val="0"/>
      <w:numPr>
        <w:numId w:val="14"/>
      </w:numPr>
      <w:spacing w:after="700" w:line="300" w:lineRule="atLeast"/>
      <w:contextualSpacing/>
      <w:outlineLvl w:val="0"/>
    </w:pPr>
    <w:rPr>
      <w:rFonts w:cs="Arial"/>
      <w:bCs/>
      <w:kern w:val="32"/>
      <w:sz w:val="24"/>
      <w:szCs w:val="18"/>
    </w:rPr>
  </w:style>
  <w:style w:type="paragraph" w:styleId="Kop2">
    <w:name w:val="heading 2"/>
    <w:basedOn w:val="Kop1"/>
    <w:next w:val="Standaard"/>
    <w:qFormat/>
    <w:rsid w:val="00775344"/>
    <w:pPr>
      <w:keepNext/>
      <w:pageBreakBefore w:val="0"/>
      <w:numPr>
        <w:ilvl w:val="1"/>
      </w:numPr>
      <w:spacing w:before="200" w:after="0"/>
      <w:outlineLvl w:val="1"/>
    </w:pPr>
    <w:rPr>
      <w:b/>
      <w:bCs w:val="0"/>
      <w:iCs/>
      <w:sz w:val="18"/>
      <w:szCs w:val="28"/>
    </w:rPr>
  </w:style>
  <w:style w:type="paragraph" w:styleId="Kop3">
    <w:name w:val="heading 3"/>
    <w:basedOn w:val="Kop1"/>
    <w:next w:val="Standaard"/>
    <w:qFormat/>
    <w:rsid w:val="00775344"/>
    <w:pPr>
      <w:keepNext/>
      <w:pageBreakBefore w:val="0"/>
      <w:numPr>
        <w:ilvl w:val="2"/>
      </w:numPr>
      <w:spacing w:before="240" w:after="0" w:line="240" w:lineRule="atLeast"/>
      <w:contextualSpacing w:val="0"/>
      <w:outlineLvl w:val="2"/>
    </w:pPr>
    <w:rPr>
      <w:bCs w:val="0"/>
      <w:i/>
      <w:sz w:val="18"/>
      <w:szCs w:val="26"/>
    </w:rPr>
  </w:style>
  <w:style w:type="paragraph" w:styleId="Kop4">
    <w:name w:val="heading 4"/>
    <w:basedOn w:val="Kop1"/>
    <w:next w:val="Standaard"/>
    <w:qFormat/>
    <w:rsid w:val="00775344"/>
    <w:pPr>
      <w:keepNext/>
      <w:pageBreakBefore w:val="0"/>
      <w:numPr>
        <w:ilvl w:val="3"/>
      </w:numPr>
      <w:spacing w:before="240" w:after="0" w:line="240" w:lineRule="atLeast"/>
      <w:contextualSpacing w:val="0"/>
      <w:outlineLvl w:val="3"/>
    </w:pPr>
    <w:rPr>
      <w:bCs w:val="0"/>
      <w:sz w:val="18"/>
      <w:szCs w:val="28"/>
    </w:rPr>
  </w:style>
  <w:style w:type="paragraph" w:styleId="Kop5">
    <w:name w:val="heading 5"/>
    <w:basedOn w:val="Standaard"/>
    <w:next w:val="Standaard"/>
    <w:qFormat/>
    <w:rsid w:val="00775344"/>
    <w:pPr>
      <w:numPr>
        <w:ilvl w:val="4"/>
        <w:numId w:val="1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Kop6">
    <w:name w:val="heading 6"/>
    <w:basedOn w:val="Standaard"/>
    <w:next w:val="Standaard"/>
    <w:qFormat/>
    <w:rsid w:val="008C67AF"/>
    <w:pPr>
      <w:numPr>
        <w:ilvl w:val="5"/>
        <w:numId w:val="29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Kop7">
    <w:name w:val="heading 7"/>
    <w:basedOn w:val="Standaard"/>
    <w:next w:val="Standaard"/>
    <w:qFormat/>
    <w:rsid w:val="008C67AF"/>
    <w:pPr>
      <w:numPr>
        <w:ilvl w:val="6"/>
        <w:numId w:val="29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Kop8">
    <w:name w:val="heading 8"/>
    <w:basedOn w:val="Standaard"/>
    <w:next w:val="Standaard"/>
    <w:qFormat/>
    <w:rsid w:val="008C67AF"/>
    <w:pPr>
      <w:numPr>
        <w:ilvl w:val="7"/>
        <w:numId w:val="29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Kop9">
    <w:name w:val="heading 9"/>
    <w:basedOn w:val="Standaard"/>
    <w:next w:val="Standaard"/>
    <w:qFormat/>
    <w:rsid w:val="008C67AF"/>
    <w:pPr>
      <w:numPr>
        <w:ilvl w:val="8"/>
        <w:numId w:val="29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Kop-Inhoudsopgave">
    <w:name w:val="Kop-Inhoudsopgave"/>
    <w:basedOn w:val="Kopzondernummering"/>
    <w:next w:val="Standaard"/>
    <w:rsid w:val="00F57321"/>
  </w:style>
  <w:style w:type="paragraph" w:customStyle="1" w:styleId="Kopzondernummering">
    <w:name w:val="Kop zonder nummering"/>
    <w:basedOn w:val="Standaard"/>
    <w:rsid w:val="006E7216"/>
    <w:pPr>
      <w:spacing w:after="700" w:line="300" w:lineRule="atLeast"/>
      <w:contextualSpacing/>
    </w:pPr>
    <w:rPr>
      <w:sz w:val="24"/>
    </w:rPr>
  </w:style>
  <w:style w:type="character" w:styleId="Hyperlink">
    <w:name w:val="Hyperlink"/>
    <w:basedOn w:val="Standaardalinea-lettertype"/>
    <w:rsid w:val="005C164B"/>
    <w:rPr>
      <w:rFonts w:ascii="Verdana" w:hAnsi="Verdana"/>
      <w:color w:val="000000"/>
      <w:u w:val="single"/>
    </w:rPr>
  </w:style>
  <w:style w:type="character" w:customStyle="1" w:styleId="Lijstnummering2Char">
    <w:name w:val="Lijstnummering 2 Char"/>
    <w:basedOn w:val="Standaardalinea-lettertype"/>
    <w:link w:val="Lijstnummering2"/>
    <w:rsid w:val="003C18C0"/>
    <w:rPr>
      <w:rFonts w:ascii="Verdana" w:hAnsi="Verdana"/>
      <w:sz w:val="18"/>
      <w:szCs w:val="24"/>
    </w:rPr>
  </w:style>
  <w:style w:type="paragraph" w:styleId="Lijstnummering2">
    <w:name w:val="List Number 2"/>
    <w:basedOn w:val="Standaard"/>
    <w:link w:val="Lijstnummering2Char"/>
    <w:rsid w:val="003C18C0"/>
    <w:pPr>
      <w:tabs>
        <w:tab w:val="num" w:pos="454"/>
      </w:tabs>
      <w:ind w:left="454" w:hanging="227"/>
    </w:pPr>
  </w:style>
  <w:style w:type="paragraph" w:styleId="Inhopg1">
    <w:name w:val="toc 1"/>
    <w:basedOn w:val="Standaard"/>
    <w:next w:val="Standaard"/>
    <w:semiHidden/>
    <w:rsid w:val="00EB7550"/>
  </w:style>
  <w:style w:type="paragraph" w:customStyle="1" w:styleId="Huisstijl-Paginanummering">
    <w:name w:val="Huisstijl-Paginanummering"/>
    <w:basedOn w:val="Standaard"/>
    <w:rsid w:val="00E50A17"/>
    <w:pPr>
      <w:spacing w:line="180" w:lineRule="exact"/>
    </w:pPr>
    <w:rPr>
      <w:noProof/>
      <w:sz w:val="13"/>
    </w:rPr>
  </w:style>
  <w:style w:type="character" w:customStyle="1" w:styleId="LijstnummeringChar">
    <w:name w:val="Lijstnummering Char"/>
    <w:basedOn w:val="Standaardalinea-lettertype"/>
    <w:link w:val="Lijstnummering"/>
    <w:rsid w:val="003C18C0"/>
    <w:rPr>
      <w:rFonts w:ascii="Verdana" w:hAnsi="Verdana"/>
      <w:sz w:val="18"/>
      <w:szCs w:val="24"/>
    </w:rPr>
  </w:style>
  <w:style w:type="paragraph" w:styleId="Lijstnummering">
    <w:name w:val="List Number"/>
    <w:basedOn w:val="Standaard"/>
    <w:link w:val="LijstnummeringChar"/>
    <w:rsid w:val="003C18C0"/>
    <w:pPr>
      <w:tabs>
        <w:tab w:val="num" w:pos="227"/>
      </w:tabs>
      <w:ind w:left="227" w:hanging="227"/>
    </w:pPr>
  </w:style>
  <w:style w:type="character" w:customStyle="1" w:styleId="Huisstijl-Koptekst">
    <w:name w:val="Huisstijl-Koptekst"/>
    <w:basedOn w:val="Standaardalinea-lettertype"/>
    <w:rsid w:val="001C47F8"/>
    <w:rPr>
      <w:rFonts w:ascii="Verdana" w:hAnsi="Verdana"/>
      <w:dstrike w:val="0"/>
      <w:sz w:val="13"/>
      <w:vertAlign w:val="baseline"/>
    </w:rPr>
  </w:style>
  <w:style w:type="paragraph" w:styleId="Koptekst">
    <w:name w:val="header"/>
    <w:basedOn w:val="Standaard"/>
    <w:rsid w:val="00891692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rsid w:val="00891692"/>
    <w:pPr>
      <w:tabs>
        <w:tab w:val="center" w:pos="4536"/>
        <w:tab w:val="right" w:pos="9072"/>
      </w:tabs>
    </w:pPr>
  </w:style>
  <w:style w:type="paragraph" w:styleId="Lijstopsomteken2">
    <w:name w:val="List Bullet 2"/>
    <w:basedOn w:val="Standaard"/>
    <w:rsid w:val="008F2143"/>
    <w:pPr>
      <w:tabs>
        <w:tab w:val="num" w:pos="-31680"/>
      </w:tabs>
      <w:ind w:left="454" w:hanging="227"/>
    </w:pPr>
    <w:rPr>
      <w:noProof/>
    </w:rPr>
  </w:style>
  <w:style w:type="paragraph" w:styleId="Lijstopsomteken">
    <w:name w:val="List Bullet"/>
    <w:basedOn w:val="Standaard"/>
    <w:rsid w:val="008F2143"/>
    <w:pPr>
      <w:tabs>
        <w:tab w:val="num" w:pos="227"/>
      </w:tabs>
      <w:ind w:left="227" w:hanging="227"/>
    </w:pPr>
    <w:rPr>
      <w:noProof/>
    </w:rPr>
  </w:style>
  <w:style w:type="paragraph" w:styleId="Ondertitel">
    <w:name w:val="Subtitle"/>
    <w:basedOn w:val="Standaard"/>
    <w:next w:val="Standaard"/>
    <w:qFormat/>
    <w:rsid w:val="008646B0"/>
    <w:pPr>
      <w:spacing w:line="320" w:lineRule="atLeast"/>
      <w:outlineLvl w:val="1"/>
    </w:pPr>
    <w:rPr>
      <w:sz w:val="24"/>
    </w:rPr>
  </w:style>
  <w:style w:type="paragraph" w:styleId="Titel">
    <w:name w:val="Title"/>
    <w:basedOn w:val="Standaard"/>
    <w:qFormat/>
    <w:rsid w:val="008646B0"/>
    <w:pPr>
      <w:spacing w:line="320" w:lineRule="atLeast"/>
      <w:outlineLvl w:val="0"/>
    </w:pPr>
    <w:rPr>
      <w:rFonts w:cs="Arial"/>
      <w:b/>
      <w:bCs/>
      <w:kern w:val="28"/>
      <w:sz w:val="24"/>
      <w:szCs w:val="32"/>
    </w:rPr>
  </w:style>
  <w:style w:type="character" w:customStyle="1" w:styleId="Huisstijl-Rubricering">
    <w:name w:val="Huisstijl-Rubricering"/>
    <w:basedOn w:val="Standaardalinea-lettertype"/>
    <w:rsid w:val="009A676D"/>
    <w:rPr>
      <w:rFonts w:ascii="Verdana" w:hAnsi="Verdana"/>
      <w:b/>
      <w:smallCaps/>
      <w:dstrike w:val="0"/>
      <w:sz w:val="13"/>
      <w:vertAlign w:val="baseline"/>
    </w:rPr>
  </w:style>
  <w:style w:type="paragraph" w:styleId="Inhopg2">
    <w:name w:val="toc 2"/>
    <w:basedOn w:val="Inhopg1"/>
    <w:next w:val="Standaard"/>
    <w:semiHidden/>
    <w:rsid w:val="00F03E1B"/>
    <w:pPr>
      <w:tabs>
        <w:tab w:val="left" w:pos="0"/>
      </w:tabs>
      <w:spacing w:before="240"/>
      <w:ind w:left="-1160"/>
    </w:pPr>
    <w:rPr>
      <w:b/>
    </w:rPr>
  </w:style>
  <w:style w:type="paragraph" w:styleId="Normaalweb">
    <w:name w:val="Normal (Web)"/>
    <w:basedOn w:val="Standaard"/>
    <w:rsid w:val="005C164B"/>
  </w:style>
  <w:style w:type="paragraph" w:styleId="Inhopg3">
    <w:name w:val="toc 3"/>
    <w:basedOn w:val="Inhopg2"/>
    <w:next w:val="Standaard"/>
    <w:semiHidden/>
    <w:rsid w:val="006469F6"/>
    <w:pPr>
      <w:spacing w:before="0"/>
    </w:pPr>
    <w:rPr>
      <w:b w:val="0"/>
    </w:rPr>
  </w:style>
  <w:style w:type="paragraph" w:customStyle="1" w:styleId="Huisstijl-TabelTitel">
    <w:name w:val="Huisstijl-TabelTitel"/>
    <w:basedOn w:val="Standaard"/>
    <w:next w:val="Standaard"/>
    <w:rsid w:val="00C6537C"/>
    <w:rPr>
      <w:b/>
      <w:sz w:val="14"/>
    </w:rPr>
  </w:style>
  <w:style w:type="paragraph" w:customStyle="1" w:styleId="Huisstijl-Bijschrift">
    <w:name w:val="Huisstijl-Bijschrift"/>
    <w:basedOn w:val="Standaard"/>
    <w:next w:val="Standaard"/>
    <w:rsid w:val="00C6537C"/>
    <w:rPr>
      <w:i/>
    </w:rPr>
  </w:style>
  <w:style w:type="table" w:styleId="Tabelraster">
    <w:name w:val="Table Grid"/>
    <w:basedOn w:val="Standaardtabel"/>
    <w:rsid w:val="00C6537C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Huisstijl-Tabel">
    <w:name w:val="Huisstijl-Tabel"/>
    <w:basedOn w:val="Standaardtabel"/>
    <w:rsid w:val="00CD604A"/>
    <w:rPr>
      <w:rFonts w:ascii="Verdana" w:hAnsi="Verdana"/>
      <w:sz w:val="14"/>
    </w:rPr>
    <w:tblPr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  <w:tblCellMar>
        <w:top w:w="120" w:type="dxa"/>
        <w:left w:w="60" w:type="dxa"/>
        <w:bottom w:w="120" w:type="dxa"/>
        <w:right w:w="60" w:type="dxa"/>
      </w:tblCellMar>
    </w:tblPr>
    <w:tblStylePr w:type="firstRow">
      <w:tblPr/>
      <w:tcPr>
        <w:tcMar>
          <w:top w:w="0" w:type="nil"/>
          <w:left w:w="60" w:type="dxa"/>
          <w:bottom w:w="120" w:type="dxa"/>
          <w:right w:w="60" w:type="dxa"/>
        </w:tcMar>
      </w:tcPr>
    </w:tblStylePr>
  </w:style>
  <w:style w:type="paragraph" w:customStyle="1" w:styleId="Huisstijl-TabelTekst">
    <w:name w:val="Huisstijl-TabelTekst"/>
    <w:basedOn w:val="Huisstijl-TabelTitel"/>
    <w:rsid w:val="00CD604A"/>
    <w:rPr>
      <w:b w:val="0"/>
    </w:rPr>
  </w:style>
  <w:style w:type="paragraph" w:styleId="Inhopg4">
    <w:name w:val="toc 4"/>
    <w:basedOn w:val="Inhopg3"/>
    <w:next w:val="Standaard"/>
    <w:semiHidden/>
    <w:rsid w:val="00F03E1B"/>
  </w:style>
  <w:style w:type="paragraph" w:styleId="Inhopg5">
    <w:name w:val="toc 5"/>
    <w:basedOn w:val="Standaard"/>
    <w:next w:val="Standaard"/>
    <w:autoRedefine/>
    <w:semiHidden/>
    <w:rsid w:val="00EB7550"/>
    <w:pPr>
      <w:ind w:left="720"/>
    </w:pPr>
  </w:style>
  <w:style w:type="paragraph" w:styleId="Voetnoottekst">
    <w:name w:val="footnote text"/>
    <w:basedOn w:val="Standaard"/>
    <w:semiHidden/>
    <w:rsid w:val="00F46AA1"/>
    <w:pPr>
      <w:tabs>
        <w:tab w:val="left" w:pos="600"/>
      </w:tabs>
      <w:spacing w:line="180" w:lineRule="atLeast"/>
      <w:ind w:left="240" w:hanging="240"/>
    </w:pPr>
    <w:rPr>
      <w:sz w:val="13"/>
      <w:szCs w:val="20"/>
    </w:rPr>
  </w:style>
  <w:style w:type="character" w:styleId="Voetnootmarkering">
    <w:name w:val="footnote reference"/>
    <w:basedOn w:val="Standaardalinea-lettertype"/>
    <w:semiHidden/>
    <w:rsid w:val="00B35331"/>
    <w:rPr>
      <w:vertAlign w:val="baseline"/>
    </w:rPr>
  </w:style>
  <w:style w:type="paragraph" w:styleId="Eindnoottekst">
    <w:name w:val="endnote text"/>
    <w:basedOn w:val="Standaard"/>
    <w:semiHidden/>
    <w:rsid w:val="00456B63"/>
    <w:rPr>
      <w:sz w:val="20"/>
      <w:szCs w:val="20"/>
    </w:rPr>
  </w:style>
  <w:style w:type="character" w:styleId="Eindnootmarkering">
    <w:name w:val="endnote reference"/>
    <w:basedOn w:val="Standaardalinea-lettertype"/>
    <w:semiHidden/>
    <w:rsid w:val="00456B63"/>
    <w:rPr>
      <w:vertAlign w:val="superscript"/>
    </w:rPr>
  </w:style>
  <w:style w:type="paragraph" w:styleId="Ballontekst">
    <w:name w:val="Balloon Text"/>
    <w:basedOn w:val="Standaard"/>
    <w:link w:val="BallontekstChar"/>
    <w:rsid w:val="00C9723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C97238"/>
    <w:rPr>
      <w:rFonts w:ascii="Tahoma" w:hAnsi="Tahoma" w:cs="Tahoma"/>
      <w:sz w:val="16"/>
      <w:szCs w:val="16"/>
    </w:rPr>
  </w:style>
  <w:style w:type="paragraph" w:styleId="Geenafstand">
    <w:name w:val="No Spacing"/>
    <w:uiPriority w:val="1"/>
    <w:qFormat/>
    <w:rsid w:val="004B4977"/>
    <w:rPr>
      <w:rFonts w:ascii="Verdana" w:eastAsiaTheme="minorEastAsia" w:hAnsi="Verdana" w:cstheme="minorBidi"/>
      <w:sz w:val="22"/>
      <w:szCs w:val="22"/>
    </w:rPr>
  </w:style>
  <w:style w:type="paragraph" w:customStyle="1" w:styleId="broodtekst">
    <w:name w:val="broodtekst"/>
    <w:basedOn w:val="Standaard"/>
    <w:link w:val="broodtekstChar"/>
    <w:rsid w:val="00C7256F"/>
    <w:pPr>
      <w:tabs>
        <w:tab w:val="left" w:pos="227"/>
        <w:tab w:val="left" w:pos="454"/>
        <w:tab w:val="left" w:pos="680"/>
      </w:tabs>
      <w:autoSpaceDE w:val="0"/>
      <w:autoSpaceDN w:val="0"/>
      <w:adjustRightInd w:val="0"/>
    </w:pPr>
    <w:rPr>
      <w:szCs w:val="18"/>
    </w:rPr>
  </w:style>
  <w:style w:type="character" w:styleId="Verwijzingopmerking">
    <w:name w:val="annotation reference"/>
    <w:rsid w:val="00C7256F"/>
    <w:rPr>
      <w:sz w:val="16"/>
      <w:szCs w:val="16"/>
    </w:rPr>
  </w:style>
  <w:style w:type="paragraph" w:styleId="Tekstopmerking">
    <w:name w:val="annotation text"/>
    <w:basedOn w:val="Standaard"/>
    <w:link w:val="TekstopmerkingChar"/>
    <w:rsid w:val="00C7256F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rsid w:val="00C7256F"/>
    <w:rPr>
      <w:rFonts w:ascii="Verdana" w:hAnsi="Verdana"/>
    </w:rPr>
  </w:style>
  <w:style w:type="paragraph" w:customStyle="1" w:styleId="witregel1">
    <w:name w:val="witregel1"/>
    <w:basedOn w:val="broodtekst"/>
    <w:rsid w:val="000D6FA0"/>
    <w:pPr>
      <w:spacing w:line="90" w:lineRule="atLeast"/>
    </w:pPr>
    <w:rPr>
      <w:sz w:val="2"/>
    </w:rPr>
  </w:style>
  <w:style w:type="paragraph" w:customStyle="1" w:styleId="afzendgegevens">
    <w:name w:val="afzendgegevens"/>
    <w:basedOn w:val="broodtekst"/>
    <w:rsid w:val="000D6FA0"/>
    <w:pPr>
      <w:spacing w:line="180" w:lineRule="atLeast"/>
    </w:pPr>
    <w:rPr>
      <w:sz w:val="13"/>
    </w:rPr>
  </w:style>
  <w:style w:type="paragraph" w:customStyle="1" w:styleId="referentiegegevens">
    <w:name w:val="referentiegegevens"/>
    <w:basedOn w:val="broodtekst"/>
    <w:rsid w:val="000D6FA0"/>
    <w:pPr>
      <w:spacing w:line="180" w:lineRule="atLeast"/>
    </w:pPr>
    <w:rPr>
      <w:sz w:val="13"/>
    </w:rPr>
  </w:style>
  <w:style w:type="paragraph" w:customStyle="1" w:styleId="referentiekopjes">
    <w:name w:val="referentiekopjes"/>
    <w:basedOn w:val="broodtekst"/>
    <w:next w:val="referentiegegevens"/>
    <w:rsid w:val="000D6FA0"/>
    <w:pPr>
      <w:spacing w:line="180" w:lineRule="atLeast"/>
    </w:pPr>
    <w:rPr>
      <w:b/>
      <w:sz w:val="13"/>
    </w:rPr>
  </w:style>
  <w:style w:type="paragraph" w:customStyle="1" w:styleId="witregel2">
    <w:name w:val="witregel2"/>
    <w:basedOn w:val="broodtekst"/>
    <w:rsid w:val="000D6FA0"/>
    <w:pPr>
      <w:spacing w:line="270" w:lineRule="atLeast"/>
    </w:pPr>
    <w:rPr>
      <w:sz w:val="2"/>
    </w:rPr>
  </w:style>
  <w:style w:type="paragraph" w:customStyle="1" w:styleId="afzendgegevens-bold">
    <w:name w:val="afzendgegevens-bold"/>
    <w:basedOn w:val="afzendgegevens"/>
    <w:rsid w:val="000D6FA0"/>
    <w:rPr>
      <w:b/>
    </w:rPr>
  </w:style>
  <w:style w:type="paragraph" w:customStyle="1" w:styleId="Bijlage">
    <w:name w:val="Bijlage"/>
    <w:basedOn w:val="Kop1"/>
    <w:next w:val="Standaard"/>
    <w:rsid w:val="0089074F"/>
    <w:pPr>
      <w:keepNext/>
      <w:widowControl/>
      <w:numPr>
        <w:numId w:val="38"/>
      </w:numPr>
      <w:spacing w:before="280" w:after="280" w:line="560" w:lineRule="atLeast"/>
      <w:contextualSpacing w:val="0"/>
    </w:pPr>
    <w:rPr>
      <w:rFonts w:ascii="Imago Book" w:eastAsia="MS Mincho" w:hAnsi="Imago Book" w:cs="Times New Roman"/>
      <w:bCs w:val="0"/>
      <w:kern w:val="28"/>
      <w:sz w:val="36"/>
      <w:szCs w:val="20"/>
    </w:rPr>
  </w:style>
  <w:style w:type="paragraph" w:customStyle="1" w:styleId="Toelichting">
    <w:name w:val="Toelichting"/>
    <w:basedOn w:val="Standaard"/>
    <w:next w:val="Standaard"/>
    <w:rsid w:val="0089074F"/>
    <w:pPr>
      <w:spacing w:before="120" w:after="120" w:line="280" w:lineRule="atLeast"/>
    </w:pPr>
    <w:rPr>
      <w:rFonts w:ascii="Imago Book" w:eastAsia="MS Mincho" w:hAnsi="Imago Book"/>
      <w:b/>
      <w:sz w:val="16"/>
      <w:szCs w:val="20"/>
    </w:rPr>
  </w:style>
  <w:style w:type="character" w:customStyle="1" w:styleId="broodtekstChar">
    <w:name w:val="broodtekst Char"/>
    <w:link w:val="broodtekst"/>
    <w:rsid w:val="00FE2EE2"/>
    <w:rPr>
      <w:rFonts w:ascii="Verdana" w:hAnsi="Verdana"/>
      <w:sz w:val="18"/>
      <w:szCs w:val="18"/>
    </w:rPr>
  </w:style>
  <w:style w:type="paragraph" w:customStyle="1" w:styleId="titel0">
    <w:name w:val="titel"/>
    <w:basedOn w:val="broodtekst"/>
    <w:next w:val="Standaard"/>
    <w:rsid w:val="00FE2EE2"/>
    <w:pPr>
      <w:spacing w:line="300" w:lineRule="atLeast"/>
    </w:pPr>
    <w:rPr>
      <w:rFonts w:eastAsia="MS Mincho"/>
      <w:b/>
      <w:sz w:val="24"/>
    </w:rPr>
  </w:style>
  <w:style w:type="paragraph" w:styleId="Lijstalinea">
    <w:name w:val="List Paragraph"/>
    <w:basedOn w:val="Standaard"/>
    <w:uiPriority w:val="34"/>
    <w:qFormat/>
    <w:rsid w:val="00C339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81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84A3CB-BC47-44FE-949E-8AE64592E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54</Words>
  <Characters>299</Characters>
  <Application>Microsoft Office Word</Application>
  <DocSecurity>0</DocSecurity>
  <Lines>2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Rijksoverheid</Company>
  <LinksUpToDate>false</LinksUpToDate>
  <CharactersWithSpaces>352</CharactersWithSpaces>
  <SharedDoc>false</SharedDoc>
  <HLinks>
    <vt:vector size="6" baseType="variant">
      <vt:variant>
        <vt:i4>6815829</vt:i4>
      </vt:variant>
      <vt:variant>
        <vt:i4>0</vt:i4>
      </vt:variant>
      <vt:variant>
        <vt:i4>0</vt:i4>
      </vt:variant>
      <vt:variant>
        <vt:i4>5</vt:i4>
      </vt:variant>
      <vt:variant>
        <vt:lpwstr>mailto:paulienmuijser@minvrom.nl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Girbaran, S.G. mw. - BD/DBOB/COZA</dc:creator>
  <cp:lastModifiedBy>Ruiter, Rob</cp:lastModifiedBy>
  <cp:revision>9</cp:revision>
  <cp:lastPrinted>2008-09-19T14:31:00Z</cp:lastPrinted>
  <dcterms:created xsi:type="dcterms:W3CDTF">2020-12-24T09:46:00Z</dcterms:created>
  <dcterms:modified xsi:type="dcterms:W3CDTF">2021-04-19T09:44:00Z</dcterms:modified>
</cp:coreProperties>
</file>