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5655F" w14:textId="77777777" w:rsidR="00142BCD" w:rsidRDefault="00142BCD" w:rsidP="001F50B8">
      <w:pPr>
        <w:ind w:left="-851"/>
        <w:rPr>
          <w:lang w:val="en-GB"/>
        </w:rPr>
      </w:pPr>
    </w:p>
    <w:p w14:paraId="06FEDF42" w14:textId="77777777" w:rsidR="00905394" w:rsidRDefault="00905394" w:rsidP="00645EC4">
      <w:pPr>
        <w:pStyle w:val="Kopzondernummering"/>
      </w:pPr>
    </w:p>
    <w:p w14:paraId="7AC7901C" w14:textId="77777777" w:rsidR="00905394" w:rsidRPr="00905394" w:rsidRDefault="00905394" w:rsidP="00905394"/>
    <w:p w14:paraId="54F077A9" w14:textId="77777777" w:rsidR="00905394" w:rsidRPr="00905394" w:rsidRDefault="001109E6" w:rsidP="0090539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FF45E" wp14:editId="42BEA37F">
                <wp:simplePos x="0" y="0"/>
                <wp:positionH relativeFrom="column">
                  <wp:posOffset>-835025</wp:posOffset>
                </wp:positionH>
                <wp:positionV relativeFrom="paragraph">
                  <wp:posOffset>79375</wp:posOffset>
                </wp:positionV>
                <wp:extent cx="5076825" cy="2714625"/>
                <wp:effectExtent l="3175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271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961583" w14:textId="77777777" w:rsidR="00F74EE0" w:rsidRPr="002D69B4" w:rsidRDefault="00F74EE0" w:rsidP="00F74EE0">
                            <w:pPr>
                              <w:pStyle w:val="Geenafstand"/>
                              <w:rPr>
                                <w:b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  <w:p w14:paraId="55C42C16" w14:textId="0CD4F399" w:rsidR="00194D90" w:rsidRDefault="00194D90" w:rsidP="00194D90">
                            <w:pPr>
                              <w:pStyle w:val="Geenafstand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4246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Bijlage </w:t>
                            </w:r>
                            <w:r w:rsidR="00952775" w:rsidRPr="00142468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A857F3">
                              <w:rPr>
                                <w:b/>
                                <w:sz w:val="32"/>
                                <w:szCs w:val="32"/>
                              </w:rPr>
                              <w:t>A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Specificatie referentieopdracht</w:t>
                            </w:r>
                            <w:r w:rsidR="00A857F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1</w:t>
                            </w:r>
                            <w:bookmarkStart w:id="0" w:name="_GoBack"/>
                            <w:bookmarkEnd w:id="0"/>
                          </w:p>
                          <w:p w14:paraId="445273E4" w14:textId="77777777" w:rsidR="00BB779D" w:rsidRDefault="00BB779D" w:rsidP="00194D90">
                            <w:pPr>
                              <w:pStyle w:val="Geenafstand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1DC3E9A" w14:textId="77777777" w:rsidR="00142468" w:rsidRPr="002D69B4" w:rsidRDefault="00142468" w:rsidP="00142468">
                            <w:pPr>
                              <w:pStyle w:val="Geenafstand"/>
                              <w:rPr>
                                <w:color w:val="00B0F0"/>
                                <w:sz w:val="64"/>
                                <w:szCs w:val="64"/>
                              </w:rPr>
                            </w:pPr>
                            <w:r w:rsidRPr="002D69B4">
                              <w:rPr>
                                <w:color w:val="00B0F0"/>
                                <w:sz w:val="64"/>
                                <w:szCs w:val="64"/>
                              </w:rPr>
                              <w:t>Europese aanbesteding</w:t>
                            </w:r>
                          </w:p>
                          <w:p w14:paraId="595A8863" w14:textId="77777777" w:rsidR="00142468" w:rsidRDefault="00142468" w:rsidP="00142468">
                            <w:pPr>
                              <w:pStyle w:val="titel0"/>
                            </w:pPr>
                            <w:r>
                              <w:t xml:space="preserve">Beroepsrechtsbijstandverzekering Tuchtrecht </w:t>
                            </w:r>
                          </w:p>
                          <w:p w14:paraId="012F3422" w14:textId="77777777" w:rsidR="00142468" w:rsidRDefault="00142468" w:rsidP="00142468">
                            <w:pPr>
                              <w:pStyle w:val="titel0"/>
                            </w:pPr>
                            <w:r>
                              <w:t>t.b.v. Dienst Justitiële Inrichtingen</w:t>
                            </w:r>
                          </w:p>
                          <w:p w14:paraId="0AEF9AA0" w14:textId="77777777" w:rsidR="00142468" w:rsidRDefault="00142468" w:rsidP="00142468">
                            <w:pPr>
                              <w:pStyle w:val="Geenafstand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250BAE4A" w14:textId="77777777" w:rsidR="00142468" w:rsidRDefault="00142468" w:rsidP="00142468">
                            <w:pPr>
                              <w:pStyle w:val="broodtek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F119C">
                              <w:rPr>
                                <w:b/>
                                <w:sz w:val="24"/>
                                <w:szCs w:val="24"/>
                              </w:rPr>
                              <w:t>Openbare Procedure</w:t>
                            </w:r>
                          </w:p>
                          <w:p w14:paraId="4C2A1AC5" w14:textId="77777777" w:rsidR="00142468" w:rsidRPr="00FF119C" w:rsidRDefault="00142468" w:rsidP="00142468">
                            <w:pPr>
                              <w:pStyle w:val="broodtek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651DD83" w14:textId="77777777" w:rsidR="00142468" w:rsidRPr="00BD3794" w:rsidRDefault="00142468" w:rsidP="00142468">
                            <w:pPr>
                              <w:pStyle w:val="broodtekst"/>
                              <w:rPr>
                                <w:sz w:val="24"/>
                                <w:szCs w:val="24"/>
                              </w:rPr>
                            </w:pPr>
                            <w:r w:rsidRPr="00BD3794">
                              <w:rPr>
                                <w:sz w:val="24"/>
                                <w:szCs w:val="24"/>
                              </w:rPr>
                              <w:t>Versie  0.1</w:t>
                            </w:r>
                          </w:p>
                          <w:p w14:paraId="0DAB8F9C" w14:textId="2E3C91B2" w:rsidR="00142468" w:rsidRPr="00FF119C" w:rsidRDefault="002F3FAC" w:rsidP="00142468">
                            <w:pPr>
                              <w:pStyle w:val="broodteks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Datum 19-04-2021</w:t>
                            </w:r>
                          </w:p>
                          <w:p w14:paraId="09B0FCD0" w14:textId="77777777" w:rsidR="00194D90" w:rsidRDefault="00194D90" w:rsidP="00F74EE0">
                            <w:pPr>
                              <w:pStyle w:val="Geenafstand"/>
                              <w:rPr>
                                <w:color w:val="00B0F0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2FF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5.75pt;margin-top:6.25pt;width:399.75pt;height:2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VBgsAIAAKo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" filled="f" stroked="f" strokecolor="#09f">
                <v:textbox inset="0,0,0,0">
                  <w:txbxContent>
                    <w:p w14:paraId="61961583" w14:textId="77777777" w:rsidR="00F74EE0" w:rsidRPr="002D69B4" w:rsidRDefault="00F74EE0" w:rsidP="00F74EE0">
                      <w:pPr>
                        <w:pStyle w:val="Geenafstand"/>
                        <w:rPr>
                          <w:b/>
                          <w:color w:val="00B0F0"/>
                          <w:sz w:val="32"/>
                          <w:szCs w:val="32"/>
                        </w:rPr>
                      </w:pPr>
                    </w:p>
                    <w:p w14:paraId="55C42C16" w14:textId="0CD4F399" w:rsidR="00194D90" w:rsidRDefault="00194D90" w:rsidP="00194D90">
                      <w:pPr>
                        <w:pStyle w:val="Geenafstand"/>
                        <w:rPr>
                          <w:b/>
                          <w:sz w:val="32"/>
                          <w:szCs w:val="32"/>
                        </w:rPr>
                      </w:pPr>
                      <w:r w:rsidRPr="00142468">
                        <w:rPr>
                          <w:b/>
                          <w:sz w:val="32"/>
                          <w:szCs w:val="32"/>
                        </w:rPr>
                        <w:t xml:space="preserve">Bijlage </w:t>
                      </w:r>
                      <w:r w:rsidR="00952775" w:rsidRPr="00142468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A857F3">
                        <w:rPr>
                          <w:b/>
                          <w:sz w:val="32"/>
                          <w:szCs w:val="32"/>
                        </w:rPr>
                        <w:t>A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Specificatie referentieopdracht</w:t>
                      </w:r>
                      <w:r w:rsidR="00A857F3">
                        <w:rPr>
                          <w:b/>
                          <w:sz w:val="32"/>
                          <w:szCs w:val="32"/>
                        </w:rPr>
                        <w:t xml:space="preserve"> 1</w:t>
                      </w:r>
                      <w:bookmarkStart w:id="1" w:name="_GoBack"/>
                      <w:bookmarkEnd w:id="1"/>
                    </w:p>
                    <w:p w14:paraId="445273E4" w14:textId="77777777" w:rsidR="00BB779D" w:rsidRDefault="00BB779D" w:rsidP="00194D90">
                      <w:pPr>
                        <w:pStyle w:val="Geenafstand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61DC3E9A" w14:textId="77777777" w:rsidR="00142468" w:rsidRPr="002D69B4" w:rsidRDefault="00142468" w:rsidP="00142468">
                      <w:pPr>
                        <w:pStyle w:val="Geenafstand"/>
                        <w:rPr>
                          <w:color w:val="00B0F0"/>
                          <w:sz w:val="64"/>
                          <w:szCs w:val="64"/>
                        </w:rPr>
                      </w:pPr>
                      <w:r w:rsidRPr="002D69B4">
                        <w:rPr>
                          <w:color w:val="00B0F0"/>
                          <w:sz w:val="64"/>
                          <w:szCs w:val="64"/>
                        </w:rPr>
                        <w:t>Europese aanbesteding</w:t>
                      </w:r>
                    </w:p>
                    <w:p w14:paraId="595A8863" w14:textId="77777777" w:rsidR="00142468" w:rsidRDefault="00142468" w:rsidP="00142468">
                      <w:pPr>
                        <w:pStyle w:val="titel0"/>
                      </w:pPr>
                      <w:r>
                        <w:t xml:space="preserve">Beroepsrechtsbijstandverzekering Tuchtrecht </w:t>
                      </w:r>
                    </w:p>
                    <w:p w14:paraId="012F3422" w14:textId="77777777" w:rsidR="00142468" w:rsidRDefault="00142468" w:rsidP="00142468">
                      <w:pPr>
                        <w:pStyle w:val="titel0"/>
                      </w:pPr>
                      <w:r>
                        <w:t>t.b.v. Dienst Justitiële Inrichtingen</w:t>
                      </w:r>
                    </w:p>
                    <w:p w14:paraId="0AEF9AA0" w14:textId="77777777" w:rsidR="00142468" w:rsidRDefault="00142468" w:rsidP="00142468">
                      <w:pPr>
                        <w:pStyle w:val="Geenafstand"/>
                        <w:rPr>
                          <w:sz w:val="48"/>
                          <w:szCs w:val="48"/>
                        </w:rPr>
                      </w:pPr>
                    </w:p>
                    <w:p w14:paraId="250BAE4A" w14:textId="77777777" w:rsidR="00142468" w:rsidRDefault="00142468" w:rsidP="00142468">
                      <w:pPr>
                        <w:pStyle w:val="broodtekst"/>
                        <w:rPr>
                          <w:b/>
                          <w:sz w:val="24"/>
                          <w:szCs w:val="24"/>
                        </w:rPr>
                      </w:pPr>
                      <w:r w:rsidRPr="00FF119C">
                        <w:rPr>
                          <w:b/>
                          <w:sz w:val="24"/>
                          <w:szCs w:val="24"/>
                        </w:rPr>
                        <w:t>Openbare Procedure</w:t>
                      </w:r>
                    </w:p>
                    <w:p w14:paraId="4C2A1AC5" w14:textId="77777777" w:rsidR="00142468" w:rsidRPr="00FF119C" w:rsidRDefault="00142468" w:rsidP="00142468">
                      <w:pPr>
                        <w:pStyle w:val="broodtekst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651DD83" w14:textId="77777777" w:rsidR="00142468" w:rsidRPr="00BD3794" w:rsidRDefault="00142468" w:rsidP="00142468">
                      <w:pPr>
                        <w:pStyle w:val="broodtekst"/>
                        <w:rPr>
                          <w:sz w:val="24"/>
                          <w:szCs w:val="24"/>
                        </w:rPr>
                      </w:pPr>
                      <w:r w:rsidRPr="00BD3794">
                        <w:rPr>
                          <w:sz w:val="24"/>
                          <w:szCs w:val="24"/>
                        </w:rPr>
                        <w:t>Versie  0.1</w:t>
                      </w:r>
                    </w:p>
                    <w:p w14:paraId="0DAB8F9C" w14:textId="2E3C91B2" w:rsidR="00142468" w:rsidRPr="00FF119C" w:rsidRDefault="002F3FAC" w:rsidP="00142468">
                      <w:pPr>
                        <w:pStyle w:val="broodteks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Datum 19-04-2021</w:t>
                      </w:r>
                    </w:p>
                    <w:p w14:paraId="09B0FCD0" w14:textId="77777777" w:rsidR="00194D90" w:rsidRDefault="00194D90" w:rsidP="00F74EE0">
                      <w:pPr>
                        <w:pStyle w:val="Geenafstand"/>
                        <w:rPr>
                          <w:color w:val="00B0F0"/>
                          <w:sz w:val="64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2B610B" w14:textId="77777777" w:rsidR="00905394" w:rsidRPr="00905394" w:rsidRDefault="00905394" w:rsidP="00905394"/>
    <w:p w14:paraId="2336A3E3" w14:textId="77777777" w:rsidR="00905394" w:rsidRPr="00905394" w:rsidRDefault="00905394" w:rsidP="00905394"/>
    <w:p w14:paraId="0239FA7C" w14:textId="77777777" w:rsidR="00905394" w:rsidRPr="00905394" w:rsidRDefault="00905394" w:rsidP="00905394"/>
    <w:p w14:paraId="054B114F" w14:textId="77777777" w:rsidR="00905394" w:rsidRPr="00905394" w:rsidRDefault="00905394" w:rsidP="00905394"/>
    <w:p w14:paraId="2BE3C843" w14:textId="77777777" w:rsidR="00905394" w:rsidRPr="00905394" w:rsidRDefault="00905394" w:rsidP="00905394"/>
    <w:p w14:paraId="5C868487" w14:textId="77777777" w:rsidR="00905394" w:rsidRPr="00905394" w:rsidRDefault="00905394" w:rsidP="00905394"/>
    <w:p w14:paraId="2F97039A" w14:textId="77777777" w:rsidR="00905394" w:rsidRPr="00905394" w:rsidRDefault="00905394" w:rsidP="00905394">
      <w:pPr>
        <w:jc w:val="right"/>
      </w:pPr>
    </w:p>
    <w:p w14:paraId="4F71F0ED" w14:textId="77777777" w:rsidR="00905394" w:rsidRPr="00905394" w:rsidRDefault="00905394" w:rsidP="00905394"/>
    <w:p w14:paraId="6134A6F6" w14:textId="77777777" w:rsidR="00BC75D5" w:rsidRDefault="00BC75D5" w:rsidP="0089074F">
      <w:pPr>
        <w:pStyle w:val="Kopzondernummering"/>
        <w:ind w:left="-993" w:firstLine="993"/>
      </w:pPr>
      <w:bookmarkStart w:id="2" w:name="_Toc209500354"/>
      <w:bookmarkStart w:id="3" w:name="_Toc209580557"/>
    </w:p>
    <w:p w14:paraId="3BF616AA" w14:textId="77777777" w:rsidR="00BC75D5" w:rsidRDefault="00BC75D5" w:rsidP="0089074F">
      <w:pPr>
        <w:pStyle w:val="Kopzondernummering"/>
        <w:ind w:left="-993" w:firstLine="993"/>
      </w:pPr>
    </w:p>
    <w:p w14:paraId="6AD055CA" w14:textId="77777777" w:rsidR="00BC75D5" w:rsidRDefault="00BC75D5" w:rsidP="0089074F">
      <w:pPr>
        <w:pStyle w:val="Kopzondernummering"/>
        <w:ind w:left="-993" w:firstLine="993"/>
      </w:pPr>
    </w:p>
    <w:p w14:paraId="55782503" w14:textId="77777777" w:rsidR="00BC75D5" w:rsidRDefault="00BC75D5" w:rsidP="0089074F">
      <w:pPr>
        <w:pStyle w:val="Kopzondernummering"/>
        <w:ind w:left="-993" w:firstLine="993"/>
      </w:pPr>
    </w:p>
    <w:p w14:paraId="7D30BD07" w14:textId="77777777" w:rsidR="00BC75D5" w:rsidRDefault="00BC75D5" w:rsidP="0089074F">
      <w:pPr>
        <w:pStyle w:val="Kopzondernummering"/>
        <w:ind w:left="-993" w:firstLine="993"/>
      </w:pPr>
    </w:p>
    <w:p w14:paraId="51D0A6AF" w14:textId="77777777" w:rsidR="00BC75D5" w:rsidRDefault="00BC75D5" w:rsidP="0089074F">
      <w:pPr>
        <w:pStyle w:val="Kopzondernummering"/>
        <w:ind w:left="-993" w:firstLine="993"/>
      </w:pPr>
    </w:p>
    <w:p w14:paraId="4C976C34" w14:textId="77777777" w:rsidR="00BC75D5" w:rsidRDefault="00BC75D5" w:rsidP="0089074F">
      <w:pPr>
        <w:pStyle w:val="Kopzondernummering"/>
        <w:ind w:left="-993" w:firstLine="993"/>
      </w:pPr>
    </w:p>
    <w:p w14:paraId="681EDE8E" w14:textId="77777777" w:rsidR="00BC75D5" w:rsidRDefault="00BC75D5" w:rsidP="0089074F">
      <w:pPr>
        <w:pStyle w:val="Kopzondernummering"/>
        <w:ind w:left="-993" w:firstLine="993"/>
      </w:pPr>
    </w:p>
    <w:p w14:paraId="034CDB5C" w14:textId="77777777" w:rsidR="00BC75D5" w:rsidRDefault="00BC75D5" w:rsidP="0089074F">
      <w:pPr>
        <w:pStyle w:val="Kopzondernummering"/>
        <w:ind w:left="-993" w:firstLine="993"/>
      </w:pPr>
    </w:p>
    <w:p w14:paraId="36880FDF" w14:textId="77777777" w:rsidR="00BC75D5" w:rsidRDefault="00BC75D5" w:rsidP="0089074F">
      <w:pPr>
        <w:pStyle w:val="Kopzondernummering"/>
        <w:ind w:left="-993" w:firstLine="993"/>
      </w:pPr>
    </w:p>
    <w:p w14:paraId="1CD5A161" w14:textId="77777777" w:rsidR="00BC75D5" w:rsidRDefault="00BC75D5" w:rsidP="0089074F">
      <w:pPr>
        <w:pStyle w:val="Kopzondernummering"/>
        <w:ind w:left="-993" w:firstLine="993"/>
      </w:pPr>
    </w:p>
    <w:p w14:paraId="4A9CB5AB" w14:textId="77777777" w:rsidR="00BC75D5" w:rsidRDefault="00BC75D5" w:rsidP="0089074F">
      <w:pPr>
        <w:pStyle w:val="Kopzondernummering"/>
        <w:ind w:left="-993" w:firstLine="993"/>
      </w:pPr>
    </w:p>
    <w:p w14:paraId="78F23A22" w14:textId="77777777" w:rsidR="00BC75D5" w:rsidRDefault="00BC75D5" w:rsidP="0089074F">
      <w:pPr>
        <w:pStyle w:val="Kopzondernummering"/>
        <w:ind w:left="-993" w:firstLine="993"/>
      </w:pPr>
    </w:p>
    <w:p w14:paraId="7FAD2275" w14:textId="77777777" w:rsidR="00BC75D5" w:rsidRDefault="00BC75D5" w:rsidP="0089074F">
      <w:pPr>
        <w:pStyle w:val="Kopzondernummering"/>
        <w:ind w:left="-993" w:firstLine="993"/>
      </w:pPr>
    </w:p>
    <w:p w14:paraId="300FE94D" w14:textId="77777777" w:rsidR="00BC75D5" w:rsidRDefault="00BC75D5" w:rsidP="0089074F">
      <w:pPr>
        <w:pStyle w:val="Kopzondernummering"/>
        <w:ind w:left="-993" w:firstLine="993"/>
      </w:pPr>
    </w:p>
    <w:p w14:paraId="6D76001E" w14:textId="77777777" w:rsidR="00BC75D5" w:rsidRDefault="00BC75D5" w:rsidP="0089074F">
      <w:pPr>
        <w:pStyle w:val="Kopzondernummering"/>
        <w:ind w:left="-993" w:firstLine="993"/>
      </w:pPr>
    </w:p>
    <w:p w14:paraId="62EF743C" w14:textId="77777777" w:rsidR="00BC75D5" w:rsidRDefault="00BC75D5" w:rsidP="0089074F">
      <w:pPr>
        <w:pStyle w:val="Kopzondernummering"/>
        <w:ind w:left="-993" w:firstLine="993"/>
      </w:pPr>
    </w:p>
    <w:p w14:paraId="174B0D06" w14:textId="77777777" w:rsidR="00BC75D5" w:rsidRDefault="00BC75D5" w:rsidP="0089074F">
      <w:pPr>
        <w:pStyle w:val="Kopzondernummering"/>
        <w:ind w:left="-993" w:firstLine="993"/>
      </w:pPr>
    </w:p>
    <w:p w14:paraId="353F4FE2" w14:textId="77777777" w:rsidR="00BC75D5" w:rsidRDefault="00BC75D5" w:rsidP="0089074F">
      <w:pPr>
        <w:pStyle w:val="Kopzondernummering"/>
        <w:ind w:left="-993" w:firstLine="993"/>
      </w:pPr>
    </w:p>
    <w:p w14:paraId="58E86D7D" w14:textId="77777777" w:rsidR="00BC75D5" w:rsidRDefault="00BC75D5" w:rsidP="0089074F">
      <w:pPr>
        <w:pStyle w:val="Kopzondernummering"/>
        <w:ind w:left="-993" w:firstLine="993"/>
      </w:pPr>
    </w:p>
    <w:p w14:paraId="67BD2CD3" w14:textId="77777777" w:rsidR="00BC75D5" w:rsidRDefault="00BC75D5" w:rsidP="0089074F">
      <w:pPr>
        <w:pStyle w:val="Kopzondernummering"/>
        <w:ind w:left="-993" w:firstLine="993"/>
      </w:pPr>
    </w:p>
    <w:p w14:paraId="5F6D8161" w14:textId="77777777" w:rsidR="00BC75D5" w:rsidRDefault="00BC75D5" w:rsidP="0089074F">
      <w:pPr>
        <w:pStyle w:val="Kopzondernummering"/>
        <w:ind w:left="-993" w:firstLine="993"/>
      </w:pPr>
    </w:p>
    <w:p w14:paraId="07094134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p w14:paraId="09172F00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p w14:paraId="5972D4F0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p w14:paraId="255FCF09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p w14:paraId="6796498F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p w14:paraId="0B90E31F" w14:textId="77777777" w:rsidR="00BC75D5" w:rsidRDefault="00BC75D5" w:rsidP="00BC75D5">
      <w:pPr>
        <w:pStyle w:val="Kopzondernummering"/>
        <w:spacing w:after="0" w:line="0" w:lineRule="atLeast"/>
        <w:ind w:left="-993" w:firstLine="993"/>
      </w:pPr>
    </w:p>
    <w:bookmarkEnd w:id="2"/>
    <w:bookmarkEnd w:id="3"/>
    <w:p w14:paraId="5065CC84" w14:textId="77777777" w:rsidR="00BC75D5" w:rsidRDefault="00BC75D5">
      <w:pPr>
        <w:spacing w:line="240" w:lineRule="auto"/>
        <w:rPr>
          <w:rFonts w:eastAsia="MS Mincho"/>
          <w:b/>
          <w:sz w:val="20"/>
          <w:szCs w:val="20"/>
        </w:rPr>
      </w:pPr>
      <w:r>
        <w:rPr>
          <w:rFonts w:eastAsia="MS Mincho"/>
          <w:b/>
          <w:sz w:val="20"/>
          <w:szCs w:val="20"/>
        </w:rPr>
        <w:br w:type="page"/>
      </w:r>
    </w:p>
    <w:p w14:paraId="6C63BCE4" w14:textId="77777777" w:rsidR="00227FC7" w:rsidRPr="00952775" w:rsidRDefault="00227FC7" w:rsidP="00227FC7">
      <w:pPr>
        <w:spacing w:before="120" w:after="120" w:line="280" w:lineRule="atLeast"/>
        <w:rPr>
          <w:rFonts w:eastAsia="MS Mincho"/>
          <w:b/>
          <w:sz w:val="20"/>
          <w:szCs w:val="20"/>
        </w:rPr>
      </w:pPr>
      <w:r w:rsidRPr="00952775">
        <w:rPr>
          <w:rFonts w:eastAsia="MS Mincho"/>
          <w:b/>
          <w:sz w:val="20"/>
          <w:szCs w:val="20"/>
        </w:rPr>
        <w:lastRenderedPageBreak/>
        <w:t>Per referentieopdracht dient u één formulier in te vullen.</w:t>
      </w:r>
    </w:p>
    <w:p w14:paraId="495267F8" w14:textId="77777777" w:rsidR="00227FC7" w:rsidRPr="00952775" w:rsidRDefault="00227FC7" w:rsidP="00227FC7"/>
    <w:tbl>
      <w:tblPr>
        <w:tblW w:w="9644" w:type="dxa"/>
        <w:tblInd w:w="-1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37"/>
        <w:gridCol w:w="5107"/>
      </w:tblGrid>
      <w:tr w:rsidR="00227FC7" w:rsidRPr="00952775" w14:paraId="2B2985E0" w14:textId="77777777" w:rsidTr="001F50B8">
        <w:trPr>
          <w:cantSplit/>
        </w:trPr>
        <w:tc>
          <w:tcPr>
            <w:tcW w:w="9644" w:type="dxa"/>
            <w:gridSpan w:val="2"/>
            <w:shd w:val="pct12" w:color="auto" w:fill="FFFFFF"/>
          </w:tcPr>
          <w:p w14:paraId="796B79B8" w14:textId="5B2406BA" w:rsidR="00227FC7" w:rsidRPr="00952775" w:rsidRDefault="00227FC7" w:rsidP="004B4632">
            <w:pPr>
              <w:spacing w:line="280" w:lineRule="atLeast"/>
              <w:jc w:val="center"/>
              <w:rPr>
                <w:rFonts w:eastAsia="MS Mincho"/>
                <w:b/>
                <w:i/>
                <w:kern w:val="28"/>
                <w:sz w:val="24"/>
              </w:rPr>
            </w:pPr>
            <w:bookmarkStart w:id="4" w:name="_Toc430424057"/>
            <w:r w:rsidRPr="00952775">
              <w:rPr>
                <w:rFonts w:eastAsia="MS Mincho"/>
                <w:b/>
                <w:kern w:val="28"/>
                <w:sz w:val="24"/>
              </w:rPr>
              <w:t>Referentie</w:t>
            </w:r>
            <w:bookmarkEnd w:id="4"/>
            <w:r w:rsidR="002B5AF5">
              <w:rPr>
                <w:rFonts w:eastAsia="MS Mincho"/>
                <w:b/>
                <w:kern w:val="28"/>
                <w:sz w:val="24"/>
              </w:rPr>
              <w:t>opdracht i.h.k.v. Beroepsrechtbijstandsverzekering</w:t>
            </w:r>
          </w:p>
        </w:tc>
      </w:tr>
      <w:tr w:rsidR="00952775" w:rsidRPr="00952775" w14:paraId="29F8AE2C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7301A9EE" w14:textId="3211337F" w:rsidR="00952775" w:rsidRPr="00952775" w:rsidRDefault="00952775" w:rsidP="002F3FAC">
            <w:pPr>
              <w:tabs>
                <w:tab w:val="left" w:pos="1843"/>
              </w:tabs>
              <w:rPr>
                <w:b/>
              </w:rPr>
            </w:pPr>
            <w:r w:rsidRPr="00952775">
              <w:rPr>
                <w:b/>
              </w:rPr>
              <w:t xml:space="preserve">Referentie-opdracht specifiek voor </w:t>
            </w:r>
            <w:r w:rsidR="002F3FAC">
              <w:rPr>
                <w:b/>
              </w:rPr>
              <w:t>de volgende eis</w:t>
            </w:r>
            <w:r w:rsidRPr="00952775">
              <w:rPr>
                <w:b/>
              </w:rPr>
              <w:t>:</w:t>
            </w:r>
          </w:p>
        </w:tc>
        <w:tc>
          <w:tcPr>
            <w:tcW w:w="5107" w:type="dxa"/>
          </w:tcPr>
          <w:p w14:paraId="47E25D0B" w14:textId="77777777" w:rsidR="002B5AF5" w:rsidRPr="00503881" w:rsidRDefault="002B5AF5" w:rsidP="00503881">
            <w:pPr>
              <w:tabs>
                <w:tab w:val="left" w:pos="1843"/>
              </w:tabs>
              <w:spacing w:line="240" w:lineRule="auto"/>
              <w:rPr>
                <w:rFonts w:eastAsia="MS Mincho"/>
                <w:szCs w:val="20"/>
              </w:rPr>
            </w:pPr>
          </w:p>
          <w:p w14:paraId="28704E11" w14:textId="77777777" w:rsidR="002F3FAC" w:rsidRDefault="002F3FAC" w:rsidP="002F3FAC">
            <w:pPr>
              <w:pStyle w:val="broodtekst"/>
              <w:numPr>
                <w:ilvl w:val="0"/>
                <w:numId w:val="41"/>
              </w:numPr>
              <w:tabs>
                <w:tab w:val="clear" w:pos="227"/>
                <w:tab w:val="clear" w:pos="680"/>
                <w:tab w:val="left" w:pos="284"/>
                <w:tab w:val="left" w:pos="360"/>
              </w:tabs>
              <w:spacing w:line="240" w:lineRule="auto"/>
              <w:ind w:left="284" w:hanging="284"/>
            </w:pPr>
            <w:r>
              <w:t>Het verzorgen van rechtsbijstandverzekeringen tuchtrecht in de vorm van een collectieve verzekering met werkgever of belangenorganisatie voor ten minste twee van onderstaande beroepen:</w:t>
            </w:r>
          </w:p>
          <w:p w14:paraId="776F9C64" w14:textId="77777777" w:rsidR="002F3FAC" w:rsidRDefault="002F3FAC" w:rsidP="002F3FAC">
            <w:pPr>
              <w:pStyle w:val="broodtekst"/>
              <w:numPr>
                <w:ilvl w:val="0"/>
                <w:numId w:val="42"/>
              </w:numPr>
              <w:tabs>
                <w:tab w:val="clear" w:pos="227"/>
                <w:tab w:val="clear" w:pos="454"/>
                <w:tab w:val="clear" w:pos="680"/>
                <w:tab w:val="left" w:pos="567"/>
              </w:tabs>
              <w:spacing w:line="240" w:lineRule="auto"/>
              <w:ind w:left="851" w:hanging="284"/>
            </w:pPr>
            <w:r>
              <w:t>Huisartsen;</w:t>
            </w:r>
          </w:p>
          <w:p w14:paraId="0FCFADB4" w14:textId="77777777" w:rsidR="002F3FAC" w:rsidRDefault="002F3FAC" w:rsidP="002F3FAC">
            <w:pPr>
              <w:pStyle w:val="broodtekst"/>
              <w:numPr>
                <w:ilvl w:val="0"/>
                <w:numId w:val="42"/>
              </w:numPr>
              <w:tabs>
                <w:tab w:val="clear" w:pos="227"/>
                <w:tab w:val="clear" w:pos="454"/>
                <w:tab w:val="clear" w:pos="680"/>
                <w:tab w:val="left" w:pos="567"/>
              </w:tabs>
              <w:spacing w:line="240" w:lineRule="auto"/>
              <w:ind w:left="851" w:hanging="284"/>
            </w:pPr>
            <w:r>
              <w:t>Psychiaters;</w:t>
            </w:r>
          </w:p>
          <w:p w14:paraId="2D479228" w14:textId="77777777" w:rsidR="002F3FAC" w:rsidRDefault="002F3FAC" w:rsidP="002F3FAC">
            <w:pPr>
              <w:pStyle w:val="broodtekst"/>
              <w:numPr>
                <w:ilvl w:val="0"/>
                <w:numId w:val="42"/>
              </w:numPr>
              <w:tabs>
                <w:tab w:val="clear" w:pos="227"/>
                <w:tab w:val="clear" w:pos="454"/>
                <w:tab w:val="clear" w:pos="680"/>
                <w:tab w:val="left" w:pos="567"/>
              </w:tabs>
              <w:spacing w:line="240" w:lineRule="auto"/>
              <w:ind w:left="851" w:hanging="284"/>
            </w:pPr>
            <w:r>
              <w:t>Psychologen;</w:t>
            </w:r>
          </w:p>
          <w:p w14:paraId="2DBED21D" w14:textId="77777777" w:rsidR="002F3FAC" w:rsidRDefault="002F3FAC" w:rsidP="002F3FAC">
            <w:pPr>
              <w:pStyle w:val="broodtekst"/>
              <w:numPr>
                <w:ilvl w:val="0"/>
                <w:numId w:val="42"/>
              </w:numPr>
              <w:tabs>
                <w:tab w:val="clear" w:pos="227"/>
                <w:tab w:val="clear" w:pos="454"/>
                <w:tab w:val="clear" w:pos="680"/>
                <w:tab w:val="left" w:pos="567"/>
              </w:tabs>
              <w:spacing w:line="240" w:lineRule="auto"/>
              <w:ind w:left="851" w:hanging="284"/>
            </w:pPr>
            <w:r>
              <w:t>Tandartsen;</w:t>
            </w:r>
          </w:p>
          <w:p w14:paraId="0C8F6440" w14:textId="77777777" w:rsidR="002F3FAC" w:rsidRDefault="002F3FAC" w:rsidP="002F3FAC">
            <w:pPr>
              <w:pStyle w:val="broodtekst"/>
              <w:numPr>
                <w:ilvl w:val="0"/>
                <w:numId w:val="42"/>
              </w:numPr>
              <w:tabs>
                <w:tab w:val="clear" w:pos="227"/>
                <w:tab w:val="clear" w:pos="454"/>
                <w:tab w:val="clear" w:pos="680"/>
                <w:tab w:val="left" w:pos="567"/>
              </w:tabs>
              <w:spacing w:line="240" w:lineRule="auto"/>
              <w:ind w:left="851" w:hanging="284"/>
            </w:pPr>
            <w:r>
              <w:t>V</w:t>
            </w:r>
            <w:r w:rsidRPr="00FD0297">
              <w:t>erpleegkundig</w:t>
            </w:r>
            <w:r>
              <w:t>en.</w:t>
            </w:r>
          </w:p>
          <w:p w14:paraId="05B27329" w14:textId="788EF842" w:rsidR="00952775" w:rsidRPr="00952775" w:rsidRDefault="00952775" w:rsidP="00503881">
            <w:pPr>
              <w:tabs>
                <w:tab w:val="left" w:pos="1843"/>
              </w:tabs>
              <w:spacing w:line="240" w:lineRule="auto"/>
              <w:rPr>
                <w:rFonts w:eastAsia="MS Mincho"/>
                <w:szCs w:val="20"/>
              </w:rPr>
            </w:pPr>
          </w:p>
        </w:tc>
      </w:tr>
      <w:tr w:rsidR="00952775" w:rsidRPr="00952775" w14:paraId="2DE682DF" w14:textId="77777777" w:rsidTr="00F46D66">
        <w:trPr>
          <w:cantSplit/>
        </w:trPr>
        <w:tc>
          <w:tcPr>
            <w:tcW w:w="9644" w:type="dxa"/>
            <w:gridSpan w:val="2"/>
            <w:shd w:val="pct30" w:color="FFFF00" w:fill="auto"/>
          </w:tcPr>
          <w:p w14:paraId="443E87A4" w14:textId="77777777" w:rsidR="00952775" w:rsidRPr="00952775" w:rsidRDefault="00952775" w:rsidP="00952775">
            <w:pPr>
              <w:tabs>
                <w:tab w:val="left" w:pos="1843"/>
              </w:tabs>
              <w:rPr>
                <w:b/>
              </w:rPr>
            </w:pPr>
            <w:r w:rsidRPr="00952775">
              <w:rPr>
                <w:b/>
              </w:rPr>
              <w:t>1 Adres gegevens</w:t>
            </w:r>
          </w:p>
        </w:tc>
      </w:tr>
      <w:tr w:rsidR="00952775" w:rsidRPr="00952775" w14:paraId="512B16FF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7F377089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Opdrachtgever</w:t>
            </w:r>
          </w:p>
        </w:tc>
        <w:tc>
          <w:tcPr>
            <w:tcW w:w="5107" w:type="dxa"/>
          </w:tcPr>
          <w:p w14:paraId="0CE53B92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7610E1F8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7D1E0EFF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Adres</w:t>
            </w:r>
          </w:p>
        </w:tc>
        <w:tc>
          <w:tcPr>
            <w:tcW w:w="5107" w:type="dxa"/>
          </w:tcPr>
          <w:p w14:paraId="05324F17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13D51881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00B9E547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Postcode en plaats</w:t>
            </w:r>
          </w:p>
        </w:tc>
        <w:tc>
          <w:tcPr>
            <w:tcW w:w="5107" w:type="dxa"/>
          </w:tcPr>
          <w:p w14:paraId="769D83C5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448D8B34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7119B625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Contactpersoon</w:t>
            </w:r>
          </w:p>
        </w:tc>
        <w:tc>
          <w:tcPr>
            <w:tcW w:w="5107" w:type="dxa"/>
          </w:tcPr>
          <w:p w14:paraId="026DACDF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614C76F9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05221979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Telefoonnummer</w:t>
            </w:r>
          </w:p>
        </w:tc>
        <w:tc>
          <w:tcPr>
            <w:tcW w:w="5107" w:type="dxa"/>
          </w:tcPr>
          <w:p w14:paraId="0837D754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875878" w:rsidRPr="00952775" w14:paraId="2876D53A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4D7D16E8" w14:textId="77777777" w:rsidR="00875878" w:rsidRPr="00952775" w:rsidRDefault="00875878" w:rsidP="00227FC7">
            <w:pPr>
              <w:tabs>
                <w:tab w:val="left" w:pos="1843"/>
              </w:tabs>
            </w:pPr>
            <w:r>
              <w:t>Emailadres</w:t>
            </w:r>
          </w:p>
        </w:tc>
        <w:tc>
          <w:tcPr>
            <w:tcW w:w="5107" w:type="dxa"/>
          </w:tcPr>
          <w:p w14:paraId="52E4A410" w14:textId="77777777" w:rsidR="00875878" w:rsidRPr="00952775" w:rsidRDefault="00875878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0DC2B5B4" w14:textId="77777777" w:rsidTr="004B4632">
        <w:trPr>
          <w:cantSplit/>
          <w:trHeight w:val="165"/>
        </w:trPr>
        <w:tc>
          <w:tcPr>
            <w:tcW w:w="9644" w:type="dxa"/>
            <w:gridSpan w:val="2"/>
            <w:shd w:val="pct30" w:color="FFFF00" w:fill="auto"/>
          </w:tcPr>
          <w:p w14:paraId="71DEDC9F" w14:textId="77777777" w:rsidR="00952775" w:rsidRPr="00952775" w:rsidRDefault="00952775" w:rsidP="00952775">
            <w:pPr>
              <w:tabs>
                <w:tab w:val="left" w:pos="1843"/>
              </w:tabs>
              <w:rPr>
                <w:b/>
              </w:rPr>
            </w:pPr>
            <w:r w:rsidRPr="00952775">
              <w:rPr>
                <w:b/>
              </w:rPr>
              <w:t>2 Algemene Informatie Referentie-opdracht</w:t>
            </w:r>
          </w:p>
        </w:tc>
      </w:tr>
      <w:tr w:rsidR="00952775" w:rsidRPr="00952775" w14:paraId="263EDB6E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01C16A46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Startdatum</w:t>
            </w:r>
          </w:p>
        </w:tc>
        <w:tc>
          <w:tcPr>
            <w:tcW w:w="5107" w:type="dxa"/>
          </w:tcPr>
          <w:p w14:paraId="7416B586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40462474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5474DE35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Einddatum</w:t>
            </w:r>
          </w:p>
        </w:tc>
        <w:tc>
          <w:tcPr>
            <w:tcW w:w="5107" w:type="dxa"/>
          </w:tcPr>
          <w:p w14:paraId="227D6987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483EC3FD" w14:textId="77777777" w:rsidTr="009E5641">
        <w:trPr>
          <w:cantSplit/>
        </w:trPr>
        <w:tc>
          <w:tcPr>
            <w:tcW w:w="9644" w:type="dxa"/>
            <w:gridSpan w:val="2"/>
            <w:shd w:val="pct30" w:color="FFFF00" w:fill="auto"/>
          </w:tcPr>
          <w:p w14:paraId="5082E2AC" w14:textId="77777777" w:rsidR="00952775" w:rsidRPr="00952775" w:rsidRDefault="00952775" w:rsidP="00952775">
            <w:pPr>
              <w:tabs>
                <w:tab w:val="left" w:pos="1843"/>
              </w:tabs>
              <w:rPr>
                <w:b/>
              </w:rPr>
            </w:pPr>
            <w:r w:rsidRPr="00952775">
              <w:rPr>
                <w:b/>
              </w:rPr>
              <w:t>3 Omschrijving opdracht</w:t>
            </w:r>
          </w:p>
        </w:tc>
      </w:tr>
      <w:tr w:rsidR="00952775" w:rsidRPr="00952775" w14:paraId="60D52160" w14:textId="77777777" w:rsidTr="00952775">
        <w:trPr>
          <w:cantSplit/>
          <w:trHeight w:val="433"/>
        </w:trPr>
        <w:tc>
          <w:tcPr>
            <w:tcW w:w="4537" w:type="dxa"/>
            <w:shd w:val="pct30" w:color="FFFF00" w:fill="auto"/>
          </w:tcPr>
          <w:p w14:paraId="2AF1A325" w14:textId="77777777" w:rsidR="00952775" w:rsidRPr="00952775" w:rsidRDefault="00952775" w:rsidP="00227FC7">
            <w:pPr>
              <w:tabs>
                <w:tab w:val="left" w:pos="1843"/>
              </w:tabs>
            </w:pPr>
            <w:r w:rsidRPr="00952775">
              <w:t>Titel</w:t>
            </w:r>
          </w:p>
        </w:tc>
        <w:tc>
          <w:tcPr>
            <w:tcW w:w="5107" w:type="dxa"/>
          </w:tcPr>
          <w:p w14:paraId="130C7AF1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20"/>
              </w:rPr>
            </w:pPr>
          </w:p>
        </w:tc>
      </w:tr>
      <w:tr w:rsidR="00952775" w:rsidRPr="00952775" w14:paraId="42502D2C" w14:textId="77777777" w:rsidTr="00952775">
        <w:trPr>
          <w:cantSplit/>
          <w:trHeight w:val="1120"/>
        </w:trPr>
        <w:tc>
          <w:tcPr>
            <w:tcW w:w="4537" w:type="dxa"/>
            <w:shd w:val="pct30" w:color="FFFF00" w:fill="auto"/>
          </w:tcPr>
          <w:p w14:paraId="6B6E580F" w14:textId="77777777" w:rsidR="00952775" w:rsidRPr="00952775" w:rsidRDefault="00952775" w:rsidP="00EA0723">
            <w:pPr>
              <w:tabs>
                <w:tab w:val="left" w:pos="1843"/>
              </w:tabs>
              <w:spacing w:line="0" w:lineRule="atLeast"/>
            </w:pPr>
            <w:r w:rsidRPr="00952775">
              <w:t>Opdrachtbeschrijving</w:t>
            </w:r>
          </w:p>
          <w:p w14:paraId="05742D7A" w14:textId="6771A15D" w:rsidR="00952775" w:rsidRPr="00952775" w:rsidRDefault="00952775" w:rsidP="00EA0723">
            <w:pPr>
              <w:tabs>
                <w:tab w:val="left" w:pos="1843"/>
              </w:tabs>
              <w:spacing w:line="0" w:lineRule="atLeast"/>
            </w:pPr>
            <w:r w:rsidRPr="00952775">
              <w:t xml:space="preserve"> </w:t>
            </w:r>
          </w:p>
        </w:tc>
        <w:tc>
          <w:tcPr>
            <w:tcW w:w="5107" w:type="dxa"/>
          </w:tcPr>
          <w:p w14:paraId="70BE90C5" w14:textId="4E945D7E" w:rsidR="006E3F78" w:rsidRDefault="006E3F78" w:rsidP="006E3F78">
            <w:pPr>
              <w:tabs>
                <w:tab w:val="left" w:pos="1843"/>
              </w:tabs>
              <w:spacing w:line="0" w:lineRule="atLeast"/>
              <w:rPr>
                <w:rFonts w:eastAsia="MS Mincho"/>
                <w:szCs w:val="20"/>
              </w:rPr>
            </w:pPr>
          </w:p>
          <w:p w14:paraId="27D8C6D2" w14:textId="677C0AEB" w:rsidR="00EA0723" w:rsidRPr="00952775" w:rsidRDefault="00EA0723" w:rsidP="00EA0723">
            <w:pPr>
              <w:tabs>
                <w:tab w:val="left" w:pos="1843"/>
              </w:tabs>
              <w:spacing w:line="0" w:lineRule="atLeast"/>
              <w:rPr>
                <w:rFonts w:eastAsia="MS Mincho"/>
                <w:szCs w:val="20"/>
              </w:rPr>
            </w:pPr>
            <w:r>
              <w:rPr>
                <w:rFonts w:eastAsia="MS Mincho"/>
                <w:szCs w:val="20"/>
              </w:rPr>
              <w:t>.</w:t>
            </w:r>
          </w:p>
        </w:tc>
      </w:tr>
      <w:tr w:rsidR="00952775" w:rsidRPr="00952775" w14:paraId="3A127AA2" w14:textId="77777777" w:rsidTr="00952775">
        <w:trPr>
          <w:cantSplit/>
        </w:trPr>
        <w:tc>
          <w:tcPr>
            <w:tcW w:w="4537" w:type="dxa"/>
            <w:shd w:val="pct30" w:color="FFFF00" w:fill="auto"/>
          </w:tcPr>
          <w:p w14:paraId="18E1C462" w14:textId="77777777" w:rsidR="00CB6129" w:rsidRDefault="00952775" w:rsidP="00CB6129">
            <w:pPr>
              <w:tabs>
                <w:tab w:val="left" w:pos="1843"/>
              </w:tabs>
              <w:rPr>
                <w:szCs w:val="18"/>
              </w:rPr>
            </w:pPr>
            <w:r w:rsidRPr="00952775">
              <w:rPr>
                <w:szCs w:val="18"/>
              </w:rPr>
              <w:t xml:space="preserve">Rol Inschrijver </w:t>
            </w:r>
          </w:p>
          <w:p w14:paraId="28379D73" w14:textId="77777777" w:rsidR="00952775" w:rsidRPr="00952775" w:rsidRDefault="00952775" w:rsidP="00CB6129">
            <w:pPr>
              <w:tabs>
                <w:tab w:val="left" w:pos="1843"/>
              </w:tabs>
              <w:rPr>
                <w:szCs w:val="18"/>
              </w:rPr>
            </w:pPr>
            <w:r w:rsidRPr="00952775">
              <w:rPr>
                <w:szCs w:val="18"/>
              </w:rPr>
              <w:t>(in termen van verantwoordelijkheid voor de dienstverlening</w:t>
            </w:r>
            <w:r w:rsidR="00CB6129">
              <w:rPr>
                <w:szCs w:val="18"/>
              </w:rPr>
              <w:t>/levering</w:t>
            </w:r>
            <w:r w:rsidR="00AC71D7">
              <w:rPr>
                <w:szCs w:val="18"/>
              </w:rPr>
              <w:t xml:space="preserve"> en indien van toepassing als hoofd- of onderaannemer, samenwerkingsverband en indien van toepassing als hoofd- of onderaannemer, samenwerkingsverband</w:t>
            </w:r>
            <w:r w:rsidRPr="00952775">
              <w:rPr>
                <w:szCs w:val="18"/>
              </w:rPr>
              <w:t>)</w:t>
            </w:r>
          </w:p>
        </w:tc>
        <w:tc>
          <w:tcPr>
            <w:tcW w:w="5107" w:type="dxa"/>
          </w:tcPr>
          <w:p w14:paraId="78A000F1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2D511849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1B1D7061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536CF422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15DE8D5A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15E176BC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  <w:p w14:paraId="0594D741" w14:textId="77777777" w:rsidR="00952775" w:rsidRPr="00952775" w:rsidRDefault="00952775" w:rsidP="00227FC7">
            <w:pPr>
              <w:tabs>
                <w:tab w:val="left" w:pos="1843"/>
              </w:tabs>
              <w:spacing w:line="280" w:lineRule="atLeast"/>
              <w:rPr>
                <w:rFonts w:eastAsia="MS Mincho"/>
                <w:szCs w:val="18"/>
              </w:rPr>
            </w:pPr>
          </w:p>
        </w:tc>
      </w:tr>
    </w:tbl>
    <w:p w14:paraId="71F75E28" w14:textId="77777777" w:rsidR="00CB6129" w:rsidRDefault="00CB6129" w:rsidP="00227FC7">
      <w:pPr>
        <w:pStyle w:val="Toelichting"/>
        <w:rPr>
          <w:rFonts w:ascii="Verdana" w:hAnsi="Verdana"/>
          <w:sz w:val="18"/>
          <w:szCs w:val="18"/>
        </w:rPr>
      </w:pPr>
    </w:p>
    <w:p w14:paraId="39E42569" w14:textId="77777777" w:rsidR="00CB6129" w:rsidRDefault="00CB6129">
      <w:pPr>
        <w:spacing w:line="240" w:lineRule="auto"/>
        <w:rPr>
          <w:rFonts w:eastAsia="MS Mincho"/>
          <w:b/>
          <w:szCs w:val="18"/>
        </w:rPr>
      </w:pPr>
      <w:r>
        <w:rPr>
          <w:szCs w:val="18"/>
        </w:rPr>
        <w:br w:type="page"/>
      </w:r>
    </w:p>
    <w:p w14:paraId="007BF0CF" w14:textId="77777777" w:rsidR="00227FC7" w:rsidRPr="001F50B8" w:rsidRDefault="00227FC7" w:rsidP="00227FC7">
      <w:pPr>
        <w:pStyle w:val="Toelichting"/>
        <w:rPr>
          <w:rFonts w:ascii="Verdana" w:hAnsi="Verdana"/>
          <w:sz w:val="18"/>
          <w:szCs w:val="18"/>
        </w:rPr>
      </w:pPr>
      <w:r w:rsidRPr="001F50B8">
        <w:rPr>
          <w:rFonts w:ascii="Verdana" w:hAnsi="Verdana"/>
          <w:sz w:val="18"/>
          <w:szCs w:val="18"/>
        </w:rPr>
        <w:lastRenderedPageBreak/>
        <w:t>Opdrachtgevende instantie:</w:t>
      </w:r>
    </w:p>
    <w:tbl>
      <w:tblPr>
        <w:tblW w:w="0" w:type="auto"/>
        <w:tblInd w:w="-1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237"/>
      </w:tblGrid>
      <w:tr w:rsidR="00227FC7" w14:paraId="7F858E00" w14:textId="77777777" w:rsidTr="0049119A">
        <w:tc>
          <w:tcPr>
            <w:tcW w:w="3403" w:type="dxa"/>
          </w:tcPr>
          <w:p w14:paraId="2DD1E980" w14:textId="77777777" w:rsidR="00227FC7" w:rsidRDefault="00227FC7" w:rsidP="00846C23">
            <w:r>
              <w:t xml:space="preserve">Naam: </w:t>
            </w:r>
          </w:p>
        </w:tc>
        <w:tc>
          <w:tcPr>
            <w:tcW w:w="6237" w:type="dxa"/>
          </w:tcPr>
          <w:p w14:paraId="68F7A519" w14:textId="77777777" w:rsidR="00227FC7" w:rsidRDefault="00227FC7" w:rsidP="00846C23"/>
        </w:tc>
      </w:tr>
      <w:tr w:rsidR="00227FC7" w14:paraId="21AEEB0F" w14:textId="77777777" w:rsidTr="0049119A">
        <w:tc>
          <w:tcPr>
            <w:tcW w:w="3403" w:type="dxa"/>
          </w:tcPr>
          <w:p w14:paraId="41A59D52" w14:textId="77777777" w:rsidR="00227FC7" w:rsidRDefault="00227FC7" w:rsidP="00846C23">
            <w:r>
              <w:t>Functie:</w:t>
            </w:r>
          </w:p>
        </w:tc>
        <w:tc>
          <w:tcPr>
            <w:tcW w:w="6237" w:type="dxa"/>
          </w:tcPr>
          <w:p w14:paraId="09912E6E" w14:textId="77777777" w:rsidR="00227FC7" w:rsidRDefault="00227FC7" w:rsidP="00846C23"/>
        </w:tc>
      </w:tr>
      <w:tr w:rsidR="00227FC7" w14:paraId="7482B5FE" w14:textId="77777777" w:rsidTr="0049119A">
        <w:tc>
          <w:tcPr>
            <w:tcW w:w="3403" w:type="dxa"/>
            <w:tcBorders>
              <w:bottom w:val="nil"/>
            </w:tcBorders>
          </w:tcPr>
          <w:p w14:paraId="4E7C61A9" w14:textId="77777777" w:rsidR="00227FC7" w:rsidRDefault="00227FC7" w:rsidP="00846C23">
            <w:r>
              <w:t>Bedrijf:</w:t>
            </w:r>
          </w:p>
        </w:tc>
        <w:tc>
          <w:tcPr>
            <w:tcW w:w="6237" w:type="dxa"/>
            <w:tcBorders>
              <w:bottom w:val="nil"/>
            </w:tcBorders>
          </w:tcPr>
          <w:p w14:paraId="14BB679D" w14:textId="77777777" w:rsidR="00227FC7" w:rsidRDefault="00227FC7" w:rsidP="00846C23">
            <w:pPr>
              <w:pStyle w:val="Koptekst"/>
              <w:tabs>
                <w:tab w:val="clear" w:pos="4536"/>
                <w:tab w:val="clear" w:pos="9072"/>
              </w:tabs>
            </w:pPr>
          </w:p>
        </w:tc>
      </w:tr>
      <w:tr w:rsidR="00227FC7" w14:paraId="129C7B83" w14:textId="77777777" w:rsidTr="0049119A">
        <w:trPr>
          <w:trHeight w:val="1760"/>
        </w:trPr>
        <w:tc>
          <w:tcPr>
            <w:tcW w:w="3403" w:type="dxa"/>
          </w:tcPr>
          <w:p w14:paraId="558CC7CF" w14:textId="77777777" w:rsidR="00227FC7" w:rsidRDefault="00227FC7" w:rsidP="00846C23">
            <w:r>
              <w:t>Handtekening:</w:t>
            </w:r>
          </w:p>
        </w:tc>
        <w:tc>
          <w:tcPr>
            <w:tcW w:w="6237" w:type="dxa"/>
          </w:tcPr>
          <w:p w14:paraId="14DA37D4" w14:textId="77777777" w:rsidR="00227FC7" w:rsidRDefault="00227FC7" w:rsidP="00846C23"/>
        </w:tc>
      </w:tr>
      <w:tr w:rsidR="00227FC7" w14:paraId="673572C1" w14:textId="77777777" w:rsidTr="0049119A">
        <w:tc>
          <w:tcPr>
            <w:tcW w:w="3403" w:type="dxa"/>
          </w:tcPr>
          <w:p w14:paraId="183B0C9C" w14:textId="77777777" w:rsidR="00227FC7" w:rsidRDefault="00227FC7" w:rsidP="00846C23">
            <w:r>
              <w:t>Datum:</w:t>
            </w:r>
          </w:p>
        </w:tc>
        <w:tc>
          <w:tcPr>
            <w:tcW w:w="6237" w:type="dxa"/>
          </w:tcPr>
          <w:p w14:paraId="2C5F831B" w14:textId="77777777" w:rsidR="00227FC7" w:rsidRDefault="00227FC7" w:rsidP="00846C23"/>
        </w:tc>
      </w:tr>
    </w:tbl>
    <w:p w14:paraId="08804F0D" w14:textId="77777777" w:rsidR="00227FC7" w:rsidRPr="001F50B8" w:rsidRDefault="00227FC7" w:rsidP="00227FC7">
      <w:pPr>
        <w:pStyle w:val="Toelichting"/>
        <w:rPr>
          <w:rFonts w:ascii="Verdana" w:hAnsi="Verdana"/>
          <w:sz w:val="18"/>
          <w:szCs w:val="18"/>
        </w:rPr>
      </w:pPr>
      <w:r w:rsidRPr="001F50B8">
        <w:rPr>
          <w:rFonts w:ascii="Verdana" w:hAnsi="Verdana"/>
          <w:sz w:val="18"/>
          <w:szCs w:val="18"/>
        </w:rPr>
        <w:t>Inschrijver:</w:t>
      </w:r>
    </w:p>
    <w:tbl>
      <w:tblPr>
        <w:tblW w:w="0" w:type="auto"/>
        <w:tblInd w:w="-1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237"/>
      </w:tblGrid>
      <w:tr w:rsidR="00227FC7" w14:paraId="74F6CF83" w14:textId="77777777" w:rsidTr="0049119A">
        <w:tc>
          <w:tcPr>
            <w:tcW w:w="3403" w:type="dxa"/>
          </w:tcPr>
          <w:p w14:paraId="3D655FA5" w14:textId="77777777" w:rsidR="00227FC7" w:rsidRDefault="00227FC7" w:rsidP="00846C23">
            <w:r>
              <w:t xml:space="preserve">Naam: </w:t>
            </w:r>
          </w:p>
        </w:tc>
        <w:tc>
          <w:tcPr>
            <w:tcW w:w="6237" w:type="dxa"/>
          </w:tcPr>
          <w:p w14:paraId="75130013" w14:textId="77777777" w:rsidR="00227FC7" w:rsidRDefault="00227FC7" w:rsidP="00846C23"/>
        </w:tc>
      </w:tr>
      <w:tr w:rsidR="00227FC7" w14:paraId="75FEC0EF" w14:textId="77777777" w:rsidTr="0049119A">
        <w:tc>
          <w:tcPr>
            <w:tcW w:w="3403" w:type="dxa"/>
          </w:tcPr>
          <w:p w14:paraId="3B83C31C" w14:textId="77777777" w:rsidR="00227FC7" w:rsidRDefault="00227FC7" w:rsidP="00846C23">
            <w:r>
              <w:t>Functie:</w:t>
            </w:r>
          </w:p>
        </w:tc>
        <w:tc>
          <w:tcPr>
            <w:tcW w:w="6237" w:type="dxa"/>
          </w:tcPr>
          <w:p w14:paraId="48E0E003" w14:textId="77777777" w:rsidR="00227FC7" w:rsidRDefault="00227FC7" w:rsidP="00846C23"/>
        </w:tc>
      </w:tr>
      <w:tr w:rsidR="00227FC7" w14:paraId="3C051242" w14:textId="77777777" w:rsidTr="0049119A">
        <w:tc>
          <w:tcPr>
            <w:tcW w:w="3403" w:type="dxa"/>
          </w:tcPr>
          <w:p w14:paraId="493C759A" w14:textId="77777777" w:rsidR="00227FC7" w:rsidRDefault="00227FC7" w:rsidP="00846C23">
            <w:r>
              <w:t>Bedrijf:</w:t>
            </w:r>
          </w:p>
        </w:tc>
        <w:tc>
          <w:tcPr>
            <w:tcW w:w="6237" w:type="dxa"/>
          </w:tcPr>
          <w:p w14:paraId="2F787AA0" w14:textId="77777777" w:rsidR="00227FC7" w:rsidRDefault="00227FC7" w:rsidP="00846C23"/>
        </w:tc>
      </w:tr>
      <w:tr w:rsidR="00227FC7" w14:paraId="031E8C1A" w14:textId="77777777" w:rsidTr="0049119A">
        <w:trPr>
          <w:trHeight w:val="1779"/>
        </w:trPr>
        <w:tc>
          <w:tcPr>
            <w:tcW w:w="3403" w:type="dxa"/>
          </w:tcPr>
          <w:p w14:paraId="299A486B" w14:textId="77777777" w:rsidR="00227FC7" w:rsidRDefault="00227FC7" w:rsidP="00846C23">
            <w:r>
              <w:t>Handtekening:</w:t>
            </w:r>
          </w:p>
        </w:tc>
        <w:tc>
          <w:tcPr>
            <w:tcW w:w="6237" w:type="dxa"/>
          </w:tcPr>
          <w:p w14:paraId="1ED8ED91" w14:textId="77777777" w:rsidR="00227FC7" w:rsidRDefault="00227FC7" w:rsidP="00846C23"/>
        </w:tc>
      </w:tr>
      <w:tr w:rsidR="00227FC7" w14:paraId="522E1BBF" w14:textId="77777777" w:rsidTr="0049119A">
        <w:tc>
          <w:tcPr>
            <w:tcW w:w="3403" w:type="dxa"/>
          </w:tcPr>
          <w:p w14:paraId="45F16C4E" w14:textId="77777777" w:rsidR="00227FC7" w:rsidRDefault="00227FC7" w:rsidP="00846C23">
            <w:r>
              <w:t>Datum:</w:t>
            </w:r>
          </w:p>
        </w:tc>
        <w:tc>
          <w:tcPr>
            <w:tcW w:w="6237" w:type="dxa"/>
          </w:tcPr>
          <w:p w14:paraId="59D4C248" w14:textId="77777777" w:rsidR="00227FC7" w:rsidRDefault="00227FC7" w:rsidP="00846C23"/>
        </w:tc>
      </w:tr>
    </w:tbl>
    <w:p w14:paraId="4DEB5530" w14:textId="77777777" w:rsidR="00227FC7" w:rsidRDefault="00227FC7" w:rsidP="00C7256F"/>
    <w:sectPr w:rsidR="00227FC7" w:rsidSect="00227F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0" w:bottom="567" w:left="3220" w:header="200" w:footer="6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7D2FD" w14:textId="77777777" w:rsidR="00D72223" w:rsidRDefault="00D72223">
      <w:r>
        <w:separator/>
      </w:r>
    </w:p>
    <w:p w14:paraId="71E60428" w14:textId="77777777" w:rsidR="00D72223" w:rsidRDefault="00D72223"/>
    <w:p w14:paraId="203A60FA" w14:textId="77777777" w:rsidR="00D72223" w:rsidRDefault="00D72223"/>
    <w:p w14:paraId="7AA726C4" w14:textId="77777777" w:rsidR="00A22467" w:rsidRDefault="00A22467"/>
  </w:endnote>
  <w:endnote w:type="continuationSeparator" w:id="0">
    <w:p w14:paraId="50CEED26" w14:textId="77777777" w:rsidR="00D72223" w:rsidRDefault="00D72223">
      <w:r>
        <w:continuationSeparator/>
      </w:r>
    </w:p>
    <w:p w14:paraId="2D6C9BF4" w14:textId="77777777" w:rsidR="00D72223" w:rsidRDefault="00D72223"/>
    <w:p w14:paraId="3AA7AE9E" w14:textId="77777777" w:rsidR="00D72223" w:rsidRDefault="00D72223"/>
    <w:p w14:paraId="4DE2A81B" w14:textId="77777777" w:rsidR="00A22467" w:rsidRDefault="00A224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topia">
    <w:altName w:val="Arial"/>
    <w:charset w:val="00"/>
    <w:family w:val="swiss"/>
    <w:pitch w:val="variable"/>
    <w:sig w:usb0="00000001" w:usb1="00000000" w:usb2="00000000" w:usb3="00000000" w:csb0="00000093" w:csb1="00000000"/>
  </w:font>
  <w:font w:name="Utopia Bold">
    <w:altName w:val="Times New Roman"/>
    <w:charset w:val="00"/>
    <w:family w:val="roman"/>
    <w:pitch w:val="variable"/>
    <w:sig w:usb0="8000002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ago Book">
    <w:altName w:val="Arial"/>
    <w:charset w:val="00"/>
    <w:family w:val="swiss"/>
    <w:pitch w:val="variable"/>
    <w:sig w:usb0="A0000027" w:usb1="00000000" w:usb2="00000000" w:usb3="00000000" w:csb0="0000011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7DB26" w14:textId="77777777" w:rsidR="00492A5E" w:rsidRDefault="00492A5E">
    <w:pPr>
      <w:pStyle w:val="Voettekst"/>
    </w:pPr>
  </w:p>
  <w:p w14:paraId="078EF6D5" w14:textId="77777777" w:rsidR="00492A5E" w:rsidRDefault="00492A5E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92A5E" w14:paraId="524AE7E6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129FFB6F" w14:textId="77777777" w:rsidR="00492A5E" w:rsidRDefault="00492A5E" w:rsidP="00C26079">
          <w:r>
            <w:t>VERTROUWELIJK</w:t>
          </w:r>
        </w:p>
      </w:tc>
      <w:tc>
        <w:tcPr>
          <w:tcW w:w="2148" w:type="dxa"/>
        </w:tcPr>
        <w:p w14:paraId="1E7D91B1" w14:textId="77777777" w:rsidR="00492A5E" w:rsidRPr="00B74DD5" w:rsidRDefault="00492A5E" w:rsidP="00C26079">
          <w:pPr>
            <w:pStyle w:val="Huisstijl-Paginanummering"/>
          </w:pPr>
          <w:r w:rsidRPr="00B74DD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BE2D55">
            <w:t>3</w:t>
          </w:r>
          <w:r w:rsidR="00D72223">
            <w:fldChar w:fldCharType="end"/>
          </w:r>
          <w:r w:rsidRPr="00B74DD5">
            <w:t xml:space="preserve"> van </w:t>
          </w:r>
          <w:r w:rsidR="00A857F3">
            <w:fldChar w:fldCharType="begin"/>
          </w:r>
          <w:r w:rsidR="00A857F3">
            <w:instrText xml:space="preserve"> NUMPAGES   \* MERGEFORMAT </w:instrText>
          </w:r>
          <w:r w:rsidR="00A857F3">
            <w:fldChar w:fldCharType="separate"/>
          </w:r>
          <w:r w:rsidR="00D72223">
            <w:t>4</w:t>
          </w:r>
          <w:r w:rsidR="00A857F3">
            <w:fldChar w:fldCharType="end"/>
          </w:r>
        </w:p>
      </w:tc>
    </w:tr>
  </w:tbl>
  <w:p w14:paraId="1EAF5007" w14:textId="77777777" w:rsidR="00492A5E" w:rsidRDefault="00492A5E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92A5E" w14:paraId="3A2166B3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469DDE7B" w14:textId="77777777" w:rsidR="00492A5E" w:rsidRDefault="00492A5E" w:rsidP="00C26079">
          <w:r>
            <w:t>VERTROUWELIJK</w:t>
          </w:r>
        </w:p>
      </w:tc>
      <w:tc>
        <w:tcPr>
          <w:tcW w:w="2148" w:type="dxa"/>
        </w:tcPr>
        <w:p w14:paraId="316CE888" w14:textId="77777777" w:rsidR="00492A5E" w:rsidRPr="00B74DD5" w:rsidRDefault="00492A5E" w:rsidP="00C26079">
          <w:pPr>
            <w:pStyle w:val="Huisstijl-Paginanummering"/>
          </w:pPr>
          <w:r w:rsidRPr="00B74DD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BE2D55">
            <w:t>3</w:t>
          </w:r>
          <w:r w:rsidR="00D72223">
            <w:fldChar w:fldCharType="end"/>
          </w:r>
          <w:r w:rsidRPr="00B74DD5">
            <w:t xml:space="preserve"> van </w:t>
          </w:r>
          <w:r w:rsidR="00A857F3">
            <w:fldChar w:fldCharType="begin"/>
          </w:r>
          <w:r w:rsidR="00A857F3">
            <w:instrText xml:space="preserve"> NUMPAGES   \* MERGEFORMAT </w:instrText>
          </w:r>
          <w:r w:rsidR="00A857F3">
            <w:fldChar w:fldCharType="separate"/>
          </w:r>
          <w:r w:rsidR="00D72223">
            <w:t>4</w:t>
          </w:r>
          <w:r w:rsidR="00A857F3">
            <w:fldChar w:fldCharType="end"/>
          </w:r>
        </w:p>
      </w:tc>
    </w:tr>
  </w:tbl>
  <w:p w14:paraId="2E6DAAD5" w14:textId="77777777" w:rsidR="00A22467" w:rsidRDefault="00A22467"/>
  <w:p w14:paraId="403F83FF" w14:textId="77777777" w:rsidR="00A22467" w:rsidRDefault="00A22467"/>
  <w:p w14:paraId="5FB7A693" w14:textId="77777777" w:rsidR="00A22467" w:rsidRDefault="00A224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260"/>
      <w:gridCol w:w="1392"/>
    </w:tblGrid>
    <w:tr w:rsidR="00492A5E" w14:paraId="765C06DE" w14:textId="77777777" w:rsidTr="005B4F97">
      <w:trPr>
        <w:trHeight w:hRule="exact" w:val="240"/>
      </w:trPr>
      <w:tc>
        <w:tcPr>
          <w:tcW w:w="6260" w:type="dxa"/>
          <w:shd w:val="clear" w:color="auto" w:fill="auto"/>
        </w:tcPr>
        <w:p w14:paraId="3E6526FA" w14:textId="77777777" w:rsidR="00492A5E" w:rsidRPr="00C12E90" w:rsidRDefault="00492A5E" w:rsidP="002E14E1">
          <w:pPr>
            <w:rPr>
              <w:rStyle w:val="Huisstijl-Rubricering"/>
            </w:rPr>
          </w:pPr>
        </w:p>
      </w:tc>
      <w:tc>
        <w:tcPr>
          <w:tcW w:w="1392" w:type="dxa"/>
        </w:tcPr>
        <w:p w14:paraId="49950E8D" w14:textId="5B3DC736" w:rsidR="00492A5E" w:rsidRPr="006B1455" w:rsidRDefault="00492A5E" w:rsidP="002E14E1">
          <w:pPr>
            <w:pStyle w:val="Huisstijl-Paginanummering"/>
            <w:jc w:val="right"/>
          </w:pPr>
          <w:r w:rsidRPr="006B1455">
            <w:t xml:space="preserve">Pagina </w:t>
          </w:r>
          <w:r w:rsidR="00D72223">
            <w:fldChar w:fldCharType="begin"/>
          </w:r>
          <w:r w:rsidR="00D72223">
            <w:instrText xml:space="preserve"> PAGE   \* MERGEFORMAT </w:instrText>
          </w:r>
          <w:r w:rsidR="00D72223">
            <w:fldChar w:fldCharType="separate"/>
          </w:r>
          <w:r w:rsidR="00A857F3">
            <w:t>2</w:t>
          </w:r>
          <w:r w:rsidR="00D72223">
            <w:fldChar w:fldCharType="end"/>
          </w:r>
          <w:r w:rsidRPr="006B1455">
            <w:t xml:space="preserve"> van </w:t>
          </w:r>
          <w:r w:rsidR="00A857F3">
            <w:fldChar w:fldCharType="begin"/>
          </w:r>
          <w:r w:rsidR="00A857F3">
            <w:instrText xml:space="preserve"> NUMPAGES   \* MERGEFORMAT </w:instrText>
          </w:r>
          <w:r w:rsidR="00A857F3">
            <w:fldChar w:fldCharType="separate"/>
          </w:r>
          <w:r w:rsidR="00A857F3">
            <w:t>3</w:t>
          </w:r>
          <w:r w:rsidR="00A857F3">
            <w:fldChar w:fldCharType="end"/>
          </w:r>
        </w:p>
      </w:tc>
    </w:tr>
  </w:tbl>
  <w:p w14:paraId="43807613" w14:textId="77777777" w:rsidR="00A22467" w:rsidRDefault="00A22467"/>
  <w:p w14:paraId="323E8175" w14:textId="77777777" w:rsidR="00A22467" w:rsidRDefault="00A2246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A2BFD" w14:textId="77777777" w:rsidR="00492A5E" w:rsidRPr="00BC3B53" w:rsidRDefault="00492A5E" w:rsidP="0039744C">
    <w:pPr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5B1C7" w14:textId="77777777" w:rsidR="00D72223" w:rsidRPr="00B35331" w:rsidRDefault="00D72223" w:rsidP="00B35331">
      <w:pPr>
        <w:pStyle w:val="Voettekst"/>
      </w:pPr>
    </w:p>
    <w:p w14:paraId="2D21FF94" w14:textId="77777777" w:rsidR="00A22467" w:rsidRDefault="00A22467"/>
  </w:footnote>
  <w:footnote w:type="continuationSeparator" w:id="0">
    <w:p w14:paraId="7074D52A" w14:textId="77777777" w:rsidR="00D72223" w:rsidRDefault="00D72223">
      <w:r>
        <w:continuationSeparator/>
      </w:r>
    </w:p>
    <w:p w14:paraId="4D229AB4" w14:textId="77777777" w:rsidR="00D72223" w:rsidRDefault="00D72223"/>
    <w:p w14:paraId="4395BB57" w14:textId="77777777" w:rsidR="00D72223" w:rsidRDefault="00D72223"/>
    <w:p w14:paraId="6240CB2D" w14:textId="77777777" w:rsidR="00A22467" w:rsidRDefault="00A224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3859A" w14:textId="77777777" w:rsidR="00492A5E" w:rsidRDefault="00492A5E">
    <w:pPr>
      <w:pStyle w:val="Koptekst"/>
    </w:pPr>
  </w:p>
  <w:p w14:paraId="32A93C9D" w14:textId="77777777" w:rsidR="00492A5E" w:rsidRDefault="00492A5E"/>
  <w:p w14:paraId="21871A72" w14:textId="77777777" w:rsidR="00492A5E" w:rsidRDefault="00492A5E"/>
  <w:p w14:paraId="570E3EDC" w14:textId="77777777" w:rsidR="00A22467" w:rsidRDefault="00A22467"/>
  <w:p w14:paraId="588E67A5" w14:textId="77777777" w:rsidR="00A22467" w:rsidRDefault="00A22467"/>
  <w:p w14:paraId="6A2B0A18" w14:textId="77777777" w:rsidR="00A22467" w:rsidRDefault="00A2246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0B564" w14:textId="77777777" w:rsidR="00492A5E" w:rsidRDefault="00492A5E" w:rsidP="000D7BB7">
    <w:pPr>
      <w:pStyle w:val="Koptekst"/>
      <w:rPr>
        <w:rFonts w:cs="Verdana-Bold"/>
        <w:b/>
        <w:bCs/>
        <w:smallCaps/>
        <w:szCs w:val="18"/>
      </w:rPr>
    </w:pPr>
  </w:p>
  <w:tbl>
    <w:tblPr>
      <w:tblW w:w="8543" w:type="dxa"/>
      <w:tblInd w:w="-1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3"/>
      <w:gridCol w:w="5351"/>
      <w:gridCol w:w="2169"/>
    </w:tblGrid>
    <w:tr w:rsidR="001630BC" w:rsidRPr="00275984" w14:paraId="0D835E8B" w14:textId="77777777" w:rsidTr="001630BC">
      <w:trPr>
        <w:gridAfter w:val="1"/>
        <w:wAfter w:w="2169" w:type="dxa"/>
        <w:trHeight w:val="343"/>
      </w:trPr>
      <w:tc>
        <w:tcPr>
          <w:tcW w:w="6374" w:type="dxa"/>
          <w:gridSpan w:val="2"/>
          <w:shd w:val="clear" w:color="auto" w:fill="auto"/>
        </w:tcPr>
        <w:p w14:paraId="0FCB8393" w14:textId="5868FF92" w:rsidR="001630BC" w:rsidRPr="002E14E1" w:rsidRDefault="001630BC" w:rsidP="001630BC">
          <w:pPr>
            <w:adjustRightInd w:val="0"/>
            <w:spacing w:line="180" w:lineRule="exact"/>
            <w:rPr>
              <w:sz w:val="13"/>
            </w:rPr>
          </w:pPr>
          <w:r w:rsidRPr="00B71D55">
            <w:rPr>
              <w:rStyle w:val="Huisstijl-Koptekst"/>
            </w:rPr>
            <w:t>|</w:t>
          </w:r>
          <w:r>
            <w:rPr>
              <w:rStyle w:val="Huisstijl-Koptekst"/>
            </w:rPr>
            <w:t xml:space="preserve"> Bijlage 3</w:t>
          </w:r>
          <w:r w:rsidR="002F3FAC">
            <w:rPr>
              <w:rStyle w:val="Huisstijl-Koptekst"/>
            </w:rPr>
            <w:t>A IUC DJI/IENA/RR/2020-06</w:t>
          </w:r>
          <w:r w:rsidRPr="00B71D55">
            <w:rPr>
              <w:rStyle w:val="Huisstijl-Koptekst"/>
            </w:rPr>
            <w:t xml:space="preserve">  EA Beroepsrechtbijstandsverzekering</w:t>
          </w:r>
          <w:r>
            <w:rPr>
              <w:rStyle w:val="Huisstijl-Koptekst"/>
            </w:rPr>
            <w:t xml:space="preserve"> tuchtrecht | </w:t>
          </w:r>
        </w:p>
      </w:tc>
    </w:tr>
    <w:tr w:rsidR="00492A5E" w:rsidRPr="00275984" w14:paraId="7FCFD0C5" w14:textId="77777777" w:rsidTr="001630BC">
      <w:trPr>
        <w:gridBefore w:val="1"/>
        <w:wBefore w:w="1023" w:type="dxa"/>
        <w:trHeight w:val="400"/>
      </w:trPr>
      <w:tc>
        <w:tcPr>
          <w:tcW w:w="7520" w:type="dxa"/>
          <w:gridSpan w:val="2"/>
          <w:shd w:val="clear" w:color="auto" w:fill="auto"/>
        </w:tcPr>
        <w:p w14:paraId="50EBC420" w14:textId="0A144DAB" w:rsidR="00492A5E" w:rsidRPr="002E14E1" w:rsidRDefault="00492A5E" w:rsidP="00BC75D5">
          <w:pPr>
            <w:adjustRightInd w:val="0"/>
            <w:spacing w:line="180" w:lineRule="exact"/>
            <w:rPr>
              <w:sz w:val="13"/>
            </w:rPr>
          </w:pPr>
        </w:p>
      </w:tc>
    </w:tr>
  </w:tbl>
  <w:p w14:paraId="62890AE7" w14:textId="77777777" w:rsidR="00A22467" w:rsidRDefault="00A2246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6165C" w14:textId="77777777" w:rsidR="00492A5E" w:rsidRDefault="001109E6" w:rsidP="006E263E"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8AFD29" wp14:editId="5E1EE077">
              <wp:simplePos x="0" y="0"/>
              <wp:positionH relativeFrom="column">
                <wp:posOffset>1374140</wp:posOffset>
              </wp:positionH>
              <wp:positionV relativeFrom="page">
                <wp:posOffset>-87630</wp:posOffset>
              </wp:positionV>
              <wp:extent cx="4025900" cy="1746250"/>
              <wp:effectExtent l="2540" t="0" r="635" b="0"/>
              <wp:wrapNone/>
              <wp:docPr id="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900" cy="174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6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383"/>
                          </w:tblGrid>
                          <w:tr w:rsidR="00492A5E" w14:paraId="52336A18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  <w:shd w:val="clear" w:color="auto" w:fill="auto"/>
                              </w:tcPr>
                              <w:p w14:paraId="3966D35C" w14:textId="77777777" w:rsidR="00492A5E" w:rsidRDefault="00931C50" w:rsidP="006E263E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7328B3" wp14:editId="26ED3073">
                                      <wp:extent cx="466090" cy="1587500"/>
                                      <wp:effectExtent l="19050" t="0" r="0" b="0"/>
                                      <wp:docPr id="116" name="Afbeelding 116" descr="RO_Beeldmerk_Zw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RO_Beeldmerk_Zwart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66090" cy="1587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383" w:type="dxa"/>
                                <w:shd w:val="clear" w:color="auto" w:fill="auto"/>
                              </w:tcPr>
                              <w:p w14:paraId="38C755CD" w14:textId="77777777" w:rsidR="00492A5E" w:rsidRDefault="00044CD2" w:rsidP="006E263E">
                                <w:pPr>
                                  <w:spacing w:line="240" w:lineRule="auto"/>
                                </w:pPr>
                                <w:bookmarkStart w:id="5" w:name="woordmerk_bk"/>
                                <w:r w:rsidRPr="00044CD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46861F3" wp14:editId="63828DA1">
                                      <wp:extent cx="2340869" cy="1583439"/>
                                      <wp:effectExtent l="0" t="0" r="0" b="0"/>
                                      <wp:docPr id="1" name="Afbeelding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340869" cy="158343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bookmarkEnd w:id="5"/>
                              </w:p>
                            </w:tc>
                          </w:tr>
                        </w:tbl>
                        <w:p w14:paraId="197A05A5" w14:textId="77777777" w:rsidR="00492A5E" w:rsidRDefault="00492A5E" w:rsidP="006E263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8AFD29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108.2pt;margin-top:-6.9pt;width:317pt;height:13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fN+tgIAALs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" filled="f" stroked="f">
              <v:textbox>
                <w:txbxContent>
                  <w:tbl>
                    <w:tblPr>
                      <w:tblW w:w="6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383"/>
                    </w:tblGrid>
                    <w:tr w:rsidR="00492A5E" w14:paraId="52336A18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  <w:shd w:val="clear" w:color="auto" w:fill="auto"/>
                        </w:tcPr>
                        <w:p w14:paraId="3966D35C" w14:textId="77777777" w:rsidR="00492A5E" w:rsidRDefault="00931C50" w:rsidP="006E263E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7328B3" wp14:editId="26ED3073">
                                <wp:extent cx="466090" cy="1587500"/>
                                <wp:effectExtent l="19050" t="0" r="0" b="0"/>
                                <wp:docPr id="116" name="Afbeelding 116" descr="RO_Beeldmerk_Zw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O_Beeldmerk_Zw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6090" cy="158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5383" w:type="dxa"/>
                          <w:shd w:val="clear" w:color="auto" w:fill="auto"/>
                        </w:tcPr>
                        <w:p w14:paraId="38C755CD" w14:textId="77777777" w:rsidR="00492A5E" w:rsidRDefault="00044CD2" w:rsidP="006E263E">
                          <w:pPr>
                            <w:spacing w:line="240" w:lineRule="auto"/>
                          </w:pPr>
                          <w:bookmarkStart w:id="6" w:name="woordmerk_bk"/>
                          <w:r w:rsidRPr="00044CD2">
                            <w:rPr>
                              <w:noProof/>
                            </w:rPr>
                            <w:drawing>
                              <wp:inline distT="0" distB="0" distL="0" distR="0" wp14:anchorId="746861F3" wp14:editId="63828DA1">
                                <wp:extent cx="2340869" cy="1583439"/>
                                <wp:effectExtent l="0" t="0" r="0" b="0"/>
                                <wp:docPr id="1" name="Afbeelding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340869" cy="15834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6"/>
                        </w:p>
                      </w:tc>
                    </w:tr>
                  </w:tbl>
                  <w:p w14:paraId="197A05A5" w14:textId="77777777" w:rsidR="00492A5E" w:rsidRDefault="00492A5E" w:rsidP="006E263E"/>
                </w:txbxContent>
              </v:textbox>
              <w10:wrap anchory="page"/>
            </v:shape>
          </w:pict>
        </mc:Fallback>
      </mc:AlternateContent>
    </w:r>
  </w:p>
  <w:p w14:paraId="464495F2" w14:textId="77777777" w:rsidR="00492A5E" w:rsidRDefault="00492A5E" w:rsidP="000602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C42B0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C01A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34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5EB7DE"/>
    <w:lvl w:ilvl="0">
      <w:start w:val="1"/>
      <w:numFmt w:val="decimal"/>
      <w:lvlText w:val="%1"/>
      <w:lvlJc w:val="left"/>
      <w:pPr>
        <w:tabs>
          <w:tab w:val="num" w:pos="454"/>
        </w:tabs>
        <w:ind w:left="454" w:hanging="227"/>
      </w:pPr>
      <w:rPr>
        <w:rFonts w:hint="default"/>
        <w:color w:val="auto"/>
      </w:rPr>
    </w:lvl>
  </w:abstractNum>
  <w:abstractNum w:abstractNumId="4" w15:restartNumberingAfterBreak="0">
    <w:nsid w:val="FFFFFF80"/>
    <w:multiLevelType w:val="singleLevel"/>
    <w:tmpl w:val="7FEC0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6AD8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587A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2A8E4E"/>
    <w:lvl w:ilvl="0">
      <w:start w:val="1"/>
      <w:numFmt w:val="bullet"/>
      <w:lvlText w:val="–"/>
      <w:lvlJc w:val="left"/>
      <w:pPr>
        <w:tabs>
          <w:tab w:val="num" w:pos="-31680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3DBE1362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9" w15:restartNumberingAfterBreak="0">
    <w:nsid w:val="0880473A"/>
    <w:multiLevelType w:val="hybridMultilevel"/>
    <w:tmpl w:val="3B80FA26"/>
    <w:lvl w:ilvl="0" w:tplc="7C10E3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D434AC"/>
    <w:multiLevelType w:val="multilevel"/>
    <w:tmpl w:val="BAD28CEC"/>
    <w:lvl w:ilvl="0">
      <w:start w:val="1"/>
      <w:numFmt w:val="decimal"/>
      <w:pStyle w:val="Kop1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11" w15:restartNumberingAfterBreak="0">
    <w:nsid w:val="0A4120A4"/>
    <w:multiLevelType w:val="hybridMultilevel"/>
    <w:tmpl w:val="D2DAB70C"/>
    <w:lvl w:ilvl="0" w:tplc="4EE62506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F90CB6"/>
    <w:multiLevelType w:val="multilevel"/>
    <w:tmpl w:val="BDDE6666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3A66F61"/>
    <w:multiLevelType w:val="singleLevel"/>
    <w:tmpl w:val="D04222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9C72586"/>
    <w:multiLevelType w:val="multilevel"/>
    <w:tmpl w:val="0956ACA8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A0869EE"/>
    <w:multiLevelType w:val="hybridMultilevel"/>
    <w:tmpl w:val="1EB68496"/>
    <w:lvl w:ilvl="0" w:tplc="041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1B20622F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1D1144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2636A60"/>
    <w:multiLevelType w:val="multilevel"/>
    <w:tmpl w:val="9D98422A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19" w15:restartNumberingAfterBreak="0">
    <w:nsid w:val="24976633"/>
    <w:multiLevelType w:val="multilevel"/>
    <w:tmpl w:val="2CEE0AA2"/>
    <w:lvl w:ilvl="0">
      <w:start w:val="1"/>
      <w:numFmt w:val="decimal"/>
      <w:lvlText w:val="%1.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20" w15:restartNumberingAfterBreak="0">
    <w:nsid w:val="27F22FDB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2B675B75"/>
    <w:multiLevelType w:val="multilevel"/>
    <w:tmpl w:val="E302535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2" w15:restartNumberingAfterBreak="0">
    <w:nsid w:val="332A0C71"/>
    <w:multiLevelType w:val="multilevel"/>
    <w:tmpl w:val="50FE9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23" w15:restartNumberingAfterBreak="0">
    <w:nsid w:val="34427909"/>
    <w:multiLevelType w:val="multilevel"/>
    <w:tmpl w:val="4B649BA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D33CFD"/>
    <w:multiLevelType w:val="hybridMultilevel"/>
    <w:tmpl w:val="C77214E2"/>
    <w:lvl w:ilvl="0" w:tplc="FFFFFFFF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Utopi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Utopi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Utopi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0827B8"/>
    <w:multiLevelType w:val="multilevel"/>
    <w:tmpl w:val="B52E4BA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6" w15:restartNumberingAfterBreak="0">
    <w:nsid w:val="3DE662E3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8505813"/>
    <w:multiLevelType w:val="multilevel"/>
    <w:tmpl w:val="DC52CFB2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584"/>
        </w:tabs>
        <w:ind w:left="-58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440"/>
        </w:tabs>
        <w:ind w:left="-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296"/>
        </w:tabs>
        <w:ind w:left="-29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28" w15:restartNumberingAfterBreak="0">
    <w:nsid w:val="4927140C"/>
    <w:multiLevelType w:val="multilevel"/>
    <w:tmpl w:val="123AB870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29" w15:restartNumberingAfterBreak="0">
    <w:nsid w:val="4BE14D91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4BFC416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57337BD3"/>
    <w:multiLevelType w:val="multilevel"/>
    <w:tmpl w:val="B52E4BAC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32" w15:restartNumberingAfterBreak="0">
    <w:nsid w:val="5CED3BC6"/>
    <w:multiLevelType w:val="multilevel"/>
    <w:tmpl w:val="D166CC82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33" w15:restartNumberingAfterBreak="0">
    <w:nsid w:val="5FD11CC6"/>
    <w:multiLevelType w:val="multilevel"/>
    <w:tmpl w:val="BC48CC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34" w15:restartNumberingAfterBreak="0">
    <w:nsid w:val="686E00D5"/>
    <w:multiLevelType w:val="multilevel"/>
    <w:tmpl w:val="97485406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"/>
        </w:tabs>
        <w:ind w:left="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2"/>
        </w:tabs>
        <w:ind w:left="1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6"/>
        </w:tabs>
        <w:ind w:left="3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0"/>
        </w:tabs>
        <w:ind w:left="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04"/>
        </w:tabs>
        <w:ind w:left="604" w:hanging="1584"/>
      </w:pPr>
      <w:rPr>
        <w:rFonts w:hint="default"/>
      </w:rPr>
    </w:lvl>
  </w:abstractNum>
  <w:abstractNum w:abstractNumId="35" w15:restartNumberingAfterBreak="0">
    <w:nsid w:val="71383C2B"/>
    <w:multiLevelType w:val="multilevel"/>
    <w:tmpl w:val="0956ACA8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37A62EF"/>
    <w:multiLevelType w:val="multilevel"/>
    <w:tmpl w:val="D256B2A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37" w15:restartNumberingAfterBreak="0">
    <w:nsid w:val="74A35BCE"/>
    <w:multiLevelType w:val="multilevel"/>
    <w:tmpl w:val="6B003A82"/>
    <w:lvl w:ilvl="0">
      <w:start w:val="1"/>
      <w:numFmt w:val="decimal"/>
      <w:lvlText w:val="%1."/>
      <w:lvlJc w:val="left"/>
      <w:pPr>
        <w:tabs>
          <w:tab w:val="num" w:pos="0"/>
        </w:tabs>
        <w:ind w:left="0" w:hanging="1224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1224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122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224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1224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77B53D93"/>
    <w:multiLevelType w:val="multilevel"/>
    <w:tmpl w:val="9D98422A"/>
    <w:lvl w:ilvl="0">
      <w:start w:val="1"/>
      <w:numFmt w:val="decimal"/>
      <w:lvlText w:val="%1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>
        <w:rFonts w:hint="default"/>
      </w:rPr>
    </w:lvl>
  </w:abstractNum>
  <w:abstractNum w:abstractNumId="39" w15:restartNumberingAfterBreak="0">
    <w:nsid w:val="7D1A144B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7D3D5A2A"/>
    <w:multiLevelType w:val="multilevel"/>
    <w:tmpl w:val="0FE4E950"/>
    <w:lvl w:ilvl="0">
      <w:start w:val="6"/>
      <w:numFmt w:val="decimal"/>
      <w:pStyle w:val="Bijlage"/>
      <w:lvlText w:val="Bijlage %1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color w:val="auto"/>
        <w:sz w:val="18"/>
      </w:rPr>
    </w:lvl>
    <w:lvl w:ilvl="1">
      <w:start w:val="1"/>
      <w:numFmt w:val="decimal"/>
      <w:lvlText w:val="%1.%2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sz w:val="18"/>
      </w:rPr>
    </w:lvl>
    <w:lvl w:ilvl="2">
      <w:start w:val="1"/>
      <w:numFmt w:val="decimal"/>
      <w:lvlText w:val="%1.%2.%3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</w:rPr>
    </w:lvl>
    <w:lvl w:ilvl="3">
      <w:start w:val="1"/>
      <w:numFmt w:val="decimal"/>
      <w:lvlText w:val="%1.%2.%3.%4."/>
      <w:lvlJc w:val="right"/>
      <w:pPr>
        <w:tabs>
          <w:tab w:val="num" w:pos="113"/>
        </w:tabs>
        <w:ind w:left="113" w:hanging="113"/>
      </w:pPr>
      <w:rPr>
        <w:rFonts w:ascii="Utopia Bold" w:hAnsi="Utopia Bold" w:hint="default"/>
        <w:b w:val="0"/>
        <w:i/>
        <w:sz w:val="18"/>
      </w:rPr>
    </w:lvl>
    <w:lvl w:ilvl="4">
      <w:start w:val="1"/>
      <w:numFmt w:val="decimal"/>
      <w:lvlText w:val="%1.%2.%3.%4.%5."/>
      <w:lvlJc w:val="left"/>
      <w:pPr>
        <w:tabs>
          <w:tab w:val="num" w:pos="4793"/>
        </w:tabs>
        <w:ind w:left="234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13"/>
        </w:tabs>
        <w:ind w:left="28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93"/>
        </w:tabs>
        <w:ind w:left="33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73"/>
        </w:tabs>
        <w:ind w:left="38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393"/>
        </w:tabs>
        <w:ind w:left="4433" w:hanging="1440"/>
      </w:pPr>
      <w:rPr>
        <w:rFonts w:hint="default"/>
      </w:rPr>
    </w:lvl>
  </w:abstractNum>
  <w:abstractNum w:abstractNumId="41" w15:restartNumberingAfterBreak="0">
    <w:nsid w:val="7F3C6CC7"/>
    <w:multiLevelType w:val="hybridMultilevel"/>
    <w:tmpl w:val="A1522EEC"/>
    <w:lvl w:ilvl="0" w:tplc="FFFFFFFF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3"/>
  </w:num>
  <w:num w:numId="5">
    <w:abstractNumId w:val="14"/>
  </w:num>
  <w:num w:numId="6">
    <w:abstractNumId w:val="37"/>
  </w:num>
  <w:num w:numId="7">
    <w:abstractNumId w:val="12"/>
  </w:num>
  <w:num w:numId="8">
    <w:abstractNumId w:val="6"/>
  </w:num>
  <w:num w:numId="9">
    <w:abstractNumId w:val="5"/>
  </w:num>
  <w:num w:numId="10">
    <w:abstractNumId w:val="4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35"/>
  </w:num>
  <w:num w:numId="16">
    <w:abstractNumId w:val="30"/>
  </w:num>
  <w:num w:numId="17">
    <w:abstractNumId w:val="16"/>
  </w:num>
  <w:num w:numId="18">
    <w:abstractNumId w:val="27"/>
  </w:num>
  <w:num w:numId="19">
    <w:abstractNumId w:val="29"/>
  </w:num>
  <w:num w:numId="20">
    <w:abstractNumId w:val="26"/>
  </w:num>
  <w:num w:numId="21">
    <w:abstractNumId w:val="32"/>
  </w:num>
  <w:num w:numId="22">
    <w:abstractNumId w:val="23"/>
  </w:num>
  <w:num w:numId="23">
    <w:abstractNumId w:val="18"/>
  </w:num>
  <w:num w:numId="24">
    <w:abstractNumId w:val="19"/>
  </w:num>
  <w:num w:numId="25">
    <w:abstractNumId w:val="28"/>
  </w:num>
  <w:num w:numId="26">
    <w:abstractNumId w:val="38"/>
  </w:num>
  <w:num w:numId="27">
    <w:abstractNumId w:val="34"/>
  </w:num>
  <w:num w:numId="28">
    <w:abstractNumId w:val="17"/>
  </w:num>
  <w:num w:numId="29">
    <w:abstractNumId w:val="33"/>
  </w:num>
  <w:num w:numId="30">
    <w:abstractNumId w:val="20"/>
  </w:num>
  <w:num w:numId="31">
    <w:abstractNumId w:val="39"/>
  </w:num>
  <w:num w:numId="32">
    <w:abstractNumId w:val="36"/>
  </w:num>
  <w:num w:numId="33">
    <w:abstractNumId w:val="25"/>
  </w:num>
  <w:num w:numId="34">
    <w:abstractNumId w:val="31"/>
  </w:num>
  <w:num w:numId="35">
    <w:abstractNumId w:val="22"/>
  </w:num>
  <w:num w:numId="36">
    <w:abstractNumId w:val="21"/>
  </w:num>
  <w:num w:numId="37">
    <w:abstractNumId w:val="13"/>
  </w:num>
  <w:num w:numId="38">
    <w:abstractNumId w:val="40"/>
  </w:num>
  <w:num w:numId="39">
    <w:abstractNumId w:val="24"/>
  </w:num>
  <w:num w:numId="40">
    <w:abstractNumId w:val="41"/>
  </w:num>
  <w:num w:numId="41">
    <w:abstractNumId w:val="9"/>
  </w:num>
  <w:num w:numId="42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characterSpacingControl w:val="doNotCompress"/>
  <w:hdrShapeDefaults>
    <o:shapedefaults v:ext="edit" spidmax="40961" fill="f" fillcolor="white" stroke="f">
      <v:fill color="white" on="f"/>
      <v:stroke on="f"/>
      <o:colormru v:ext="edit" colors="#009fe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223"/>
    <w:rsid w:val="0000392E"/>
    <w:rsid w:val="00020189"/>
    <w:rsid w:val="00020EE4"/>
    <w:rsid w:val="00026447"/>
    <w:rsid w:val="00033426"/>
    <w:rsid w:val="00034A84"/>
    <w:rsid w:val="00035E67"/>
    <w:rsid w:val="00044809"/>
    <w:rsid w:val="00044CD2"/>
    <w:rsid w:val="00057B03"/>
    <w:rsid w:val="0006027D"/>
    <w:rsid w:val="00071538"/>
    <w:rsid w:val="00071F28"/>
    <w:rsid w:val="00081825"/>
    <w:rsid w:val="00082BB1"/>
    <w:rsid w:val="00094B45"/>
    <w:rsid w:val="00096680"/>
    <w:rsid w:val="000A01F6"/>
    <w:rsid w:val="000A7488"/>
    <w:rsid w:val="000B2A0F"/>
    <w:rsid w:val="000B7281"/>
    <w:rsid w:val="000C3F40"/>
    <w:rsid w:val="000C43A2"/>
    <w:rsid w:val="000D6FA0"/>
    <w:rsid w:val="000D7BB7"/>
    <w:rsid w:val="000F1A72"/>
    <w:rsid w:val="000F2632"/>
    <w:rsid w:val="001109E6"/>
    <w:rsid w:val="00123082"/>
    <w:rsid w:val="00123704"/>
    <w:rsid w:val="001270C7"/>
    <w:rsid w:val="00142468"/>
    <w:rsid w:val="001429A1"/>
    <w:rsid w:val="00142BCD"/>
    <w:rsid w:val="0014786A"/>
    <w:rsid w:val="001516A4"/>
    <w:rsid w:val="001630BC"/>
    <w:rsid w:val="001802CA"/>
    <w:rsid w:val="00185428"/>
    <w:rsid w:val="00185576"/>
    <w:rsid w:val="00185951"/>
    <w:rsid w:val="00194D90"/>
    <w:rsid w:val="001A2505"/>
    <w:rsid w:val="001B7D7E"/>
    <w:rsid w:val="001C47F8"/>
    <w:rsid w:val="001C793E"/>
    <w:rsid w:val="001D5178"/>
    <w:rsid w:val="001E34C6"/>
    <w:rsid w:val="001E5581"/>
    <w:rsid w:val="001F50B8"/>
    <w:rsid w:val="00215347"/>
    <w:rsid w:val="00216ADD"/>
    <w:rsid w:val="00227FC7"/>
    <w:rsid w:val="002428E3"/>
    <w:rsid w:val="00260BAF"/>
    <w:rsid w:val="002650F7"/>
    <w:rsid w:val="00280F74"/>
    <w:rsid w:val="00286998"/>
    <w:rsid w:val="002B153C"/>
    <w:rsid w:val="002B5AF5"/>
    <w:rsid w:val="002D317B"/>
    <w:rsid w:val="002E0F69"/>
    <w:rsid w:val="002E14E1"/>
    <w:rsid w:val="002E7C26"/>
    <w:rsid w:val="002F35DC"/>
    <w:rsid w:val="002F3FAC"/>
    <w:rsid w:val="00312597"/>
    <w:rsid w:val="00342938"/>
    <w:rsid w:val="0034778A"/>
    <w:rsid w:val="00353D56"/>
    <w:rsid w:val="0036223B"/>
    <w:rsid w:val="0036252A"/>
    <w:rsid w:val="00364D9D"/>
    <w:rsid w:val="003737A8"/>
    <w:rsid w:val="0037461E"/>
    <w:rsid w:val="00374748"/>
    <w:rsid w:val="00383906"/>
    <w:rsid w:val="00383DA1"/>
    <w:rsid w:val="00384EFF"/>
    <w:rsid w:val="0039744C"/>
    <w:rsid w:val="003A06C8"/>
    <w:rsid w:val="003A0D7C"/>
    <w:rsid w:val="003A74F5"/>
    <w:rsid w:val="003B58E3"/>
    <w:rsid w:val="003B7612"/>
    <w:rsid w:val="003B7EE7"/>
    <w:rsid w:val="003C18C0"/>
    <w:rsid w:val="003D39EC"/>
    <w:rsid w:val="003E3DD5"/>
    <w:rsid w:val="003F44B7"/>
    <w:rsid w:val="00413D48"/>
    <w:rsid w:val="004213B0"/>
    <w:rsid w:val="00422FEE"/>
    <w:rsid w:val="00441AC2"/>
    <w:rsid w:val="00444592"/>
    <w:rsid w:val="004520E4"/>
    <w:rsid w:val="00452BCD"/>
    <w:rsid w:val="00456B63"/>
    <w:rsid w:val="00483F0B"/>
    <w:rsid w:val="0049119A"/>
    <w:rsid w:val="00492A5E"/>
    <w:rsid w:val="004B02EC"/>
    <w:rsid w:val="004B4632"/>
    <w:rsid w:val="004B4977"/>
    <w:rsid w:val="004B5465"/>
    <w:rsid w:val="004E13BE"/>
    <w:rsid w:val="004E32F0"/>
    <w:rsid w:val="00503881"/>
    <w:rsid w:val="00516022"/>
    <w:rsid w:val="00521CEE"/>
    <w:rsid w:val="00524434"/>
    <w:rsid w:val="00531F8B"/>
    <w:rsid w:val="00534880"/>
    <w:rsid w:val="0056454C"/>
    <w:rsid w:val="00573041"/>
    <w:rsid w:val="005903FB"/>
    <w:rsid w:val="005A03A3"/>
    <w:rsid w:val="005B4F97"/>
    <w:rsid w:val="005B77E3"/>
    <w:rsid w:val="005C164B"/>
    <w:rsid w:val="005C1A3A"/>
    <w:rsid w:val="005C3FE0"/>
    <w:rsid w:val="005C740C"/>
    <w:rsid w:val="005D0300"/>
    <w:rsid w:val="005F0E31"/>
    <w:rsid w:val="005F2F08"/>
    <w:rsid w:val="005F4A65"/>
    <w:rsid w:val="00604859"/>
    <w:rsid w:val="006048F4"/>
    <w:rsid w:val="0060660A"/>
    <w:rsid w:val="00612294"/>
    <w:rsid w:val="00617A44"/>
    <w:rsid w:val="00621FF5"/>
    <w:rsid w:val="00625CD0"/>
    <w:rsid w:val="00635DE3"/>
    <w:rsid w:val="00645EC4"/>
    <w:rsid w:val="006469F6"/>
    <w:rsid w:val="006614C4"/>
    <w:rsid w:val="00661591"/>
    <w:rsid w:val="0066632F"/>
    <w:rsid w:val="006665E1"/>
    <w:rsid w:val="00667BAB"/>
    <w:rsid w:val="006B03AF"/>
    <w:rsid w:val="006C2535"/>
    <w:rsid w:val="006D4B0D"/>
    <w:rsid w:val="006D60B4"/>
    <w:rsid w:val="006D75E1"/>
    <w:rsid w:val="006E263E"/>
    <w:rsid w:val="006E3546"/>
    <w:rsid w:val="006E3F78"/>
    <w:rsid w:val="006E7216"/>
    <w:rsid w:val="006F0F93"/>
    <w:rsid w:val="006F35FA"/>
    <w:rsid w:val="00703AEF"/>
    <w:rsid w:val="00715237"/>
    <w:rsid w:val="00715F39"/>
    <w:rsid w:val="007254A5"/>
    <w:rsid w:val="00725748"/>
    <w:rsid w:val="0073720D"/>
    <w:rsid w:val="007402E0"/>
    <w:rsid w:val="00742AB9"/>
    <w:rsid w:val="00754FBF"/>
    <w:rsid w:val="0076016D"/>
    <w:rsid w:val="00775344"/>
    <w:rsid w:val="007777DF"/>
    <w:rsid w:val="00783559"/>
    <w:rsid w:val="007A4105"/>
    <w:rsid w:val="007A474C"/>
    <w:rsid w:val="007B0280"/>
    <w:rsid w:val="007C406E"/>
    <w:rsid w:val="007F428E"/>
    <w:rsid w:val="00812028"/>
    <w:rsid w:val="00814D03"/>
    <w:rsid w:val="00816074"/>
    <w:rsid w:val="0083178B"/>
    <w:rsid w:val="00833695"/>
    <w:rsid w:val="00842CD8"/>
    <w:rsid w:val="008553C7"/>
    <w:rsid w:val="00857FEB"/>
    <w:rsid w:val="00860B95"/>
    <w:rsid w:val="008616E0"/>
    <w:rsid w:val="00862050"/>
    <w:rsid w:val="008646B0"/>
    <w:rsid w:val="008666D2"/>
    <w:rsid w:val="00875878"/>
    <w:rsid w:val="0089074F"/>
    <w:rsid w:val="00891692"/>
    <w:rsid w:val="008B299C"/>
    <w:rsid w:val="008B3929"/>
    <w:rsid w:val="008B3C2F"/>
    <w:rsid w:val="008B4CB3"/>
    <w:rsid w:val="008B54B2"/>
    <w:rsid w:val="008C46FD"/>
    <w:rsid w:val="008C67AF"/>
    <w:rsid w:val="008F0C84"/>
    <w:rsid w:val="008F2143"/>
    <w:rsid w:val="00905394"/>
    <w:rsid w:val="00910642"/>
    <w:rsid w:val="00917821"/>
    <w:rsid w:val="009311C8"/>
    <w:rsid w:val="00931C50"/>
    <w:rsid w:val="00933376"/>
    <w:rsid w:val="009336FC"/>
    <w:rsid w:val="00942355"/>
    <w:rsid w:val="00952775"/>
    <w:rsid w:val="0095748C"/>
    <w:rsid w:val="00961FA7"/>
    <w:rsid w:val="009668DE"/>
    <w:rsid w:val="009718F9"/>
    <w:rsid w:val="00975112"/>
    <w:rsid w:val="00975202"/>
    <w:rsid w:val="009753D7"/>
    <w:rsid w:val="00983333"/>
    <w:rsid w:val="00991B5F"/>
    <w:rsid w:val="00997B83"/>
    <w:rsid w:val="009A3B71"/>
    <w:rsid w:val="009A3CA0"/>
    <w:rsid w:val="009A61BC"/>
    <w:rsid w:val="009A676D"/>
    <w:rsid w:val="009B424D"/>
    <w:rsid w:val="009C1AC6"/>
    <w:rsid w:val="009C4F04"/>
    <w:rsid w:val="009E042D"/>
    <w:rsid w:val="009E4779"/>
    <w:rsid w:val="009E6427"/>
    <w:rsid w:val="009F3851"/>
    <w:rsid w:val="00A12458"/>
    <w:rsid w:val="00A22467"/>
    <w:rsid w:val="00A27328"/>
    <w:rsid w:val="00A30E68"/>
    <w:rsid w:val="00A34AA0"/>
    <w:rsid w:val="00A41EFC"/>
    <w:rsid w:val="00A56946"/>
    <w:rsid w:val="00A578D8"/>
    <w:rsid w:val="00A61759"/>
    <w:rsid w:val="00A65FF9"/>
    <w:rsid w:val="00A857F3"/>
    <w:rsid w:val="00A94A09"/>
    <w:rsid w:val="00AB762B"/>
    <w:rsid w:val="00AB78E0"/>
    <w:rsid w:val="00AC0810"/>
    <w:rsid w:val="00AC49D8"/>
    <w:rsid w:val="00AC523C"/>
    <w:rsid w:val="00AC71D7"/>
    <w:rsid w:val="00AD3A3C"/>
    <w:rsid w:val="00AE11B7"/>
    <w:rsid w:val="00AF0612"/>
    <w:rsid w:val="00B06C4D"/>
    <w:rsid w:val="00B1313D"/>
    <w:rsid w:val="00B26CCF"/>
    <w:rsid w:val="00B316B9"/>
    <w:rsid w:val="00B35331"/>
    <w:rsid w:val="00B423F8"/>
    <w:rsid w:val="00B46041"/>
    <w:rsid w:val="00B51544"/>
    <w:rsid w:val="00B531DD"/>
    <w:rsid w:val="00B60860"/>
    <w:rsid w:val="00B71DC2"/>
    <w:rsid w:val="00B73546"/>
    <w:rsid w:val="00B74DD5"/>
    <w:rsid w:val="00B74F88"/>
    <w:rsid w:val="00B76A6E"/>
    <w:rsid w:val="00B93893"/>
    <w:rsid w:val="00BB1670"/>
    <w:rsid w:val="00BB779D"/>
    <w:rsid w:val="00BC12A3"/>
    <w:rsid w:val="00BC3B53"/>
    <w:rsid w:val="00BC56F5"/>
    <w:rsid w:val="00BC75D5"/>
    <w:rsid w:val="00BE2D55"/>
    <w:rsid w:val="00BF37A3"/>
    <w:rsid w:val="00C06FD7"/>
    <w:rsid w:val="00C12E90"/>
    <w:rsid w:val="00C206F1"/>
    <w:rsid w:val="00C26079"/>
    <w:rsid w:val="00C35A91"/>
    <w:rsid w:val="00C40C60"/>
    <w:rsid w:val="00C53426"/>
    <w:rsid w:val="00C63108"/>
    <w:rsid w:val="00C6537C"/>
    <w:rsid w:val="00C7256F"/>
    <w:rsid w:val="00C876B7"/>
    <w:rsid w:val="00C90846"/>
    <w:rsid w:val="00C97238"/>
    <w:rsid w:val="00CA0A69"/>
    <w:rsid w:val="00CA0E76"/>
    <w:rsid w:val="00CA47D3"/>
    <w:rsid w:val="00CB5A73"/>
    <w:rsid w:val="00CB6129"/>
    <w:rsid w:val="00CD604A"/>
    <w:rsid w:val="00CD6791"/>
    <w:rsid w:val="00CD700D"/>
    <w:rsid w:val="00CE2EA9"/>
    <w:rsid w:val="00CE74D9"/>
    <w:rsid w:val="00CF053F"/>
    <w:rsid w:val="00CF7C8B"/>
    <w:rsid w:val="00D078E1"/>
    <w:rsid w:val="00D12A7F"/>
    <w:rsid w:val="00D23522"/>
    <w:rsid w:val="00D279AE"/>
    <w:rsid w:val="00D405AB"/>
    <w:rsid w:val="00D5423B"/>
    <w:rsid w:val="00D54F4E"/>
    <w:rsid w:val="00D55865"/>
    <w:rsid w:val="00D56274"/>
    <w:rsid w:val="00D60BA4"/>
    <w:rsid w:val="00D72223"/>
    <w:rsid w:val="00D72421"/>
    <w:rsid w:val="00D7257A"/>
    <w:rsid w:val="00D73F97"/>
    <w:rsid w:val="00D80CCE"/>
    <w:rsid w:val="00DE578A"/>
    <w:rsid w:val="00DF1D1E"/>
    <w:rsid w:val="00DF2583"/>
    <w:rsid w:val="00DF54D9"/>
    <w:rsid w:val="00E03D32"/>
    <w:rsid w:val="00E10DC6"/>
    <w:rsid w:val="00E11F8E"/>
    <w:rsid w:val="00E145EA"/>
    <w:rsid w:val="00E364EF"/>
    <w:rsid w:val="00E426A4"/>
    <w:rsid w:val="00E42D22"/>
    <w:rsid w:val="00E50A17"/>
    <w:rsid w:val="00E634E3"/>
    <w:rsid w:val="00E659A6"/>
    <w:rsid w:val="00EA0723"/>
    <w:rsid w:val="00EA0D09"/>
    <w:rsid w:val="00EA75C1"/>
    <w:rsid w:val="00EB7550"/>
    <w:rsid w:val="00EC237D"/>
    <w:rsid w:val="00EE1A75"/>
    <w:rsid w:val="00EE4A1F"/>
    <w:rsid w:val="00EF1B5A"/>
    <w:rsid w:val="00EF2CCA"/>
    <w:rsid w:val="00F03E1B"/>
    <w:rsid w:val="00F16EBD"/>
    <w:rsid w:val="00F2608D"/>
    <w:rsid w:val="00F36803"/>
    <w:rsid w:val="00F46AA1"/>
    <w:rsid w:val="00F53F91"/>
    <w:rsid w:val="00F57321"/>
    <w:rsid w:val="00F61A72"/>
    <w:rsid w:val="00F66F13"/>
    <w:rsid w:val="00F74073"/>
    <w:rsid w:val="00F74EE0"/>
    <w:rsid w:val="00F77453"/>
    <w:rsid w:val="00FA1759"/>
    <w:rsid w:val="00FB06ED"/>
    <w:rsid w:val="00FB76DB"/>
    <w:rsid w:val="00FC36AB"/>
    <w:rsid w:val="00FD1727"/>
    <w:rsid w:val="00FD2798"/>
    <w:rsid w:val="00FE3396"/>
    <w:rsid w:val="00FE4F08"/>
    <w:rsid w:val="00FF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 fill="f" fillcolor="white" stroke="f">
      <v:fill color="white" on="f"/>
      <v:stroke on="f"/>
      <o:colormru v:ext="edit" colors="#009fee"/>
    </o:shapedefaults>
    <o:shapelayout v:ext="edit">
      <o:idmap v:ext="edit" data="1"/>
    </o:shapelayout>
  </w:shapeDefaults>
  <w:decimalSymbol w:val=","/>
  <w:listSeparator w:val=";"/>
  <w14:docId w14:val="2BF5E6EA"/>
  <w15:docId w15:val="{1FB28F05-BD46-4C59-8142-0A5C9E2C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50A17"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775344"/>
    <w:pPr>
      <w:pageBreakBefore/>
      <w:widowControl w:val="0"/>
      <w:numPr>
        <w:numId w:val="14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Kop2">
    <w:name w:val="heading 2"/>
    <w:basedOn w:val="Kop1"/>
    <w:next w:val="Standaard"/>
    <w:qFormat/>
    <w:rsid w:val="00775344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Kop3">
    <w:name w:val="heading 3"/>
    <w:basedOn w:val="Kop1"/>
    <w:next w:val="Standaard"/>
    <w:qFormat/>
    <w:rsid w:val="00775344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Kop4">
    <w:name w:val="heading 4"/>
    <w:basedOn w:val="Kop1"/>
    <w:next w:val="Standaard"/>
    <w:qFormat/>
    <w:rsid w:val="00775344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Kop5">
    <w:name w:val="heading 5"/>
    <w:basedOn w:val="Standaard"/>
    <w:next w:val="Standaard"/>
    <w:qFormat/>
    <w:rsid w:val="00775344"/>
    <w:pPr>
      <w:numPr>
        <w:ilvl w:val="4"/>
        <w:numId w:val="1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8C67AF"/>
    <w:pPr>
      <w:numPr>
        <w:ilvl w:val="5"/>
        <w:numId w:val="29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qFormat/>
    <w:rsid w:val="008C67AF"/>
    <w:pPr>
      <w:numPr>
        <w:ilvl w:val="6"/>
        <w:numId w:val="2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qFormat/>
    <w:rsid w:val="008C67AF"/>
    <w:pPr>
      <w:numPr>
        <w:ilvl w:val="7"/>
        <w:numId w:val="2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qFormat/>
    <w:rsid w:val="008C67AF"/>
    <w:pPr>
      <w:numPr>
        <w:ilvl w:val="8"/>
        <w:numId w:val="2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-Inhoudsopgave">
    <w:name w:val="Kop-Inhoudsopgave"/>
    <w:basedOn w:val="Kopzondernummering"/>
    <w:next w:val="Standaard"/>
    <w:rsid w:val="00F57321"/>
  </w:style>
  <w:style w:type="paragraph" w:customStyle="1" w:styleId="Kopzondernummering">
    <w:name w:val="Kop zonder nummering"/>
    <w:basedOn w:val="Standaard"/>
    <w:rsid w:val="006E7216"/>
    <w:pPr>
      <w:spacing w:after="700" w:line="300" w:lineRule="atLeast"/>
      <w:contextualSpacing/>
    </w:pPr>
    <w:rPr>
      <w:sz w:val="24"/>
    </w:rPr>
  </w:style>
  <w:style w:type="character" w:styleId="Hyperlink">
    <w:name w:val="Hyperlink"/>
    <w:basedOn w:val="Standaardalinea-lettertype"/>
    <w:rsid w:val="005C164B"/>
    <w:rPr>
      <w:rFonts w:ascii="Verdana" w:hAnsi="Verdana"/>
      <w:color w:val="000000"/>
      <w:u w:val="single"/>
    </w:rPr>
  </w:style>
  <w:style w:type="character" w:customStyle="1" w:styleId="Lijstnummering2Char">
    <w:name w:val="Lijstnummering 2 Char"/>
    <w:basedOn w:val="Standaardalinea-lettertype"/>
    <w:link w:val="Lijstnummering2"/>
    <w:rsid w:val="003C18C0"/>
    <w:rPr>
      <w:rFonts w:ascii="Verdana" w:hAnsi="Verdana"/>
      <w:sz w:val="18"/>
      <w:szCs w:val="24"/>
    </w:rPr>
  </w:style>
  <w:style w:type="paragraph" w:styleId="Lijstnummering2">
    <w:name w:val="List Number 2"/>
    <w:basedOn w:val="Standaard"/>
    <w:link w:val="Lijstnummering2Char"/>
    <w:rsid w:val="003C18C0"/>
    <w:pPr>
      <w:tabs>
        <w:tab w:val="num" w:pos="454"/>
      </w:tabs>
      <w:ind w:left="454" w:hanging="227"/>
    </w:pPr>
  </w:style>
  <w:style w:type="paragraph" w:styleId="Inhopg1">
    <w:name w:val="toc 1"/>
    <w:basedOn w:val="Standaard"/>
    <w:next w:val="Standaard"/>
    <w:semiHidden/>
    <w:rsid w:val="00EB7550"/>
  </w:style>
  <w:style w:type="paragraph" w:customStyle="1" w:styleId="Huisstijl-Paginanummering">
    <w:name w:val="Huisstijl-Paginanummering"/>
    <w:basedOn w:val="Standaard"/>
    <w:rsid w:val="00E50A17"/>
    <w:pPr>
      <w:spacing w:line="180" w:lineRule="exact"/>
    </w:pPr>
    <w:rPr>
      <w:noProof/>
      <w:sz w:val="13"/>
    </w:rPr>
  </w:style>
  <w:style w:type="character" w:customStyle="1" w:styleId="LijstnummeringChar">
    <w:name w:val="Lijstnummering Char"/>
    <w:basedOn w:val="Standaardalinea-lettertype"/>
    <w:link w:val="Lijstnummering"/>
    <w:rsid w:val="003C18C0"/>
    <w:rPr>
      <w:rFonts w:ascii="Verdana" w:hAnsi="Verdana"/>
      <w:sz w:val="18"/>
      <w:szCs w:val="24"/>
    </w:rPr>
  </w:style>
  <w:style w:type="paragraph" w:styleId="Lijstnummering">
    <w:name w:val="List Number"/>
    <w:basedOn w:val="Standaard"/>
    <w:link w:val="LijstnummeringChar"/>
    <w:rsid w:val="003C18C0"/>
    <w:pPr>
      <w:tabs>
        <w:tab w:val="num" w:pos="227"/>
      </w:tabs>
      <w:ind w:left="227" w:hanging="227"/>
    </w:pPr>
  </w:style>
  <w:style w:type="character" w:customStyle="1" w:styleId="Huisstijl-Koptekst">
    <w:name w:val="Huisstijl-Koptekst"/>
    <w:basedOn w:val="Standaardalinea-lettertype"/>
    <w:rsid w:val="001C47F8"/>
    <w:rPr>
      <w:rFonts w:ascii="Verdana" w:hAnsi="Verdana"/>
      <w:dstrike w:val="0"/>
      <w:sz w:val="13"/>
      <w:vertAlign w:val="baseline"/>
    </w:rPr>
  </w:style>
  <w:style w:type="paragraph" w:styleId="Koptekst">
    <w:name w:val="header"/>
    <w:basedOn w:val="Standaard"/>
    <w:rsid w:val="0089169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891692"/>
    <w:pPr>
      <w:tabs>
        <w:tab w:val="center" w:pos="4536"/>
        <w:tab w:val="right" w:pos="9072"/>
      </w:tabs>
    </w:pPr>
  </w:style>
  <w:style w:type="paragraph" w:styleId="Lijstopsomteken2">
    <w:name w:val="List Bullet 2"/>
    <w:basedOn w:val="Standaard"/>
    <w:rsid w:val="008F2143"/>
    <w:pPr>
      <w:tabs>
        <w:tab w:val="num" w:pos="-31680"/>
      </w:tabs>
      <w:ind w:left="454" w:hanging="227"/>
    </w:pPr>
    <w:rPr>
      <w:noProof/>
    </w:rPr>
  </w:style>
  <w:style w:type="paragraph" w:styleId="Lijstopsomteken">
    <w:name w:val="List Bullet"/>
    <w:basedOn w:val="Standaard"/>
    <w:rsid w:val="008F2143"/>
    <w:pPr>
      <w:tabs>
        <w:tab w:val="num" w:pos="227"/>
      </w:tabs>
      <w:ind w:left="227" w:hanging="227"/>
    </w:pPr>
    <w:rPr>
      <w:noProof/>
    </w:rPr>
  </w:style>
  <w:style w:type="paragraph" w:styleId="Ondertitel">
    <w:name w:val="Subtitle"/>
    <w:basedOn w:val="Standaard"/>
    <w:next w:val="Standaard"/>
    <w:qFormat/>
    <w:rsid w:val="008646B0"/>
    <w:pPr>
      <w:spacing w:line="320" w:lineRule="atLeast"/>
      <w:outlineLvl w:val="1"/>
    </w:pPr>
    <w:rPr>
      <w:sz w:val="24"/>
    </w:rPr>
  </w:style>
  <w:style w:type="paragraph" w:styleId="Titel">
    <w:name w:val="Title"/>
    <w:basedOn w:val="Standaard"/>
    <w:qFormat/>
    <w:rsid w:val="008646B0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character" w:customStyle="1" w:styleId="Huisstijl-Rubricering">
    <w:name w:val="Huisstijl-Rubricering"/>
    <w:basedOn w:val="Standaardalinea-lettertype"/>
    <w:rsid w:val="009A676D"/>
    <w:rPr>
      <w:rFonts w:ascii="Verdana" w:hAnsi="Verdana"/>
      <w:b/>
      <w:smallCaps/>
      <w:dstrike w:val="0"/>
      <w:sz w:val="13"/>
      <w:vertAlign w:val="baseline"/>
    </w:rPr>
  </w:style>
  <w:style w:type="paragraph" w:styleId="Inhopg2">
    <w:name w:val="toc 2"/>
    <w:basedOn w:val="Inhopg1"/>
    <w:next w:val="Standaard"/>
    <w:semiHidden/>
    <w:rsid w:val="00F03E1B"/>
    <w:pPr>
      <w:tabs>
        <w:tab w:val="left" w:pos="0"/>
      </w:tabs>
      <w:spacing w:before="240"/>
      <w:ind w:left="-1160"/>
    </w:pPr>
    <w:rPr>
      <w:b/>
    </w:rPr>
  </w:style>
  <w:style w:type="paragraph" w:styleId="Normaalweb">
    <w:name w:val="Normal (Web)"/>
    <w:basedOn w:val="Standaard"/>
    <w:rsid w:val="005C164B"/>
  </w:style>
  <w:style w:type="paragraph" w:styleId="Inhopg3">
    <w:name w:val="toc 3"/>
    <w:basedOn w:val="Inhopg2"/>
    <w:next w:val="Standaard"/>
    <w:semiHidden/>
    <w:rsid w:val="006469F6"/>
    <w:pPr>
      <w:spacing w:before="0"/>
    </w:pPr>
    <w:rPr>
      <w:b w:val="0"/>
    </w:rPr>
  </w:style>
  <w:style w:type="paragraph" w:customStyle="1" w:styleId="Huisstijl-TabelTitel">
    <w:name w:val="Huisstijl-TabelTitel"/>
    <w:basedOn w:val="Standaard"/>
    <w:next w:val="Standaard"/>
    <w:rsid w:val="00C6537C"/>
    <w:rPr>
      <w:b/>
      <w:sz w:val="14"/>
    </w:rPr>
  </w:style>
  <w:style w:type="paragraph" w:customStyle="1" w:styleId="Huisstijl-Bijschrift">
    <w:name w:val="Huisstijl-Bijschrift"/>
    <w:basedOn w:val="Standaard"/>
    <w:next w:val="Standaard"/>
    <w:rsid w:val="00C6537C"/>
    <w:rPr>
      <w:i/>
    </w:rPr>
  </w:style>
  <w:style w:type="table" w:styleId="Tabelraster">
    <w:name w:val="Table Grid"/>
    <w:basedOn w:val="Standaardtabel"/>
    <w:rsid w:val="00C6537C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uisstijl-Tabel">
    <w:name w:val="Huisstijl-Tabel"/>
    <w:basedOn w:val="Standaardtabel"/>
    <w:rsid w:val="00CD604A"/>
    <w:rPr>
      <w:rFonts w:ascii="Verdana" w:hAnsi="Verdana"/>
      <w:sz w:val="14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20" w:type="dxa"/>
        <w:left w:w="60" w:type="dxa"/>
        <w:bottom w:w="120" w:type="dxa"/>
        <w:right w:w="60" w:type="dxa"/>
      </w:tblCellMar>
    </w:tblPr>
    <w:tblStylePr w:type="firstRow">
      <w:tblPr/>
      <w:tcPr>
        <w:tcMar>
          <w:top w:w="0" w:type="nil"/>
          <w:left w:w="60" w:type="dxa"/>
          <w:bottom w:w="120" w:type="dxa"/>
          <w:right w:w="60" w:type="dxa"/>
        </w:tcMar>
      </w:tcPr>
    </w:tblStylePr>
  </w:style>
  <w:style w:type="paragraph" w:customStyle="1" w:styleId="Huisstijl-TabelTekst">
    <w:name w:val="Huisstijl-TabelTekst"/>
    <w:basedOn w:val="Huisstijl-TabelTitel"/>
    <w:rsid w:val="00CD604A"/>
    <w:rPr>
      <w:b w:val="0"/>
    </w:rPr>
  </w:style>
  <w:style w:type="paragraph" w:styleId="Inhopg4">
    <w:name w:val="toc 4"/>
    <w:basedOn w:val="Inhopg3"/>
    <w:next w:val="Standaard"/>
    <w:semiHidden/>
    <w:rsid w:val="00F03E1B"/>
  </w:style>
  <w:style w:type="paragraph" w:styleId="Inhopg5">
    <w:name w:val="toc 5"/>
    <w:basedOn w:val="Standaard"/>
    <w:next w:val="Standaard"/>
    <w:autoRedefine/>
    <w:semiHidden/>
    <w:rsid w:val="00EB7550"/>
    <w:pPr>
      <w:ind w:left="720"/>
    </w:pPr>
  </w:style>
  <w:style w:type="paragraph" w:styleId="Voetnoottekst">
    <w:name w:val="footnote text"/>
    <w:basedOn w:val="Standaard"/>
    <w:semiHidden/>
    <w:rsid w:val="00F46AA1"/>
    <w:pPr>
      <w:tabs>
        <w:tab w:val="left" w:pos="600"/>
      </w:tabs>
      <w:spacing w:line="180" w:lineRule="atLeast"/>
      <w:ind w:left="240" w:hanging="240"/>
    </w:pPr>
    <w:rPr>
      <w:sz w:val="13"/>
      <w:szCs w:val="20"/>
    </w:rPr>
  </w:style>
  <w:style w:type="character" w:styleId="Voetnootmarkering">
    <w:name w:val="footnote reference"/>
    <w:basedOn w:val="Standaardalinea-lettertype"/>
    <w:semiHidden/>
    <w:rsid w:val="00B35331"/>
    <w:rPr>
      <w:vertAlign w:val="baseline"/>
    </w:rPr>
  </w:style>
  <w:style w:type="paragraph" w:styleId="Eindnoottekst">
    <w:name w:val="endnote text"/>
    <w:basedOn w:val="Standaard"/>
    <w:semiHidden/>
    <w:rsid w:val="00456B63"/>
    <w:rPr>
      <w:sz w:val="20"/>
      <w:szCs w:val="20"/>
    </w:rPr>
  </w:style>
  <w:style w:type="character" w:styleId="Eindnootmarkering">
    <w:name w:val="endnote reference"/>
    <w:basedOn w:val="Standaardalinea-lettertype"/>
    <w:semiHidden/>
    <w:rsid w:val="00456B63"/>
    <w:rPr>
      <w:vertAlign w:val="superscript"/>
    </w:rPr>
  </w:style>
  <w:style w:type="paragraph" w:styleId="Ballontekst">
    <w:name w:val="Balloon Text"/>
    <w:basedOn w:val="Standaard"/>
    <w:link w:val="BallontekstChar"/>
    <w:rsid w:val="00C972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C97238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4B4977"/>
    <w:rPr>
      <w:rFonts w:ascii="Verdana" w:eastAsiaTheme="minorEastAsia" w:hAnsi="Verdana" w:cstheme="minorBidi"/>
      <w:sz w:val="22"/>
      <w:szCs w:val="22"/>
    </w:rPr>
  </w:style>
  <w:style w:type="paragraph" w:customStyle="1" w:styleId="broodtekst">
    <w:name w:val="broodtekst"/>
    <w:basedOn w:val="Standaard"/>
    <w:link w:val="broodtekstChar"/>
    <w:rsid w:val="00C7256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character" w:styleId="Verwijzingopmerking">
    <w:name w:val="annotation reference"/>
    <w:rsid w:val="00C7256F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C7256F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C7256F"/>
    <w:rPr>
      <w:rFonts w:ascii="Verdana" w:hAnsi="Verdana"/>
    </w:rPr>
  </w:style>
  <w:style w:type="paragraph" w:customStyle="1" w:styleId="witregel1">
    <w:name w:val="witregel1"/>
    <w:basedOn w:val="broodtekst"/>
    <w:rsid w:val="000D6FA0"/>
    <w:pPr>
      <w:spacing w:line="90" w:lineRule="atLeast"/>
    </w:pPr>
    <w:rPr>
      <w:sz w:val="2"/>
    </w:rPr>
  </w:style>
  <w:style w:type="paragraph" w:customStyle="1" w:styleId="afzendgegevens">
    <w:name w:val="afzendgegevens"/>
    <w:basedOn w:val="broodtekst"/>
    <w:rsid w:val="000D6FA0"/>
    <w:pPr>
      <w:spacing w:line="180" w:lineRule="atLeast"/>
    </w:pPr>
    <w:rPr>
      <w:sz w:val="13"/>
    </w:rPr>
  </w:style>
  <w:style w:type="paragraph" w:customStyle="1" w:styleId="referentiegegevens">
    <w:name w:val="referentiegegevens"/>
    <w:basedOn w:val="broodtekst"/>
    <w:rsid w:val="000D6FA0"/>
    <w:pPr>
      <w:spacing w:line="180" w:lineRule="atLeast"/>
    </w:pPr>
    <w:rPr>
      <w:sz w:val="13"/>
    </w:rPr>
  </w:style>
  <w:style w:type="paragraph" w:customStyle="1" w:styleId="referentiekopjes">
    <w:name w:val="referentiekopjes"/>
    <w:basedOn w:val="broodtekst"/>
    <w:next w:val="referentiegegevens"/>
    <w:rsid w:val="000D6FA0"/>
    <w:pPr>
      <w:spacing w:line="180" w:lineRule="atLeast"/>
    </w:pPr>
    <w:rPr>
      <w:b/>
      <w:sz w:val="13"/>
    </w:rPr>
  </w:style>
  <w:style w:type="paragraph" w:customStyle="1" w:styleId="witregel2">
    <w:name w:val="witregel2"/>
    <w:basedOn w:val="broodtekst"/>
    <w:rsid w:val="000D6FA0"/>
    <w:pPr>
      <w:spacing w:line="270" w:lineRule="atLeast"/>
    </w:pPr>
    <w:rPr>
      <w:sz w:val="2"/>
    </w:rPr>
  </w:style>
  <w:style w:type="paragraph" w:customStyle="1" w:styleId="afzendgegevens-bold">
    <w:name w:val="afzendgegevens-bold"/>
    <w:basedOn w:val="afzendgegevens"/>
    <w:rsid w:val="000D6FA0"/>
    <w:rPr>
      <w:b/>
    </w:rPr>
  </w:style>
  <w:style w:type="paragraph" w:customStyle="1" w:styleId="Bijlage">
    <w:name w:val="Bijlage"/>
    <w:basedOn w:val="Kop1"/>
    <w:next w:val="Standaard"/>
    <w:rsid w:val="0089074F"/>
    <w:pPr>
      <w:keepNext/>
      <w:widowControl/>
      <w:numPr>
        <w:numId w:val="38"/>
      </w:numPr>
      <w:spacing w:before="280" w:after="280" w:line="560" w:lineRule="atLeast"/>
      <w:contextualSpacing w:val="0"/>
    </w:pPr>
    <w:rPr>
      <w:rFonts w:ascii="Imago Book" w:eastAsia="MS Mincho" w:hAnsi="Imago Book" w:cs="Times New Roman"/>
      <w:bCs w:val="0"/>
      <w:kern w:val="28"/>
      <w:sz w:val="36"/>
      <w:szCs w:val="20"/>
    </w:rPr>
  </w:style>
  <w:style w:type="paragraph" w:customStyle="1" w:styleId="Toelichting">
    <w:name w:val="Toelichting"/>
    <w:basedOn w:val="Standaard"/>
    <w:next w:val="Standaard"/>
    <w:rsid w:val="0089074F"/>
    <w:pPr>
      <w:spacing w:before="120" w:after="120" w:line="280" w:lineRule="atLeast"/>
    </w:pPr>
    <w:rPr>
      <w:rFonts w:ascii="Imago Book" w:eastAsia="MS Mincho" w:hAnsi="Imago Book"/>
      <w:b/>
      <w:sz w:val="16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071538"/>
    <w:pPr>
      <w:spacing w:line="240" w:lineRule="auto"/>
    </w:pPr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071538"/>
    <w:rPr>
      <w:rFonts w:ascii="Verdana" w:hAnsi="Verdana"/>
      <w:b/>
      <w:bCs/>
    </w:rPr>
  </w:style>
  <w:style w:type="character" w:customStyle="1" w:styleId="broodtekstChar">
    <w:name w:val="broodtekst Char"/>
    <w:link w:val="broodtekst"/>
    <w:rsid w:val="00142468"/>
    <w:rPr>
      <w:rFonts w:ascii="Verdana" w:hAnsi="Verdana"/>
      <w:sz w:val="18"/>
      <w:szCs w:val="18"/>
    </w:rPr>
  </w:style>
  <w:style w:type="paragraph" w:customStyle="1" w:styleId="titel0">
    <w:name w:val="titel"/>
    <w:basedOn w:val="broodtekst"/>
    <w:next w:val="Standaard"/>
    <w:rsid w:val="00142468"/>
    <w:pPr>
      <w:spacing w:line="300" w:lineRule="atLeast"/>
    </w:pPr>
    <w:rPr>
      <w:rFonts w:eastAsia="MS Mincho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78CE1-1DFE-460A-A991-FCA4B287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171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Rijksoverheid</Company>
  <LinksUpToDate>false</LinksUpToDate>
  <CharactersWithSpaces>1110</CharactersWithSpaces>
  <SharedDoc>false</SharedDoc>
  <HLinks>
    <vt:vector size="6" baseType="variant">
      <vt:variant>
        <vt:i4>6815829</vt:i4>
      </vt:variant>
      <vt:variant>
        <vt:i4>0</vt:i4>
      </vt:variant>
      <vt:variant>
        <vt:i4>0</vt:i4>
      </vt:variant>
      <vt:variant>
        <vt:i4>5</vt:i4>
      </vt:variant>
      <vt:variant>
        <vt:lpwstr>mailto:paulienmuijser@minvrom.nl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Girbaran, S.G. mw. - BD/DBOB/COZA</dc:creator>
  <cp:lastModifiedBy>Ruiter, Rob</cp:lastModifiedBy>
  <cp:revision>9</cp:revision>
  <cp:lastPrinted>2008-09-19T14:31:00Z</cp:lastPrinted>
  <dcterms:created xsi:type="dcterms:W3CDTF">2020-12-24T09:40:00Z</dcterms:created>
  <dcterms:modified xsi:type="dcterms:W3CDTF">2021-04-19T09:04:00Z</dcterms:modified>
</cp:coreProperties>
</file>