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5B8A3" w14:textId="62A92F64" w:rsidR="00EF1E0C" w:rsidRPr="00802C60" w:rsidRDefault="00DC249A" w:rsidP="00802C60">
      <w:pPr>
        <w:pStyle w:val="INKBijlage"/>
        <w:numPr>
          <w:ilvl w:val="0"/>
          <w:numId w:val="0"/>
        </w:numPr>
      </w:pPr>
      <w:bookmarkStart w:id="0" w:name="_GoBack"/>
      <w:r w:rsidRPr="00802C60">
        <w:t>Bijlage D -</w:t>
      </w:r>
      <w:r w:rsidR="00FF33AD" w:rsidRPr="00802C60">
        <w:t xml:space="preserve"> </w:t>
      </w:r>
      <w:r w:rsidR="001A2366" w:rsidRPr="00802C60">
        <w:t>R</w:t>
      </w:r>
      <w:r w:rsidR="005B7344" w:rsidRPr="00802C60">
        <w:t>eferentie</w:t>
      </w:r>
      <w:r w:rsidR="001A2366" w:rsidRPr="00802C60">
        <w:t>verklaring</w:t>
      </w:r>
    </w:p>
    <w:bookmarkEnd w:id="0"/>
    <w:p w14:paraId="35C915EA" w14:textId="77777777" w:rsidR="00EF1E0C" w:rsidRPr="0052417B" w:rsidRDefault="00EF1E0C" w:rsidP="00EF1E0C">
      <w:pPr>
        <w:pStyle w:val="Geenafstand"/>
        <w:rPr>
          <w:szCs w:val="18"/>
        </w:rPr>
      </w:pPr>
    </w:p>
    <w:p w14:paraId="7E5A7D88" w14:textId="6ACF8B29" w:rsidR="00EF1E0C" w:rsidRPr="0052417B" w:rsidRDefault="00EF1E0C" w:rsidP="00EF1E0C">
      <w:pPr>
        <w:autoSpaceDE w:val="0"/>
        <w:autoSpaceDN w:val="0"/>
        <w:adjustRightInd w:val="0"/>
        <w:spacing w:line="276" w:lineRule="auto"/>
        <w:rPr>
          <w:rFonts w:eastAsia="Calibri" w:cs="BAFCC A+ Univers"/>
          <w:i/>
          <w:color w:val="000000"/>
          <w:spacing w:val="5"/>
          <w:szCs w:val="18"/>
        </w:rPr>
      </w:pPr>
      <w:r w:rsidRPr="0052417B">
        <w:rPr>
          <w:rFonts w:eastAsia="Calibri" w:cs="BAFCC A+ Univers"/>
          <w:i/>
          <w:color w:val="000000"/>
          <w:spacing w:val="5"/>
          <w:szCs w:val="18"/>
        </w:rPr>
        <w:t xml:space="preserve">Deze verklaring dient door de </w:t>
      </w:r>
      <w:r w:rsidR="003201AE">
        <w:rPr>
          <w:rFonts w:eastAsia="Calibri" w:cs="BAFCC A+ Univers"/>
          <w:i/>
          <w:color w:val="000000"/>
          <w:spacing w:val="5"/>
          <w:szCs w:val="18"/>
        </w:rPr>
        <w:t>Inschrijver</w:t>
      </w:r>
      <w:r w:rsidRPr="0052417B">
        <w:rPr>
          <w:rFonts w:eastAsia="Calibri" w:cs="BAFCC A+ Univers"/>
          <w:i/>
          <w:color w:val="000000"/>
          <w:spacing w:val="5"/>
          <w:szCs w:val="18"/>
        </w:rPr>
        <w:t xml:space="preserve">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708ECE34" w14:textId="77777777" w:rsidR="00EF1E0C" w:rsidRPr="0052417B" w:rsidRDefault="00EF1E0C" w:rsidP="00EF1E0C">
      <w:pPr>
        <w:autoSpaceDE w:val="0"/>
        <w:autoSpaceDN w:val="0"/>
        <w:adjustRightInd w:val="0"/>
        <w:spacing w:line="276" w:lineRule="auto"/>
        <w:rPr>
          <w:rFonts w:eastAsia="Calibri" w:cs="BAFCC A+ Univers"/>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EF1E0C" w:rsidRPr="0052417B" w14:paraId="0521880F" w14:textId="77777777" w:rsidTr="00E97F0D">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898E36" w14:textId="1A05CB18" w:rsidR="00EF1E0C" w:rsidRPr="0052417B" w:rsidRDefault="00EF1E0C" w:rsidP="003201AE">
            <w:pPr>
              <w:spacing w:before="120" w:after="120" w:line="276" w:lineRule="auto"/>
              <w:rPr>
                <w:rFonts w:eastAsia="Calibri" w:cs="Arial"/>
                <w:b/>
                <w:szCs w:val="18"/>
              </w:rPr>
            </w:pPr>
            <w:r w:rsidRPr="0052417B">
              <w:rPr>
                <w:rFonts w:eastAsia="Calibri" w:cs="Arial"/>
                <w:szCs w:val="18"/>
              </w:rPr>
              <w:br w:type="page"/>
              <w:t xml:space="preserve"> </w:t>
            </w:r>
            <w:r w:rsidRPr="0052417B">
              <w:rPr>
                <w:rFonts w:eastAsia="Calibri" w:cs="Arial"/>
                <w:b/>
                <w:szCs w:val="18"/>
              </w:rPr>
              <w:t xml:space="preserve">Gegevens </w:t>
            </w:r>
            <w:r w:rsidR="003201AE">
              <w:rPr>
                <w:rFonts w:eastAsia="Calibri" w:cs="Arial"/>
                <w:b/>
                <w:szCs w:val="18"/>
              </w:rPr>
              <w:t>Inschrijver</w:t>
            </w:r>
          </w:p>
        </w:tc>
      </w:tr>
      <w:tr w:rsidR="00EF1E0C" w:rsidRPr="0052417B" w14:paraId="5D79CA95"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726D6423"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Naam onderneming</w:t>
            </w:r>
          </w:p>
        </w:tc>
        <w:tc>
          <w:tcPr>
            <w:tcW w:w="5954" w:type="dxa"/>
            <w:vAlign w:val="center"/>
          </w:tcPr>
          <w:p w14:paraId="69A797DC" w14:textId="77777777" w:rsidR="00EF1E0C" w:rsidRPr="0052417B" w:rsidRDefault="00EF1E0C" w:rsidP="00210D7F">
            <w:pPr>
              <w:spacing w:before="120" w:after="120" w:line="276" w:lineRule="auto"/>
              <w:rPr>
                <w:rFonts w:eastAsia="Calibri" w:cs="Arial"/>
                <w:szCs w:val="18"/>
              </w:rPr>
            </w:pPr>
          </w:p>
        </w:tc>
      </w:tr>
      <w:tr w:rsidR="00EF1E0C" w:rsidRPr="0052417B" w14:paraId="61E3A41C"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245D930B"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Adres</w:t>
            </w:r>
          </w:p>
        </w:tc>
        <w:tc>
          <w:tcPr>
            <w:tcW w:w="5954" w:type="dxa"/>
            <w:vAlign w:val="center"/>
          </w:tcPr>
          <w:p w14:paraId="34DEC977" w14:textId="77777777" w:rsidR="00EF1E0C" w:rsidRPr="0052417B" w:rsidRDefault="00EF1E0C" w:rsidP="00210D7F">
            <w:pPr>
              <w:spacing w:line="276" w:lineRule="auto"/>
              <w:rPr>
                <w:rFonts w:eastAsia="Calibri" w:cs="Arial"/>
                <w:b/>
                <w:szCs w:val="18"/>
                <w:u w:val="single"/>
              </w:rPr>
            </w:pPr>
          </w:p>
        </w:tc>
      </w:tr>
      <w:tr w:rsidR="00EF1E0C" w:rsidRPr="0052417B" w14:paraId="28A514C4"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751BA3C1"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Postcode en woonplaats</w:t>
            </w:r>
          </w:p>
        </w:tc>
        <w:tc>
          <w:tcPr>
            <w:tcW w:w="5954" w:type="dxa"/>
            <w:vAlign w:val="center"/>
          </w:tcPr>
          <w:p w14:paraId="40661E4C" w14:textId="77777777" w:rsidR="00EF1E0C" w:rsidRPr="0052417B" w:rsidRDefault="00EF1E0C" w:rsidP="00210D7F">
            <w:pPr>
              <w:spacing w:line="276" w:lineRule="auto"/>
              <w:rPr>
                <w:rFonts w:eastAsia="Calibri" w:cs="Arial"/>
                <w:b/>
                <w:szCs w:val="18"/>
                <w:u w:val="single"/>
              </w:rPr>
            </w:pPr>
          </w:p>
        </w:tc>
      </w:tr>
    </w:tbl>
    <w:p w14:paraId="601A5DCC" w14:textId="77777777" w:rsidR="00EF1E0C" w:rsidRPr="0052417B" w:rsidRDefault="00EF1E0C" w:rsidP="00EF1E0C">
      <w:pPr>
        <w:autoSpaceDE w:val="0"/>
        <w:autoSpaceDN w:val="0"/>
        <w:adjustRightInd w:val="0"/>
        <w:spacing w:line="276" w:lineRule="auto"/>
        <w:rPr>
          <w:rFonts w:eastAsia="Calibri" w:cs="BAFCC A+ Univers"/>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2835"/>
        <w:gridCol w:w="1701"/>
        <w:gridCol w:w="2836"/>
      </w:tblGrid>
      <w:tr w:rsidR="00EF1E0C" w:rsidRPr="0052417B" w14:paraId="3A745D1B" w14:textId="77777777" w:rsidTr="00E97F0D">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8D3698" w14:textId="66204BA2" w:rsidR="00EF1E0C" w:rsidRPr="0052417B" w:rsidRDefault="00EF1E0C" w:rsidP="00210D7F">
            <w:pPr>
              <w:spacing w:before="120" w:after="120" w:line="276" w:lineRule="auto"/>
              <w:rPr>
                <w:rFonts w:eastAsia="Arial Unicode MS" w:cs="Arial"/>
                <w:b/>
                <w:szCs w:val="18"/>
              </w:rPr>
            </w:pPr>
            <w:r w:rsidRPr="0052417B">
              <w:rPr>
                <w:rFonts w:eastAsia="Calibri" w:cs="Arial"/>
                <w:szCs w:val="18"/>
              </w:rPr>
              <w:br w:type="page"/>
              <w:t xml:space="preserve"> </w:t>
            </w:r>
            <w:r w:rsidRPr="0052417B">
              <w:rPr>
                <w:rFonts w:eastAsia="Calibri" w:cs="Arial"/>
                <w:b/>
                <w:szCs w:val="18"/>
              </w:rPr>
              <w:t xml:space="preserve">Ondertekening </w:t>
            </w:r>
            <w:r w:rsidR="003201AE">
              <w:rPr>
                <w:rFonts w:eastAsia="Calibri" w:cs="Arial"/>
                <w:b/>
                <w:szCs w:val="18"/>
              </w:rPr>
              <w:t>Inschrijver</w:t>
            </w:r>
          </w:p>
        </w:tc>
      </w:tr>
      <w:tr w:rsidR="00EF1E0C" w:rsidRPr="0052417B" w14:paraId="1E0F256C" w14:textId="77777777" w:rsidTr="00DC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1843" w:type="dxa"/>
            <w:vAlign w:val="center"/>
          </w:tcPr>
          <w:p w14:paraId="239CD034" w14:textId="3602FE0A" w:rsidR="00EF1E0C" w:rsidRPr="0052417B" w:rsidRDefault="00EF1E0C" w:rsidP="00DC249A">
            <w:pPr>
              <w:spacing w:line="276" w:lineRule="auto"/>
              <w:rPr>
                <w:rFonts w:eastAsia="Calibri" w:cs="Arial"/>
                <w:b/>
                <w:szCs w:val="18"/>
              </w:rPr>
            </w:pPr>
            <w:r w:rsidRPr="0052417B">
              <w:rPr>
                <w:rFonts w:eastAsia="Calibri" w:cs="Arial"/>
                <w:b/>
                <w:szCs w:val="18"/>
              </w:rPr>
              <w:t>Datum</w:t>
            </w:r>
          </w:p>
        </w:tc>
        <w:tc>
          <w:tcPr>
            <w:tcW w:w="2835" w:type="dxa"/>
            <w:vAlign w:val="center"/>
          </w:tcPr>
          <w:p w14:paraId="51EC2DE9" w14:textId="77777777" w:rsidR="00EF1E0C" w:rsidRPr="0052417B" w:rsidRDefault="00EF1E0C" w:rsidP="00DC249A">
            <w:pPr>
              <w:spacing w:line="276" w:lineRule="auto"/>
              <w:rPr>
                <w:rFonts w:eastAsia="Calibri" w:cs="Arial"/>
                <w:b/>
                <w:szCs w:val="18"/>
              </w:rPr>
            </w:pPr>
          </w:p>
        </w:tc>
        <w:tc>
          <w:tcPr>
            <w:tcW w:w="1701" w:type="dxa"/>
            <w:vAlign w:val="center"/>
          </w:tcPr>
          <w:p w14:paraId="06FCD8F4" w14:textId="2F652266" w:rsidR="00EF1E0C" w:rsidRPr="0052417B" w:rsidRDefault="00EF1E0C" w:rsidP="00DC249A">
            <w:pPr>
              <w:spacing w:line="276" w:lineRule="auto"/>
              <w:rPr>
                <w:rFonts w:eastAsia="Calibri" w:cs="Arial"/>
                <w:b/>
                <w:szCs w:val="18"/>
              </w:rPr>
            </w:pPr>
            <w:r w:rsidRPr="0052417B">
              <w:rPr>
                <w:rFonts w:eastAsia="Calibri" w:cs="Arial"/>
                <w:b/>
                <w:szCs w:val="18"/>
              </w:rPr>
              <w:t>Plaats</w:t>
            </w:r>
          </w:p>
        </w:tc>
        <w:tc>
          <w:tcPr>
            <w:tcW w:w="2836" w:type="dxa"/>
          </w:tcPr>
          <w:p w14:paraId="2D1BC988" w14:textId="77777777" w:rsidR="00EF1E0C" w:rsidRPr="0052417B" w:rsidRDefault="00EF1E0C" w:rsidP="00210D7F">
            <w:pPr>
              <w:spacing w:line="276" w:lineRule="auto"/>
              <w:rPr>
                <w:rFonts w:eastAsia="Calibri" w:cs="Arial"/>
                <w:b/>
                <w:szCs w:val="18"/>
                <w:u w:val="single"/>
              </w:rPr>
            </w:pPr>
          </w:p>
        </w:tc>
      </w:tr>
      <w:tr w:rsidR="00EF1E0C" w:rsidRPr="0052417B" w14:paraId="4498111A" w14:textId="77777777" w:rsidTr="00DC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1843" w:type="dxa"/>
            <w:vAlign w:val="center"/>
          </w:tcPr>
          <w:p w14:paraId="21DF8C3E" w14:textId="2BD898A8" w:rsidR="00EF1E0C" w:rsidRPr="0052417B" w:rsidRDefault="00EF1E0C" w:rsidP="00DC249A">
            <w:pPr>
              <w:spacing w:line="276" w:lineRule="auto"/>
              <w:rPr>
                <w:rFonts w:eastAsia="Calibri" w:cs="Arial"/>
                <w:b/>
                <w:szCs w:val="18"/>
              </w:rPr>
            </w:pPr>
            <w:r w:rsidRPr="0052417B">
              <w:rPr>
                <w:rFonts w:eastAsia="Calibri" w:cs="Arial"/>
                <w:b/>
                <w:szCs w:val="18"/>
              </w:rPr>
              <w:t>Naam</w:t>
            </w:r>
          </w:p>
        </w:tc>
        <w:tc>
          <w:tcPr>
            <w:tcW w:w="2835" w:type="dxa"/>
            <w:vAlign w:val="center"/>
          </w:tcPr>
          <w:p w14:paraId="1813ED09" w14:textId="77777777" w:rsidR="00EF1E0C" w:rsidRPr="0052417B" w:rsidRDefault="00EF1E0C" w:rsidP="00DC249A">
            <w:pPr>
              <w:spacing w:line="276" w:lineRule="auto"/>
              <w:rPr>
                <w:rFonts w:eastAsia="Calibri" w:cs="Arial"/>
                <w:b/>
                <w:szCs w:val="18"/>
              </w:rPr>
            </w:pPr>
          </w:p>
        </w:tc>
        <w:tc>
          <w:tcPr>
            <w:tcW w:w="1701" w:type="dxa"/>
            <w:vAlign w:val="center"/>
          </w:tcPr>
          <w:p w14:paraId="4F7922D3" w14:textId="77777777" w:rsidR="00EF1E0C" w:rsidRPr="0052417B" w:rsidRDefault="00EF1E0C" w:rsidP="00DC249A">
            <w:pPr>
              <w:spacing w:line="276" w:lineRule="auto"/>
              <w:rPr>
                <w:rFonts w:eastAsia="Calibri" w:cs="Arial"/>
                <w:b/>
                <w:szCs w:val="18"/>
              </w:rPr>
            </w:pPr>
            <w:r w:rsidRPr="0052417B">
              <w:rPr>
                <w:rFonts w:eastAsia="Calibri" w:cs="Arial"/>
                <w:b/>
                <w:szCs w:val="18"/>
              </w:rPr>
              <w:t>Functie</w:t>
            </w:r>
          </w:p>
        </w:tc>
        <w:tc>
          <w:tcPr>
            <w:tcW w:w="2836" w:type="dxa"/>
          </w:tcPr>
          <w:p w14:paraId="7539C719" w14:textId="77777777" w:rsidR="00EF1E0C" w:rsidRPr="0052417B" w:rsidRDefault="00EF1E0C" w:rsidP="00210D7F">
            <w:pPr>
              <w:spacing w:line="276" w:lineRule="auto"/>
              <w:rPr>
                <w:rFonts w:eastAsia="Calibri" w:cs="Arial"/>
                <w:b/>
                <w:szCs w:val="18"/>
                <w:u w:val="single"/>
              </w:rPr>
            </w:pPr>
          </w:p>
        </w:tc>
      </w:tr>
      <w:tr w:rsidR="00EF1E0C" w:rsidRPr="0052417B" w14:paraId="55E48DCF"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18D4F893" w14:textId="77777777" w:rsidR="00EF1E0C" w:rsidRPr="0052417B" w:rsidRDefault="00EF1E0C" w:rsidP="00210D7F">
            <w:pPr>
              <w:spacing w:line="276" w:lineRule="auto"/>
              <w:rPr>
                <w:rFonts w:eastAsia="Calibri" w:cs="Arial"/>
                <w:b/>
                <w:szCs w:val="18"/>
              </w:rPr>
            </w:pPr>
          </w:p>
          <w:p w14:paraId="3D50E8FB" w14:textId="77777777" w:rsidR="00EF1E0C" w:rsidRPr="0052417B" w:rsidRDefault="00EF1E0C" w:rsidP="00210D7F">
            <w:pPr>
              <w:spacing w:line="276" w:lineRule="auto"/>
              <w:rPr>
                <w:rFonts w:eastAsia="Calibri" w:cs="Arial"/>
                <w:b/>
                <w:szCs w:val="18"/>
              </w:rPr>
            </w:pPr>
            <w:r w:rsidRPr="0052417B">
              <w:rPr>
                <w:rFonts w:eastAsia="Calibri" w:cs="Arial"/>
                <w:b/>
                <w:szCs w:val="18"/>
              </w:rPr>
              <w:t>Handtekening</w:t>
            </w:r>
          </w:p>
          <w:p w14:paraId="6406CD42" w14:textId="77777777" w:rsidR="00EF1E0C" w:rsidRPr="0052417B" w:rsidRDefault="00EF1E0C" w:rsidP="00210D7F">
            <w:pPr>
              <w:spacing w:line="276" w:lineRule="auto"/>
              <w:rPr>
                <w:rFonts w:eastAsia="Calibri" w:cs="Arial"/>
                <w:b/>
                <w:szCs w:val="18"/>
              </w:rPr>
            </w:pPr>
          </w:p>
        </w:tc>
        <w:tc>
          <w:tcPr>
            <w:tcW w:w="7372" w:type="dxa"/>
            <w:gridSpan w:val="3"/>
          </w:tcPr>
          <w:p w14:paraId="73FD4247" w14:textId="77777777" w:rsidR="00EF1E0C" w:rsidRPr="0052417B" w:rsidRDefault="00EF1E0C" w:rsidP="00210D7F">
            <w:pPr>
              <w:spacing w:line="276" w:lineRule="auto"/>
              <w:rPr>
                <w:rFonts w:eastAsia="Calibri" w:cs="Arial"/>
                <w:b/>
                <w:szCs w:val="18"/>
                <w:u w:val="single"/>
              </w:rPr>
            </w:pPr>
          </w:p>
        </w:tc>
      </w:tr>
    </w:tbl>
    <w:p w14:paraId="319DBEC9" w14:textId="77777777" w:rsidR="0037296E" w:rsidRDefault="0037296E" w:rsidP="00EF1E0C">
      <w:pPr>
        <w:autoSpaceDE w:val="0"/>
        <w:autoSpaceDN w:val="0"/>
        <w:adjustRightInd w:val="0"/>
        <w:spacing w:line="276" w:lineRule="auto"/>
        <w:rPr>
          <w:rFonts w:eastAsia="Calibri" w:cs="BAFCC A+ Univers"/>
          <w:b/>
          <w:color w:val="000000"/>
          <w:spacing w:val="5"/>
          <w:sz w:val="24"/>
          <w:szCs w:val="24"/>
        </w:rPr>
      </w:pPr>
    </w:p>
    <w:p w14:paraId="07103DC1" w14:textId="709F7D7B" w:rsidR="00E97F0D" w:rsidRDefault="0037296E" w:rsidP="00EF1E0C">
      <w:pPr>
        <w:autoSpaceDE w:val="0"/>
        <w:autoSpaceDN w:val="0"/>
        <w:adjustRightInd w:val="0"/>
        <w:spacing w:line="276" w:lineRule="auto"/>
        <w:rPr>
          <w:rFonts w:eastAsia="Calibri" w:cs="BAFCC A+ Univers"/>
          <w:b/>
          <w:color w:val="000000"/>
          <w:spacing w:val="5"/>
          <w:sz w:val="24"/>
          <w:szCs w:val="24"/>
        </w:rPr>
      </w:pPr>
      <w:r>
        <w:rPr>
          <w:rFonts w:eastAsia="Calibri" w:cs="BAFCC A+ Univers"/>
          <w:b/>
          <w:color w:val="000000"/>
          <w:spacing w:val="5"/>
          <w:sz w:val="24"/>
          <w:szCs w:val="24"/>
        </w:rPr>
        <w:t>Ter informatie:</w:t>
      </w:r>
    </w:p>
    <w:p w14:paraId="19C5D955" w14:textId="77777777" w:rsidR="0037296E" w:rsidRDefault="0037296E" w:rsidP="00EF1E0C">
      <w:pPr>
        <w:autoSpaceDE w:val="0"/>
        <w:autoSpaceDN w:val="0"/>
        <w:adjustRightInd w:val="0"/>
        <w:spacing w:line="276" w:lineRule="auto"/>
        <w:rPr>
          <w:rFonts w:eastAsia="Calibri" w:cs="BAFCC A+ Univers"/>
          <w:b/>
          <w:color w:val="000000"/>
          <w:spacing w:val="5"/>
          <w:sz w:val="24"/>
          <w:szCs w:val="24"/>
        </w:rPr>
      </w:pPr>
    </w:p>
    <w:tbl>
      <w:tblPr>
        <w:tblStyle w:val="Tabelraster"/>
        <w:tblW w:w="9209" w:type="dxa"/>
        <w:tblLook w:val="04A0" w:firstRow="1" w:lastRow="0" w:firstColumn="1" w:lastColumn="0" w:noHBand="0" w:noVBand="1"/>
      </w:tblPr>
      <w:tblGrid>
        <w:gridCol w:w="9209"/>
      </w:tblGrid>
      <w:tr w:rsidR="0037296E" w14:paraId="1C410A4D" w14:textId="77777777" w:rsidTr="0037296E">
        <w:trPr>
          <w:trHeight w:val="587"/>
        </w:trPr>
        <w:tc>
          <w:tcPr>
            <w:tcW w:w="9209" w:type="dxa"/>
            <w:shd w:val="clear" w:color="auto" w:fill="D9D9D9" w:themeFill="background1" w:themeFillShade="D9"/>
            <w:vAlign w:val="center"/>
          </w:tcPr>
          <w:p w14:paraId="3E4FF399" w14:textId="3E6A650B" w:rsidR="0037296E" w:rsidRPr="00697047" w:rsidRDefault="0037296E" w:rsidP="0037296E">
            <w:pPr>
              <w:spacing w:after="200" w:line="276" w:lineRule="auto"/>
              <w:rPr>
                <w:rFonts w:cs="BAFCC A+ Univers"/>
                <w:b/>
                <w:color w:val="000000"/>
                <w:spacing w:val="5"/>
                <w:szCs w:val="18"/>
              </w:rPr>
            </w:pPr>
            <w:r>
              <w:rPr>
                <w:rFonts w:cs="BAFCC A+ Univers"/>
                <w:b/>
                <w:color w:val="000000"/>
                <w:spacing w:val="5"/>
                <w:szCs w:val="18"/>
              </w:rPr>
              <w:t>Referentie</w:t>
            </w:r>
          </w:p>
        </w:tc>
      </w:tr>
      <w:tr w:rsidR="0037296E" w14:paraId="668BE84C" w14:textId="77777777" w:rsidTr="00AF4B55">
        <w:tc>
          <w:tcPr>
            <w:tcW w:w="9209" w:type="dxa"/>
          </w:tcPr>
          <w:p w14:paraId="0634FE06" w14:textId="19BE8203" w:rsidR="0037296E" w:rsidRDefault="0037296E" w:rsidP="00AF4B55">
            <w:pPr>
              <w:pStyle w:val="INKtabeltekst"/>
            </w:pPr>
          </w:p>
          <w:p w14:paraId="00CF8320" w14:textId="77777777" w:rsidR="0037296E" w:rsidRDefault="0037296E" w:rsidP="0037296E">
            <w:pPr>
              <w:pStyle w:val="INKtabeltekst"/>
            </w:pPr>
            <w:r>
              <w:t>E</w:t>
            </w:r>
            <w:r w:rsidRPr="00E80F2C">
              <w:t xml:space="preserve">en </w:t>
            </w:r>
            <w:r>
              <w:t xml:space="preserve">referentie is geldig indien het een </w:t>
            </w:r>
            <w:r w:rsidRPr="00E80F2C">
              <w:t xml:space="preserve">verrichte </w:t>
            </w:r>
            <w:r w:rsidRPr="00130EAE">
              <w:t xml:space="preserve">opdracht </w:t>
            </w:r>
            <w:r>
              <w:t xml:space="preserve">betreft </w:t>
            </w:r>
            <w:r w:rsidRPr="00130EAE">
              <w:t>gedurende de afgelopen 3 jaar teruggerekend vanaf de sluitingsdatum van het verzoek tot deelneming</w:t>
            </w:r>
            <w:r>
              <w:t>.</w:t>
            </w:r>
          </w:p>
          <w:p w14:paraId="17B4F95D" w14:textId="77777777" w:rsidR="00DC249A" w:rsidRDefault="00DC249A" w:rsidP="0037296E">
            <w:pPr>
              <w:pStyle w:val="INKtabeltekst"/>
            </w:pPr>
          </w:p>
          <w:p w14:paraId="4C16977D" w14:textId="77777777" w:rsidR="00DC249A" w:rsidRDefault="00DC249A" w:rsidP="0037296E">
            <w:pPr>
              <w:pStyle w:val="INKtabeltekst"/>
            </w:pPr>
            <w:r>
              <w:t>Gegadigde</w:t>
            </w:r>
            <w:r w:rsidRPr="00E80F2C">
              <w:t xml:space="preserve"> overlegt </w:t>
            </w:r>
            <w:r>
              <w:t>minimaal</w:t>
            </w:r>
            <w:r w:rsidRPr="00E80F2C">
              <w:t xml:space="preserve"> één klantreferentie per kerncompetentie</w:t>
            </w:r>
            <w:r>
              <w:t>.</w:t>
            </w:r>
          </w:p>
          <w:p w14:paraId="0B6AEAE2" w14:textId="4F5BB9A1" w:rsidR="00DC249A" w:rsidRDefault="00DC249A" w:rsidP="0037296E">
            <w:pPr>
              <w:pStyle w:val="INKtabeltekst"/>
            </w:pPr>
            <w:r>
              <w:t>Met één (1) referentie mogen meerdere kerncompetenties worden aangetoond.</w:t>
            </w:r>
          </w:p>
          <w:p w14:paraId="78F154CA" w14:textId="5D4ECCA8" w:rsidR="00DC249A" w:rsidRDefault="00DC249A" w:rsidP="0037296E">
            <w:pPr>
              <w:pStyle w:val="INKtabeltekst"/>
            </w:pPr>
            <w:r>
              <w:t>Het aantonen van kerncompetentie 2 betekent dat er (minimaal en maximaal) vijf referenties worden gevraagd !</w:t>
            </w:r>
          </w:p>
          <w:p w14:paraId="779D3F22" w14:textId="77777777" w:rsidR="0037296E" w:rsidRPr="0037296E" w:rsidRDefault="0037296E" w:rsidP="0037296E">
            <w:pPr>
              <w:pStyle w:val="INKtabeltekst"/>
            </w:pPr>
          </w:p>
        </w:tc>
      </w:tr>
    </w:tbl>
    <w:p w14:paraId="20CEF313" w14:textId="77777777" w:rsidR="0037296E" w:rsidRDefault="0037296E" w:rsidP="00EF1E0C">
      <w:pPr>
        <w:autoSpaceDE w:val="0"/>
        <w:autoSpaceDN w:val="0"/>
        <w:adjustRightInd w:val="0"/>
        <w:spacing w:line="276" w:lineRule="auto"/>
        <w:rPr>
          <w:rFonts w:eastAsia="Calibri" w:cs="BAFCC A+ Univers"/>
          <w:b/>
          <w:color w:val="000000"/>
          <w:spacing w:val="5"/>
          <w:sz w:val="24"/>
          <w:szCs w:val="24"/>
        </w:rPr>
      </w:pPr>
    </w:p>
    <w:tbl>
      <w:tblPr>
        <w:tblStyle w:val="Tabelraster"/>
        <w:tblW w:w="9209" w:type="dxa"/>
        <w:tblLook w:val="04A0" w:firstRow="1" w:lastRow="0" w:firstColumn="1" w:lastColumn="0" w:noHBand="0" w:noVBand="1"/>
      </w:tblPr>
      <w:tblGrid>
        <w:gridCol w:w="9209"/>
      </w:tblGrid>
      <w:tr w:rsidR="0037296E" w14:paraId="224CCF62" w14:textId="77777777" w:rsidTr="0037296E">
        <w:trPr>
          <w:trHeight w:val="587"/>
        </w:trPr>
        <w:tc>
          <w:tcPr>
            <w:tcW w:w="9209" w:type="dxa"/>
            <w:shd w:val="clear" w:color="auto" w:fill="D9D9D9" w:themeFill="background1" w:themeFillShade="D9"/>
            <w:vAlign w:val="center"/>
          </w:tcPr>
          <w:p w14:paraId="5E7DFC81" w14:textId="73E1CE09" w:rsidR="0037296E" w:rsidRPr="00697047" w:rsidRDefault="0037296E" w:rsidP="0037296E">
            <w:pPr>
              <w:spacing w:after="200" w:line="276" w:lineRule="auto"/>
              <w:rPr>
                <w:rFonts w:cs="BAFCC A+ Univers"/>
                <w:b/>
                <w:color w:val="000000"/>
                <w:spacing w:val="5"/>
                <w:szCs w:val="18"/>
              </w:rPr>
            </w:pPr>
            <w:r>
              <w:rPr>
                <w:rFonts w:cs="BAFCC A+ Univers"/>
                <w:b/>
                <w:color w:val="000000"/>
                <w:spacing w:val="5"/>
                <w:szCs w:val="18"/>
              </w:rPr>
              <w:t>Bewijsmiddelen</w:t>
            </w:r>
          </w:p>
        </w:tc>
      </w:tr>
      <w:tr w:rsidR="0037296E" w14:paraId="542BF927" w14:textId="77777777" w:rsidTr="0037296E">
        <w:tc>
          <w:tcPr>
            <w:tcW w:w="9209" w:type="dxa"/>
          </w:tcPr>
          <w:p w14:paraId="28C4267A" w14:textId="77777777" w:rsidR="0037296E" w:rsidRDefault="0037296E" w:rsidP="0037296E">
            <w:pPr>
              <w:pStyle w:val="INKtabeltekst"/>
            </w:pPr>
          </w:p>
          <w:p w14:paraId="66404C87" w14:textId="003CB3AC" w:rsidR="0037296E" w:rsidRDefault="0037296E" w:rsidP="0037296E">
            <w:pPr>
              <w:pStyle w:val="INKtabeltekst"/>
            </w:pPr>
            <w:r w:rsidRPr="00E80F2C">
              <w:t xml:space="preserve">Aanbestedende dienst behoudt zich het recht voor om zonder uw tussenkomst contact op te nemen met de </w:t>
            </w:r>
            <w:r w:rsidR="00E34501">
              <w:t>o</w:t>
            </w:r>
            <w:r>
              <w:t>pdrachtgever</w:t>
            </w:r>
            <w:r w:rsidRPr="00E80F2C">
              <w:t>(s) van de door u ingediende referentie(s)</w:t>
            </w:r>
            <w:r>
              <w:t>, dan wel inzage te verlangen in contractdocumenten betreffende de referentieopdracht(en).</w:t>
            </w:r>
          </w:p>
          <w:p w14:paraId="6227D71B" w14:textId="77777777" w:rsidR="0037296E" w:rsidRDefault="0037296E" w:rsidP="0037296E">
            <w:pPr>
              <w:pStyle w:val="INKtabeltekst"/>
            </w:pPr>
          </w:p>
          <w:p w14:paraId="2D740F69" w14:textId="6FBFF340" w:rsidR="0037296E" w:rsidRDefault="0037296E" w:rsidP="0037296E">
            <w:pPr>
              <w:pStyle w:val="INKtabeltekst"/>
            </w:pPr>
            <w:r w:rsidRPr="00805579">
              <w:t>De</w:t>
            </w:r>
            <w:r>
              <w:t xml:space="preserve"> geselecteerde</w:t>
            </w:r>
            <w:r w:rsidRPr="00805579">
              <w:t xml:space="preserve"> Gegadigde(n) wordt gevraagd om binnen vijf Kalenderdagen na het verzoek </w:t>
            </w:r>
            <w:r>
              <w:t xml:space="preserve">tot verificatie </w:t>
            </w:r>
            <w:r w:rsidRPr="00805579">
              <w:t xml:space="preserve">de </w:t>
            </w:r>
            <w:r>
              <w:t>vermelde</w:t>
            </w:r>
            <w:r w:rsidRPr="00805579">
              <w:t xml:space="preserve"> bewijsstukken te overleggen.</w:t>
            </w:r>
          </w:p>
          <w:p w14:paraId="1E203207" w14:textId="0804E154" w:rsidR="0037296E" w:rsidRPr="0037296E" w:rsidRDefault="0037296E" w:rsidP="0037296E">
            <w:pPr>
              <w:pStyle w:val="INKtabeltekst"/>
            </w:pPr>
          </w:p>
        </w:tc>
      </w:tr>
    </w:tbl>
    <w:p w14:paraId="2C52F534" w14:textId="77777777" w:rsidR="00DC249A" w:rsidRDefault="00DC249A">
      <w:pPr>
        <w:spacing w:after="200" w:line="276" w:lineRule="auto"/>
        <w:rPr>
          <w:rFonts w:eastAsia="Calibri" w:cs="BAFCC A+ Univers"/>
          <w:b/>
          <w:color w:val="000000"/>
          <w:spacing w:val="5"/>
          <w:sz w:val="24"/>
          <w:szCs w:val="24"/>
        </w:rPr>
      </w:pPr>
      <w:r>
        <w:rPr>
          <w:rFonts w:eastAsia="Calibri" w:cs="BAFCC A+ Univers"/>
          <w:b/>
          <w:color w:val="000000"/>
          <w:spacing w:val="5"/>
          <w:sz w:val="24"/>
          <w:szCs w:val="24"/>
        </w:rPr>
        <w:br w:type="page"/>
      </w:r>
    </w:p>
    <w:p w14:paraId="722347AC" w14:textId="38F50F26" w:rsidR="0052417B" w:rsidRDefault="0052417B" w:rsidP="00EF1E0C">
      <w:pPr>
        <w:autoSpaceDE w:val="0"/>
        <w:autoSpaceDN w:val="0"/>
        <w:adjustRightInd w:val="0"/>
        <w:spacing w:line="276" w:lineRule="auto"/>
        <w:rPr>
          <w:rFonts w:eastAsia="Calibri" w:cs="BAFCC A+ Univers"/>
          <w:b/>
          <w:color w:val="000000"/>
          <w:spacing w:val="5"/>
          <w:sz w:val="24"/>
          <w:szCs w:val="24"/>
        </w:rPr>
      </w:pPr>
      <w:r w:rsidRPr="0052417B">
        <w:rPr>
          <w:rFonts w:eastAsia="Calibri" w:cs="BAFCC A+ Univers"/>
          <w:b/>
          <w:color w:val="000000"/>
          <w:spacing w:val="5"/>
          <w:sz w:val="24"/>
          <w:szCs w:val="24"/>
        </w:rPr>
        <w:lastRenderedPageBreak/>
        <w:t>Geschiktheidseisen technische- en beroepsbekwaamheid</w:t>
      </w:r>
    </w:p>
    <w:p w14:paraId="77732EE6" w14:textId="77777777" w:rsidR="003201AE" w:rsidRPr="0052417B" w:rsidRDefault="003201AE" w:rsidP="00EF1E0C">
      <w:pPr>
        <w:autoSpaceDE w:val="0"/>
        <w:autoSpaceDN w:val="0"/>
        <w:adjustRightInd w:val="0"/>
        <w:spacing w:line="276" w:lineRule="auto"/>
        <w:rPr>
          <w:rFonts w:eastAsia="Calibri" w:cs="BAFCC A+ Univers"/>
          <w:b/>
          <w:color w:val="000000"/>
          <w:spacing w:val="5"/>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2417B" w:rsidRPr="00FA20BB" w14:paraId="58B3E1A8" w14:textId="77777777" w:rsidTr="0037296E">
        <w:trPr>
          <w:trHeight w:val="282"/>
        </w:trPr>
        <w:tc>
          <w:tcPr>
            <w:tcW w:w="9209" w:type="dxa"/>
            <w:shd w:val="clear" w:color="auto" w:fill="365F91" w:themeFill="accent1" w:themeFillShade="BF"/>
          </w:tcPr>
          <w:p w14:paraId="4E817D61" w14:textId="77777777" w:rsidR="0052417B" w:rsidRPr="00FA20BB" w:rsidRDefault="0052417B" w:rsidP="00210D7F">
            <w:pPr>
              <w:pStyle w:val="Geenafstand"/>
              <w:rPr>
                <w:b/>
                <w:color w:val="FFFFFF" w:themeColor="background1"/>
              </w:rPr>
            </w:pPr>
            <w:r w:rsidRPr="009C3EA7">
              <w:rPr>
                <w:b/>
                <w:color w:val="FFFFFF" w:themeColor="background1"/>
              </w:rPr>
              <w:t>Geschiktheidseis 1</w:t>
            </w:r>
          </w:p>
        </w:tc>
      </w:tr>
      <w:tr w:rsidR="0052417B" w:rsidRPr="00426B28" w14:paraId="5E36E35C" w14:textId="77777777" w:rsidTr="0037296E">
        <w:trPr>
          <w:trHeight w:val="699"/>
        </w:trPr>
        <w:tc>
          <w:tcPr>
            <w:tcW w:w="9209" w:type="dxa"/>
            <w:shd w:val="clear" w:color="auto" w:fill="auto"/>
          </w:tcPr>
          <w:p w14:paraId="2A326BEA" w14:textId="00F7A97B" w:rsidR="003201AE" w:rsidRDefault="003201AE" w:rsidP="003201AE">
            <w:pPr>
              <w:pStyle w:val="INKtabeltekst"/>
              <w:rPr>
                <w:b/>
              </w:rPr>
            </w:pPr>
          </w:p>
          <w:p w14:paraId="68D53520" w14:textId="1130E21C" w:rsidR="003201AE" w:rsidRPr="003201AE" w:rsidRDefault="003201AE" w:rsidP="003201AE">
            <w:pPr>
              <w:pStyle w:val="INKtabeltekst"/>
              <w:rPr>
                <w:b/>
              </w:rPr>
            </w:pPr>
            <w:r>
              <w:rPr>
                <w:b/>
              </w:rPr>
              <w:t>Kerncompetentie</w:t>
            </w:r>
            <w:r w:rsidRPr="003201AE">
              <w:rPr>
                <w:b/>
              </w:rPr>
              <w:t xml:space="preserve">: </w:t>
            </w:r>
          </w:p>
          <w:p w14:paraId="044C6121" w14:textId="03483173" w:rsidR="00FB59FC" w:rsidRDefault="00FB59FC" w:rsidP="00FB59FC">
            <w:pPr>
              <w:pStyle w:val="INKtabeltekst"/>
            </w:pPr>
            <w:r w:rsidRPr="00130EAE">
              <w:t xml:space="preserve">Het veilig </w:t>
            </w:r>
            <w:r>
              <w:t xml:space="preserve">vervoeren, </w:t>
            </w:r>
            <w:r w:rsidRPr="00130EAE">
              <w:t>laden en lossen van minimaal 4000 zeecontainers per jaar</w:t>
            </w:r>
            <w:r>
              <w:t>.</w:t>
            </w:r>
          </w:p>
          <w:p w14:paraId="499916D0" w14:textId="77777777" w:rsidR="003201AE" w:rsidRPr="003201AE" w:rsidRDefault="003201AE" w:rsidP="003201AE">
            <w:pPr>
              <w:pStyle w:val="INKtabeltekst"/>
              <w:rPr>
                <w:color w:val="auto"/>
              </w:rPr>
            </w:pPr>
          </w:p>
          <w:p w14:paraId="5663E963" w14:textId="116F6FF7" w:rsidR="003201AE" w:rsidRPr="003201AE" w:rsidRDefault="003201AE" w:rsidP="003201AE">
            <w:pPr>
              <w:pStyle w:val="INKtabeltekst"/>
              <w:rPr>
                <w:b/>
                <w:color w:val="auto"/>
              </w:rPr>
            </w:pPr>
            <w:r w:rsidRPr="003201AE">
              <w:rPr>
                <w:b/>
                <w:color w:val="auto"/>
              </w:rPr>
              <w:t>De Aanbestedende dienst verstaat onder deze kerncompetentie:</w:t>
            </w:r>
          </w:p>
          <w:p w14:paraId="1C4DE920" w14:textId="32B023DD" w:rsidR="00FB59FC" w:rsidRDefault="00FB59FC" w:rsidP="00FB59FC">
            <w:pPr>
              <w:pStyle w:val="INKtabeltekst"/>
              <w:numPr>
                <w:ilvl w:val="0"/>
                <w:numId w:val="18"/>
              </w:numPr>
            </w:pPr>
            <w:r>
              <w:t>in alle voorkomende uitvoeringen en afmetingen</w:t>
            </w:r>
            <w:r w:rsidR="001A2366">
              <w:t xml:space="preserve"> </w:t>
            </w:r>
            <w:r w:rsidR="001A2366" w:rsidRPr="001A2366">
              <w:rPr>
                <w:vertAlign w:val="superscript"/>
              </w:rPr>
              <w:t>(1)</w:t>
            </w:r>
          </w:p>
          <w:p w14:paraId="73F52A52" w14:textId="77777777" w:rsidR="00FB59FC" w:rsidRDefault="00FB59FC" w:rsidP="00FB59FC">
            <w:pPr>
              <w:pStyle w:val="INKtabeltekst"/>
              <w:numPr>
                <w:ilvl w:val="0"/>
                <w:numId w:val="18"/>
              </w:numPr>
            </w:pPr>
            <w:r w:rsidRPr="00130EAE">
              <w:t>waarbij wordt voldaan aan de intern</w:t>
            </w:r>
            <w:r>
              <w:t>ationale regels veilig vervoer</w:t>
            </w:r>
          </w:p>
          <w:p w14:paraId="75ADA406" w14:textId="0663EE3B" w:rsidR="003201AE" w:rsidRPr="0037296E" w:rsidRDefault="00FB59FC" w:rsidP="0037296E">
            <w:pPr>
              <w:pStyle w:val="INKtabeltekst"/>
              <w:ind w:left="720"/>
            </w:pPr>
            <w:r>
              <w:t>(</w:t>
            </w:r>
            <w:r w:rsidRPr="00130EAE">
              <w:t xml:space="preserve">onder meer het meten van </w:t>
            </w:r>
            <w:r w:rsidRPr="00104D70">
              <w:t>gevaarlijke gassen, indien noodzakelijk ontgassen, verbreken van de zegel van de container, openen van de container, geheel/gedeeltelijk loss</w:t>
            </w:r>
            <w:r>
              <w:t xml:space="preserve">en, interne logistiek, </w:t>
            </w:r>
            <w:r w:rsidRPr="00104D70">
              <w:t>inladen van goederen in de container conform stuwage eisen</w:t>
            </w:r>
            <w:r>
              <w:t xml:space="preserve">, </w:t>
            </w:r>
            <w:r w:rsidRPr="00104D70">
              <w:t>sluite</w:t>
            </w:r>
            <w:r>
              <w:t>n</w:t>
            </w:r>
            <w:r w:rsidR="00583201">
              <w:t xml:space="preserve"> en verzegelen van de container)</w:t>
            </w:r>
            <w:r w:rsidRPr="00104D70">
              <w:t>.</w:t>
            </w:r>
          </w:p>
          <w:p w14:paraId="1589D284" w14:textId="77777777" w:rsidR="00DC249A" w:rsidRDefault="00DC249A" w:rsidP="00DC249A">
            <w:pPr>
              <w:pStyle w:val="Default"/>
              <w:rPr>
                <w:sz w:val="16"/>
                <w:szCs w:val="16"/>
              </w:rPr>
            </w:pPr>
          </w:p>
          <w:p w14:paraId="42F9B73E" w14:textId="6B8E5483" w:rsidR="00A845CD" w:rsidRPr="00A845CD" w:rsidRDefault="00DC249A" w:rsidP="00A845CD">
            <w:pPr>
              <w:pStyle w:val="Default"/>
              <w:rPr>
                <w:i/>
                <w:color w:val="auto"/>
                <w:spacing w:val="5"/>
                <w:sz w:val="16"/>
                <w:szCs w:val="16"/>
              </w:rPr>
            </w:pPr>
            <w:r w:rsidRPr="00A845CD">
              <w:rPr>
                <w:rStyle w:val="Voetnootmarkering"/>
                <w:i/>
                <w:sz w:val="16"/>
                <w:szCs w:val="16"/>
              </w:rPr>
              <w:footnoteRef/>
            </w:r>
            <w:r w:rsidRPr="00A845CD">
              <w:rPr>
                <w:i/>
                <w:sz w:val="16"/>
                <w:szCs w:val="16"/>
              </w:rPr>
              <w:t xml:space="preserve"> Dit zijn tenminste zee</w:t>
            </w:r>
            <w:r w:rsidRPr="00A845CD">
              <w:rPr>
                <w:i/>
                <w:color w:val="auto"/>
                <w:spacing w:val="5"/>
                <w:sz w:val="16"/>
                <w:szCs w:val="16"/>
              </w:rPr>
              <w:t xml:space="preserve">containers in de maten: 10ft, 20ft, 40ft en flatracks </w:t>
            </w:r>
            <w:r w:rsidR="00A845CD" w:rsidRPr="00A845CD">
              <w:rPr>
                <w:i/>
                <w:color w:val="auto"/>
                <w:spacing w:val="5"/>
                <w:sz w:val="16"/>
                <w:szCs w:val="16"/>
              </w:rPr>
              <w:t>met twist Locks (20ft en 40ft),</w:t>
            </w:r>
          </w:p>
          <w:p w14:paraId="32C582C7" w14:textId="3152725A" w:rsidR="00FB59FC" w:rsidRPr="00DC249A" w:rsidRDefault="00DC249A" w:rsidP="00A845CD">
            <w:pPr>
              <w:pStyle w:val="Default"/>
              <w:rPr>
                <w:color w:val="auto"/>
                <w:spacing w:val="5"/>
                <w:sz w:val="16"/>
                <w:szCs w:val="16"/>
              </w:rPr>
            </w:pPr>
            <w:r w:rsidRPr="00A845CD">
              <w:rPr>
                <w:i/>
                <w:color w:val="auto"/>
                <w:spacing w:val="5"/>
                <w:sz w:val="16"/>
                <w:szCs w:val="16"/>
              </w:rPr>
              <w:t xml:space="preserve">geladen met </w:t>
            </w:r>
            <w:r w:rsidR="00A845CD" w:rsidRPr="00A845CD">
              <w:rPr>
                <w:i/>
                <w:color w:val="auto"/>
                <w:spacing w:val="5"/>
                <w:sz w:val="16"/>
                <w:szCs w:val="16"/>
              </w:rPr>
              <w:t>een breed scala aan goederen van veterinaire goederen tot gevaarlijke stoffen</w:t>
            </w:r>
            <w:r w:rsidR="00A845CD" w:rsidRPr="00A845CD">
              <w:rPr>
                <w:i/>
                <w:color w:val="auto"/>
                <w:sz w:val="16"/>
                <w:szCs w:val="16"/>
              </w:rPr>
              <w:t>.</w:t>
            </w:r>
          </w:p>
        </w:tc>
      </w:tr>
    </w:tbl>
    <w:p w14:paraId="27C255B0" w14:textId="77777777" w:rsidR="00EF1E0C" w:rsidRPr="0052417B" w:rsidRDefault="00EF1E0C" w:rsidP="00EF1E0C">
      <w:pPr>
        <w:autoSpaceDE w:val="0"/>
        <w:autoSpaceDN w:val="0"/>
        <w:adjustRightInd w:val="0"/>
        <w:spacing w:line="276" w:lineRule="auto"/>
        <w:rPr>
          <w:rFonts w:eastAsia="Calibri" w:cs="BAFCC A+ Univers"/>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EF1E0C" w:rsidRPr="0052417B" w14:paraId="65BA7B86" w14:textId="77777777" w:rsidTr="0052417B">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55E178D" w14:textId="02830094" w:rsidR="00EF1E0C" w:rsidRPr="0052417B" w:rsidRDefault="00EF1E0C" w:rsidP="007E473B">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sidR="0052417B" w:rsidRPr="0052417B">
              <w:rPr>
                <w:rFonts w:eastAsia="Calibri" w:cs="Arial"/>
                <w:b/>
                <w:color w:val="FFFFFF" w:themeColor="background1"/>
                <w:szCs w:val="18"/>
                <w:shd w:val="clear" w:color="auto" w:fill="1F497D" w:themeFill="text2"/>
              </w:rPr>
              <w:t>Geschiktheidseis 1</w:t>
            </w:r>
            <w:r w:rsidR="007E473B">
              <w:rPr>
                <w:rFonts w:eastAsia="Calibri" w:cs="Arial"/>
                <w:b/>
                <w:color w:val="FFFFFF" w:themeColor="background1"/>
                <w:szCs w:val="18"/>
                <w:shd w:val="clear" w:color="auto" w:fill="1F497D" w:themeFill="text2"/>
              </w:rPr>
              <w:t xml:space="preserve"> - </w:t>
            </w:r>
            <w:r w:rsidR="007E473B" w:rsidRPr="0052417B">
              <w:rPr>
                <w:rFonts w:eastAsia="Calibri" w:cs="Arial"/>
                <w:b/>
                <w:color w:val="FFFFFF" w:themeColor="background1"/>
                <w:szCs w:val="18"/>
                <w:shd w:val="clear" w:color="auto" w:fill="1F497D" w:themeFill="text2"/>
              </w:rPr>
              <w:t xml:space="preserve">Referentie </w:t>
            </w:r>
            <w:r w:rsidR="007E473B">
              <w:rPr>
                <w:rFonts w:eastAsia="Calibri" w:cs="Arial"/>
                <w:b/>
                <w:color w:val="FFFFFF" w:themeColor="background1"/>
                <w:szCs w:val="18"/>
                <w:shd w:val="clear" w:color="auto" w:fill="1F497D" w:themeFill="text2"/>
              </w:rPr>
              <w:t>1</w:t>
            </w:r>
          </w:p>
        </w:tc>
      </w:tr>
      <w:tr w:rsidR="00EF1E0C" w:rsidRPr="0052417B" w14:paraId="064A0F4D"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E21B4D2"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2E22C0C5" w14:textId="77777777" w:rsidR="00EF1E0C" w:rsidRPr="0052417B" w:rsidRDefault="00EF1E0C" w:rsidP="00210D7F">
            <w:pPr>
              <w:spacing w:before="120" w:after="120" w:line="276" w:lineRule="auto"/>
              <w:rPr>
                <w:rFonts w:eastAsia="Calibri" w:cs="Arial"/>
                <w:szCs w:val="18"/>
              </w:rPr>
            </w:pPr>
          </w:p>
        </w:tc>
      </w:tr>
      <w:tr w:rsidR="00EF1E0C" w:rsidRPr="0052417B" w14:paraId="5BC9BD09"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239A642"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Naam contactpersoon</w:t>
            </w:r>
          </w:p>
        </w:tc>
        <w:tc>
          <w:tcPr>
            <w:tcW w:w="6673" w:type="dxa"/>
            <w:vAlign w:val="center"/>
          </w:tcPr>
          <w:p w14:paraId="58AC0F09" w14:textId="77777777" w:rsidR="00EF1E0C" w:rsidRPr="0052417B" w:rsidRDefault="00EF1E0C" w:rsidP="00210D7F">
            <w:pPr>
              <w:spacing w:line="276" w:lineRule="auto"/>
              <w:rPr>
                <w:rFonts w:eastAsia="Calibri" w:cs="Arial"/>
                <w:b/>
                <w:szCs w:val="18"/>
                <w:u w:val="single"/>
              </w:rPr>
            </w:pPr>
          </w:p>
        </w:tc>
      </w:tr>
      <w:tr w:rsidR="00EF1E0C" w:rsidRPr="0052417B" w14:paraId="552F3831"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565EA45"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Functie</w:t>
            </w:r>
          </w:p>
        </w:tc>
        <w:tc>
          <w:tcPr>
            <w:tcW w:w="6673" w:type="dxa"/>
            <w:vAlign w:val="center"/>
          </w:tcPr>
          <w:p w14:paraId="11D93767" w14:textId="77777777" w:rsidR="00EF1E0C" w:rsidRPr="0052417B" w:rsidRDefault="00EF1E0C" w:rsidP="00210D7F">
            <w:pPr>
              <w:spacing w:line="276" w:lineRule="auto"/>
              <w:rPr>
                <w:rFonts w:eastAsia="Calibri" w:cs="Arial"/>
                <w:b/>
                <w:szCs w:val="18"/>
                <w:u w:val="single"/>
              </w:rPr>
            </w:pPr>
          </w:p>
        </w:tc>
      </w:tr>
      <w:tr w:rsidR="00EF1E0C" w:rsidRPr="0052417B" w14:paraId="34D4B03F"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0F8B9E79"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Telefoon</w:t>
            </w:r>
          </w:p>
        </w:tc>
        <w:tc>
          <w:tcPr>
            <w:tcW w:w="6673" w:type="dxa"/>
            <w:vAlign w:val="center"/>
          </w:tcPr>
          <w:p w14:paraId="7A4B464B" w14:textId="77777777" w:rsidR="00EF1E0C" w:rsidRPr="0052417B" w:rsidRDefault="00EF1E0C" w:rsidP="00210D7F">
            <w:pPr>
              <w:spacing w:line="276" w:lineRule="auto"/>
              <w:rPr>
                <w:rFonts w:eastAsia="Calibri" w:cs="Arial"/>
                <w:b/>
                <w:szCs w:val="18"/>
                <w:u w:val="single"/>
              </w:rPr>
            </w:pPr>
          </w:p>
        </w:tc>
      </w:tr>
      <w:tr w:rsidR="00EF1E0C" w:rsidRPr="0052417B" w14:paraId="7969E3B6"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E7A243F"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0ECD6A0B" w14:textId="039EB119" w:rsidR="00EF1E0C" w:rsidRPr="0052417B" w:rsidRDefault="003201AE" w:rsidP="003201AE">
            <w:pPr>
              <w:spacing w:line="276" w:lineRule="auto"/>
              <w:rPr>
                <w:rFonts w:eastAsia="Calibri" w:cs="Arial"/>
                <w:szCs w:val="18"/>
              </w:rPr>
            </w:pPr>
            <w:r w:rsidRPr="003201AE">
              <w:rPr>
                <w:rFonts w:eastAsia="Calibri" w:cs="Arial"/>
                <w:szCs w:val="18"/>
                <w:highlight w:val="yellow"/>
              </w:rPr>
              <w:t>&lt;</w:t>
            </w:r>
            <w:r w:rsidR="00EF1E0C" w:rsidRPr="003201AE">
              <w:rPr>
                <w:rFonts w:eastAsia="Calibri" w:cs="Arial"/>
                <w:szCs w:val="18"/>
                <w:highlight w:val="yellow"/>
              </w:rPr>
              <w:t>De klantreferentie mag niet ouder zijn dan 3 jaar.</w:t>
            </w:r>
            <w:r w:rsidRPr="003201AE">
              <w:rPr>
                <w:rFonts w:eastAsia="Calibri" w:cs="Arial"/>
                <w:szCs w:val="18"/>
                <w:highlight w:val="yellow"/>
              </w:rPr>
              <w:t>&gt;</w:t>
            </w:r>
          </w:p>
        </w:tc>
      </w:tr>
      <w:tr w:rsidR="00EF1E0C" w:rsidRPr="0052417B" w14:paraId="643A8357"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E51B467" w14:textId="2C1390E6" w:rsidR="00EF1E0C" w:rsidRPr="0052417B" w:rsidRDefault="007B1B9F" w:rsidP="00025F86">
            <w:pPr>
              <w:spacing w:before="120" w:after="120" w:line="276" w:lineRule="auto"/>
              <w:rPr>
                <w:rFonts w:eastAsia="Calibri" w:cs="Arial"/>
                <w:b/>
                <w:szCs w:val="18"/>
                <w:vertAlign w:val="superscript"/>
              </w:rPr>
            </w:pPr>
            <w:r>
              <w:rPr>
                <w:rFonts w:eastAsia="Calibri" w:cs="Arial"/>
                <w:b/>
                <w:szCs w:val="18"/>
              </w:rPr>
              <w:t>Aantal containers</w:t>
            </w:r>
          </w:p>
        </w:tc>
        <w:tc>
          <w:tcPr>
            <w:tcW w:w="6673" w:type="dxa"/>
            <w:vAlign w:val="center"/>
          </w:tcPr>
          <w:p w14:paraId="4F82B3DA" w14:textId="77777777" w:rsidR="00EF1E0C" w:rsidRPr="0052417B" w:rsidRDefault="00EF1E0C" w:rsidP="00210D7F">
            <w:pPr>
              <w:spacing w:line="276" w:lineRule="auto"/>
              <w:rPr>
                <w:rFonts w:eastAsia="Calibri" w:cs="Arial"/>
                <w:szCs w:val="18"/>
              </w:rPr>
            </w:pPr>
          </w:p>
        </w:tc>
      </w:tr>
      <w:tr w:rsidR="00EF1E0C" w:rsidRPr="0052417B" w14:paraId="618FA841"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3CD95F2"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70FE299F" w14:textId="05AAA48B" w:rsidR="00EF1E0C" w:rsidRPr="0052417B" w:rsidRDefault="00EF1E0C" w:rsidP="007B1B9F">
            <w:pPr>
              <w:spacing w:line="276" w:lineRule="auto"/>
              <w:rPr>
                <w:rFonts w:eastAsia="Calibri" w:cs="Arial"/>
                <w:szCs w:val="18"/>
              </w:rPr>
            </w:pPr>
            <w:r w:rsidRPr="003201AE">
              <w:rPr>
                <w:rFonts w:eastAsia="Calibri" w:cs="Arial"/>
                <w:szCs w:val="18"/>
                <w:highlight w:val="yellow"/>
              </w:rPr>
              <w:t>&lt;De beschrijving dient aan te sluiten bij de benodigde kerncompetentie en</w:t>
            </w:r>
            <w:r w:rsidR="00CD0C29">
              <w:rPr>
                <w:rFonts w:eastAsia="Calibri" w:cs="Arial"/>
                <w:szCs w:val="18"/>
                <w:highlight w:val="yellow"/>
              </w:rPr>
              <w:t xml:space="preserve"> dient</w:t>
            </w:r>
            <w:r w:rsidRPr="003201AE">
              <w:rPr>
                <w:rFonts w:eastAsia="Calibri" w:cs="Arial"/>
                <w:szCs w:val="18"/>
                <w:highlight w:val="yellow"/>
              </w:rPr>
              <w:t xml:space="preserve"> in te gaan op de genoemde aspecten</w:t>
            </w:r>
            <w:r w:rsidR="003201AE">
              <w:rPr>
                <w:rFonts w:eastAsia="Calibri" w:cs="Arial"/>
                <w:szCs w:val="18"/>
                <w:highlight w:val="yellow"/>
              </w:rPr>
              <w:t>.</w:t>
            </w:r>
            <w:r w:rsidRPr="003201AE">
              <w:rPr>
                <w:rFonts w:eastAsia="Calibri" w:cs="Arial"/>
                <w:szCs w:val="18"/>
                <w:highlight w:val="yellow"/>
              </w:rPr>
              <w:t>&gt;</w:t>
            </w:r>
          </w:p>
        </w:tc>
      </w:tr>
    </w:tbl>
    <w:p w14:paraId="165A1611" w14:textId="77777777" w:rsidR="00EF1E0C" w:rsidRPr="0052417B" w:rsidRDefault="00EF1E0C" w:rsidP="00EF1E0C">
      <w:pPr>
        <w:autoSpaceDE w:val="0"/>
        <w:autoSpaceDN w:val="0"/>
        <w:adjustRightInd w:val="0"/>
        <w:spacing w:line="276" w:lineRule="auto"/>
        <w:rPr>
          <w:rFonts w:eastAsia="Calibri" w:cs="BAFCC A+ Univers"/>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37296E" w:rsidRPr="0052417B" w14:paraId="683E2D4C" w14:textId="77777777" w:rsidTr="00AF4B55">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74DA1A0" w14:textId="00775BFE" w:rsidR="0037296E" w:rsidRPr="0052417B" w:rsidRDefault="0037296E" w:rsidP="007E473B">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sidRPr="0052417B">
              <w:rPr>
                <w:rFonts w:eastAsia="Calibri" w:cs="Arial"/>
                <w:b/>
                <w:color w:val="FFFFFF" w:themeColor="background1"/>
                <w:szCs w:val="18"/>
                <w:shd w:val="clear" w:color="auto" w:fill="1F497D" w:themeFill="text2"/>
              </w:rPr>
              <w:t>Geschiktheidseis 1</w:t>
            </w:r>
            <w:r w:rsidR="007E473B">
              <w:rPr>
                <w:rFonts w:eastAsia="Calibri" w:cs="Arial"/>
                <w:b/>
                <w:color w:val="FFFFFF" w:themeColor="background1"/>
                <w:szCs w:val="18"/>
                <w:shd w:val="clear" w:color="auto" w:fill="1F497D" w:themeFill="text2"/>
              </w:rPr>
              <w:t xml:space="preserve"> - </w:t>
            </w:r>
            <w:r w:rsidR="007E473B" w:rsidRPr="0052417B">
              <w:rPr>
                <w:rFonts w:eastAsia="Calibri" w:cs="Arial"/>
                <w:b/>
                <w:color w:val="FFFFFF" w:themeColor="background1"/>
                <w:szCs w:val="18"/>
                <w:shd w:val="clear" w:color="auto" w:fill="1F497D" w:themeFill="text2"/>
              </w:rPr>
              <w:t xml:space="preserve">Referentie </w:t>
            </w:r>
            <w:r w:rsidR="007E473B">
              <w:rPr>
                <w:rFonts w:eastAsia="Calibri" w:cs="Arial"/>
                <w:b/>
                <w:color w:val="FFFFFF" w:themeColor="background1"/>
                <w:szCs w:val="18"/>
                <w:shd w:val="clear" w:color="auto" w:fill="1F497D" w:themeFill="text2"/>
              </w:rPr>
              <w:t>2</w:t>
            </w:r>
          </w:p>
        </w:tc>
      </w:tr>
      <w:tr w:rsidR="0037296E" w:rsidRPr="0052417B" w14:paraId="7EF1C3C9"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45CB0C0" w14:textId="77777777" w:rsidR="0037296E" w:rsidRPr="0052417B" w:rsidRDefault="0037296E" w:rsidP="00AF4B55">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62F57E0E" w14:textId="77777777" w:rsidR="0037296E" w:rsidRPr="0052417B" w:rsidRDefault="0037296E" w:rsidP="00AF4B55">
            <w:pPr>
              <w:spacing w:before="120" w:after="120" w:line="276" w:lineRule="auto"/>
              <w:rPr>
                <w:rFonts w:eastAsia="Calibri" w:cs="Arial"/>
                <w:szCs w:val="18"/>
              </w:rPr>
            </w:pPr>
          </w:p>
        </w:tc>
      </w:tr>
      <w:tr w:rsidR="0037296E" w:rsidRPr="0052417B" w14:paraId="0EF24D81"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1BF0FB05" w14:textId="77777777" w:rsidR="0037296E" w:rsidRPr="0052417B" w:rsidRDefault="0037296E" w:rsidP="00AF4B55">
            <w:pPr>
              <w:spacing w:before="120" w:after="120" w:line="276" w:lineRule="auto"/>
              <w:rPr>
                <w:rFonts w:eastAsia="Calibri" w:cs="Arial"/>
                <w:b/>
                <w:szCs w:val="18"/>
              </w:rPr>
            </w:pPr>
            <w:r w:rsidRPr="0052417B">
              <w:rPr>
                <w:rFonts w:eastAsia="Calibri" w:cs="Arial"/>
                <w:b/>
                <w:szCs w:val="18"/>
              </w:rPr>
              <w:t>Naam contactpersoon</w:t>
            </w:r>
          </w:p>
        </w:tc>
        <w:tc>
          <w:tcPr>
            <w:tcW w:w="6673" w:type="dxa"/>
            <w:vAlign w:val="center"/>
          </w:tcPr>
          <w:p w14:paraId="06DAB22E" w14:textId="77777777" w:rsidR="0037296E" w:rsidRPr="0052417B" w:rsidRDefault="0037296E" w:rsidP="00AF4B55">
            <w:pPr>
              <w:spacing w:line="276" w:lineRule="auto"/>
              <w:rPr>
                <w:rFonts w:eastAsia="Calibri" w:cs="Arial"/>
                <w:b/>
                <w:szCs w:val="18"/>
                <w:u w:val="single"/>
              </w:rPr>
            </w:pPr>
          </w:p>
        </w:tc>
      </w:tr>
      <w:tr w:rsidR="0037296E" w:rsidRPr="0052417B" w14:paraId="24315529"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00940996" w14:textId="77777777" w:rsidR="0037296E" w:rsidRPr="0052417B" w:rsidRDefault="0037296E" w:rsidP="00AF4B55">
            <w:pPr>
              <w:spacing w:before="120" w:after="120" w:line="276" w:lineRule="auto"/>
              <w:rPr>
                <w:rFonts w:eastAsia="Calibri" w:cs="Arial"/>
                <w:b/>
                <w:szCs w:val="18"/>
              </w:rPr>
            </w:pPr>
            <w:r w:rsidRPr="0052417B">
              <w:rPr>
                <w:rFonts w:eastAsia="Calibri" w:cs="Arial"/>
                <w:b/>
                <w:szCs w:val="18"/>
              </w:rPr>
              <w:t>Functie</w:t>
            </w:r>
          </w:p>
        </w:tc>
        <w:tc>
          <w:tcPr>
            <w:tcW w:w="6673" w:type="dxa"/>
            <w:vAlign w:val="center"/>
          </w:tcPr>
          <w:p w14:paraId="4A406A0D" w14:textId="77777777" w:rsidR="0037296E" w:rsidRPr="0052417B" w:rsidRDefault="0037296E" w:rsidP="00AF4B55">
            <w:pPr>
              <w:spacing w:line="276" w:lineRule="auto"/>
              <w:rPr>
                <w:rFonts w:eastAsia="Calibri" w:cs="Arial"/>
                <w:b/>
                <w:szCs w:val="18"/>
                <w:u w:val="single"/>
              </w:rPr>
            </w:pPr>
          </w:p>
        </w:tc>
      </w:tr>
      <w:tr w:rsidR="0037296E" w:rsidRPr="0052417B" w14:paraId="1B851F88"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139CBC12" w14:textId="77777777" w:rsidR="0037296E" w:rsidRPr="0052417B" w:rsidRDefault="0037296E" w:rsidP="00AF4B55">
            <w:pPr>
              <w:spacing w:before="120" w:after="120" w:line="276" w:lineRule="auto"/>
              <w:rPr>
                <w:rFonts w:eastAsia="Calibri" w:cs="Arial"/>
                <w:b/>
                <w:szCs w:val="18"/>
              </w:rPr>
            </w:pPr>
            <w:r w:rsidRPr="0052417B">
              <w:rPr>
                <w:rFonts w:eastAsia="Calibri" w:cs="Arial"/>
                <w:b/>
                <w:szCs w:val="18"/>
              </w:rPr>
              <w:t>Telefoon</w:t>
            </w:r>
          </w:p>
        </w:tc>
        <w:tc>
          <w:tcPr>
            <w:tcW w:w="6673" w:type="dxa"/>
            <w:vAlign w:val="center"/>
          </w:tcPr>
          <w:p w14:paraId="7EE7BE86" w14:textId="77777777" w:rsidR="0037296E" w:rsidRPr="0052417B" w:rsidRDefault="0037296E" w:rsidP="00AF4B55">
            <w:pPr>
              <w:spacing w:line="276" w:lineRule="auto"/>
              <w:rPr>
                <w:rFonts w:eastAsia="Calibri" w:cs="Arial"/>
                <w:b/>
                <w:szCs w:val="18"/>
                <w:u w:val="single"/>
              </w:rPr>
            </w:pPr>
          </w:p>
        </w:tc>
      </w:tr>
      <w:tr w:rsidR="0037296E" w:rsidRPr="0052417B" w14:paraId="57CF287A"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D1759D4" w14:textId="77777777" w:rsidR="0037296E" w:rsidRPr="0052417B" w:rsidRDefault="0037296E" w:rsidP="00AF4B55">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63DE0769" w14:textId="77777777" w:rsidR="0037296E" w:rsidRPr="0052417B" w:rsidRDefault="0037296E" w:rsidP="00AF4B55">
            <w:pPr>
              <w:spacing w:line="276" w:lineRule="auto"/>
              <w:rPr>
                <w:rFonts w:eastAsia="Calibri" w:cs="Arial"/>
                <w:szCs w:val="18"/>
              </w:rPr>
            </w:pPr>
            <w:r w:rsidRPr="003201AE">
              <w:rPr>
                <w:rFonts w:eastAsia="Calibri" w:cs="Arial"/>
                <w:szCs w:val="18"/>
                <w:highlight w:val="yellow"/>
              </w:rPr>
              <w:t>&lt;De klantreferentie mag niet ouder zijn dan 3 jaar.&gt;</w:t>
            </w:r>
          </w:p>
        </w:tc>
      </w:tr>
      <w:tr w:rsidR="0037296E" w:rsidRPr="0052417B" w14:paraId="288114CD"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4150A849" w14:textId="5517EA86" w:rsidR="0037296E" w:rsidRPr="0052417B" w:rsidRDefault="007B1B9F" w:rsidP="00AF4B55">
            <w:pPr>
              <w:spacing w:before="120" w:after="120" w:line="276" w:lineRule="auto"/>
              <w:rPr>
                <w:rFonts w:eastAsia="Calibri" w:cs="Arial"/>
                <w:b/>
                <w:szCs w:val="18"/>
                <w:vertAlign w:val="superscript"/>
              </w:rPr>
            </w:pPr>
            <w:r>
              <w:rPr>
                <w:rFonts w:eastAsia="Calibri" w:cs="Arial"/>
                <w:b/>
                <w:szCs w:val="18"/>
              </w:rPr>
              <w:t>Aantal containers</w:t>
            </w:r>
          </w:p>
        </w:tc>
        <w:tc>
          <w:tcPr>
            <w:tcW w:w="6673" w:type="dxa"/>
            <w:vAlign w:val="center"/>
          </w:tcPr>
          <w:p w14:paraId="4E54DBCD" w14:textId="77777777" w:rsidR="0037296E" w:rsidRPr="0052417B" w:rsidRDefault="0037296E" w:rsidP="00AF4B55">
            <w:pPr>
              <w:spacing w:line="276" w:lineRule="auto"/>
              <w:rPr>
                <w:rFonts w:eastAsia="Calibri" w:cs="Arial"/>
                <w:szCs w:val="18"/>
              </w:rPr>
            </w:pPr>
          </w:p>
        </w:tc>
      </w:tr>
      <w:tr w:rsidR="0037296E" w:rsidRPr="0052417B" w14:paraId="10E11074"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7B07C154" w14:textId="77777777" w:rsidR="0037296E" w:rsidRPr="0052417B" w:rsidRDefault="0037296E" w:rsidP="00AF4B55">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7390B0F1" w14:textId="118CEF79" w:rsidR="0037296E" w:rsidRPr="0052417B" w:rsidRDefault="0037296E" w:rsidP="007B1B9F">
            <w:pPr>
              <w:spacing w:line="276" w:lineRule="auto"/>
              <w:rPr>
                <w:rFonts w:eastAsia="Calibri" w:cs="Arial"/>
                <w:szCs w:val="18"/>
              </w:rPr>
            </w:pPr>
            <w:r w:rsidRPr="003201AE">
              <w:rPr>
                <w:rFonts w:eastAsia="Calibri" w:cs="Arial"/>
                <w:szCs w:val="18"/>
                <w:highlight w:val="yellow"/>
              </w:rPr>
              <w:t>&lt;De beschrijving dient aan te sluiten bij de benodigde kerncompetentie en</w:t>
            </w:r>
            <w:r>
              <w:rPr>
                <w:rFonts w:eastAsia="Calibri" w:cs="Arial"/>
                <w:szCs w:val="18"/>
                <w:highlight w:val="yellow"/>
              </w:rPr>
              <w:t xml:space="preserve"> dient</w:t>
            </w:r>
            <w:r w:rsidRPr="003201AE">
              <w:rPr>
                <w:rFonts w:eastAsia="Calibri" w:cs="Arial"/>
                <w:szCs w:val="18"/>
                <w:highlight w:val="yellow"/>
              </w:rPr>
              <w:t xml:space="preserve"> in te gaan op de genoemde aspecten</w:t>
            </w:r>
            <w:r>
              <w:rPr>
                <w:rFonts w:eastAsia="Calibri" w:cs="Arial"/>
                <w:szCs w:val="18"/>
                <w:highlight w:val="yellow"/>
              </w:rPr>
              <w:t>.</w:t>
            </w:r>
            <w:r w:rsidRPr="003201AE">
              <w:rPr>
                <w:rFonts w:eastAsia="Calibri" w:cs="Arial"/>
                <w:szCs w:val="18"/>
                <w:highlight w:val="yellow"/>
              </w:rPr>
              <w:t>&gt;</w:t>
            </w:r>
          </w:p>
        </w:tc>
      </w:tr>
    </w:tbl>
    <w:p w14:paraId="4AD73586" w14:textId="50E9CB47" w:rsidR="001A2366" w:rsidRDefault="001A2366" w:rsidP="00EF1E0C">
      <w:pPr>
        <w:spacing w:line="276" w:lineRule="auto"/>
        <w:rPr>
          <w:rFonts w:eastAsia="Calibri" w:cs="Times New Roman"/>
          <w:szCs w:val="18"/>
        </w:rPr>
      </w:pPr>
    </w:p>
    <w:p w14:paraId="3428342B" w14:textId="5C34DE0E" w:rsidR="001A2366" w:rsidRPr="001A2366" w:rsidRDefault="001A2366">
      <w:pPr>
        <w:spacing w:after="200" w:line="276" w:lineRule="auto"/>
        <w:rPr>
          <w:rFonts w:eastAsia="Calibri" w:cs="Times New Roman"/>
          <w:b/>
          <w:szCs w:val="18"/>
        </w:rPr>
      </w:pPr>
      <w:proofErr w:type="spellStart"/>
      <w:r w:rsidRPr="001A2366">
        <w:rPr>
          <w:rFonts w:eastAsia="Calibri" w:cs="Times New Roman"/>
          <w:b/>
          <w:szCs w:val="18"/>
        </w:rPr>
        <w:t>Enz</w:t>
      </w:r>
      <w:proofErr w:type="spellEnd"/>
      <w:r w:rsidRPr="001A2366">
        <w:rPr>
          <w:rFonts w:eastAsia="Calibri" w:cs="Times New Roman"/>
          <w:b/>
          <w:szCs w:val="18"/>
        </w:rPr>
        <w:t>……</w:t>
      </w:r>
      <w:r w:rsidRPr="001A2366">
        <w:rPr>
          <w:rFonts w:eastAsia="Calibri" w:cs="Times New Roman"/>
          <w:b/>
          <w:szCs w:val="18"/>
        </w:rP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417479" w:rsidRPr="00FA20BB" w14:paraId="0B1740E3" w14:textId="77777777" w:rsidTr="00210D7F">
        <w:trPr>
          <w:trHeight w:val="282"/>
        </w:trPr>
        <w:tc>
          <w:tcPr>
            <w:tcW w:w="9067" w:type="dxa"/>
            <w:shd w:val="clear" w:color="auto" w:fill="365F91" w:themeFill="accent1" w:themeFillShade="BF"/>
          </w:tcPr>
          <w:p w14:paraId="3D2D3A02" w14:textId="7F0B9449" w:rsidR="00417479" w:rsidRPr="00FA20BB" w:rsidRDefault="00417479" w:rsidP="00210D7F">
            <w:pPr>
              <w:pStyle w:val="Geenafstand"/>
              <w:rPr>
                <w:b/>
                <w:color w:val="FFFFFF" w:themeColor="background1"/>
              </w:rPr>
            </w:pPr>
            <w:r>
              <w:rPr>
                <w:b/>
                <w:color w:val="FFFFFF" w:themeColor="background1"/>
              </w:rPr>
              <w:lastRenderedPageBreak/>
              <w:t>Geschiktheidseis 2</w:t>
            </w:r>
          </w:p>
        </w:tc>
      </w:tr>
      <w:tr w:rsidR="00417479" w:rsidRPr="00426B28" w14:paraId="12569432" w14:textId="77777777" w:rsidTr="00210D7F">
        <w:trPr>
          <w:trHeight w:val="699"/>
        </w:trPr>
        <w:tc>
          <w:tcPr>
            <w:tcW w:w="9067" w:type="dxa"/>
            <w:shd w:val="clear" w:color="auto" w:fill="auto"/>
          </w:tcPr>
          <w:p w14:paraId="24A47D4A" w14:textId="5C02FD70" w:rsidR="003201AE" w:rsidRDefault="003201AE" w:rsidP="00210D7F">
            <w:pPr>
              <w:pStyle w:val="INKtabeltekst"/>
              <w:rPr>
                <w:b/>
              </w:rPr>
            </w:pPr>
          </w:p>
          <w:p w14:paraId="599FF541" w14:textId="52E0B8AF" w:rsidR="003201AE" w:rsidRPr="008477A7" w:rsidRDefault="0037296E" w:rsidP="003201AE">
            <w:pPr>
              <w:autoSpaceDE w:val="0"/>
              <w:autoSpaceDN w:val="0"/>
              <w:adjustRightInd w:val="0"/>
              <w:spacing w:line="240" w:lineRule="auto"/>
              <w:rPr>
                <w:b/>
                <w:szCs w:val="18"/>
              </w:rPr>
            </w:pPr>
            <w:r>
              <w:rPr>
                <w:b/>
                <w:szCs w:val="18"/>
              </w:rPr>
              <w:t>Kerncompetentie</w:t>
            </w:r>
            <w:r w:rsidR="003201AE" w:rsidRPr="008477A7">
              <w:rPr>
                <w:b/>
                <w:szCs w:val="18"/>
              </w:rPr>
              <w:t xml:space="preserve">: </w:t>
            </w:r>
          </w:p>
          <w:p w14:paraId="10217D36" w14:textId="77777777" w:rsidR="00DC249A" w:rsidRDefault="0037296E" w:rsidP="0037296E">
            <w:pPr>
              <w:pStyle w:val="INKtabeltekst"/>
            </w:pPr>
            <w:r w:rsidRPr="00104D70">
              <w:t xml:space="preserve">Het aangaan en onderhouden van klantcontacten met </w:t>
            </w:r>
            <w:r>
              <w:t xml:space="preserve">minimaal vijf </w:t>
            </w:r>
            <w:r w:rsidRPr="00104D70">
              <w:t>verschillende klanten</w:t>
            </w:r>
          </w:p>
          <w:p w14:paraId="73272722" w14:textId="77777777" w:rsidR="00CD0C29" w:rsidRDefault="00CD0C29" w:rsidP="003201AE">
            <w:pPr>
              <w:autoSpaceDE w:val="0"/>
              <w:autoSpaceDN w:val="0"/>
              <w:adjustRightInd w:val="0"/>
              <w:rPr>
                <w:szCs w:val="18"/>
              </w:rPr>
            </w:pPr>
          </w:p>
          <w:p w14:paraId="593E97A5" w14:textId="77777777" w:rsidR="003201AE" w:rsidRPr="003201AE" w:rsidRDefault="003201AE" w:rsidP="003201AE">
            <w:pPr>
              <w:pStyle w:val="INKtabeltekst"/>
              <w:rPr>
                <w:b/>
                <w:color w:val="auto"/>
              </w:rPr>
            </w:pPr>
            <w:r w:rsidRPr="003201AE">
              <w:rPr>
                <w:b/>
                <w:color w:val="auto"/>
              </w:rPr>
              <w:t>De Aanbestedende dienst verstaat onder deze kerncompetentie:</w:t>
            </w:r>
          </w:p>
          <w:p w14:paraId="56E2F5F8" w14:textId="77777777" w:rsidR="00DC249A" w:rsidRDefault="00DC249A" w:rsidP="00DC249A">
            <w:pPr>
              <w:pStyle w:val="INKtabeltekst"/>
              <w:numPr>
                <w:ilvl w:val="0"/>
                <w:numId w:val="19"/>
              </w:numPr>
            </w:pPr>
            <w:r>
              <w:t>klanten in opdracht waarvan de logistieke dienstverlening zoals benoemd in kerncompetentie 1 is uitgevoerd</w:t>
            </w:r>
          </w:p>
          <w:p w14:paraId="7944B810" w14:textId="77777777" w:rsidR="00DC249A" w:rsidRDefault="00DC249A" w:rsidP="00DC249A">
            <w:pPr>
              <w:pStyle w:val="INKtabeltekst"/>
              <w:numPr>
                <w:ilvl w:val="0"/>
                <w:numId w:val="19"/>
              </w:numPr>
            </w:pPr>
            <w:r>
              <w:t xml:space="preserve">referenties </w:t>
            </w:r>
            <w:r w:rsidRPr="00104D70">
              <w:t>die gezamenlijk een volume van minimaal 4000 zeecontainers per jaar vertegenwoordigen</w:t>
            </w:r>
          </w:p>
          <w:p w14:paraId="60D57B8A" w14:textId="77777777" w:rsidR="00DC249A" w:rsidRDefault="00DC249A" w:rsidP="00DC249A">
            <w:pPr>
              <w:pStyle w:val="INKtabeltekst"/>
              <w:numPr>
                <w:ilvl w:val="0"/>
                <w:numId w:val="19"/>
              </w:numPr>
            </w:pPr>
            <w:r>
              <w:t xml:space="preserve">en </w:t>
            </w:r>
            <w:r w:rsidRPr="00104D70">
              <w:t>het voeren van een klantenservice voor vragen, opmerkingen, klachten en het afhandelen van schades.</w:t>
            </w:r>
            <w:r>
              <w:t xml:space="preserve"> </w:t>
            </w:r>
          </w:p>
          <w:p w14:paraId="49105340" w14:textId="47FD7099" w:rsidR="00DC249A" w:rsidRPr="00426B28" w:rsidRDefault="00DC249A" w:rsidP="00DC249A">
            <w:pPr>
              <w:pStyle w:val="INKtabeltekst"/>
              <w:ind w:left="720"/>
            </w:pPr>
          </w:p>
        </w:tc>
      </w:tr>
    </w:tbl>
    <w:p w14:paraId="76B9D447" w14:textId="77777777" w:rsidR="007E473B" w:rsidRDefault="007E473B" w:rsidP="00417479">
      <w:pPr>
        <w:autoSpaceDE w:val="0"/>
        <w:autoSpaceDN w:val="0"/>
        <w:adjustRightInd w:val="0"/>
        <w:spacing w:line="276" w:lineRule="auto"/>
        <w:rPr>
          <w:rFonts w:eastAsia="Calibri" w:cs="BAFCC A+ Univers"/>
          <w:b/>
          <w:color w:val="000000"/>
          <w:spacing w:val="5"/>
          <w:szCs w:val="18"/>
        </w:rPr>
      </w:pPr>
    </w:p>
    <w:p w14:paraId="52118F92" w14:textId="77777777" w:rsidR="007E473B" w:rsidRPr="00814BE9" w:rsidRDefault="007E473B" w:rsidP="00417479">
      <w:pPr>
        <w:autoSpaceDE w:val="0"/>
        <w:autoSpaceDN w:val="0"/>
        <w:adjustRightInd w:val="0"/>
        <w:spacing w:line="276" w:lineRule="auto"/>
        <w:rPr>
          <w:rFonts w:eastAsia="Calibri" w:cs="BAFCC A+ Univers"/>
          <w:b/>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417479" w:rsidRPr="0052417B" w14:paraId="3D6466B2" w14:textId="77777777" w:rsidTr="00210D7F">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00BBD27" w14:textId="63EC0243" w:rsidR="00417479" w:rsidRPr="0052417B" w:rsidRDefault="00417479" w:rsidP="007E473B">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Pr>
                <w:rFonts w:eastAsia="Calibri" w:cs="Arial"/>
                <w:b/>
                <w:color w:val="FFFFFF" w:themeColor="background1"/>
                <w:szCs w:val="18"/>
                <w:shd w:val="clear" w:color="auto" w:fill="1F497D" w:themeFill="text2"/>
              </w:rPr>
              <w:t>Geschiktheidseis 2</w:t>
            </w:r>
            <w:r w:rsidR="007E473B">
              <w:rPr>
                <w:rFonts w:eastAsia="Calibri" w:cs="Arial"/>
                <w:b/>
                <w:color w:val="FFFFFF" w:themeColor="background1"/>
                <w:szCs w:val="18"/>
                <w:shd w:val="clear" w:color="auto" w:fill="1F497D" w:themeFill="text2"/>
              </w:rPr>
              <w:t xml:space="preserve"> -</w:t>
            </w:r>
            <w:r w:rsidR="007E473B" w:rsidRPr="0052417B">
              <w:rPr>
                <w:rFonts w:eastAsia="Calibri" w:cs="Arial"/>
                <w:b/>
                <w:color w:val="FFFFFF" w:themeColor="background1"/>
                <w:szCs w:val="18"/>
                <w:shd w:val="clear" w:color="auto" w:fill="1F497D" w:themeFill="text2"/>
              </w:rPr>
              <w:t xml:space="preserve"> Referentie</w:t>
            </w:r>
            <w:r w:rsidR="007E473B">
              <w:rPr>
                <w:rFonts w:eastAsia="Calibri" w:cs="Arial"/>
                <w:b/>
                <w:color w:val="FFFFFF" w:themeColor="background1"/>
                <w:szCs w:val="18"/>
                <w:shd w:val="clear" w:color="auto" w:fill="1F497D" w:themeFill="text2"/>
              </w:rPr>
              <w:t xml:space="preserve"> 1</w:t>
            </w:r>
          </w:p>
        </w:tc>
      </w:tr>
      <w:tr w:rsidR="00417479" w:rsidRPr="0052417B" w14:paraId="0D637246" w14:textId="77777777" w:rsidTr="007B1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54"/>
        </w:trPr>
        <w:tc>
          <w:tcPr>
            <w:tcW w:w="2542" w:type="dxa"/>
          </w:tcPr>
          <w:p w14:paraId="4FC49939" w14:textId="77777777" w:rsidR="00417479" w:rsidRPr="0052417B" w:rsidRDefault="00417479" w:rsidP="00210D7F">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44370263" w14:textId="77777777" w:rsidR="00417479" w:rsidRPr="0052417B" w:rsidRDefault="00417479" w:rsidP="00210D7F">
            <w:pPr>
              <w:spacing w:before="120" w:after="120" w:line="276" w:lineRule="auto"/>
              <w:rPr>
                <w:rFonts w:eastAsia="Calibri" w:cs="Arial"/>
                <w:szCs w:val="18"/>
              </w:rPr>
            </w:pPr>
          </w:p>
        </w:tc>
      </w:tr>
      <w:tr w:rsidR="00417479" w:rsidRPr="0052417B" w14:paraId="1540A38A" w14:textId="77777777" w:rsidTr="007B1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70"/>
        </w:trPr>
        <w:tc>
          <w:tcPr>
            <w:tcW w:w="2542" w:type="dxa"/>
          </w:tcPr>
          <w:p w14:paraId="3B23A6E5" w14:textId="77777777" w:rsidR="00417479" w:rsidRPr="0052417B" w:rsidRDefault="00417479" w:rsidP="00210D7F">
            <w:pPr>
              <w:spacing w:before="120" w:after="120" w:line="276" w:lineRule="auto"/>
              <w:rPr>
                <w:rFonts w:eastAsia="Calibri" w:cs="Arial"/>
                <w:b/>
                <w:szCs w:val="18"/>
              </w:rPr>
            </w:pPr>
            <w:r w:rsidRPr="0052417B">
              <w:rPr>
                <w:rFonts w:eastAsia="Calibri" w:cs="Arial"/>
                <w:b/>
                <w:szCs w:val="18"/>
              </w:rPr>
              <w:t>Naam contactpersoon</w:t>
            </w:r>
          </w:p>
        </w:tc>
        <w:tc>
          <w:tcPr>
            <w:tcW w:w="6673" w:type="dxa"/>
            <w:vAlign w:val="center"/>
          </w:tcPr>
          <w:p w14:paraId="61C67342" w14:textId="77777777" w:rsidR="00417479" w:rsidRPr="0052417B" w:rsidRDefault="00417479" w:rsidP="00210D7F">
            <w:pPr>
              <w:spacing w:line="276" w:lineRule="auto"/>
              <w:rPr>
                <w:rFonts w:eastAsia="Calibri" w:cs="Arial"/>
                <w:b/>
                <w:szCs w:val="18"/>
                <w:u w:val="single"/>
              </w:rPr>
            </w:pPr>
          </w:p>
        </w:tc>
      </w:tr>
      <w:tr w:rsidR="00417479" w:rsidRPr="0052417B" w14:paraId="34AE8EE4" w14:textId="77777777" w:rsidTr="007B1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70"/>
        </w:trPr>
        <w:tc>
          <w:tcPr>
            <w:tcW w:w="2542" w:type="dxa"/>
          </w:tcPr>
          <w:p w14:paraId="6BCEA292" w14:textId="77777777" w:rsidR="00417479" w:rsidRPr="0052417B" w:rsidRDefault="00417479" w:rsidP="00210D7F">
            <w:pPr>
              <w:spacing w:before="120" w:after="120" w:line="276" w:lineRule="auto"/>
              <w:rPr>
                <w:rFonts w:eastAsia="Calibri" w:cs="Arial"/>
                <w:b/>
                <w:szCs w:val="18"/>
              </w:rPr>
            </w:pPr>
            <w:r w:rsidRPr="0052417B">
              <w:rPr>
                <w:rFonts w:eastAsia="Calibri" w:cs="Arial"/>
                <w:b/>
                <w:szCs w:val="18"/>
              </w:rPr>
              <w:t>Functie</w:t>
            </w:r>
          </w:p>
        </w:tc>
        <w:tc>
          <w:tcPr>
            <w:tcW w:w="6673" w:type="dxa"/>
            <w:vAlign w:val="center"/>
          </w:tcPr>
          <w:p w14:paraId="713FB924" w14:textId="77777777" w:rsidR="00417479" w:rsidRPr="0052417B" w:rsidRDefault="00417479" w:rsidP="00210D7F">
            <w:pPr>
              <w:spacing w:line="276" w:lineRule="auto"/>
              <w:rPr>
                <w:rFonts w:eastAsia="Calibri" w:cs="Arial"/>
                <w:b/>
                <w:szCs w:val="18"/>
                <w:u w:val="single"/>
              </w:rPr>
            </w:pPr>
          </w:p>
        </w:tc>
      </w:tr>
      <w:tr w:rsidR="00417479" w:rsidRPr="0052417B" w14:paraId="486D4A14" w14:textId="77777777" w:rsidTr="007B1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70"/>
        </w:trPr>
        <w:tc>
          <w:tcPr>
            <w:tcW w:w="2542" w:type="dxa"/>
          </w:tcPr>
          <w:p w14:paraId="27ACA190" w14:textId="77777777" w:rsidR="00417479" w:rsidRPr="0052417B" w:rsidRDefault="00417479" w:rsidP="00210D7F">
            <w:pPr>
              <w:spacing w:before="120" w:after="120" w:line="276" w:lineRule="auto"/>
              <w:rPr>
                <w:rFonts w:eastAsia="Calibri" w:cs="Arial"/>
                <w:b/>
                <w:szCs w:val="18"/>
              </w:rPr>
            </w:pPr>
            <w:r w:rsidRPr="0052417B">
              <w:rPr>
                <w:rFonts w:eastAsia="Calibri" w:cs="Arial"/>
                <w:b/>
                <w:szCs w:val="18"/>
              </w:rPr>
              <w:t>Telefoon</w:t>
            </w:r>
          </w:p>
        </w:tc>
        <w:tc>
          <w:tcPr>
            <w:tcW w:w="6673" w:type="dxa"/>
            <w:vAlign w:val="center"/>
          </w:tcPr>
          <w:p w14:paraId="24BED7E6" w14:textId="77777777" w:rsidR="00417479" w:rsidRPr="0052417B" w:rsidRDefault="00417479" w:rsidP="00210D7F">
            <w:pPr>
              <w:spacing w:line="276" w:lineRule="auto"/>
              <w:rPr>
                <w:rFonts w:eastAsia="Calibri" w:cs="Arial"/>
                <w:b/>
                <w:szCs w:val="18"/>
                <w:u w:val="single"/>
              </w:rPr>
            </w:pPr>
          </w:p>
        </w:tc>
      </w:tr>
      <w:tr w:rsidR="00CD0C29" w:rsidRPr="0052417B" w14:paraId="69B6C4B4" w14:textId="77777777" w:rsidTr="007B1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70"/>
        </w:trPr>
        <w:tc>
          <w:tcPr>
            <w:tcW w:w="2542" w:type="dxa"/>
          </w:tcPr>
          <w:p w14:paraId="23BFAB99" w14:textId="77777777" w:rsidR="00CD0C29" w:rsidRPr="0052417B" w:rsidRDefault="00CD0C29" w:rsidP="00CD0C29">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0B26C741" w14:textId="370114C4" w:rsidR="00CD0C29" w:rsidRPr="0052417B" w:rsidRDefault="00CD0C29" w:rsidP="00CD0C29">
            <w:pPr>
              <w:spacing w:line="276" w:lineRule="auto"/>
              <w:rPr>
                <w:rFonts w:eastAsia="Calibri" w:cs="Arial"/>
                <w:szCs w:val="18"/>
              </w:rPr>
            </w:pPr>
            <w:r w:rsidRPr="003201AE">
              <w:rPr>
                <w:rFonts w:eastAsia="Calibri" w:cs="Arial"/>
                <w:szCs w:val="18"/>
                <w:highlight w:val="yellow"/>
              </w:rPr>
              <w:t>&lt;De klantreferentie mag niet ouder zijn dan 3 jaar.&gt;</w:t>
            </w:r>
          </w:p>
        </w:tc>
      </w:tr>
      <w:tr w:rsidR="00CD0C29" w:rsidRPr="0052417B" w14:paraId="4DC36841"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24D1DDE9" w14:textId="77777777" w:rsidR="00CD0C29" w:rsidRPr="0052417B" w:rsidRDefault="00CD0C29" w:rsidP="00CD0C29">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223B088A" w14:textId="06BDB47A" w:rsidR="00CD0C29" w:rsidRPr="0052417B" w:rsidRDefault="00CD0C29" w:rsidP="007E473B">
            <w:pPr>
              <w:spacing w:line="276" w:lineRule="auto"/>
              <w:rPr>
                <w:rFonts w:eastAsia="Calibri" w:cs="Arial"/>
                <w:szCs w:val="18"/>
              </w:rPr>
            </w:pPr>
            <w:r w:rsidRPr="003201AE">
              <w:rPr>
                <w:rFonts w:eastAsia="Calibri" w:cs="Arial"/>
                <w:szCs w:val="18"/>
                <w:highlight w:val="yellow"/>
              </w:rPr>
              <w:t>&lt;De beschrijving dient aan te sluiten bij de benodigde kerncompetentie en</w:t>
            </w:r>
            <w:r>
              <w:rPr>
                <w:rFonts w:eastAsia="Calibri" w:cs="Arial"/>
                <w:szCs w:val="18"/>
                <w:highlight w:val="yellow"/>
              </w:rPr>
              <w:t xml:space="preserve"> dient</w:t>
            </w:r>
            <w:r w:rsidRPr="003201AE">
              <w:rPr>
                <w:rFonts w:eastAsia="Calibri" w:cs="Arial"/>
                <w:szCs w:val="18"/>
                <w:highlight w:val="yellow"/>
              </w:rPr>
              <w:t xml:space="preserve"> in te gaan op de genoemde aspecten</w:t>
            </w:r>
            <w:r>
              <w:rPr>
                <w:rFonts w:eastAsia="Calibri" w:cs="Arial"/>
                <w:szCs w:val="18"/>
                <w:highlight w:val="yellow"/>
              </w:rPr>
              <w:t>.</w:t>
            </w:r>
            <w:r w:rsidRPr="003201AE">
              <w:rPr>
                <w:rFonts w:eastAsia="Calibri" w:cs="Arial"/>
                <w:szCs w:val="18"/>
                <w:highlight w:val="yellow"/>
              </w:rPr>
              <w:t>&gt;</w:t>
            </w:r>
          </w:p>
        </w:tc>
      </w:tr>
    </w:tbl>
    <w:p w14:paraId="5C836273" w14:textId="77777777" w:rsidR="00417479" w:rsidRDefault="00417479" w:rsidP="00417479">
      <w:pPr>
        <w:autoSpaceDE w:val="0"/>
        <w:autoSpaceDN w:val="0"/>
        <w:adjustRightInd w:val="0"/>
        <w:spacing w:line="276" w:lineRule="auto"/>
        <w:rPr>
          <w:rFonts w:eastAsia="Calibri" w:cs="BAFCC A+ Univers"/>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37296E" w:rsidRPr="0052417B" w14:paraId="6E5746C9" w14:textId="77777777" w:rsidTr="00AF4B55">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334741C" w14:textId="478DB90C" w:rsidR="0037296E" w:rsidRPr="0052417B" w:rsidRDefault="0037296E" w:rsidP="007E473B">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Pr>
                <w:rFonts w:eastAsia="Calibri" w:cs="Arial"/>
                <w:b/>
                <w:color w:val="FFFFFF" w:themeColor="background1"/>
                <w:szCs w:val="18"/>
                <w:shd w:val="clear" w:color="auto" w:fill="1F497D" w:themeFill="text2"/>
              </w:rPr>
              <w:t>Geschiktheidseis 2</w:t>
            </w:r>
            <w:r w:rsidR="007E473B">
              <w:rPr>
                <w:rFonts w:eastAsia="Calibri" w:cs="Arial"/>
                <w:b/>
                <w:color w:val="FFFFFF" w:themeColor="background1"/>
                <w:szCs w:val="18"/>
                <w:shd w:val="clear" w:color="auto" w:fill="1F497D" w:themeFill="text2"/>
              </w:rPr>
              <w:t xml:space="preserve"> - </w:t>
            </w:r>
            <w:r w:rsidR="007E473B" w:rsidRPr="0052417B">
              <w:rPr>
                <w:rFonts w:eastAsia="Calibri" w:cs="Arial"/>
                <w:b/>
                <w:color w:val="FFFFFF" w:themeColor="background1"/>
                <w:szCs w:val="18"/>
                <w:shd w:val="clear" w:color="auto" w:fill="1F497D" w:themeFill="text2"/>
              </w:rPr>
              <w:t xml:space="preserve">Referentie </w:t>
            </w:r>
            <w:r w:rsidR="007E473B">
              <w:rPr>
                <w:rFonts w:eastAsia="Calibri" w:cs="Arial"/>
                <w:b/>
                <w:color w:val="FFFFFF" w:themeColor="background1"/>
                <w:szCs w:val="18"/>
                <w:shd w:val="clear" w:color="auto" w:fill="1F497D" w:themeFill="text2"/>
              </w:rPr>
              <w:t>2</w:t>
            </w:r>
          </w:p>
        </w:tc>
      </w:tr>
      <w:tr w:rsidR="0037296E" w:rsidRPr="0052417B" w14:paraId="3C81810B"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25438D73" w14:textId="77777777" w:rsidR="0037296E" w:rsidRPr="0052417B" w:rsidRDefault="0037296E" w:rsidP="00AF4B55">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2B963524" w14:textId="77777777" w:rsidR="0037296E" w:rsidRPr="0052417B" w:rsidRDefault="0037296E" w:rsidP="00AF4B55">
            <w:pPr>
              <w:spacing w:before="120" w:after="120" w:line="276" w:lineRule="auto"/>
              <w:rPr>
                <w:rFonts w:eastAsia="Calibri" w:cs="Arial"/>
                <w:szCs w:val="18"/>
              </w:rPr>
            </w:pPr>
          </w:p>
        </w:tc>
      </w:tr>
      <w:tr w:rsidR="0037296E" w:rsidRPr="0052417B" w14:paraId="54CE063B"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4F404A1A" w14:textId="77777777" w:rsidR="0037296E" w:rsidRPr="0052417B" w:rsidRDefault="0037296E" w:rsidP="00AF4B55">
            <w:pPr>
              <w:spacing w:before="120" w:after="120" w:line="276" w:lineRule="auto"/>
              <w:rPr>
                <w:rFonts w:eastAsia="Calibri" w:cs="Arial"/>
                <w:b/>
                <w:szCs w:val="18"/>
              </w:rPr>
            </w:pPr>
            <w:r w:rsidRPr="0052417B">
              <w:rPr>
                <w:rFonts w:eastAsia="Calibri" w:cs="Arial"/>
                <w:b/>
                <w:szCs w:val="18"/>
              </w:rPr>
              <w:t>Naam contactpersoon</w:t>
            </w:r>
          </w:p>
        </w:tc>
        <w:tc>
          <w:tcPr>
            <w:tcW w:w="6673" w:type="dxa"/>
            <w:vAlign w:val="center"/>
          </w:tcPr>
          <w:p w14:paraId="7067AFBE" w14:textId="77777777" w:rsidR="0037296E" w:rsidRPr="0052417B" w:rsidRDefault="0037296E" w:rsidP="00AF4B55">
            <w:pPr>
              <w:spacing w:line="276" w:lineRule="auto"/>
              <w:rPr>
                <w:rFonts w:eastAsia="Calibri" w:cs="Arial"/>
                <w:b/>
                <w:szCs w:val="18"/>
                <w:u w:val="single"/>
              </w:rPr>
            </w:pPr>
          </w:p>
        </w:tc>
      </w:tr>
      <w:tr w:rsidR="0037296E" w:rsidRPr="0052417B" w14:paraId="29FC228E"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7ED1E929" w14:textId="77777777" w:rsidR="0037296E" w:rsidRPr="0052417B" w:rsidRDefault="0037296E" w:rsidP="00AF4B55">
            <w:pPr>
              <w:spacing w:before="120" w:after="120" w:line="276" w:lineRule="auto"/>
              <w:rPr>
                <w:rFonts w:eastAsia="Calibri" w:cs="Arial"/>
                <w:b/>
                <w:szCs w:val="18"/>
              </w:rPr>
            </w:pPr>
            <w:r w:rsidRPr="0052417B">
              <w:rPr>
                <w:rFonts w:eastAsia="Calibri" w:cs="Arial"/>
                <w:b/>
                <w:szCs w:val="18"/>
              </w:rPr>
              <w:t>Functie</w:t>
            </w:r>
          </w:p>
        </w:tc>
        <w:tc>
          <w:tcPr>
            <w:tcW w:w="6673" w:type="dxa"/>
            <w:vAlign w:val="center"/>
          </w:tcPr>
          <w:p w14:paraId="55EAC108" w14:textId="77777777" w:rsidR="0037296E" w:rsidRPr="0052417B" w:rsidRDefault="0037296E" w:rsidP="00AF4B55">
            <w:pPr>
              <w:spacing w:line="276" w:lineRule="auto"/>
              <w:rPr>
                <w:rFonts w:eastAsia="Calibri" w:cs="Arial"/>
                <w:b/>
                <w:szCs w:val="18"/>
                <w:u w:val="single"/>
              </w:rPr>
            </w:pPr>
          </w:p>
        </w:tc>
      </w:tr>
      <w:tr w:rsidR="0037296E" w:rsidRPr="0052417B" w14:paraId="488630DD"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48C66279" w14:textId="77777777" w:rsidR="0037296E" w:rsidRPr="0052417B" w:rsidRDefault="0037296E" w:rsidP="00AF4B55">
            <w:pPr>
              <w:spacing w:before="120" w:after="120" w:line="276" w:lineRule="auto"/>
              <w:rPr>
                <w:rFonts w:eastAsia="Calibri" w:cs="Arial"/>
                <w:b/>
                <w:szCs w:val="18"/>
              </w:rPr>
            </w:pPr>
            <w:r w:rsidRPr="0052417B">
              <w:rPr>
                <w:rFonts w:eastAsia="Calibri" w:cs="Arial"/>
                <w:b/>
                <w:szCs w:val="18"/>
              </w:rPr>
              <w:t>Telefoon</w:t>
            </w:r>
          </w:p>
        </w:tc>
        <w:tc>
          <w:tcPr>
            <w:tcW w:w="6673" w:type="dxa"/>
            <w:vAlign w:val="center"/>
          </w:tcPr>
          <w:p w14:paraId="7DBCA155" w14:textId="77777777" w:rsidR="0037296E" w:rsidRPr="0052417B" w:rsidRDefault="0037296E" w:rsidP="00AF4B55">
            <w:pPr>
              <w:spacing w:line="276" w:lineRule="auto"/>
              <w:rPr>
                <w:rFonts w:eastAsia="Calibri" w:cs="Arial"/>
                <w:b/>
                <w:szCs w:val="18"/>
                <w:u w:val="single"/>
              </w:rPr>
            </w:pPr>
          </w:p>
        </w:tc>
      </w:tr>
      <w:tr w:rsidR="0037296E" w:rsidRPr="0052417B" w14:paraId="63D13D11"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F0D7935" w14:textId="77777777" w:rsidR="0037296E" w:rsidRPr="0052417B" w:rsidRDefault="0037296E" w:rsidP="00AF4B55">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22EFC7D0" w14:textId="77777777" w:rsidR="0037296E" w:rsidRPr="0052417B" w:rsidRDefault="0037296E" w:rsidP="00AF4B55">
            <w:pPr>
              <w:spacing w:line="276" w:lineRule="auto"/>
              <w:rPr>
                <w:rFonts w:eastAsia="Calibri" w:cs="Arial"/>
                <w:szCs w:val="18"/>
              </w:rPr>
            </w:pPr>
            <w:r w:rsidRPr="003201AE">
              <w:rPr>
                <w:rFonts w:eastAsia="Calibri" w:cs="Arial"/>
                <w:szCs w:val="18"/>
                <w:highlight w:val="yellow"/>
              </w:rPr>
              <w:t>&lt;De klantreferentie mag niet ouder zijn dan 3 jaar.&gt;</w:t>
            </w:r>
          </w:p>
        </w:tc>
      </w:tr>
      <w:tr w:rsidR="0037296E" w:rsidRPr="0052417B" w14:paraId="4E7D3AA8"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0FDA3676" w14:textId="77777777" w:rsidR="0037296E" w:rsidRPr="0052417B" w:rsidRDefault="0037296E" w:rsidP="00AF4B55">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41680464" w14:textId="36C15708" w:rsidR="0037296E" w:rsidRPr="0052417B" w:rsidRDefault="0037296E" w:rsidP="007E473B">
            <w:pPr>
              <w:spacing w:line="276" w:lineRule="auto"/>
              <w:rPr>
                <w:rFonts w:eastAsia="Calibri" w:cs="Arial"/>
                <w:szCs w:val="18"/>
              </w:rPr>
            </w:pPr>
            <w:r w:rsidRPr="003201AE">
              <w:rPr>
                <w:rFonts w:eastAsia="Calibri" w:cs="Arial"/>
                <w:szCs w:val="18"/>
                <w:highlight w:val="yellow"/>
              </w:rPr>
              <w:t>&lt;De beschrijving dient aan te sluiten bij de benodigde kerncompetentie en</w:t>
            </w:r>
            <w:r>
              <w:rPr>
                <w:rFonts w:eastAsia="Calibri" w:cs="Arial"/>
                <w:szCs w:val="18"/>
                <w:highlight w:val="yellow"/>
              </w:rPr>
              <w:t xml:space="preserve"> dient</w:t>
            </w:r>
            <w:r w:rsidRPr="003201AE">
              <w:rPr>
                <w:rFonts w:eastAsia="Calibri" w:cs="Arial"/>
                <w:szCs w:val="18"/>
                <w:highlight w:val="yellow"/>
              </w:rPr>
              <w:t xml:space="preserve"> in te gaan op de genoemde aspecten</w:t>
            </w:r>
            <w:r>
              <w:rPr>
                <w:rFonts w:eastAsia="Calibri" w:cs="Arial"/>
                <w:szCs w:val="18"/>
                <w:highlight w:val="yellow"/>
              </w:rPr>
              <w:t>.</w:t>
            </w:r>
            <w:r w:rsidRPr="003201AE">
              <w:rPr>
                <w:rFonts w:eastAsia="Calibri" w:cs="Arial"/>
                <w:szCs w:val="18"/>
                <w:highlight w:val="yellow"/>
              </w:rPr>
              <w:t>&gt;</w:t>
            </w:r>
          </w:p>
        </w:tc>
      </w:tr>
    </w:tbl>
    <w:p w14:paraId="6E62E692" w14:textId="29084204" w:rsidR="007B1B9F" w:rsidRDefault="007B1B9F" w:rsidP="00417479">
      <w:pPr>
        <w:autoSpaceDE w:val="0"/>
        <w:autoSpaceDN w:val="0"/>
        <w:adjustRightInd w:val="0"/>
        <w:spacing w:line="276" w:lineRule="auto"/>
        <w:rPr>
          <w:rFonts w:eastAsia="Calibri" w:cs="BAFCC A+ Univers"/>
          <w:color w:val="000000"/>
          <w:spacing w:val="5"/>
          <w:szCs w:val="18"/>
        </w:rPr>
      </w:pPr>
    </w:p>
    <w:p w14:paraId="3CD94D00" w14:textId="77777777" w:rsidR="007B1B9F" w:rsidRDefault="007B1B9F">
      <w:pPr>
        <w:spacing w:after="200" w:line="276" w:lineRule="auto"/>
        <w:rPr>
          <w:rFonts w:eastAsia="Calibri" w:cs="BAFCC A+ Univers"/>
          <w:color w:val="000000"/>
          <w:spacing w:val="5"/>
          <w:szCs w:val="18"/>
        </w:rPr>
      </w:pPr>
      <w:r>
        <w:rPr>
          <w:rFonts w:eastAsia="Calibri" w:cs="BAFCC A+ Univers"/>
          <w:color w:val="000000"/>
          <w:spacing w:val="5"/>
          <w:szCs w:val="18"/>
        </w:rPr>
        <w:br w:type="page"/>
      </w: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7B1B9F" w:rsidRPr="0052417B" w14:paraId="615F5902" w14:textId="77777777" w:rsidTr="00AF4B55">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3CDF662B" w14:textId="23AC881B" w:rsidR="007B1B9F" w:rsidRPr="0052417B" w:rsidRDefault="007B1B9F" w:rsidP="007E473B">
            <w:pPr>
              <w:spacing w:before="120" w:after="120" w:line="276" w:lineRule="auto"/>
              <w:rPr>
                <w:rFonts w:eastAsia="Calibri" w:cs="Arial"/>
                <w:b/>
                <w:szCs w:val="18"/>
              </w:rPr>
            </w:pPr>
            <w:r w:rsidRPr="0052417B">
              <w:rPr>
                <w:rFonts w:eastAsia="Calibri" w:cs="Arial"/>
                <w:szCs w:val="18"/>
              </w:rPr>
              <w:lastRenderedPageBreak/>
              <w:br w:type="page"/>
            </w:r>
            <w:r w:rsidRPr="0052417B">
              <w:rPr>
                <w:rFonts w:eastAsia="Calibri" w:cs="Arial"/>
                <w:color w:val="FFFFFF" w:themeColor="background1"/>
                <w:szCs w:val="18"/>
                <w:shd w:val="clear" w:color="auto" w:fill="1F497D" w:themeFill="text2"/>
              </w:rPr>
              <w:t xml:space="preserve"> </w:t>
            </w:r>
            <w:r>
              <w:rPr>
                <w:rFonts w:eastAsia="Calibri" w:cs="Arial"/>
                <w:b/>
                <w:color w:val="FFFFFF" w:themeColor="background1"/>
                <w:szCs w:val="18"/>
                <w:shd w:val="clear" w:color="auto" w:fill="1F497D" w:themeFill="text2"/>
              </w:rPr>
              <w:t>Geschiktheidseis 2</w:t>
            </w:r>
            <w:r w:rsidR="007E473B">
              <w:rPr>
                <w:rFonts w:eastAsia="Calibri" w:cs="Arial"/>
                <w:b/>
                <w:color w:val="FFFFFF" w:themeColor="background1"/>
                <w:szCs w:val="18"/>
                <w:shd w:val="clear" w:color="auto" w:fill="1F497D" w:themeFill="text2"/>
              </w:rPr>
              <w:t xml:space="preserve"> - </w:t>
            </w:r>
            <w:r w:rsidR="007E473B" w:rsidRPr="0052417B">
              <w:rPr>
                <w:rFonts w:eastAsia="Calibri" w:cs="Arial"/>
                <w:b/>
                <w:color w:val="FFFFFF" w:themeColor="background1"/>
                <w:szCs w:val="18"/>
                <w:shd w:val="clear" w:color="auto" w:fill="1F497D" w:themeFill="text2"/>
              </w:rPr>
              <w:t xml:space="preserve">Referentie </w:t>
            </w:r>
            <w:r w:rsidR="007E473B">
              <w:rPr>
                <w:rFonts w:eastAsia="Calibri" w:cs="Arial"/>
                <w:b/>
                <w:color w:val="FFFFFF" w:themeColor="background1"/>
                <w:szCs w:val="18"/>
                <w:shd w:val="clear" w:color="auto" w:fill="1F497D" w:themeFill="text2"/>
              </w:rPr>
              <w:t>3</w:t>
            </w:r>
          </w:p>
        </w:tc>
      </w:tr>
      <w:tr w:rsidR="007B1B9F" w:rsidRPr="0052417B" w14:paraId="6B6649B0"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21E69651"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26216D2E" w14:textId="77777777" w:rsidR="007B1B9F" w:rsidRPr="0052417B" w:rsidRDefault="007B1B9F" w:rsidP="00AF4B55">
            <w:pPr>
              <w:spacing w:before="120" w:after="120" w:line="276" w:lineRule="auto"/>
              <w:rPr>
                <w:rFonts w:eastAsia="Calibri" w:cs="Arial"/>
                <w:szCs w:val="18"/>
              </w:rPr>
            </w:pPr>
          </w:p>
        </w:tc>
      </w:tr>
      <w:tr w:rsidR="007B1B9F" w:rsidRPr="0052417B" w14:paraId="46A703B6"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4E25C5D2"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Naam contactpersoon</w:t>
            </w:r>
          </w:p>
        </w:tc>
        <w:tc>
          <w:tcPr>
            <w:tcW w:w="6673" w:type="dxa"/>
            <w:vAlign w:val="center"/>
          </w:tcPr>
          <w:p w14:paraId="1A22DDE3" w14:textId="77777777" w:rsidR="007B1B9F" w:rsidRPr="0052417B" w:rsidRDefault="007B1B9F" w:rsidP="00AF4B55">
            <w:pPr>
              <w:spacing w:line="276" w:lineRule="auto"/>
              <w:rPr>
                <w:rFonts w:eastAsia="Calibri" w:cs="Arial"/>
                <w:b/>
                <w:szCs w:val="18"/>
                <w:u w:val="single"/>
              </w:rPr>
            </w:pPr>
          </w:p>
        </w:tc>
      </w:tr>
      <w:tr w:rsidR="007B1B9F" w:rsidRPr="0052417B" w14:paraId="3CD71FCF"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10464A71"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Functie</w:t>
            </w:r>
          </w:p>
        </w:tc>
        <w:tc>
          <w:tcPr>
            <w:tcW w:w="6673" w:type="dxa"/>
            <w:vAlign w:val="center"/>
          </w:tcPr>
          <w:p w14:paraId="73A2850C" w14:textId="77777777" w:rsidR="007B1B9F" w:rsidRPr="0052417B" w:rsidRDefault="007B1B9F" w:rsidP="00AF4B55">
            <w:pPr>
              <w:spacing w:line="276" w:lineRule="auto"/>
              <w:rPr>
                <w:rFonts w:eastAsia="Calibri" w:cs="Arial"/>
                <w:b/>
                <w:szCs w:val="18"/>
                <w:u w:val="single"/>
              </w:rPr>
            </w:pPr>
          </w:p>
        </w:tc>
      </w:tr>
      <w:tr w:rsidR="007B1B9F" w:rsidRPr="0052417B" w14:paraId="04611F64"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23EC2B2E"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Telefoon</w:t>
            </w:r>
          </w:p>
        </w:tc>
        <w:tc>
          <w:tcPr>
            <w:tcW w:w="6673" w:type="dxa"/>
            <w:vAlign w:val="center"/>
          </w:tcPr>
          <w:p w14:paraId="36415B87" w14:textId="77777777" w:rsidR="007B1B9F" w:rsidRPr="0052417B" w:rsidRDefault="007B1B9F" w:rsidP="00AF4B55">
            <w:pPr>
              <w:spacing w:line="276" w:lineRule="auto"/>
              <w:rPr>
                <w:rFonts w:eastAsia="Calibri" w:cs="Arial"/>
                <w:b/>
                <w:szCs w:val="18"/>
                <w:u w:val="single"/>
              </w:rPr>
            </w:pPr>
          </w:p>
        </w:tc>
      </w:tr>
      <w:tr w:rsidR="007B1B9F" w:rsidRPr="0052417B" w14:paraId="357EB2D9"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1CFDEE89"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54B4C1E1" w14:textId="77777777" w:rsidR="007B1B9F" w:rsidRPr="0052417B" w:rsidRDefault="007B1B9F" w:rsidP="00AF4B55">
            <w:pPr>
              <w:spacing w:line="276" w:lineRule="auto"/>
              <w:rPr>
                <w:rFonts w:eastAsia="Calibri" w:cs="Arial"/>
                <w:szCs w:val="18"/>
              </w:rPr>
            </w:pPr>
            <w:r w:rsidRPr="003201AE">
              <w:rPr>
                <w:rFonts w:eastAsia="Calibri" w:cs="Arial"/>
                <w:szCs w:val="18"/>
                <w:highlight w:val="yellow"/>
              </w:rPr>
              <w:t>&lt;De klantreferentie mag niet ouder zijn dan 3 jaar.&gt;</w:t>
            </w:r>
          </w:p>
        </w:tc>
      </w:tr>
      <w:tr w:rsidR="007B1B9F" w:rsidRPr="0052417B" w14:paraId="5D8D1D80"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B4E558F"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473529B0" w14:textId="323495EA" w:rsidR="007B1B9F" w:rsidRPr="0052417B" w:rsidRDefault="007B1B9F" w:rsidP="007E473B">
            <w:pPr>
              <w:spacing w:line="276" w:lineRule="auto"/>
              <w:rPr>
                <w:rFonts w:eastAsia="Calibri" w:cs="Arial"/>
                <w:szCs w:val="18"/>
              </w:rPr>
            </w:pPr>
            <w:r w:rsidRPr="003201AE">
              <w:rPr>
                <w:rFonts w:eastAsia="Calibri" w:cs="Arial"/>
                <w:szCs w:val="18"/>
                <w:highlight w:val="yellow"/>
              </w:rPr>
              <w:t>&lt;De beschrijving dient aan te sluiten bij de benodigde kerncompetentie en</w:t>
            </w:r>
            <w:r>
              <w:rPr>
                <w:rFonts w:eastAsia="Calibri" w:cs="Arial"/>
                <w:szCs w:val="18"/>
                <w:highlight w:val="yellow"/>
              </w:rPr>
              <w:t xml:space="preserve"> dient</w:t>
            </w:r>
            <w:r w:rsidRPr="003201AE">
              <w:rPr>
                <w:rFonts w:eastAsia="Calibri" w:cs="Arial"/>
                <w:szCs w:val="18"/>
                <w:highlight w:val="yellow"/>
              </w:rPr>
              <w:t xml:space="preserve"> in te gaan op de genoemde aspecten</w:t>
            </w:r>
            <w:r>
              <w:rPr>
                <w:rFonts w:eastAsia="Calibri" w:cs="Arial"/>
                <w:szCs w:val="18"/>
                <w:highlight w:val="yellow"/>
              </w:rPr>
              <w:t>.</w:t>
            </w:r>
            <w:r w:rsidRPr="003201AE">
              <w:rPr>
                <w:rFonts w:eastAsia="Calibri" w:cs="Arial"/>
                <w:szCs w:val="18"/>
                <w:highlight w:val="yellow"/>
              </w:rPr>
              <w:t>&gt;</w:t>
            </w:r>
          </w:p>
        </w:tc>
      </w:tr>
    </w:tbl>
    <w:p w14:paraId="09B1AC2B" w14:textId="77777777" w:rsidR="007B1B9F" w:rsidRDefault="007B1B9F">
      <w:pPr>
        <w:spacing w:after="200" w:line="276" w:lineRule="auto"/>
        <w:rPr>
          <w:rFonts w:eastAsia="Calibri" w:cs="Times New Roman"/>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7B1B9F" w:rsidRPr="0052417B" w14:paraId="3F133436" w14:textId="77777777" w:rsidTr="00AF4B55">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3B9E32E4" w14:textId="4AB73CF0" w:rsidR="007B1B9F" w:rsidRPr="0052417B" w:rsidRDefault="007B1B9F" w:rsidP="007E473B">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Pr>
                <w:rFonts w:eastAsia="Calibri" w:cs="Arial"/>
                <w:b/>
                <w:color w:val="FFFFFF" w:themeColor="background1"/>
                <w:szCs w:val="18"/>
                <w:shd w:val="clear" w:color="auto" w:fill="1F497D" w:themeFill="text2"/>
              </w:rPr>
              <w:t>Geschiktheidseis 2</w:t>
            </w:r>
            <w:r w:rsidR="007E473B">
              <w:rPr>
                <w:rFonts w:eastAsia="Calibri" w:cs="Arial"/>
                <w:b/>
                <w:color w:val="FFFFFF" w:themeColor="background1"/>
                <w:szCs w:val="18"/>
                <w:shd w:val="clear" w:color="auto" w:fill="1F497D" w:themeFill="text2"/>
              </w:rPr>
              <w:t xml:space="preserve"> - </w:t>
            </w:r>
            <w:r w:rsidR="007E473B" w:rsidRPr="0052417B">
              <w:rPr>
                <w:rFonts w:eastAsia="Calibri" w:cs="Arial"/>
                <w:b/>
                <w:color w:val="FFFFFF" w:themeColor="background1"/>
                <w:szCs w:val="18"/>
                <w:shd w:val="clear" w:color="auto" w:fill="1F497D" w:themeFill="text2"/>
              </w:rPr>
              <w:t xml:space="preserve">Referentie </w:t>
            </w:r>
            <w:r w:rsidR="007E473B">
              <w:rPr>
                <w:rFonts w:eastAsia="Calibri" w:cs="Arial"/>
                <w:b/>
                <w:color w:val="FFFFFF" w:themeColor="background1"/>
                <w:szCs w:val="18"/>
                <w:shd w:val="clear" w:color="auto" w:fill="1F497D" w:themeFill="text2"/>
              </w:rPr>
              <w:t>4</w:t>
            </w:r>
          </w:p>
        </w:tc>
      </w:tr>
      <w:tr w:rsidR="007B1B9F" w:rsidRPr="0052417B" w14:paraId="7D02EBF1"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EC6DE39"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0E480C0C" w14:textId="77777777" w:rsidR="007B1B9F" w:rsidRPr="0052417B" w:rsidRDefault="007B1B9F" w:rsidP="00AF4B55">
            <w:pPr>
              <w:spacing w:before="120" w:after="120" w:line="276" w:lineRule="auto"/>
              <w:rPr>
                <w:rFonts w:eastAsia="Calibri" w:cs="Arial"/>
                <w:szCs w:val="18"/>
              </w:rPr>
            </w:pPr>
          </w:p>
        </w:tc>
      </w:tr>
      <w:tr w:rsidR="007B1B9F" w:rsidRPr="0052417B" w14:paraId="0176F253"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7422769B"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Naam contactpersoon</w:t>
            </w:r>
          </w:p>
        </w:tc>
        <w:tc>
          <w:tcPr>
            <w:tcW w:w="6673" w:type="dxa"/>
            <w:vAlign w:val="center"/>
          </w:tcPr>
          <w:p w14:paraId="692D1476" w14:textId="77777777" w:rsidR="007B1B9F" w:rsidRPr="0052417B" w:rsidRDefault="007B1B9F" w:rsidP="00AF4B55">
            <w:pPr>
              <w:spacing w:line="276" w:lineRule="auto"/>
              <w:rPr>
                <w:rFonts w:eastAsia="Calibri" w:cs="Arial"/>
                <w:b/>
                <w:szCs w:val="18"/>
                <w:u w:val="single"/>
              </w:rPr>
            </w:pPr>
          </w:p>
        </w:tc>
      </w:tr>
      <w:tr w:rsidR="007B1B9F" w:rsidRPr="0052417B" w14:paraId="5A40F463"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4B3B0C81"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Functie</w:t>
            </w:r>
          </w:p>
        </w:tc>
        <w:tc>
          <w:tcPr>
            <w:tcW w:w="6673" w:type="dxa"/>
            <w:vAlign w:val="center"/>
          </w:tcPr>
          <w:p w14:paraId="335B8D1A" w14:textId="77777777" w:rsidR="007B1B9F" w:rsidRPr="0052417B" w:rsidRDefault="007B1B9F" w:rsidP="00AF4B55">
            <w:pPr>
              <w:spacing w:line="276" w:lineRule="auto"/>
              <w:rPr>
                <w:rFonts w:eastAsia="Calibri" w:cs="Arial"/>
                <w:b/>
                <w:szCs w:val="18"/>
                <w:u w:val="single"/>
              </w:rPr>
            </w:pPr>
          </w:p>
        </w:tc>
      </w:tr>
      <w:tr w:rsidR="007B1B9F" w:rsidRPr="0052417B" w14:paraId="4015D27B"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08EC60EC"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Telefoon</w:t>
            </w:r>
          </w:p>
        </w:tc>
        <w:tc>
          <w:tcPr>
            <w:tcW w:w="6673" w:type="dxa"/>
            <w:vAlign w:val="center"/>
          </w:tcPr>
          <w:p w14:paraId="6F4EE0E0" w14:textId="77777777" w:rsidR="007B1B9F" w:rsidRPr="0052417B" w:rsidRDefault="007B1B9F" w:rsidP="00AF4B55">
            <w:pPr>
              <w:spacing w:line="276" w:lineRule="auto"/>
              <w:rPr>
                <w:rFonts w:eastAsia="Calibri" w:cs="Arial"/>
                <w:b/>
                <w:szCs w:val="18"/>
                <w:u w:val="single"/>
              </w:rPr>
            </w:pPr>
          </w:p>
        </w:tc>
      </w:tr>
      <w:tr w:rsidR="007B1B9F" w:rsidRPr="0052417B" w14:paraId="6F9C8F57"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2038A21C"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37AFD574" w14:textId="77777777" w:rsidR="007B1B9F" w:rsidRPr="0052417B" w:rsidRDefault="007B1B9F" w:rsidP="00AF4B55">
            <w:pPr>
              <w:spacing w:line="276" w:lineRule="auto"/>
              <w:rPr>
                <w:rFonts w:eastAsia="Calibri" w:cs="Arial"/>
                <w:szCs w:val="18"/>
              </w:rPr>
            </w:pPr>
            <w:r w:rsidRPr="003201AE">
              <w:rPr>
                <w:rFonts w:eastAsia="Calibri" w:cs="Arial"/>
                <w:szCs w:val="18"/>
                <w:highlight w:val="yellow"/>
              </w:rPr>
              <w:t>&lt;De klantreferentie mag niet ouder zijn dan 3 jaar.&gt;</w:t>
            </w:r>
          </w:p>
        </w:tc>
      </w:tr>
      <w:tr w:rsidR="007B1B9F" w:rsidRPr="0052417B" w14:paraId="6350B0A5"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0E05776"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29880C68" w14:textId="2667FAD7" w:rsidR="007B1B9F" w:rsidRPr="0052417B" w:rsidRDefault="007B1B9F" w:rsidP="007E473B">
            <w:pPr>
              <w:spacing w:line="276" w:lineRule="auto"/>
              <w:rPr>
                <w:rFonts w:eastAsia="Calibri" w:cs="Arial"/>
                <w:szCs w:val="18"/>
              </w:rPr>
            </w:pPr>
            <w:r w:rsidRPr="003201AE">
              <w:rPr>
                <w:rFonts w:eastAsia="Calibri" w:cs="Arial"/>
                <w:szCs w:val="18"/>
                <w:highlight w:val="yellow"/>
              </w:rPr>
              <w:t>&lt;De beschrijving dient aan te sluiten bij de benodigde kerncompetentie en</w:t>
            </w:r>
            <w:r>
              <w:rPr>
                <w:rFonts w:eastAsia="Calibri" w:cs="Arial"/>
                <w:szCs w:val="18"/>
                <w:highlight w:val="yellow"/>
              </w:rPr>
              <w:t xml:space="preserve"> dient</w:t>
            </w:r>
            <w:r w:rsidRPr="003201AE">
              <w:rPr>
                <w:rFonts w:eastAsia="Calibri" w:cs="Arial"/>
                <w:szCs w:val="18"/>
                <w:highlight w:val="yellow"/>
              </w:rPr>
              <w:t xml:space="preserve"> in te gaan op de genoemde aspecten</w:t>
            </w:r>
            <w:r>
              <w:rPr>
                <w:rFonts w:eastAsia="Calibri" w:cs="Arial"/>
                <w:szCs w:val="18"/>
                <w:highlight w:val="yellow"/>
              </w:rPr>
              <w:t>.</w:t>
            </w:r>
            <w:r w:rsidRPr="003201AE">
              <w:rPr>
                <w:rFonts w:eastAsia="Calibri" w:cs="Arial"/>
                <w:szCs w:val="18"/>
                <w:highlight w:val="yellow"/>
              </w:rPr>
              <w:t>&gt;</w:t>
            </w:r>
          </w:p>
        </w:tc>
      </w:tr>
    </w:tbl>
    <w:p w14:paraId="299592FE" w14:textId="77777777" w:rsidR="007B1B9F" w:rsidRDefault="007B1B9F">
      <w:pPr>
        <w:spacing w:after="200" w:line="276" w:lineRule="auto"/>
        <w:rPr>
          <w:rFonts w:eastAsia="Calibri" w:cs="Times New Roman"/>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7B1B9F" w:rsidRPr="0052417B" w14:paraId="19F524E3" w14:textId="77777777" w:rsidTr="00AF4B55">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1068A7AC" w14:textId="001201D1" w:rsidR="007B1B9F" w:rsidRPr="0052417B" w:rsidRDefault="007B1B9F" w:rsidP="007E473B">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Pr>
                <w:rFonts w:eastAsia="Calibri" w:cs="Arial"/>
                <w:b/>
                <w:color w:val="FFFFFF" w:themeColor="background1"/>
                <w:szCs w:val="18"/>
                <w:shd w:val="clear" w:color="auto" w:fill="1F497D" w:themeFill="text2"/>
              </w:rPr>
              <w:t>Geschiktheidseis 2</w:t>
            </w:r>
            <w:r w:rsidR="007E473B">
              <w:rPr>
                <w:rFonts w:eastAsia="Calibri" w:cs="Arial"/>
                <w:b/>
                <w:color w:val="FFFFFF" w:themeColor="background1"/>
                <w:szCs w:val="18"/>
                <w:shd w:val="clear" w:color="auto" w:fill="1F497D" w:themeFill="text2"/>
              </w:rPr>
              <w:t xml:space="preserve"> - </w:t>
            </w:r>
            <w:r w:rsidR="007E473B" w:rsidRPr="0052417B">
              <w:rPr>
                <w:rFonts w:eastAsia="Calibri" w:cs="Arial"/>
                <w:b/>
                <w:color w:val="FFFFFF" w:themeColor="background1"/>
                <w:szCs w:val="18"/>
                <w:shd w:val="clear" w:color="auto" w:fill="1F497D" w:themeFill="text2"/>
              </w:rPr>
              <w:t xml:space="preserve">Referentie </w:t>
            </w:r>
            <w:r w:rsidR="007E473B">
              <w:rPr>
                <w:rFonts w:eastAsia="Calibri" w:cs="Arial"/>
                <w:b/>
                <w:color w:val="FFFFFF" w:themeColor="background1"/>
                <w:szCs w:val="18"/>
                <w:shd w:val="clear" w:color="auto" w:fill="1F497D" w:themeFill="text2"/>
              </w:rPr>
              <w:t>5</w:t>
            </w:r>
          </w:p>
        </w:tc>
      </w:tr>
      <w:tr w:rsidR="007B1B9F" w:rsidRPr="0052417B" w14:paraId="584CD433"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C94E32A"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26DBC622" w14:textId="77777777" w:rsidR="007B1B9F" w:rsidRPr="0052417B" w:rsidRDefault="007B1B9F" w:rsidP="00AF4B55">
            <w:pPr>
              <w:spacing w:before="120" w:after="120" w:line="276" w:lineRule="auto"/>
              <w:rPr>
                <w:rFonts w:eastAsia="Calibri" w:cs="Arial"/>
                <w:szCs w:val="18"/>
              </w:rPr>
            </w:pPr>
          </w:p>
        </w:tc>
      </w:tr>
      <w:tr w:rsidR="007B1B9F" w:rsidRPr="0052417B" w14:paraId="2384C41E"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16759E2B"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Naam contactpersoon</w:t>
            </w:r>
          </w:p>
        </w:tc>
        <w:tc>
          <w:tcPr>
            <w:tcW w:w="6673" w:type="dxa"/>
            <w:vAlign w:val="center"/>
          </w:tcPr>
          <w:p w14:paraId="394191D7" w14:textId="77777777" w:rsidR="007B1B9F" w:rsidRPr="0052417B" w:rsidRDefault="007B1B9F" w:rsidP="00AF4B55">
            <w:pPr>
              <w:spacing w:line="276" w:lineRule="auto"/>
              <w:rPr>
                <w:rFonts w:eastAsia="Calibri" w:cs="Arial"/>
                <w:b/>
                <w:szCs w:val="18"/>
                <w:u w:val="single"/>
              </w:rPr>
            </w:pPr>
          </w:p>
        </w:tc>
      </w:tr>
      <w:tr w:rsidR="007B1B9F" w:rsidRPr="0052417B" w14:paraId="59F9A451"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76472AA"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Functie</w:t>
            </w:r>
          </w:p>
        </w:tc>
        <w:tc>
          <w:tcPr>
            <w:tcW w:w="6673" w:type="dxa"/>
            <w:vAlign w:val="center"/>
          </w:tcPr>
          <w:p w14:paraId="238FAD57" w14:textId="77777777" w:rsidR="007B1B9F" w:rsidRPr="0052417B" w:rsidRDefault="007B1B9F" w:rsidP="00AF4B55">
            <w:pPr>
              <w:spacing w:line="276" w:lineRule="auto"/>
              <w:rPr>
                <w:rFonts w:eastAsia="Calibri" w:cs="Arial"/>
                <w:b/>
                <w:szCs w:val="18"/>
                <w:u w:val="single"/>
              </w:rPr>
            </w:pPr>
          </w:p>
        </w:tc>
      </w:tr>
      <w:tr w:rsidR="007B1B9F" w:rsidRPr="0052417B" w14:paraId="37401889"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9219CBA"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Telefoon</w:t>
            </w:r>
          </w:p>
        </w:tc>
        <w:tc>
          <w:tcPr>
            <w:tcW w:w="6673" w:type="dxa"/>
            <w:vAlign w:val="center"/>
          </w:tcPr>
          <w:p w14:paraId="79867B96" w14:textId="77777777" w:rsidR="007B1B9F" w:rsidRPr="0052417B" w:rsidRDefault="007B1B9F" w:rsidP="00AF4B55">
            <w:pPr>
              <w:spacing w:line="276" w:lineRule="auto"/>
              <w:rPr>
                <w:rFonts w:eastAsia="Calibri" w:cs="Arial"/>
                <w:b/>
                <w:szCs w:val="18"/>
                <w:u w:val="single"/>
              </w:rPr>
            </w:pPr>
          </w:p>
        </w:tc>
      </w:tr>
      <w:tr w:rsidR="007B1B9F" w:rsidRPr="0052417B" w14:paraId="2A00316D"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0FA211A"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06D4BA6A" w14:textId="77777777" w:rsidR="007B1B9F" w:rsidRPr="0052417B" w:rsidRDefault="007B1B9F" w:rsidP="00AF4B55">
            <w:pPr>
              <w:spacing w:line="276" w:lineRule="auto"/>
              <w:rPr>
                <w:rFonts w:eastAsia="Calibri" w:cs="Arial"/>
                <w:szCs w:val="18"/>
              </w:rPr>
            </w:pPr>
            <w:r w:rsidRPr="003201AE">
              <w:rPr>
                <w:rFonts w:eastAsia="Calibri" w:cs="Arial"/>
                <w:szCs w:val="18"/>
                <w:highlight w:val="yellow"/>
              </w:rPr>
              <w:t>&lt;De klantreferentie mag niet ouder zijn dan 3 jaar.&gt;</w:t>
            </w:r>
          </w:p>
        </w:tc>
      </w:tr>
      <w:tr w:rsidR="007B1B9F" w:rsidRPr="0052417B" w14:paraId="6D031718"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B355813" w14:textId="77777777" w:rsidR="007B1B9F" w:rsidRPr="0052417B" w:rsidRDefault="007B1B9F" w:rsidP="00AF4B55">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2880B742" w14:textId="7E0ED2DB" w:rsidR="007B1B9F" w:rsidRPr="0052417B" w:rsidRDefault="007B1B9F" w:rsidP="007E473B">
            <w:pPr>
              <w:spacing w:line="276" w:lineRule="auto"/>
              <w:rPr>
                <w:rFonts w:eastAsia="Calibri" w:cs="Arial"/>
                <w:szCs w:val="18"/>
              </w:rPr>
            </w:pPr>
            <w:r w:rsidRPr="003201AE">
              <w:rPr>
                <w:rFonts w:eastAsia="Calibri" w:cs="Arial"/>
                <w:szCs w:val="18"/>
                <w:highlight w:val="yellow"/>
              </w:rPr>
              <w:t>&lt;De beschrijving dient aan te sluiten bij de benodigde kerncompetentie en</w:t>
            </w:r>
            <w:r>
              <w:rPr>
                <w:rFonts w:eastAsia="Calibri" w:cs="Arial"/>
                <w:szCs w:val="18"/>
                <w:highlight w:val="yellow"/>
              </w:rPr>
              <w:t xml:space="preserve"> dient</w:t>
            </w:r>
            <w:r w:rsidRPr="003201AE">
              <w:rPr>
                <w:rFonts w:eastAsia="Calibri" w:cs="Arial"/>
                <w:szCs w:val="18"/>
                <w:highlight w:val="yellow"/>
              </w:rPr>
              <w:t xml:space="preserve"> in te gaan op de genoemde aspecten</w:t>
            </w:r>
            <w:r>
              <w:rPr>
                <w:rFonts w:eastAsia="Calibri" w:cs="Arial"/>
                <w:szCs w:val="18"/>
                <w:highlight w:val="yellow"/>
              </w:rPr>
              <w:t>.</w:t>
            </w:r>
            <w:r w:rsidRPr="003201AE">
              <w:rPr>
                <w:rFonts w:eastAsia="Calibri" w:cs="Arial"/>
                <w:szCs w:val="18"/>
                <w:highlight w:val="yellow"/>
              </w:rPr>
              <w:t>&gt;</w:t>
            </w:r>
          </w:p>
        </w:tc>
      </w:tr>
    </w:tbl>
    <w:p w14:paraId="0F401D7B" w14:textId="52B654B5" w:rsidR="001A2366" w:rsidRDefault="001A2366">
      <w:pPr>
        <w:spacing w:after="200" w:line="276" w:lineRule="auto"/>
        <w:rPr>
          <w:rFonts w:eastAsia="Calibri" w:cs="Times New Roman"/>
          <w:szCs w:val="18"/>
        </w:rPr>
      </w:pPr>
      <w:r>
        <w:rPr>
          <w:rFonts w:eastAsia="Calibri" w:cs="Times New Roman"/>
          <w:szCs w:val="18"/>
        </w:rP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1A2366" w:rsidRPr="00FA20BB" w14:paraId="5A1C0544" w14:textId="77777777" w:rsidTr="00AF4B55">
        <w:trPr>
          <w:trHeight w:val="282"/>
        </w:trPr>
        <w:tc>
          <w:tcPr>
            <w:tcW w:w="9067" w:type="dxa"/>
            <w:shd w:val="clear" w:color="auto" w:fill="365F91" w:themeFill="accent1" w:themeFillShade="BF"/>
          </w:tcPr>
          <w:p w14:paraId="21D09620" w14:textId="1F99E836" w:rsidR="001A2366" w:rsidRPr="00FA20BB" w:rsidRDefault="001A2366" w:rsidP="00AF4B55">
            <w:pPr>
              <w:pStyle w:val="Geenafstand"/>
              <w:rPr>
                <w:b/>
                <w:color w:val="FFFFFF" w:themeColor="background1"/>
              </w:rPr>
            </w:pPr>
            <w:r>
              <w:rPr>
                <w:b/>
                <w:color w:val="FFFFFF" w:themeColor="background1"/>
              </w:rPr>
              <w:lastRenderedPageBreak/>
              <w:t>Geschiktheidseis 3</w:t>
            </w:r>
          </w:p>
        </w:tc>
      </w:tr>
      <w:tr w:rsidR="001A2366" w:rsidRPr="00426B28" w14:paraId="4C7ABA10" w14:textId="77777777" w:rsidTr="00AF4B55">
        <w:trPr>
          <w:trHeight w:val="699"/>
        </w:trPr>
        <w:tc>
          <w:tcPr>
            <w:tcW w:w="9067" w:type="dxa"/>
            <w:shd w:val="clear" w:color="auto" w:fill="auto"/>
          </w:tcPr>
          <w:p w14:paraId="0002F206" w14:textId="77777777" w:rsidR="001A2366" w:rsidRDefault="001A2366" w:rsidP="00AF4B55">
            <w:pPr>
              <w:pStyle w:val="INKtabeltekst"/>
              <w:rPr>
                <w:b/>
              </w:rPr>
            </w:pPr>
          </w:p>
          <w:p w14:paraId="0C0B8E60" w14:textId="77777777" w:rsidR="001A2366" w:rsidRPr="008477A7" w:rsidRDefault="001A2366" w:rsidP="00AF4B55">
            <w:pPr>
              <w:autoSpaceDE w:val="0"/>
              <w:autoSpaceDN w:val="0"/>
              <w:adjustRightInd w:val="0"/>
              <w:spacing w:line="240" w:lineRule="auto"/>
              <w:rPr>
                <w:b/>
                <w:szCs w:val="18"/>
              </w:rPr>
            </w:pPr>
            <w:r>
              <w:rPr>
                <w:b/>
                <w:szCs w:val="18"/>
              </w:rPr>
              <w:t>Kerncompetentie</w:t>
            </w:r>
            <w:r w:rsidRPr="008477A7">
              <w:rPr>
                <w:b/>
                <w:szCs w:val="18"/>
              </w:rPr>
              <w:t xml:space="preserve">: </w:t>
            </w:r>
          </w:p>
          <w:p w14:paraId="7F11223F" w14:textId="77777777" w:rsidR="001A2366" w:rsidRPr="00104D70" w:rsidRDefault="001A2366" w:rsidP="001A2366">
            <w:pPr>
              <w:pStyle w:val="INKtabeltekst"/>
            </w:pPr>
            <w:r w:rsidRPr="00104D70">
              <w:t>Het coördineren, administreren, voorfinancieren en factureren van de dienstverlening zoals beschreven onder kerncompetentie 1 en 2.</w:t>
            </w:r>
          </w:p>
          <w:p w14:paraId="04305006" w14:textId="77777777" w:rsidR="001A2366" w:rsidRPr="00426B28" w:rsidRDefault="001A2366" w:rsidP="001A2366">
            <w:pPr>
              <w:pStyle w:val="INKtabeltekst"/>
            </w:pPr>
          </w:p>
        </w:tc>
      </w:tr>
    </w:tbl>
    <w:p w14:paraId="1B40E762" w14:textId="77777777" w:rsidR="001A2366" w:rsidRPr="0052417B" w:rsidRDefault="001A2366" w:rsidP="001A2366">
      <w:pPr>
        <w:autoSpaceDE w:val="0"/>
        <w:autoSpaceDN w:val="0"/>
        <w:adjustRightInd w:val="0"/>
        <w:spacing w:line="276" w:lineRule="auto"/>
        <w:rPr>
          <w:rFonts w:eastAsia="Calibri" w:cs="BAFCC A+ Univers"/>
          <w:color w:val="000000"/>
          <w:spacing w:val="5"/>
          <w:szCs w:val="18"/>
        </w:rPr>
      </w:pPr>
    </w:p>
    <w:p w14:paraId="23F95FD6" w14:textId="77777777" w:rsidR="001A2366" w:rsidRPr="00814BE9" w:rsidRDefault="001A2366" w:rsidP="001A2366">
      <w:pPr>
        <w:autoSpaceDE w:val="0"/>
        <w:autoSpaceDN w:val="0"/>
        <w:adjustRightInd w:val="0"/>
        <w:spacing w:line="276" w:lineRule="auto"/>
        <w:rPr>
          <w:rFonts w:eastAsia="Calibri" w:cs="BAFCC A+ Univers"/>
          <w:b/>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1A2366" w:rsidRPr="0052417B" w14:paraId="5F53A6AA" w14:textId="77777777" w:rsidTr="00AF4B55">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30DE684A" w14:textId="56ABFB1A" w:rsidR="001A2366" w:rsidRPr="0052417B" w:rsidRDefault="001A2366" w:rsidP="007E473B">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Pr>
                <w:rFonts w:eastAsia="Calibri" w:cs="Arial"/>
                <w:b/>
                <w:color w:val="FFFFFF" w:themeColor="background1"/>
                <w:szCs w:val="18"/>
                <w:shd w:val="clear" w:color="auto" w:fill="1F497D" w:themeFill="text2"/>
              </w:rPr>
              <w:t>Geschiktheidseis 3</w:t>
            </w:r>
            <w:r w:rsidR="007E473B">
              <w:rPr>
                <w:rFonts w:eastAsia="Calibri" w:cs="Arial"/>
                <w:b/>
                <w:color w:val="FFFFFF" w:themeColor="background1"/>
                <w:szCs w:val="18"/>
                <w:shd w:val="clear" w:color="auto" w:fill="1F497D" w:themeFill="text2"/>
              </w:rPr>
              <w:t xml:space="preserve"> - </w:t>
            </w:r>
            <w:r w:rsidR="007E473B" w:rsidRPr="0052417B">
              <w:rPr>
                <w:rFonts w:eastAsia="Calibri" w:cs="Arial"/>
                <w:b/>
                <w:color w:val="FFFFFF" w:themeColor="background1"/>
                <w:szCs w:val="18"/>
                <w:shd w:val="clear" w:color="auto" w:fill="1F497D" w:themeFill="text2"/>
              </w:rPr>
              <w:t>Referentie</w:t>
            </w:r>
            <w:r w:rsidR="007E473B">
              <w:rPr>
                <w:rFonts w:eastAsia="Calibri" w:cs="Arial"/>
                <w:b/>
                <w:color w:val="FFFFFF" w:themeColor="background1"/>
                <w:szCs w:val="18"/>
                <w:shd w:val="clear" w:color="auto" w:fill="1F497D" w:themeFill="text2"/>
              </w:rPr>
              <w:t xml:space="preserve"> 1</w:t>
            </w:r>
          </w:p>
        </w:tc>
      </w:tr>
      <w:tr w:rsidR="001A2366" w:rsidRPr="0052417B" w14:paraId="6CC3DE58"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2542" w:type="dxa"/>
          </w:tcPr>
          <w:p w14:paraId="272DA20C" w14:textId="77777777" w:rsidR="001A2366" w:rsidRPr="0052417B" w:rsidRDefault="001A2366" w:rsidP="00AF4B55">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1CAE7B7B" w14:textId="77777777" w:rsidR="001A2366" w:rsidRPr="0052417B" w:rsidRDefault="001A2366" w:rsidP="00AF4B55">
            <w:pPr>
              <w:spacing w:before="120" w:after="120" w:line="276" w:lineRule="auto"/>
              <w:rPr>
                <w:rFonts w:eastAsia="Calibri" w:cs="Arial"/>
                <w:szCs w:val="18"/>
              </w:rPr>
            </w:pPr>
          </w:p>
        </w:tc>
      </w:tr>
      <w:tr w:rsidR="001A2366" w:rsidRPr="0052417B" w14:paraId="06B03CD5"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2542" w:type="dxa"/>
          </w:tcPr>
          <w:p w14:paraId="3135CCCE" w14:textId="77777777" w:rsidR="001A2366" w:rsidRPr="0052417B" w:rsidRDefault="001A2366" w:rsidP="00AF4B55">
            <w:pPr>
              <w:spacing w:before="120" w:after="120" w:line="276" w:lineRule="auto"/>
              <w:rPr>
                <w:rFonts w:eastAsia="Calibri" w:cs="Arial"/>
                <w:b/>
                <w:szCs w:val="18"/>
              </w:rPr>
            </w:pPr>
            <w:r w:rsidRPr="0052417B">
              <w:rPr>
                <w:rFonts w:eastAsia="Calibri" w:cs="Arial"/>
                <w:b/>
                <w:szCs w:val="18"/>
              </w:rPr>
              <w:t>Naam contactpersoon</w:t>
            </w:r>
          </w:p>
        </w:tc>
        <w:tc>
          <w:tcPr>
            <w:tcW w:w="6673" w:type="dxa"/>
            <w:vAlign w:val="center"/>
          </w:tcPr>
          <w:p w14:paraId="77FED7F8" w14:textId="77777777" w:rsidR="001A2366" w:rsidRPr="0052417B" w:rsidRDefault="001A2366" w:rsidP="00AF4B55">
            <w:pPr>
              <w:spacing w:line="276" w:lineRule="auto"/>
              <w:rPr>
                <w:rFonts w:eastAsia="Calibri" w:cs="Arial"/>
                <w:b/>
                <w:szCs w:val="18"/>
                <w:u w:val="single"/>
              </w:rPr>
            </w:pPr>
          </w:p>
        </w:tc>
      </w:tr>
      <w:tr w:rsidR="001A2366" w:rsidRPr="0052417B" w14:paraId="434362F4"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2542" w:type="dxa"/>
          </w:tcPr>
          <w:p w14:paraId="321A750C" w14:textId="77777777" w:rsidR="001A2366" w:rsidRPr="0052417B" w:rsidRDefault="001A2366" w:rsidP="00AF4B55">
            <w:pPr>
              <w:spacing w:before="120" w:after="120" w:line="276" w:lineRule="auto"/>
              <w:rPr>
                <w:rFonts w:eastAsia="Calibri" w:cs="Arial"/>
                <w:b/>
                <w:szCs w:val="18"/>
              </w:rPr>
            </w:pPr>
            <w:r w:rsidRPr="0052417B">
              <w:rPr>
                <w:rFonts w:eastAsia="Calibri" w:cs="Arial"/>
                <w:b/>
                <w:szCs w:val="18"/>
              </w:rPr>
              <w:t>Functie</w:t>
            </w:r>
          </w:p>
        </w:tc>
        <w:tc>
          <w:tcPr>
            <w:tcW w:w="6673" w:type="dxa"/>
            <w:vAlign w:val="center"/>
          </w:tcPr>
          <w:p w14:paraId="3C0913A5" w14:textId="77777777" w:rsidR="001A2366" w:rsidRPr="0052417B" w:rsidRDefault="001A2366" w:rsidP="00AF4B55">
            <w:pPr>
              <w:spacing w:line="276" w:lineRule="auto"/>
              <w:rPr>
                <w:rFonts w:eastAsia="Calibri" w:cs="Arial"/>
                <w:b/>
                <w:szCs w:val="18"/>
                <w:u w:val="single"/>
              </w:rPr>
            </w:pPr>
          </w:p>
        </w:tc>
      </w:tr>
      <w:tr w:rsidR="001A2366" w:rsidRPr="0052417B" w14:paraId="58774107"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2542" w:type="dxa"/>
          </w:tcPr>
          <w:p w14:paraId="0B380575" w14:textId="77777777" w:rsidR="001A2366" w:rsidRPr="0052417B" w:rsidRDefault="001A2366" w:rsidP="00AF4B55">
            <w:pPr>
              <w:spacing w:before="120" w:after="120" w:line="276" w:lineRule="auto"/>
              <w:rPr>
                <w:rFonts w:eastAsia="Calibri" w:cs="Arial"/>
                <w:b/>
                <w:szCs w:val="18"/>
              </w:rPr>
            </w:pPr>
            <w:r w:rsidRPr="0052417B">
              <w:rPr>
                <w:rFonts w:eastAsia="Calibri" w:cs="Arial"/>
                <w:b/>
                <w:szCs w:val="18"/>
              </w:rPr>
              <w:t>Telefoon</w:t>
            </w:r>
          </w:p>
        </w:tc>
        <w:tc>
          <w:tcPr>
            <w:tcW w:w="6673" w:type="dxa"/>
            <w:vAlign w:val="center"/>
          </w:tcPr>
          <w:p w14:paraId="7F3612AC" w14:textId="77777777" w:rsidR="001A2366" w:rsidRPr="0052417B" w:rsidRDefault="001A2366" w:rsidP="00AF4B55">
            <w:pPr>
              <w:spacing w:line="276" w:lineRule="auto"/>
              <w:rPr>
                <w:rFonts w:eastAsia="Calibri" w:cs="Arial"/>
                <w:b/>
                <w:szCs w:val="18"/>
                <w:u w:val="single"/>
              </w:rPr>
            </w:pPr>
          </w:p>
        </w:tc>
      </w:tr>
      <w:tr w:rsidR="001A2366" w:rsidRPr="0052417B" w14:paraId="33DAA897"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2542" w:type="dxa"/>
          </w:tcPr>
          <w:p w14:paraId="72067CC9" w14:textId="77777777" w:rsidR="001A2366" w:rsidRPr="0052417B" w:rsidRDefault="001A2366" w:rsidP="00AF4B55">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7DEE23A7" w14:textId="77777777" w:rsidR="001A2366" w:rsidRPr="0052417B" w:rsidRDefault="001A2366" w:rsidP="00AF4B55">
            <w:pPr>
              <w:spacing w:line="276" w:lineRule="auto"/>
              <w:rPr>
                <w:rFonts w:eastAsia="Calibri" w:cs="Arial"/>
                <w:szCs w:val="18"/>
              </w:rPr>
            </w:pPr>
            <w:r w:rsidRPr="003201AE">
              <w:rPr>
                <w:rFonts w:eastAsia="Calibri" w:cs="Arial"/>
                <w:szCs w:val="18"/>
                <w:highlight w:val="yellow"/>
              </w:rPr>
              <w:t>&lt;De klantreferentie mag niet ouder zijn dan 3 jaar.&gt;</w:t>
            </w:r>
          </w:p>
        </w:tc>
      </w:tr>
      <w:tr w:rsidR="001A2366" w:rsidRPr="0052417B" w14:paraId="0CB0DA11"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48B6E2A" w14:textId="77777777" w:rsidR="001A2366" w:rsidRPr="0052417B" w:rsidRDefault="001A2366" w:rsidP="00AF4B55">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640E1E64" w14:textId="19BC2A13" w:rsidR="001A2366" w:rsidRPr="0052417B" w:rsidRDefault="001A2366" w:rsidP="007E473B">
            <w:pPr>
              <w:spacing w:line="276" w:lineRule="auto"/>
              <w:rPr>
                <w:rFonts w:eastAsia="Calibri" w:cs="Arial"/>
                <w:szCs w:val="18"/>
              </w:rPr>
            </w:pPr>
            <w:r w:rsidRPr="003201AE">
              <w:rPr>
                <w:rFonts w:eastAsia="Calibri" w:cs="Arial"/>
                <w:szCs w:val="18"/>
                <w:highlight w:val="yellow"/>
              </w:rPr>
              <w:t>&lt;De beschrijving dient aan te sluiten bij de benodigde kerncompetentie en</w:t>
            </w:r>
            <w:r>
              <w:rPr>
                <w:rFonts w:eastAsia="Calibri" w:cs="Arial"/>
                <w:szCs w:val="18"/>
                <w:highlight w:val="yellow"/>
              </w:rPr>
              <w:t xml:space="preserve"> dient</w:t>
            </w:r>
            <w:r w:rsidRPr="003201AE">
              <w:rPr>
                <w:rFonts w:eastAsia="Calibri" w:cs="Arial"/>
                <w:szCs w:val="18"/>
                <w:highlight w:val="yellow"/>
              </w:rPr>
              <w:t xml:space="preserve"> in te gaan op de genoemde aspecten</w:t>
            </w:r>
            <w:r>
              <w:rPr>
                <w:rFonts w:eastAsia="Calibri" w:cs="Arial"/>
                <w:szCs w:val="18"/>
                <w:highlight w:val="yellow"/>
              </w:rPr>
              <w:t>.</w:t>
            </w:r>
            <w:r w:rsidRPr="003201AE">
              <w:rPr>
                <w:rFonts w:eastAsia="Calibri" w:cs="Arial"/>
                <w:szCs w:val="18"/>
                <w:highlight w:val="yellow"/>
              </w:rPr>
              <w:t>&gt;</w:t>
            </w:r>
          </w:p>
        </w:tc>
      </w:tr>
    </w:tbl>
    <w:p w14:paraId="77AA7BB0" w14:textId="77777777" w:rsidR="001A2366" w:rsidRDefault="001A2366" w:rsidP="001A2366">
      <w:pPr>
        <w:autoSpaceDE w:val="0"/>
        <w:autoSpaceDN w:val="0"/>
        <w:adjustRightInd w:val="0"/>
        <w:spacing w:line="276" w:lineRule="auto"/>
        <w:rPr>
          <w:rFonts w:eastAsia="Calibri" w:cs="BAFCC A+ Univers"/>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1A2366" w:rsidRPr="0052417B" w14:paraId="68048157" w14:textId="77777777" w:rsidTr="00AF4B55">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2581402" w14:textId="7FB4F26E" w:rsidR="001A2366" w:rsidRPr="0052417B" w:rsidRDefault="001A2366" w:rsidP="007E473B">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Pr>
                <w:rFonts w:eastAsia="Calibri" w:cs="Arial"/>
                <w:b/>
                <w:color w:val="FFFFFF" w:themeColor="background1"/>
                <w:szCs w:val="18"/>
                <w:shd w:val="clear" w:color="auto" w:fill="1F497D" w:themeFill="text2"/>
              </w:rPr>
              <w:t>Geschiktheidseis 3</w:t>
            </w:r>
            <w:r w:rsidR="007E473B">
              <w:rPr>
                <w:rFonts w:eastAsia="Calibri" w:cs="Arial"/>
                <w:b/>
                <w:color w:val="FFFFFF" w:themeColor="background1"/>
                <w:szCs w:val="18"/>
                <w:shd w:val="clear" w:color="auto" w:fill="1F497D" w:themeFill="text2"/>
              </w:rPr>
              <w:t xml:space="preserve"> - </w:t>
            </w:r>
            <w:r w:rsidR="007E473B" w:rsidRPr="0052417B">
              <w:rPr>
                <w:rFonts w:eastAsia="Calibri" w:cs="Arial"/>
                <w:b/>
                <w:color w:val="FFFFFF" w:themeColor="background1"/>
                <w:szCs w:val="18"/>
                <w:shd w:val="clear" w:color="auto" w:fill="1F497D" w:themeFill="text2"/>
              </w:rPr>
              <w:t xml:space="preserve">Referentie </w:t>
            </w:r>
            <w:r w:rsidR="007E473B">
              <w:rPr>
                <w:rFonts w:eastAsia="Calibri" w:cs="Arial"/>
                <w:b/>
                <w:color w:val="FFFFFF" w:themeColor="background1"/>
                <w:szCs w:val="18"/>
                <w:shd w:val="clear" w:color="auto" w:fill="1F497D" w:themeFill="text2"/>
              </w:rPr>
              <w:t>2</w:t>
            </w:r>
          </w:p>
        </w:tc>
      </w:tr>
      <w:tr w:rsidR="001A2366" w:rsidRPr="0052417B" w14:paraId="5DA6D612"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0FE2E709" w14:textId="77777777" w:rsidR="001A2366" w:rsidRPr="0052417B" w:rsidRDefault="001A2366" w:rsidP="00AF4B55">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0EC6047D" w14:textId="77777777" w:rsidR="001A2366" w:rsidRPr="0052417B" w:rsidRDefault="001A2366" w:rsidP="00AF4B55">
            <w:pPr>
              <w:spacing w:before="120" w:after="120" w:line="276" w:lineRule="auto"/>
              <w:rPr>
                <w:rFonts w:eastAsia="Calibri" w:cs="Arial"/>
                <w:szCs w:val="18"/>
              </w:rPr>
            </w:pPr>
          </w:p>
        </w:tc>
      </w:tr>
      <w:tr w:rsidR="001A2366" w:rsidRPr="0052417B" w14:paraId="7CD06F5B"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46F6640" w14:textId="77777777" w:rsidR="001A2366" w:rsidRPr="0052417B" w:rsidRDefault="001A2366" w:rsidP="00AF4B55">
            <w:pPr>
              <w:spacing w:before="120" w:after="120" w:line="276" w:lineRule="auto"/>
              <w:rPr>
                <w:rFonts w:eastAsia="Calibri" w:cs="Arial"/>
                <w:b/>
                <w:szCs w:val="18"/>
              </w:rPr>
            </w:pPr>
            <w:r w:rsidRPr="0052417B">
              <w:rPr>
                <w:rFonts w:eastAsia="Calibri" w:cs="Arial"/>
                <w:b/>
                <w:szCs w:val="18"/>
              </w:rPr>
              <w:t>Naam contactpersoon</w:t>
            </w:r>
          </w:p>
        </w:tc>
        <w:tc>
          <w:tcPr>
            <w:tcW w:w="6673" w:type="dxa"/>
            <w:vAlign w:val="center"/>
          </w:tcPr>
          <w:p w14:paraId="20B28CCE" w14:textId="77777777" w:rsidR="001A2366" w:rsidRPr="0052417B" w:rsidRDefault="001A2366" w:rsidP="00AF4B55">
            <w:pPr>
              <w:spacing w:line="276" w:lineRule="auto"/>
              <w:rPr>
                <w:rFonts w:eastAsia="Calibri" w:cs="Arial"/>
                <w:b/>
                <w:szCs w:val="18"/>
                <w:u w:val="single"/>
              </w:rPr>
            </w:pPr>
          </w:p>
        </w:tc>
      </w:tr>
      <w:tr w:rsidR="001A2366" w:rsidRPr="0052417B" w14:paraId="768A4600"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34D02EC" w14:textId="77777777" w:rsidR="001A2366" w:rsidRPr="0052417B" w:rsidRDefault="001A2366" w:rsidP="00AF4B55">
            <w:pPr>
              <w:spacing w:before="120" w:after="120" w:line="276" w:lineRule="auto"/>
              <w:rPr>
                <w:rFonts w:eastAsia="Calibri" w:cs="Arial"/>
                <w:b/>
                <w:szCs w:val="18"/>
              </w:rPr>
            </w:pPr>
            <w:r w:rsidRPr="0052417B">
              <w:rPr>
                <w:rFonts w:eastAsia="Calibri" w:cs="Arial"/>
                <w:b/>
                <w:szCs w:val="18"/>
              </w:rPr>
              <w:t>Functie</w:t>
            </w:r>
          </w:p>
        </w:tc>
        <w:tc>
          <w:tcPr>
            <w:tcW w:w="6673" w:type="dxa"/>
            <w:vAlign w:val="center"/>
          </w:tcPr>
          <w:p w14:paraId="1C760428" w14:textId="77777777" w:rsidR="001A2366" w:rsidRPr="0052417B" w:rsidRDefault="001A2366" w:rsidP="00AF4B55">
            <w:pPr>
              <w:spacing w:line="276" w:lineRule="auto"/>
              <w:rPr>
                <w:rFonts w:eastAsia="Calibri" w:cs="Arial"/>
                <w:b/>
                <w:szCs w:val="18"/>
                <w:u w:val="single"/>
              </w:rPr>
            </w:pPr>
          </w:p>
        </w:tc>
      </w:tr>
      <w:tr w:rsidR="001A2366" w:rsidRPr="0052417B" w14:paraId="00843018"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1AC552D" w14:textId="77777777" w:rsidR="001A2366" w:rsidRPr="0052417B" w:rsidRDefault="001A2366" w:rsidP="00AF4B55">
            <w:pPr>
              <w:spacing w:before="120" w:after="120" w:line="276" w:lineRule="auto"/>
              <w:rPr>
                <w:rFonts w:eastAsia="Calibri" w:cs="Arial"/>
                <w:b/>
                <w:szCs w:val="18"/>
              </w:rPr>
            </w:pPr>
            <w:r w:rsidRPr="0052417B">
              <w:rPr>
                <w:rFonts w:eastAsia="Calibri" w:cs="Arial"/>
                <w:b/>
                <w:szCs w:val="18"/>
              </w:rPr>
              <w:t>Telefoon</w:t>
            </w:r>
          </w:p>
        </w:tc>
        <w:tc>
          <w:tcPr>
            <w:tcW w:w="6673" w:type="dxa"/>
            <w:vAlign w:val="center"/>
          </w:tcPr>
          <w:p w14:paraId="3B4C7DD5" w14:textId="77777777" w:rsidR="001A2366" w:rsidRPr="0052417B" w:rsidRDefault="001A2366" w:rsidP="00AF4B55">
            <w:pPr>
              <w:spacing w:line="276" w:lineRule="auto"/>
              <w:rPr>
                <w:rFonts w:eastAsia="Calibri" w:cs="Arial"/>
                <w:b/>
                <w:szCs w:val="18"/>
                <w:u w:val="single"/>
              </w:rPr>
            </w:pPr>
          </w:p>
        </w:tc>
      </w:tr>
      <w:tr w:rsidR="001A2366" w:rsidRPr="0052417B" w14:paraId="2779C33B"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A35C8C8" w14:textId="77777777" w:rsidR="001A2366" w:rsidRPr="0052417B" w:rsidRDefault="001A2366" w:rsidP="00AF4B55">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2C64861D" w14:textId="77777777" w:rsidR="001A2366" w:rsidRPr="0052417B" w:rsidRDefault="001A2366" w:rsidP="00AF4B55">
            <w:pPr>
              <w:spacing w:line="276" w:lineRule="auto"/>
              <w:rPr>
                <w:rFonts w:eastAsia="Calibri" w:cs="Arial"/>
                <w:szCs w:val="18"/>
              </w:rPr>
            </w:pPr>
            <w:r w:rsidRPr="003201AE">
              <w:rPr>
                <w:rFonts w:eastAsia="Calibri" w:cs="Arial"/>
                <w:szCs w:val="18"/>
                <w:highlight w:val="yellow"/>
              </w:rPr>
              <w:t>&lt;De klantreferentie mag niet ouder zijn dan 3 jaar.&gt;</w:t>
            </w:r>
          </w:p>
        </w:tc>
      </w:tr>
      <w:tr w:rsidR="001A2366" w:rsidRPr="0052417B" w14:paraId="185FF58A"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0DB3DA89" w14:textId="77777777" w:rsidR="001A2366" w:rsidRPr="0052417B" w:rsidRDefault="001A2366" w:rsidP="00AF4B55">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47D38346" w14:textId="62A6E0F5" w:rsidR="001A2366" w:rsidRPr="0052417B" w:rsidRDefault="001A2366" w:rsidP="007E473B">
            <w:pPr>
              <w:spacing w:line="276" w:lineRule="auto"/>
              <w:rPr>
                <w:rFonts w:eastAsia="Calibri" w:cs="Arial"/>
                <w:szCs w:val="18"/>
              </w:rPr>
            </w:pPr>
            <w:r w:rsidRPr="003201AE">
              <w:rPr>
                <w:rFonts w:eastAsia="Calibri" w:cs="Arial"/>
                <w:szCs w:val="18"/>
                <w:highlight w:val="yellow"/>
              </w:rPr>
              <w:t>&lt;De beschrijving dient aan te sluiten bij de benodigde kerncompetentie en</w:t>
            </w:r>
            <w:r>
              <w:rPr>
                <w:rFonts w:eastAsia="Calibri" w:cs="Arial"/>
                <w:szCs w:val="18"/>
                <w:highlight w:val="yellow"/>
              </w:rPr>
              <w:t xml:space="preserve"> dient</w:t>
            </w:r>
            <w:r w:rsidRPr="003201AE">
              <w:rPr>
                <w:rFonts w:eastAsia="Calibri" w:cs="Arial"/>
                <w:szCs w:val="18"/>
                <w:highlight w:val="yellow"/>
              </w:rPr>
              <w:t xml:space="preserve"> in te gaan op de genoemde aspecten</w:t>
            </w:r>
            <w:r>
              <w:rPr>
                <w:rFonts w:eastAsia="Calibri" w:cs="Arial"/>
                <w:szCs w:val="18"/>
                <w:highlight w:val="yellow"/>
              </w:rPr>
              <w:t>.</w:t>
            </w:r>
            <w:r w:rsidRPr="003201AE">
              <w:rPr>
                <w:rFonts w:eastAsia="Calibri" w:cs="Arial"/>
                <w:szCs w:val="18"/>
                <w:highlight w:val="yellow"/>
              </w:rPr>
              <w:t>&gt;</w:t>
            </w:r>
          </w:p>
        </w:tc>
      </w:tr>
    </w:tbl>
    <w:p w14:paraId="345B7232" w14:textId="77777777" w:rsidR="001A2366" w:rsidRPr="0052417B" w:rsidRDefault="001A2366" w:rsidP="001A2366">
      <w:pPr>
        <w:autoSpaceDE w:val="0"/>
        <w:autoSpaceDN w:val="0"/>
        <w:adjustRightInd w:val="0"/>
        <w:spacing w:line="276" w:lineRule="auto"/>
        <w:rPr>
          <w:rFonts w:eastAsia="Calibri" w:cs="BAFCC A+ Univers"/>
          <w:color w:val="000000"/>
          <w:spacing w:val="5"/>
          <w:szCs w:val="18"/>
        </w:rPr>
      </w:pPr>
    </w:p>
    <w:p w14:paraId="3338B172" w14:textId="77777777" w:rsidR="001A2366" w:rsidRPr="001A2366" w:rsidRDefault="001A2366" w:rsidP="001A2366">
      <w:pPr>
        <w:spacing w:after="200" w:line="276" w:lineRule="auto"/>
        <w:rPr>
          <w:rFonts w:eastAsia="Calibri" w:cs="Arial"/>
          <w:b/>
          <w:szCs w:val="18"/>
        </w:rPr>
      </w:pPr>
      <w:proofErr w:type="spellStart"/>
      <w:r w:rsidRPr="001A2366">
        <w:rPr>
          <w:rFonts w:eastAsia="Calibri" w:cs="Arial"/>
          <w:b/>
          <w:szCs w:val="18"/>
        </w:rPr>
        <w:t>Enz</w:t>
      </w:r>
      <w:proofErr w:type="spellEnd"/>
      <w:r w:rsidRPr="001A2366">
        <w:rPr>
          <w:rFonts w:eastAsia="Calibri" w:cs="Arial"/>
          <w:b/>
          <w:szCs w:val="18"/>
        </w:rPr>
        <w:t>………</w:t>
      </w:r>
    </w:p>
    <w:p w14:paraId="37DC846A" w14:textId="77777777" w:rsidR="00CD0C29" w:rsidRPr="00CD0C29" w:rsidRDefault="00CD0C29" w:rsidP="00CD0C29">
      <w:pPr>
        <w:spacing w:line="276" w:lineRule="auto"/>
        <w:rPr>
          <w:rFonts w:eastAsia="Calibri" w:cs="Times New Roman"/>
          <w:szCs w:val="18"/>
        </w:rPr>
      </w:pPr>
    </w:p>
    <w:sectPr w:rsidR="00CD0C29" w:rsidRPr="00CD0C29" w:rsidSect="001A2366">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F4A83" w14:textId="77777777" w:rsidR="00E97F0D" w:rsidRDefault="00E97F0D" w:rsidP="00E97F0D">
      <w:pPr>
        <w:spacing w:line="240" w:lineRule="auto"/>
      </w:pPr>
      <w:r>
        <w:separator/>
      </w:r>
    </w:p>
  </w:endnote>
  <w:endnote w:type="continuationSeparator" w:id="0">
    <w:p w14:paraId="1014AF3B" w14:textId="77777777" w:rsidR="00E97F0D" w:rsidRDefault="00E97F0D" w:rsidP="00E97F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691625"/>
      <w:docPartObj>
        <w:docPartGallery w:val="Page Numbers (Bottom of Page)"/>
        <w:docPartUnique/>
      </w:docPartObj>
    </w:sdtPr>
    <w:sdtEndPr/>
    <w:sdtContent>
      <w:p w14:paraId="30C48077" w14:textId="60C96DC5" w:rsidR="001A2366" w:rsidRDefault="001A2366">
        <w:pPr>
          <w:pStyle w:val="Voettekst"/>
          <w:jc w:val="center"/>
        </w:pPr>
        <w:r>
          <w:fldChar w:fldCharType="begin"/>
        </w:r>
        <w:r>
          <w:instrText>PAGE   \* MERGEFORMAT</w:instrText>
        </w:r>
        <w:r>
          <w:fldChar w:fldCharType="separate"/>
        </w:r>
        <w:r w:rsidR="00802C60">
          <w:rPr>
            <w:noProof/>
          </w:rPr>
          <w:t>2</w:t>
        </w:r>
        <w:r>
          <w:fldChar w:fldCharType="end"/>
        </w:r>
      </w:p>
    </w:sdtContent>
  </w:sdt>
  <w:p w14:paraId="138869C1" w14:textId="66395629" w:rsidR="00E97F0D" w:rsidRDefault="001A2366">
    <w:pPr>
      <w:pStyle w:val="Voettekst"/>
    </w:pPr>
    <w:r>
      <w:t>IUC 18-220</w:t>
    </w:r>
    <w:r w:rsidR="00A845CD">
      <w:tab/>
    </w:r>
    <w:r w:rsidR="00A845CD">
      <w:tab/>
      <w:t>Bijlage D - Referentieverklaring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E257D" w14:textId="77777777" w:rsidR="00E97F0D" w:rsidRDefault="00E97F0D" w:rsidP="00E97F0D">
      <w:pPr>
        <w:spacing w:line="240" w:lineRule="auto"/>
      </w:pPr>
      <w:r>
        <w:separator/>
      </w:r>
    </w:p>
  </w:footnote>
  <w:footnote w:type="continuationSeparator" w:id="0">
    <w:p w14:paraId="118E256F" w14:textId="77777777" w:rsidR="00E97F0D" w:rsidRDefault="00E97F0D" w:rsidP="00E97F0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77ADC"/>
    <w:multiLevelType w:val="hybridMultilevel"/>
    <w:tmpl w:val="57BE7DB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796771"/>
    <w:multiLevelType w:val="hybridMultilevel"/>
    <w:tmpl w:val="AAE6BC36"/>
    <w:lvl w:ilvl="0" w:tplc="A8704FA0">
      <w:start w:val="3845"/>
      <w:numFmt w:val="bullet"/>
      <w:lvlText w:val="-"/>
      <w:lvlJc w:val="left"/>
      <w:pPr>
        <w:ind w:left="1068" w:hanging="708"/>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A07A50"/>
    <w:multiLevelType w:val="hybridMultilevel"/>
    <w:tmpl w:val="8DBA8CCE"/>
    <w:lvl w:ilvl="0" w:tplc="EE7CD1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E80D76"/>
    <w:multiLevelType w:val="hybridMultilevel"/>
    <w:tmpl w:val="A296078A"/>
    <w:lvl w:ilvl="0" w:tplc="00D68E6E">
      <w:start w:val="2"/>
      <w:numFmt w:val="bullet"/>
      <w:lvlText w:val="-"/>
      <w:lvlJc w:val="left"/>
      <w:pPr>
        <w:ind w:left="720" w:hanging="360"/>
      </w:pPr>
      <w:rPr>
        <w:rFonts w:ascii="Verdana" w:eastAsia="Calibri" w:hAnsi="Verdana" w:cs="BAFCC A+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8A0EC0"/>
    <w:multiLevelType w:val="hybridMultilevel"/>
    <w:tmpl w:val="08EEF1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881A00"/>
    <w:multiLevelType w:val="multilevel"/>
    <w:tmpl w:val="DACA0524"/>
    <w:lvl w:ilvl="0">
      <w:start w:val="1"/>
      <w:numFmt w:val="bullet"/>
      <w:lvlText w:val="-"/>
      <w:lvlJc w:val="left"/>
      <w:pPr>
        <w:ind w:left="1068" w:hanging="360"/>
      </w:pPr>
      <w:rPr>
        <w:rFonts w:ascii="Verdana" w:eastAsia="Times New Roman" w:hAnsi="Verdana" w:cs="Times New Roman" w:hint="default"/>
        <w:caps/>
      </w:rPr>
    </w:lvl>
    <w:lvl w:ilvl="1">
      <w:start w:val="1"/>
      <w:numFmt w:val="decimal"/>
      <w:lvlText w:val="%1.%2."/>
      <w:lvlJc w:val="left"/>
      <w:pPr>
        <w:tabs>
          <w:tab w:val="num" w:pos="5252"/>
        </w:tabs>
        <w:ind w:left="525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48"/>
        </w:tabs>
        <w:ind w:left="1932" w:hanging="504"/>
      </w:pPr>
    </w:lvl>
    <w:lvl w:ilvl="3">
      <w:start w:val="1"/>
      <w:numFmt w:val="decimal"/>
      <w:lvlText w:val="%1.%2.%3.%4."/>
      <w:lvlJc w:val="left"/>
      <w:pPr>
        <w:tabs>
          <w:tab w:val="num" w:pos="2868"/>
        </w:tabs>
        <w:ind w:left="2436" w:hanging="648"/>
      </w:pPr>
    </w:lvl>
    <w:lvl w:ilvl="4">
      <w:start w:val="1"/>
      <w:numFmt w:val="none"/>
      <w:lvlText w:val="%1.%2.%3.%4."/>
      <w:lvlJc w:val="left"/>
      <w:pPr>
        <w:tabs>
          <w:tab w:val="num" w:pos="3228"/>
        </w:tabs>
        <w:ind w:left="2940" w:hanging="792"/>
      </w:pPr>
    </w:lvl>
    <w:lvl w:ilvl="5">
      <w:start w:val="1"/>
      <w:numFmt w:val="none"/>
      <w:lvlText w:val="%1.%2.%3.%4.%5."/>
      <w:lvlJc w:val="left"/>
      <w:pPr>
        <w:tabs>
          <w:tab w:val="num" w:pos="3588"/>
        </w:tabs>
        <w:ind w:left="3444" w:hanging="936"/>
      </w:pPr>
    </w:lvl>
    <w:lvl w:ilvl="6">
      <w:start w:val="1"/>
      <w:numFmt w:val="none"/>
      <w:lvlText w:val="%1.%2.%3.%4.%5.%6"/>
      <w:lvlJc w:val="left"/>
      <w:pPr>
        <w:tabs>
          <w:tab w:val="num" w:pos="4308"/>
        </w:tabs>
        <w:ind w:left="3948" w:hanging="1080"/>
      </w:pPr>
    </w:lvl>
    <w:lvl w:ilvl="7">
      <w:start w:val="1"/>
      <w:numFmt w:val="none"/>
      <w:lvlText w:val="%1.%2.%3.%4.%5.%6.%7"/>
      <w:lvlJc w:val="left"/>
      <w:pPr>
        <w:tabs>
          <w:tab w:val="num" w:pos="4668"/>
        </w:tabs>
        <w:ind w:left="4452" w:hanging="1224"/>
      </w:pPr>
    </w:lvl>
    <w:lvl w:ilvl="8">
      <w:start w:val="1"/>
      <w:numFmt w:val="none"/>
      <w:lvlText w:val="%1.%2.%3.%4.%5.%6.%7.%8."/>
      <w:lvlJc w:val="left"/>
      <w:pPr>
        <w:tabs>
          <w:tab w:val="num" w:pos="5388"/>
        </w:tabs>
        <w:ind w:left="5028" w:hanging="1440"/>
      </w:pPr>
    </w:lvl>
  </w:abstractNum>
  <w:abstractNum w:abstractNumId="8" w15:restartNumberingAfterBreak="0">
    <w:nsid w:val="41150102"/>
    <w:multiLevelType w:val="hybridMultilevel"/>
    <w:tmpl w:val="D186A56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DB7F2A"/>
    <w:multiLevelType w:val="hybridMultilevel"/>
    <w:tmpl w:val="A1A83964"/>
    <w:lvl w:ilvl="0" w:tplc="EE7CD1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F5A6B4D"/>
    <w:multiLevelType w:val="hybridMultilevel"/>
    <w:tmpl w:val="C3ECDF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2C2FBA"/>
    <w:multiLevelType w:val="hybridMultilevel"/>
    <w:tmpl w:val="7228DD7A"/>
    <w:lvl w:ilvl="0" w:tplc="EE7CD1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2977997"/>
    <w:multiLevelType w:val="hybridMultilevel"/>
    <w:tmpl w:val="E3467B40"/>
    <w:lvl w:ilvl="0" w:tplc="5B38C8F4">
      <w:start w:val="1"/>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6BCE1CA0"/>
    <w:multiLevelType w:val="hybridMultilevel"/>
    <w:tmpl w:val="1562CDCC"/>
    <w:lvl w:ilvl="0" w:tplc="951A8E8C">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29D36E8"/>
    <w:multiLevelType w:val="hybridMultilevel"/>
    <w:tmpl w:val="6568E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
  </w:num>
  <w:num w:numId="4">
    <w:abstractNumId w:val="6"/>
  </w:num>
  <w:num w:numId="5">
    <w:abstractNumId w:val="11"/>
  </w:num>
  <w:num w:numId="6">
    <w:abstractNumId w:val="13"/>
  </w:num>
  <w:num w:numId="7">
    <w:abstractNumId w:val="3"/>
  </w:num>
  <w:num w:numId="8">
    <w:abstractNumId w:val="9"/>
  </w:num>
  <w:num w:numId="9">
    <w:abstractNumId w:val="14"/>
  </w:num>
  <w:num w:numId="10">
    <w:abstractNumId w:val="7"/>
  </w:num>
  <w:num w:numId="11">
    <w:abstractNumId w:val="4"/>
  </w:num>
  <w:num w:numId="12">
    <w:abstractNumId w:val="12"/>
  </w:num>
  <w:num w:numId="13">
    <w:abstractNumId w:val="15"/>
  </w:num>
  <w:num w:numId="14">
    <w:abstractNumId w:val="8"/>
  </w:num>
  <w:num w:numId="15">
    <w:abstractNumId w:val="16"/>
  </w:num>
  <w:num w:numId="16">
    <w:abstractNumId w:val="2"/>
  </w:num>
  <w:num w:numId="17">
    <w:abstractNumId w:val="0"/>
  </w:num>
  <w:num w:numId="18">
    <w:abstractNumId w:val="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E0C"/>
    <w:rsid w:val="00025F86"/>
    <w:rsid w:val="000E4513"/>
    <w:rsid w:val="000F0A32"/>
    <w:rsid w:val="00111BB6"/>
    <w:rsid w:val="00123231"/>
    <w:rsid w:val="001251DF"/>
    <w:rsid w:val="001A2366"/>
    <w:rsid w:val="001E10EF"/>
    <w:rsid w:val="001F7A2E"/>
    <w:rsid w:val="002819EC"/>
    <w:rsid w:val="002A6674"/>
    <w:rsid w:val="00310B62"/>
    <w:rsid w:val="003201AE"/>
    <w:rsid w:val="0037296E"/>
    <w:rsid w:val="00417479"/>
    <w:rsid w:val="0052417B"/>
    <w:rsid w:val="00576E67"/>
    <w:rsid w:val="00583201"/>
    <w:rsid w:val="005B7344"/>
    <w:rsid w:val="005C76D0"/>
    <w:rsid w:val="005F44D8"/>
    <w:rsid w:val="00697047"/>
    <w:rsid w:val="007206B3"/>
    <w:rsid w:val="007768FA"/>
    <w:rsid w:val="007B1B9F"/>
    <w:rsid w:val="007E473B"/>
    <w:rsid w:val="00802C60"/>
    <w:rsid w:val="00814BE9"/>
    <w:rsid w:val="00836FD3"/>
    <w:rsid w:val="00A845CD"/>
    <w:rsid w:val="00AD0454"/>
    <w:rsid w:val="00BD0062"/>
    <w:rsid w:val="00C01A9F"/>
    <w:rsid w:val="00CD0C29"/>
    <w:rsid w:val="00D352F0"/>
    <w:rsid w:val="00D577ED"/>
    <w:rsid w:val="00D76A6B"/>
    <w:rsid w:val="00DC249A"/>
    <w:rsid w:val="00E34501"/>
    <w:rsid w:val="00E45B7C"/>
    <w:rsid w:val="00E727F2"/>
    <w:rsid w:val="00E7670B"/>
    <w:rsid w:val="00E97F0D"/>
    <w:rsid w:val="00EE63FE"/>
    <w:rsid w:val="00EF1E0C"/>
    <w:rsid w:val="00EF268B"/>
    <w:rsid w:val="00F106CB"/>
    <w:rsid w:val="00F82D4E"/>
    <w:rsid w:val="00FB59FC"/>
    <w:rsid w:val="00FF33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79BBE2"/>
  <w15:chartTrackingRefBased/>
  <w15:docId w15:val="{F94AC8C1-1F00-4153-96D6-B767C059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F1E0C"/>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link w:val="GeenafstandChar"/>
    <w:uiPriority w:val="1"/>
    <w:qFormat/>
    <w:rsid w:val="000E4513"/>
    <w:pPr>
      <w:spacing w:after="0" w:line="240" w:lineRule="auto"/>
    </w:pPr>
    <w:rPr>
      <w:rFonts w:ascii="Verdana" w:hAnsi="Verdana"/>
      <w:sz w:val="18"/>
    </w:rPr>
  </w:style>
  <w:style w:type="paragraph" w:customStyle="1" w:styleId="INKStandaard">
    <w:name w:val="INK Standaard"/>
    <w:rsid w:val="00EF1E0C"/>
    <w:pPr>
      <w:suppressAutoHyphens/>
      <w:autoSpaceDN w:val="0"/>
      <w:spacing w:after="0"/>
      <w:textAlignment w:val="baseline"/>
    </w:pPr>
    <w:rPr>
      <w:rFonts w:ascii="Arial" w:eastAsia="Calibri" w:hAnsi="Arial" w:cs="Times New Roman"/>
      <w:spacing w:val="5"/>
      <w:sz w:val="19"/>
    </w:rPr>
  </w:style>
  <w:style w:type="table" w:styleId="Tabelraster">
    <w:name w:val="Table Grid"/>
    <w:basedOn w:val="Standaardtabel"/>
    <w:uiPriority w:val="59"/>
    <w:rsid w:val="00EF1E0C"/>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52417B"/>
    <w:rPr>
      <w:sz w:val="16"/>
      <w:szCs w:val="16"/>
    </w:rPr>
  </w:style>
  <w:style w:type="paragraph" w:styleId="Tekstopmerking">
    <w:name w:val="annotation text"/>
    <w:basedOn w:val="Standaard"/>
    <w:link w:val="TekstopmerkingChar"/>
    <w:uiPriority w:val="99"/>
    <w:unhideWhenUsed/>
    <w:rsid w:val="0052417B"/>
    <w:pPr>
      <w:spacing w:after="160" w:line="240" w:lineRule="auto"/>
    </w:pPr>
    <w:rPr>
      <w:sz w:val="20"/>
      <w:szCs w:val="20"/>
    </w:rPr>
  </w:style>
  <w:style w:type="character" w:customStyle="1" w:styleId="TekstopmerkingChar">
    <w:name w:val="Tekst opmerking Char"/>
    <w:basedOn w:val="Standaardalinea-lettertype"/>
    <w:link w:val="Tekstopmerking"/>
    <w:uiPriority w:val="99"/>
    <w:rsid w:val="0052417B"/>
    <w:rPr>
      <w:rFonts w:ascii="Verdana" w:hAnsi="Verdana"/>
      <w:sz w:val="20"/>
      <w:szCs w:val="20"/>
    </w:rPr>
  </w:style>
  <w:style w:type="paragraph" w:customStyle="1" w:styleId="INKtabeltekst">
    <w:name w:val="INK tabel tekst"/>
    <w:basedOn w:val="INKStandaard"/>
    <w:link w:val="INKtabeltekstChar"/>
    <w:qFormat/>
    <w:rsid w:val="0052417B"/>
    <w:pPr>
      <w:suppressAutoHyphens w:val="0"/>
      <w:autoSpaceDE w:val="0"/>
      <w:adjustRightInd w:val="0"/>
      <w:textAlignment w:val="auto"/>
    </w:pPr>
    <w:rPr>
      <w:rFonts w:ascii="Verdana" w:hAnsi="Verdana" w:cs="Arial"/>
      <w:color w:val="000000"/>
      <w:sz w:val="18"/>
      <w:szCs w:val="18"/>
    </w:rPr>
  </w:style>
  <w:style w:type="character" w:customStyle="1" w:styleId="INKtabeltekstChar">
    <w:name w:val="INK tabel tekst Char"/>
    <w:basedOn w:val="Standaardalinea-lettertype"/>
    <w:link w:val="INKtabeltekst"/>
    <w:rsid w:val="0052417B"/>
    <w:rPr>
      <w:rFonts w:ascii="Verdana" w:eastAsia="Calibri" w:hAnsi="Verdana" w:cs="Arial"/>
      <w:color w:val="000000"/>
      <w:spacing w:val="5"/>
      <w:sz w:val="18"/>
      <w:szCs w:val="18"/>
    </w:rPr>
  </w:style>
  <w:style w:type="character" w:customStyle="1" w:styleId="GeenafstandChar">
    <w:name w:val="Geen afstand Char"/>
    <w:basedOn w:val="Standaardalinea-lettertype"/>
    <w:link w:val="Geenafstand"/>
    <w:uiPriority w:val="1"/>
    <w:rsid w:val="0052417B"/>
    <w:rPr>
      <w:rFonts w:ascii="Verdana" w:hAnsi="Verdana"/>
      <w:sz w:val="18"/>
    </w:rPr>
  </w:style>
  <w:style w:type="paragraph" w:styleId="Ballontekst">
    <w:name w:val="Balloon Text"/>
    <w:basedOn w:val="Standaard"/>
    <w:link w:val="BallontekstChar"/>
    <w:uiPriority w:val="99"/>
    <w:semiHidden/>
    <w:unhideWhenUsed/>
    <w:rsid w:val="0052417B"/>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2417B"/>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52417B"/>
    <w:pPr>
      <w:spacing w:after="0"/>
    </w:pPr>
    <w:rPr>
      <w:b/>
      <w:bCs/>
    </w:rPr>
  </w:style>
  <w:style w:type="character" w:customStyle="1" w:styleId="OnderwerpvanopmerkingChar">
    <w:name w:val="Onderwerp van opmerking Char"/>
    <w:basedOn w:val="TekstopmerkingChar"/>
    <w:link w:val="Onderwerpvanopmerking"/>
    <w:uiPriority w:val="99"/>
    <w:semiHidden/>
    <w:rsid w:val="0052417B"/>
    <w:rPr>
      <w:rFonts w:ascii="Verdana" w:hAnsi="Verdana"/>
      <w:b/>
      <w:bCs/>
      <w:sz w:val="20"/>
      <w:szCs w:val="20"/>
    </w:rPr>
  </w:style>
  <w:style w:type="paragraph" w:styleId="Koptekst">
    <w:name w:val="header"/>
    <w:basedOn w:val="Standaard"/>
    <w:link w:val="KoptekstChar"/>
    <w:uiPriority w:val="99"/>
    <w:unhideWhenUsed/>
    <w:rsid w:val="00E97F0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7F0D"/>
    <w:rPr>
      <w:rFonts w:ascii="Verdana" w:hAnsi="Verdana"/>
      <w:sz w:val="18"/>
    </w:rPr>
  </w:style>
  <w:style w:type="paragraph" w:styleId="Voettekst">
    <w:name w:val="footer"/>
    <w:basedOn w:val="Standaard"/>
    <w:link w:val="VoettekstChar"/>
    <w:uiPriority w:val="99"/>
    <w:unhideWhenUsed/>
    <w:rsid w:val="00E97F0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7F0D"/>
    <w:rPr>
      <w:rFonts w:ascii="Verdana" w:hAnsi="Verdana"/>
      <w:sz w:val="18"/>
    </w:rPr>
  </w:style>
  <w:style w:type="paragraph" w:customStyle="1" w:styleId="Default">
    <w:name w:val="Default"/>
    <w:link w:val="DefaultChar"/>
    <w:qFormat/>
    <w:rsid w:val="00FB59FC"/>
    <w:pPr>
      <w:autoSpaceDE w:val="0"/>
      <w:autoSpaceDN w:val="0"/>
      <w:adjustRightInd w:val="0"/>
      <w:spacing w:after="0"/>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FB59FC"/>
    <w:rPr>
      <w:rFonts w:ascii="Arial" w:eastAsia="Calibri" w:hAnsi="Arial" w:cs="BAFCC A+ Univers"/>
      <w:color w:val="000000"/>
      <w:sz w:val="19"/>
      <w:szCs w:val="24"/>
      <w:lang w:eastAsia="nl-NL"/>
    </w:rPr>
  </w:style>
  <w:style w:type="paragraph" w:styleId="Voetnoottekst">
    <w:name w:val="footnote text"/>
    <w:basedOn w:val="Standaard"/>
    <w:link w:val="VoetnoottekstChar"/>
    <w:uiPriority w:val="99"/>
    <w:semiHidden/>
    <w:unhideWhenUsed/>
    <w:rsid w:val="00FB59FC"/>
    <w:pPr>
      <w:spacing w:line="240" w:lineRule="auto"/>
    </w:pPr>
    <w:rPr>
      <w:rFonts w:eastAsia="Cambria" w:cs="Times New Roman"/>
      <w:sz w:val="20"/>
      <w:szCs w:val="20"/>
    </w:rPr>
  </w:style>
  <w:style w:type="character" w:customStyle="1" w:styleId="VoetnoottekstChar">
    <w:name w:val="Voetnoottekst Char"/>
    <w:basedOn w:val="Standaardalinea-lettertype"/>
    <w:link w:val="Voetnoottekst"/>
    <w:uiPriority w:val="99"/>
    <w:semiHidden/>
    <w:rsid w:val="00FB59FC"/>
    <w:rPr>
      <w:rFonts w:ascii="Verdana" w:eastAsia="Cambria" w:hAnsi="Verdana" w:cs="Times New Roman"/>
      <w:sz w:val="20"/>
      <w:szCs w:val="20"/>
    </w:rPr>
  </w:style>
  <w:style w:type="character" w:styleId="Voetnootmarkering">
    <w:name w:val="footnote reference"/>
    <w:basedOn w:val="Standaardalinea-lettertype"/>
    <w:uiPriority w:val="99"/>
    <w:semiHidden/>
    <w:unhideWhenUsed/>
    <w:rsid w:val="00FB59FC"/>
    <w:rPr>
      <w:vertAlign w:val="superscript"/>
    </w:rPr>
  </w:style>
  <w:style w:type="paragraph" w:customStyle="1" w:styleId="INKBijlage">
    <w:name w:val="INK Bijlage"/>
    <w:basedOn w:val="Kop1"/>
    <w:next w:val="INKStandaard"/>
    <w:link w:val="INKBijlageChar"/>
    <w:qFormat/>
    <w:rsid w:val="00802C60"/>
    <w:pPr>
      <w:keepNext/>
      <w:keepLines/>
      <w:widowControl/>
      <w:numPr>
        <w:numId w:val="1"/>
      </w:numPr>
      <w:spacing w:before="480" w:after="240" w:line="240" w:lineRule="auto"/>
      <w:ind w:left="360"/>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802C60"/>
    <w:rPr>
      <w:rFonts w:ascii="RijksoverheidSansHeading" w:eastAsiaTheme="majorEastAsia" w:hAnsi="RijksoverheidSansHeading" w:cstheme="majorBidi"/>
      <w:b/>
      <w:bCs/>
      <w:color w:val="01689B"/>
      <w:spacing w:val="5"/>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1DCA7-1ED9-4DB5-9306-BE06E8A4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901</Words>
  <Characters>4961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5851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L.A. Megens</dc:creator>
  <cp:keywords/>
  <dc:description/>
  <cp:lastModifiedBy>Luc L.B. Peeters</cp:lastModifiedBy>
  <cp:revision>8</cp:revision>
  <dcterms:created xsi:type="dcterms:W3CDTF">2020-05-12T12:35:00Z</dcterms:created>
  <dcterms:modified xsi:type="dcterms:W3CDTF">2020-05-13T15:42:00Z</dcterms:modified>
</cp:coreProperties>
</file>