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4BF16767" w14:textId="77777777" w:rsidR="00FE7A13" w:rsidRDefault="00EF38F4" w:rsidP="00EF38F4">
      <w:r>
        <w:br/>
      </w:r>
    </w:p>
    <w:p w14:paraId="139D3640" w14:textId="77777777" w:rsidR="00FE7A13" w:rsidRDefault="00FE7A13" w:rsidP="00FE7A13">
      <w:pPr>
        <w:spacing w:line="240" w:lineRule="auto"/>
      </w:pPr>
    </w:p>
    <w:p w14:paraId="747EDF40" w14:textId="0A527545" w:rsidR="008B3E96" w:rsidRDefault="008B3E96" w:rsidP="008B3E96">
      <w:pPr>
        <w:ind w:left="2281" w:firstLine="216"/>
        <w:rPr>
          <w:b/>
          <w:sz w:val="28"/>
          <w:szCs w:val="28"/>
        </w:rPr>
      </w:pPr>
      <w:r>
        <w:rPr>
          <w:b/>
          <w:bCs/>
          <w:sz w:val="28"/>
          <w:szCs w:val="28"/>
        </w:rPr>
        <w:t>Bijlage</w:t>
      </w:r>
      <w:r>
        <w:rPr>
          <w:b/>
          <w:sz w:val="28"/>
          <w:szCs w:val="28"/>
        </w:rPr>
        <w:t xml:space="preserve"> </w:t>
      </w:r>
      <w:r w:rsidR="00742114">
        <w:rPr>
          <w:b/>
          <w:sz w:val="28"/>
          <w:szCs w:val="28"/>
        </w:rPr>
        <w:t xml:space="preserve">H </w:t>
      </w:r>
    </w:p>
    <w:p w14:paraId="42479B5A" w14:textId="79EE85FC" w:rsidR="008B3E96" w:rsidRDefault="00742114" w:rsidP="00742114">
      <w:pPr>
        <w:ind w:left="2281" w:firstLine="216"/>
        <w:rPr>
          <w:b/>
          <w:sz w:val="28"/>
          <w:szCs w:val="28"/>
        </w:rPr>
      </w:pPr>
      <w:r>
        <w:rPr>
          <w:b/>
          <w:sz w:val="28"/>
          <w:szCs w:val="28"/>
        </w:rPr>
        <w:t xml:space="preserve">Invulformulier </w:t>
      </w:r>
      <w:r w:rsidR="008B3E96">
        <w:rPr>
          <w:b/>
          <w:sz w:val="28"/>
          <w:szCs w:val="28"/>
        </w:rPr>
        <w:t>Initiële uitvraag</w:t>
      </w:r>
    </w:p>
    <w:p w14:paraId="501FA456" w14:textId="77777777" w:rsidR="008B3E96" w:rsidRDefault="008B3E96" w:rsidP="008B3E96">
      <w:pPr>
        <w:spacing w:line="240" w:lineRule="exact"/>
        <w:ind w:left="240" w:hanging="240"/>
        <w:rPr>
          <w:b/>
        </w:rPr>
      </w:pPr>
    </w:p>
    <w:p w14:paraId="68F04C82" w14:textId="2B6CAC95" w:rsidR="008B3E96" w:rsidRDefault="008B3E96" w:rsidP="008B3E96">
      <w:pPr>
        <w:ind w:left="2490"/>
        <w:rPr>
          <w:b/>
          <w:bCs/>
          <w:sz w:val="28"/>
          <w:szCs w:val="28"/>
        </w:rPr>
      </w:pPr>
      <w:r>
        <w:tab/>
      </w:r>
      <w:r w:rsidRPr="000C315E">
        <w:rPr>
          <w:b/>
          <w:bCs/>
          <w:sz w:val="28"/>
          <w:szCs w:val="28"/>
        </w:rPr>
        <w:t>IWR2021|W</w:t>
      </w:r>
      <w:r>
        <w:rPr>
          <w:b/>
          <w:bCs/>
          <w:sz w:val="28"/>
          <w:szCs w:val="28"/>
        </w:rPr>
        <w:t>erkplekhardware</w:t>
      </w:r>
      <w:r w:rsidRPr="000C315E">
        <w:rPr>
          <w:b/>
          <w:bCs/>
          <w:sz w:val="28"/>
          <w:szCs w:val="28"/>
        </w:rPr>
        <w:t>|</w:t>
      </w:r>
    </w:p>
    <w:p w14:paraId="65B40C30" w14:textId="77777777" w:rsidR="008B3E96" w:rsidRPr="002054D4" w:rsidRDefault="008B3E96" w:rsidP="008B3E96">
      <w:pPr>
        <w:pStyle w:val="Titel12pt"/>
        <w:ind w:left="2490"/>
        <w:rPr>
          <w:sz w:val="28"/>
          <w:szCs w:val="28"/>
        </w:rPr>
      </w:pPr>
      <w:r w:rsidRPr="002054D4">
        <w:rPr>
          <w:sz w:val="28"/>
          <w:szCs w:val="28"/>
        </w:rPr>
        <w:t xml:space="preserve">Beeldschermen </w:t>
      </w:r>
      <w:bookmarkStart w:id="0" w:name="_Hlk67318405"/>
      <w:r w:rsidRPr="002054D4">
        <w:rPr>
          <w:sz w:val="28"/>
          <w:szCs w:val="28"/>
        </w:rPr>
        <w:t>(inclusief</w:t>
      </w:r>
      <w:r>
        <w:rPr>
          <w:sz w:val="28"/>
          <w:szCs w:val="28"/>
        </w:rPr>
        <w:t xml:space="preserve"> </w:t>
      </w:r>
      <w:r w:rsidRPr="002054D4">
        <w:rPr>
          <w:sz w:val="28"/>
          <w:szCs w:val="28"/>
        </w:rPr>
        <w:t>optionele accessoires en diensten)</w:t>
      </w:r>
    </w:p>
    <w:bookmarkEnd w:id="0"/>
    <w:p w14:paraId="47447C08" w14:textId="77777777" w:rsidR="008B3E96" w:rsidRDefault="008B3E96" w:rsidP="008B3E96">
      <w:pPr>
        <w:rPr>
          <w:b/>
          <w:sz w:val="28"/>
          <w:szCs w:val="28"/>
        </w:rPr>
      </w:pPr>
    </w:p>
    <w:p w14:paraId="29571CA5" w14:textId="77777777" w:rsidR="008B3E96" w:rsidRPr="00B14C5A" w:rsidRDefault="008B3E96" w:rsidP="008B3E96"/>
    <w:p w14:paraId="0DF2A256" w14:textId="77777777" w:rsidR="008B3E96" w:rsidRDefault="008B3E96" w:rsidP="008B3E96">
      <w:pPr>
        <w:ind w:left="2263" w:firstLine="227"/>
        <w:rPr>
          <w:b/>
          <w:sz w:val="28"/>
          <w:szCs w:val="28"/>
        </w:rPr>
      </w:pPr>
      <w:r w:rsidRPr="004E2C78">
        <w:rPr>
          <w:b/>
          <w:sz w:val="28"/>
          <w:szCs w:val="28"/>
        </w:rPr>
        <w:t>ICT Werkomgeving Rijk</w:t>
      </w:r>
    </w:p>
    <w:p w14:paraId="304A8028" w14:textId="77777777" w:rsidR="008B3E96" w:rsidRPr="004E2C78" w:rsidRDefault="008B3E96" w:rsidP="008B3E96">
      <w:pPr>
        <w:ind w:left="2497"/>
        <w:rPr>
          <w:b/>
          <w:sz w:val="28"/>
          <w:szCs w:val="28"/>
        </w:rPr>
      </w:pPr>
    </w:p>
    <w:p w14:paraId="352339E0" w14:textId="77777777" w:rsidR="008B3E96" w:rsidRDefault="008B3E96" w:rsidP="008B3E96">
      <w:pPr>
        <w:rPr>
          <w:sz w:val="28"/>
          <w:szCs w:val="28"/>
        </w:rPr>
      </w:pPr>
    </w:p>
    <w:p w14:paraId="23701AD2" w14:textId="77777777" w:rsidR="008B3E96" w:rsidRPr="008C01C8" w:rsidRDefault="008B3E96" w:rsidP="008B3E96">
      <w:pPr>
        <w:pStyle w:val="Datumstatusvoorblad"/>
      </w:pPr>
    </w:p>
    <w:p w14:paraId="1EC1B8F7" w14:textId="77777777" w:rsidR="008B3E96" w:rsidRPr="008C01C8" w:rsidRDefault="008B3E96" w:rsidP="008B3E96">
      <w:pPr>
        <w:pStyle w:val="Datumstatusvoorblad"/>
      </w:pPr>
    </w:p>
    <w:p w14:paraId="08E1AAEF" w14:textId="77777777" w:rsidR="008B3E96" w:rsidRPr="008C01C8" w:rsidRDefault="008B3E96" w:rsidP="008B3E96">
      <w:pPr>
        <w:pStyle w:val="Datumstatusvoorblad"/>
      </w:pPr>
    </w:p>
    <w:p w14:paraId="54674613" w14:textId="77777777" w:rsidR="008B3E96" w:rsidRPr="008C01C8" w:rsidRDefault="008B3E96" w:rsidP="008B3E96">
      <w:pPr>
        <w:pStyle w:val="Datumstatusvoorblad"/>
      </w:pPr>
    </w:p>
    <w:p w14:paraId="18F82A09" w14:textId="77777777" w:rsidR="008B3E96" w:rsidRPr="008C01C8" w:rsidRDefault="008B3E96" w:rsidP="008B3E96">
      <w:pPr>
        <w:pStyle w:val="Datumstatusvoorblad"/>
      </w:pPr>
    </w:p>
    <w:p w14:paraId="03715AAA" w14:textId="77777777" w:rsidR="008B3E96" w:rsidRPr="008C01C8" w:rsidRDefault="008B3E96" w:rsidP="008B3E96">
      <w:pPr>
        <w:pStyle w:val="Datumstatusvoorblad"/>
      </w:pPr>
    </w:p>
    <w:p w14:paraId="2EAFD27F" w14:textId="77777777" w:rsidR="008B3E96" w:rsidRPr="008C01C8" w:rsidRDefault="008B3E96" w:rsidP="008B3E96">
      <w:pPr>
        <w:pStyle w:val="Datumstatusvoorblad"/>
      </w:pPr>
    </w:p>
    <w:p w14:paraId="2A2B2875" w14:textId="77777777" w:rsidR="008B3E96" w:rsidRPr="008C01C8" w:rsidRDefault="008B3E96" w:rsidP="008B3E96">
      <w:pPr>
        <w:pStyle w:val="Datumstatusvoorblad"/>
      </w:pPr>
    </w:p>
    <w:p w14:paraId="54BBCD92" w14:textId="4F21E7E6" w:rsidR="008B3E96" w:rsidRPr="004E6A87" w:rsidRDefault="008B3E96" w:rsidP="008B3E96">
      <w:pPr>
        <w:pStyle w:val="Datumstatusvoorblad"/>
        <w:ind w:left="2270" w:firstLine="227"/>
      </w:pPr>
      <w:r w:rsidRPr="004E6A87">
        <w:t>Status:</w:t>
      </w:r>
      <w:r w:rsidRPr="004E6A87">
        <w:tab/>
      </w:r>
      <w:r w:rsidRPr="004E6A87">
        <w:tab/>
      </w:r>
      <w:r w:rsidRPr="004E6A87">
        <w:tab/>
      </w:r>
      <w:r w:rsidRPr="004E6A87">
        <w:tab/>
      </w:r>
      <w:r w:rsidRPr="004E6A87">
        <w:tab/>
        <w:t xml:space="preserve">versie </w:t>
      </w:r>
      <w:r>
        <w:t>1.</w:t>
      </w:r>
      <w:r w:rsidR="00A052D1">
        <w:t>5</w:t>
      </w:r>
    </w:p>
    <w:p w14:paraId="43CA354D" w14:textId="77777777" w:rsidR="008B3E96" w:rsidRPr="008C01C8" w:rsidRDefault="008B3E96" w:rsidP="008B3E96">
      <w:pPr>
        <w:pStyle w:val="Datumstatusvoorblad"/>
        <w:ind w:left="2270" w:firstLine="227"/>
        <w:rPr>
          <w:bCs/>
          <w:sz w:val="24"/>
        </w:rPr>
      </w:pPr>
      <w:r w:rsidRPr="004E6A87">
        <w:t xml:space="preserve">Referentie: </w:t>
      </w:r>
      <w:r w:rsidRPr="004E6A87">
        <w:tab/>
      </w:r>
      <w:r w:rsidRPr="004E6A87">
        <w:tab/>
      </w:r>
      <w:r w:rsidRPr="004E6A87">
        <w:tab/>
        <w:t xml:space="preserve">IUC </w:t>
      </w:r>
      <w:r w:rsidRPr="004E6A87">
        <w:rPr>
          <w:color w:val="000000"/>
        </w:rPr>
        <w:t>202006119</w:t>
      </w:r>
      <w:r>
        <w:rPr>
          <w:color w:val="000000"/>
        </w:rPr>
        <w:t>-2</w:t>
      </w:r>
    </w:p>
    <w:p w14:paraId="7C4B8886" w14:textId="77777777" w:rsidR="00742114" w:rsidRPr="00776D41" w:rsidRDefault="00742114" w:rsidP="00742114">
      <w:pPr>
        <w:pStyle w:val="Kop1"/>
        <w:numPr>
          <w:ilvl w:val="0"/>
          <w:numId w:val="0"/>
        </w:numPr>
        <w:ind w:left="432" w:hanging="432"/>
        <w:rPr>
          <w:sz w:val="18"/>
          <w:szCs w:val="18"/>
        </w:rPr>
      </w:pPr>
      <w:r>
        <w:rPr>
          <w:sz w:val="18"/>
          <w:szCs w:val="18"/>
        </w:rPr>
        <w:lastRenderedPageBreak/>
        <w:t>Toelichting</w:t>
      </w:r>
    </w:p>
    <w:p w14:paraId="4323B2FD" w14:textId="77777777" w:rsidR="00B908C0" w:rsidRDefault="00B908C0" w:rsidP="00B908C0">
      <w:pPr>
        <w:rPr>
          <w:rFonts w:cstheme="minorHAnsi"/>
          <w:szCs w:val="18"/>
        </w:rPr>
      </w:pPr>
      <w:bookmarkStart w:id="1" w:name="_Toc470009364"/>
      <w:bookmarkStart w:id="2" w:name="_Toc470009365"/>
      <w:bookmarkStart w:id="3" w:name="_Toc470009366"/>
      <w:bookmarkStart w:id="4" w:name="_Toc465932577"/>
      <w:bookmarkStart w:id="5" w:name="_Toc66108065"/>
      <w:bookmarkStart w:id="6" w:name="_Toc66108066"/>
      <w:bookmarkStart w:id="7" w:name="_Toc66108067"/>
      <w:bookmarkStart w:id="8" w:name="_Toc66108068"/>
      <w:bookmarkStart w:id="9" w:name="_Toc66108069"/>
      <w:bookmarkStart w:id="10" w:name="_Toc66108070"/>
      <w:bookmarkStart w:id="11" w:name="_Toc66108071"/>
      <w:bookmarkStart w:id="12" w:name="_Toc66108072"/>
      <w:bookmarkStart w:id="13" w:name="_Toc66108073"/>
      <w:bookmarkStart w:id="14" w:name="_Toc66108074"/>
      <w:bookmarkStart w:id="15" w:name="_Toc66108075"/>
      <w:bookmarkStart w:id="16" w:name="_Toc66108076"/>
      <w:bookmarkStart w:id="17" w:name="_Toc66108077"/>
      <w:bookmarkStart w:id="18" w:name="_Toc66108078"/>
      <w:bookmarkStart w:id="19" w:name="_Toc66108079"/>
      <w:bookmarkStart w:id="20" w:name="_Toc66108080"/>
      <w:bookmarkStart w:id="21" w:name="_Toc66108081"/>
      <w:bookmarkStart w:id="22" w:name="_Toc66108082"/>
      <w:bookmarkStart w:id="23" w:name="_Toc66108083"/>
      <w:bookmarkStart w:id="24" w:name="_Toc66108084"/>
      <w:bookmarkStart w:id="25" w:name="_Toc66108085"/>
      <w:bookmarkStart w:id="26" w:name="_Toc66108086"/>
      <w:bookmarkStart w:id="27" w:name="_Toc66108087"/>
      <w:bookmarkStart w:id="28" w:name="_Toc66108088"/>
      <w:bookmarkStart w:id="29" w:name="_Toc66108089"/>
      <w:bookmarkStart w:id="30" w:name="_Toc66108090"/>
      <w:bookmarkStart w:id="31" w:name="_Toc66108091"/>
      <w:bookmarkStart w:id="32" w:name="_Toc66108092"/>
      <w:bookmarkStart w:id="33" w:name="_Toc66108093"/>
      <w:bookmarkStart w:id="34" w:name="_Toc66108094"/>
      <w:bookmarkStart w:id="35" w:name="_Toc66108095"/>
      <w:bookmarkStart w:id="36" w:name="_Toc66108096"/>
      <w:bookmarkStart w:id="37" w:name="_Toc66108097"/>
      <w:bookmarkStart w:id="38" w:name="_Toc66108098"/>
      <w:bookmarkStart w:id="39" w:name="_Toc66108099"/>
      <w:bookmarkStart w:id="40" w:name="_Toc66108100"/>
      <w:bookmarkStart w:id="41" w:name="_Toc66108101"/>
      <w:bookmarkStart w:id="42" w:name="_Toc66108102"/>
      <w:bookmarkStart w:id="43" w:name="_Toc661081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433937">
        <w:rPr>
          <w:rFonts w:cstheme="minorHAnsi"/>
          <w:szCs w:val="18"/>
        </w:rPr>
        <w:t xml:space="preserve">In Bijlage 24 is de Initiële uitvraag opgenomen. Hierin is de functioneel gespecificeerde behoefte van een aantal Deelnemers opgenomen. Per Product is per Deelnemer aangegeven wat de ingeschatte maximale afname is per Product. Inschrijver offreert op iedere functioneel gespecificeerde behoefte één concreet Product die invulling geeft aan de Eisen opgenomen in Bijlage 02 – Specificatie van de Prestatie, de door Inschrijver </w:t>
      </w:r>
      <w:r>
        <w:rPr>
          <w:rFonts w:cstheme="minorHAnsi"/>
          <w:szCs w:val="18"/>
        </w:rPr>
        <w:t>geconformeerde</w:t>
      </w:r>
      <w:r w:rsidRPr="00433937">
        <w:rPr>
          <w:rFonts w:cstheme="minorHAnsi"/>
          <w:szCs w:val="18"/>
        </w:rPr>
        <w:t xml:space="preserve"> Wensen uit Bijlage 02 – Specificatie van de Prestatie, en de functionele eisen zoals opgenomen in Bijlage 24 – Initiële uitvraag.</w:t>
      </w:r>
      <w:r>
        <w:rPr>
          <w:rFonts w:cstheme="minorHAnsi"/>
          <w:szCs w:val="18"/>
        </w:rPr>
        <w:t xml:space="preserve"> </w:t>
      </w:r>
    </w:p>
    <w:p w14:paraId="4B92BEF0" w14:textId="77777777" w:rsidR="00B908C0" w:rsidRDefault="00B908C0" w:rsidP="00742114">
      <w:pPr>
        <w:rPr>
          <w:rFonts w:cstheme="minorHAnsi"/>
          <w:szCs w:val="18"/>
        </w:rPr>
      </w:pPr>
    </w:p>
    <w:p w14:paraId="4AC10BFA" w14:textId="5EAA2C25" w:rsidR="00FE7A13" w:rsidRDefault="00742114" w:rsidP="00742114">
      <w:pPr>
        <w:rPr>
          <w:szCs w:val="18"/>
        </w:rPr>
      </w:pPr>
      <w:r>
        <w:rPr>
          <w:rFonts w:cstheme="minorHAnsi"/>
          <w:szCs w:val="18"/>
        </w:rPr>
        <w:t xml:space="preserve">De Inschrijver dient Bijlage H – Invulformulier Initiële uitvraag in te vullen en bij zijn Inschrijving te voegen. Hierin geeft Inschrijver per concreet Product op ieder onderdeel van de specificatie aan of het aangeboden Product voldoet aan het gevraagde door middel van het invullen van de kolom C(Conform) of NC(Niet Conform) en op welke wijze (kolom: </w:t>
      </w:r>
      <w:r>
        <w:rPr>
          <w:rFonts w:cstheme="minorHAnsi"/>
          <w:bCs/>
          <w:szCs w:val="18"/>
        </w:rPr>
        <w:t>Onderbouwing hoe invulling wordt gegeven aan het gevraagde)</w:t>
      </w:r>
      <w:r>
        <w:rPr>
          <w:rFonts w:cstheme="minorHAnsi"/>
          <w:szCs w:val="18"/>
        </w:rPr>
        <w:t xml:space="preserve">. In Bijlage H worden </w:t>
      </w:r>
      <w:r>
        <w:rPr>
          <w:rFonts w:cstheme="minorHAnsi"/>
          <w:szCs w:val="18"/>
          <w:u w:val="single"/>
        </w:rPr>
        <w:t xml:space="preserve">geen tarieven opgegeven, deze worden opgegeven in bijlage G – Invulformulier </w:t>
      </w:r>
      <w:r>
        <w:rPr>
          <w:rFonts w:cstheme="minorHAnsi"/>
          <w:szCs w:val="18"/>
        </w:rPr>
        <w:t xml:space="preserve">Tarieven, tabblad Tarieflijst Initiële uitvraag. </w:t>
      </w:r>
      <w:r w:rsidRPr="005437F6">
        <w:rPr>
          <w:szCs w:val="18"/>
        </w:rPr>
        <w:t>De wijze van beoordelen van</w:t>
      </w:r>
      <w:r>
        <w:rPr>
          <w:szCs w:val="18"/>
        </w:rPr>
        <w:t xml:space="preserve"> de</w:t>
      </w:r>
      <w:r w:rsidRPr="005437F6">
        <w:rPr>
          <w:szCs w:val="18"/>
        </w:rPr>
        <w:t xml:space="preserve"> </w:t>
      </w:r>
      <w:r>
        <w:rPr>
          <w:szCs w:val="18"/>
        </w:rPr>
        <w:t>Bijlage H</w:t>
      </w:r>
      <w:r w:rsidRPr="005437F6">
        <w:rPr>
          <w:szCs w:val="18"/>
        </w:rPr>
        <w:t xml:space="preserve"> </w:t>
      </w:r>
      <w:r>
        <w:rPr>
          <w:szCs w:val="18"/>
        </w:rPr>
        <w:t xml:space="preserve">– Invulformulier Initiële uitvraag </w:t>
      </w:r>
      <w:r w:rsidRPr="005437F6">
        <w:rPr>
          <w:szCs w:val="18"/>
        </w:rPr>
        <w:t>is beschreven in paragraaf 7.1</w:t>
      </w:r>
      <w:r>
        <w:rPr>
          <w:szCs w:val="18"/>
        </w:rPr>
        <w:t xml:space="preserve"> Beschrijvend document</w:t>
      </w:r>
      <w:r w:rsidRPr="005437F6">
        <w:rPr>
          <w:szCs w:val="18"/>
        </w:rPr>
        <w:t>.</w:t>
      </w:r>
    </w:p>
    <w:p w14:paraId="416C6780" w14:textId="76CB6E17" w:rsidR="00C041F8" w:rsidRDefault="00C041F8" w:rsidP="00742114">
      <w:pPr>
        <w:rPr>
          <w:rFonts w:cstheme="minorHAnsi"/>
          <w:szCs w:val="18"/>
        </w:rPr>
      </w:pPr>
    </w:p>
    <w:p w14:paraId="265A2F2A" w14:textId="77777777" w:rsidR="002949EB" w:rsidRDefault="00C041F8" w:rsidP="002949EB">
      <w:pPr>
        <w:keepNext/>
        <w:keepLines/>
        <w:rPr>
          <w:rFonts w:cstheme="minorHAnsi"/>
          <w:b/>
          <w:bCs/>
          <w:color w:val="00B050"/>
          <w:szCs w:val="18"/>
          <w:u w:val="single"/>
        </w:rPr>
      </w:pPr>
      <w:r w:rsidRPr="004276DF">
        <w:rPr>
          <w:rFonts w:cstheme="minorHAnsi"/>
          <w:b/>
          <w:bCs/>
          <w:color w:val="00B050"/>
          <w:szCs w:val="18"/>
          <w:u w:val="single"/>
        </w:rPr>
        <w:t>In de kolom Onderbouwing in Bijlage H dient Inschrijver een Technische specificatie op te geven op basis waarvan de beoordelaar kan vaststellen of wel of niet invulling wordt gegeven aan het gevraagde. Bijlage G dient door de beoordelaar zelfstandig te kunnen worden gelezen, zonder verwijzing naar bijlagen of webpagina's. Aanbestedende dienst vraagt niet om aparte specificatiebladen bij de Inschrijving.</w:t>
      </w:r>
      <w:r w:rsidR="002949EB">
        <w:rPr>
          <w:rFonts w:cstheme="minorHAnsi"/>
          <w:b/>
          <w:bCs/>
          <w:color w:val="00B050"/>
          <w:szCs w:val="18"/>
          <w:u w:val="single"/>
        </w:rPr>
        <w:t xml:space="preserve"> </w:t>
      </w:r>
    </w:p>
    <w:p w14:paraId="05ACA651" w14:textId="77777777" w:rsidR="002949EB" w:rsidRDefault="002949EB" w:rsidP="002949EB">
      <w:pPr>
        <w:keepNext/>
        <w:keepLines/>
        <w:rPr>
          <w:rFonts w:cstheme="minorHAnsi"/>
          <w:b/>
          <w:bCs/>
          <w:color w:val="00B050"/>
          <w:szCs w:val="18"/>
          <w:u w:val="single"/>
        </w:rPr>
      </w:pPr>
    </w:p>
    <w:p w14:paraId="754B6B54" w14:textId="6A62411E" w:rsidR="00C041F8" w:rsidRPr="002949EB" w:rsidRDefault="002949EB" w:rsidP="002949EB">
      <w:pPr>
        <w:keepNext/>
        <w:keepLines/>
        <w:rPr>
          <w:rFonts w:cstheme="minorHAnsi"/>
          <w:b/>
          <w:bCs/>
          <w:color w:val="00B050"/>
          <w:szCs w:val="18"/>
          <w:u w:val="single"/>
        </w:rPr>
      </w:pPr>
      <w:r>
        <w:rPr>
          <w:rFonts w:cstheme="minorHAnsi"/>
          <w:b/>
          <w:bCs/>
          <w:color w:val="00B050"/>
          <w:szCs w:val="18"/>
          <w:u w:val="single"/>
        </w:rPr>
        <w:t>Bijvoorbeeld ten aanzien van ‘Helderheid’ in de generieke specificaties PB-01 t/m PB-03, waar minimaal gevraagd wordt: ‘</w:t>
      </w:r>
      <w:r w:rsidRPr="002949EB">
        <w:rPr>
          <w:rFonts w:cstheme="minorHAnsi"/>
          <w:b/>
          <w:bCs/>
          <w:color w:val="00B050"/>
          <w:szCs w:val="18"/>
          <w:u w:val="single"/>
        </w:rPr>
        <w:t>Minimaal 250 Cd/m2’. In de kolom onderbouwing geeft Inschrijver concreet aan wat de daadwerkelijke waarde is, die minimaal invulling dient te geven aan het gevraagde.</w:t>
      </w:r>
    </w:p>
    <w:p w14:paraId="0B38D3CD" w14:textId="1E222921" w:rsidR="002949EB" w:rsidRDefault="002949EB" w:rsidP="00742114">
      <w:pPr>
        <w:rPr>
          <w:rFonts w:cstheme="minorHAnsi"/>
          <w:b/>
          <w:bCs/>
          <w:color w:val="00B050"/>
          <w:szCs w:val="18"/>
          <w:u w:val="single"/>
        </w:rPr>
      </w:pPr>
    </w:p>
    <w:p w14:paraId="1F909FAC" w14:textId="2D758BB8" w:rsidR="002949EB" w:rsidRPr="004276DF" w:rsidRDefault="002949EB" w:rsidP="00742114">
      <w:pPr>
        <w:rPr>
          <w:rFonts w:cstheme="minorHAnsi"/>
          <w:b/>
          <w:bCs/>
          <w:color w:val="00B050"/>
          <w:szCs w:val="18"/>
          <w:u w:val="single"/>
        </w:rPr>
      </w:pPr>
      <w:r>
        <w:rPr>
          <w:rFonts w:cstheme="minorHAnsi"/>
          <w:b/>
          <w:bCs/>
          <w:color w:val="00B050"/>
          <w:szCs w:val="18"/>
          <w:u w:val="single"/>
        </w:rPr>
        <w:t>Waar in de kolom Onderbouwing gevraagd wordt om ‘</w:t>
      </w:r>
      <w:r w:rsidRPr="002949EB">
        <w:rPr>
          <w:rFonts w:cstheme="minorHAnsi"/>
          <w:b/>
          <w:bCs/>
          <w:color w:val="00B050"/>
          <w:szCs w:val="18"/>
          <w:u w:val="single"/>
        </w:rPr>
        <w:t>Aangeboden Product’</w:t>
      </w:r>
      <w:r>
        <w:rPr>
          <w:rFonts w:cstheme="minorHAnsi"/>
          <w:b/>
          <w:bCs/>
          <w:color w:val="00B050"/>
          <w:szCs w:val="18"/>
          <w:u w:val="single"/>
        </w:rPr>
        <w:t xml:space="preserve"> </w:t>
      </w:r>
      <w:r w:rsidRPr="002949EB">
        <w:rPr>
          <w:rFonts w:cstheme="minorHAnsi"/>
          <w:b/>
          <w:bCs/>
          <w:color w:val="00B050"/>
          <w:szCs w:val="18"/>
          <w:u w:val="single"/>
        </w:rPr>
        <w:t>dient Inschrijver een samenvatting te geven welk product wordt aangeboden: Naam fabrikant/vendor, productnaam in combinatie met een uniek nummer/kenmerk van dit product.</w:t>
      </w:r>
    </w:p>
    <w:tbl>
      <w:tblPr>
        <w:tblStyle w:val="Tabelraster"/>
        <w:tblW w:w="14596" w:type="dxa"/>
        <w:tblLook w:val="04A0" w:firstRow="1" w:lastRow="0" w:firstColumn="1" w:lastColumn="0" w:noHBand="0" w:noVBand="1"/>
      </w:tblPr>
      <w:tblGrid>
        <w:gridCol w:w="2689"/>
        <w:gridCol w:w="5385"/>
        <w:gridCol w:w="853"/>
        <w:gridCol w:w="5669"/>
      </w:tblGrid>
      <w:tr w:rsidR="00742114" w:rsidRPr="00FC6711" w14:paraId="700DB65C" w14:textId="71D8E24F" w:rsidTr="00F66502">
        <w:trPr>
          <w:trHeight w:val="833"/>
        </w:trPr>
        <w:tc>
          <w:tcPr>
            <w:tcW w:w="807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AF5514E" w14:textId="77777777" w:rsidR="00742114" w:rsidRPr="00FC6711" w:rsidRDefault="00742114" w:rsidP="00F66502">
            <w:pPr>
              <w:keepNext/>
              <w:keepLines/>
              <w:rPr>
                <w:rFonts w:cstheme="minorHAnsi"/>
                <w:b/>
                <w:bCs/>
                <w:color w:val="000000"/>
                <w:szCs w:val="18"/>
                <w:lang w:eastAsia="en-US"/>
              </w:rPr>
            </w:pPr>
            <w:r w:rsidRPr="00FC6711">
              <w:rPr>
                <w:rFonts w:cstheme="minorHAnsi"/>
                <w:b/>
                <w:bCs/>
                <w:color w:val="000000"/>
                <w:szCs w:val="18"/>
                <w:lang w:eastAsia="en-US"/>
              </w:rPr>
              <w:lastRenderedPageBreak/>
              <w:t>Functionele Specificaties Beeldschermen</w:t>
            </w:r>
          </w:p>
          <w:p w14:paraId="603D1538" w14:textId="77777777" w:rsidR="00742114" w:rsidRPr="00F71C74" w:rsidRDefault="00742114" w:rsidP="00F66502">
            <w:pPr>
              <w:keepNext/>
              <w:keepLines/>
              <w:rPr>
                <w:rFonts w:cstheme="minorHAnsi"/>
                <w:b/>
                <w:bCs/>
                <w:color w:val="000000"/>
                <w:szCs w:val="18"/>
                <w:lang w:eastAsia="en-US"/>
              </w:rPr>
            </w:pPr>
            <w:r w:rsidRPr="00FC6711">
              <w:rPr>
                <w:rFonts w:cstheme="minorHAnsi"/>
                <w:b/>
                <w:bCs/>
                <w:color w:val="000000"/>
                <w:szCs w:val="18"/>
                <w:lang w:eastAsia="en-US"/>
              </w:rPr>
              <w:t>Deelnemer: D</w:t>
            </w:r>
            <w:r>
              <w:rPr>
                <w:rFonts w:cstheme="minorHAnsi"/>
                <w:b/>
                <w:bCs/>
                <w:color w:val="000000"/>
                <w:szCs w:val="18"/>
                <w:lang w:eastAsia="en-US"/>
              </w:rPr>
              <w:t>ICTU</w:t>
            </w:r>
          </w:p>
          <w:p w14:paraId="2263F729" w14:textId="77777777" w:rsidR="00742114" w:rsidRPr="00FC6711" w:rsidRDefault="00742114" w:rsidP="00F66502">
            <w:pPr>
              <w:keepNext/>
              <w:keepLines/>
              <w:rPr>
                <w:rFonts w:cstheme="minorHAnsi"/>
                <w:color w:val="000000"/>
                <w:szCs w:val="18"/>
                <w:lang w:eastAsia="en-US"/>
              </w:rPr>
            </w:pPr>
            <w:r w:rsidRPr="00FC6711">
              <w:rPr>
                <w:rFonts w:cstheme="minorHAnsi"/>
                <w:color w:val="000000"/>
                <w:szCs w:val="18"/>
                <w:lang w:eastAsia="en-US"/>
              </w:rPr>
              <w:t xml:space="preserve">2021 </w:t>
            </w:r>
            <w:r>
              <w:rPr>
                <w:rFonts w:cstheme="minorHAnsi"/>
                <w:color w:val="000000"/>
                <w:szCs w:val="18"/>
                <w:lang w:eastAsia="en-US"/>
              </w:rPr>
              <w:t>–</w:t>
            </w:r>
            <w:r w:rsidRPr="00FC6711">
              <w:rPr>
                <w:rFonts w:cstheme="minorHAnsi"/>
                <w:color w:val="000000"/>
                <w:szCs w:val="18"/>
                <w:lang w:eastAsia="en-US"/>
              </w:rPr>
              <w:t xml:space="preserve"> 2025</w:t>
            </w:r>
          </w:p>
        </w:tc>
        <w:tc>
          <w:tcPr>
            <w:tcW w:w="652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86EEC7C" w14:textId="2CDFDEA6" w:rsidR="00742114" w:rsidRPr="00FC6711" w:rsidRDefault="00742114" w:rsidP="00F66502">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742114" w:rsidRPr="00FC6711" w14:paraId="11198305" w14:textId="42730738" w:rsidTr="001617BC">
        <w:trPr>
          <w:trHeight w:val="687"/>
        </w:trPr>
        <w:tc>
          <w:tcPr>
            <w:tcW w:w="268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919D8CA" w14:textId="77777777" w:rsidR="00742114" w:rsidRPr="00FC6711" w:rsidRDefault="00742114" w:rsidP="00F66502">
            <w:pPr>
              <w:keepNext/>
              <w:keepLines/>
              <w:ind w:left="169"/>
              <w:rPr>
                <w:rFonts w:cstheme="minorHAnsi"/>
                <w:i/>
                <w:iCs/>
                <w:szCs w:val="18"/>
              </w:rPr>
            </w:pPr>
            <w:r w:rsidRPr="00FC6711">
              <w:rPr>
                <w:rFonts w:cstheme="minorHAnsi"/>
                <w:bCs/>
                <w:i/>
                <w:iCs/>
                <w:szCs w:val="18"/>
              </w:rPr>
              <w:t>Beeldschermen</w:t>
            </w:r>
          </w:p>
        </w:tc>
        <w:tc>
          <w:tcPr>
            <w:tcW w:w="53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F9E907A" w14:textId="77777777" w:rsidR="00742114" w:rsidRPr="00FC6711" w:rsidRDefault="00742114" w:rsidP="00F66502">
            <w:pPr>
              <w:keepNext/>
              <w:keepLines/>
              <w:ind w:left="169"/>
              <w:rPr>
                <w:rFonts w:cstheme="minorHAnsi"/>
                <w:i/>
                <w:iCs/>
                <w:szCs w:val="18"/>
              </w:rPr>
            </w:pPr>
            <w:r w:rsidRPr="00FC6711">
              <w:rPr>
                <w:rFonts w:cstheme="minorHAnsi"/>
                <w:i/>
                <w:iCs/>
                <w:szCs w:val="18"/>
              </w:rPr>
              <w:t>UBW (Universele Bureau Werkplek)</w:t>
            </w:r>
          </w:p>
        </w:tc>
        <w:tc>
          <w:tcPr>
            <w:tcW w:w="8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4AE80BD" w14:textId="720A663B" w:rsidR="00742114" w:rsidRPr="00FC6711" w:rsidRDefault="00742114" w:rsidP="00F66502">
            <w:pPr>
              <w:keepNext/>
              <w:keepLines/>
              <w:rPr>
                <w:rFonts w:cstheme="minorHAnsi"/>
                <w:i/>
                <w:iCs/>
                <w:szCs w:val="18"/>
              </w:rPr>
            </w:pPr>
            <w:r w:rsidRPr="009917F1">
              <w:rPr>
                <w:rFonts w:cstheme="minorHAnsi"/>
                <w:bCs/>
                <w:szCs w:val="18"/>
              </w:rPr>
              <w:t>C/NC</w:t>
            </w:r>
          </w:p>
        </w:tc>
        <w:tc>
          <w:tcPr>
            <w:tcW w:w="566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1E8D5B2" w14:textId="1400E50A" w:rsidR="00742114" w:rsidRPr="00FC6711" w:rsidRDefault="00742114" w:rsidP="00F66502">
            <w:pPr>
              <w:keepNext/>
              <w:keepLines/>
              <w:rPr>
                <w:rFonts w:cstheme="minorHAnsi"/>
                <w:i/>
                <w:iCs/>
                <w:szCs w:val="18"/>
              </w:rPr>
            </w:pPr>
            <w:r>
              <w:rPr>
                <w:rFonts w:cstheme="minorHAnsi"/>
                <w:bCs/>
                <w:szCs w:val="18"/>
              </w:rPr>
              <w:t>Onderbouwing hoe invulling wordt gegeven aan het gevraagde</w:t>
            </w:r>
          </w:p>
        </w:tc>
      </w:tr>
      <w:tr w:rsidR="00E0064A" w:rsidRPr="00FC6711" w14:paraId="71918576" w14:textId="6C5AEC25" w:rsidTr="00113112">
        <w:trPr>
          <w:trHeight w:val="765"/>
        </w:trPr>
        <w:tc>
          <w:tcPr>
            <w:tcW w:w="8074" w:type="dxa"/>
            <w:gridSpan w:val="2"/>
            <w:tcBorders>
              <w:top w:val="nil"/>
              <w:left w:val="single" w:sz="4" w:space="0" w:color="auto"/>
              <w:bottom w:val="single" w:sz="4" w:space="0" w:color="auto"/>
              <w:right w:val="single" w:sz="4" w:space="0" w:color="auto"/>
            </w:tcBorders>
            <w:vAlign w:val="center"/>
          </w:tcPr>
          <w:p w14:paraId="1AC42378" w14:textId="77777777" w:rsidR="00E0064A" w:rsidRPr="00FC6711" w:rsidRDefault="00E0064A" w:rsidP="00F66502">
            <w:pPr>
              <w:keepNext/>
              <w:keepLines/>
              <w:rPr>
                <w:rFonts w:cstheme="minorHAnsi"/>
                <w:szCs w:val="18"/>
              </w:rPr>
            </w:pPr>
            <w:r w:rsidRPr="00FC6711">
              <w:rPr>
                <w:rFonts w:cstheme="minorHAnsi"/>
                <w:color w:val="000000"/>
                <w:szCs w:val="18"/>
                <w:lang w:eastAsia="en-US"/>
              </w:rPr>
              <w:t>Onderstaande specificaties zijn generieke functionele specificaties, die van toepassing zijn op de beeldscherm productcodes PB-01 t/m PB-03.</w:t>
            </w:r>
          </w:p>
        </w:tc>
        <w:tc>
          <w:tcPr>
            <w:tcW w:w="853" w:type="dxa"/>
            <w:tcBorders>
              <w:top w:val="nil"/>
              <w:left w:val="single" w:sz="4" w:space="0" w:color="auto"/>
              <w:bottom w:val="single" w:sz="4" w:space="0" w:color="auto"/>
              <w:right w:val="single" w:sz="4" w:space="0" w:color="auto"/>
            </w:tcBorders>
            <w:vAlign w:val="center"/>
          </w:tcPr>
          <w:p w14:paraId="45874E89" w14:textId="77777777" w:rsidR="00E0064A" w:rsidRPr="00FC6711" w:rsidRDefault="00E0064A" w:rsidP="00F66502">
            <w:pPr>
              <w:keepNext/>
              <w:keepLines/>
              <w:rPr>
                <w:rFonts w:cstheme="minorHAnsi"/>
                <w:color w:val="000000"/>
                <w:szCs w:val="18"/>
                <w:lang w:eastAsia="en-US"/>
              </w:rPr>
            </w:pPr>
          </w:p>
        </w:tc>
        <w:tc>
          <w:tcPr>
            <w:tcW w:w="5669" w:type="dxa"/>
            <w:tcBorders>
              <w:top w:val="nil"/>
              <w:left w:val="single" w:sz="4" w:space="0" w:color="auto"/>
              <w:bottom w:val="single" w:sz="4" w:space="0" w:color="auto"/>
              <w:right w:val="single" w:sz="4" w:space="0" w:color="auto"/>
            </w:tcBorders>
            <w:vAlign w:val="center"/>
          </w:tcPr>
          <w:p w14:paraId="5F1BC5ED" w14:textId="77777777" w:rsidR="00E0064A" w:rsidRDefault="00E0064A" w:rsidP="00F66502">
            <w:pPr>
              <w:keepNext/>
              <w:keepLines/>
              <w:rPr>
                <w:rFonts w:cstheme="minorHAnsi"/>
                <w:color w:val="000000"/>
                <w:szCs w:val="18"/>
              </w:rPr>
            </w:pPr>
            <w:r>
              <w:rPr>
                <w:rFonts w:cstheme="minorHAnsi"/>
                <w:color w:val="000000"/>
                <w:szCs w:val="18"/>
              </w:rPr>
              <w:t>Aangeboden Product</w:t>
            </w:r>
            <w:r w:rsidRPr="009F0DB0">
              <w:rPr>
                <w:rFonts w:cstheme="minorHAnsi"/>
                <w:color w:val="000000"/>
                <w:szCs w:val="18"/>
              </w:rPr>
              <w:t xml:space="preserve"> P</w:t>
            </w:r>
            <w:r>
              <w:rPr>
                <w:rFonts w:cstheme="minorHAnsi"/>
                <w:color w:val="000000"/>
                <w:szCs w:val="18"/>
              </w:rPr>
              <w:t>B</w:t>
            </w:r>
            <w:r w:rsidRPr="009F0DB0">
              <w:rPr>
                <w:rFonts w:cstheme="minorHAnsi"/>
                <w:color w:val="000000"/>
                <w:szCs w:val="18"/>
              </w:rPr>
              <w:t>-0</w:t>
            </w:r>
            <w:r>
              <w:rPr>
                <w:rFonts w:cstheme="minorHAnsi"/>
                <w:color w:val="000000"/>
                <w:szCs w:val="18"/>
              </w:rPr>
              <w:t>1</w:t>
            </w:r>
            <w:r w:rsidRPr="009F0DB0">
              <w:rPr>
                <w:rFonts w:cstheme="minorHAnsi"/>
                <w:color w:val="000000"/>
                <w:szCs w:val="18"/>
              </w:rPr>
              <w:t>:</w:t>
            </w:r>
          </w:p>
          <w:p w14:paraId="16AB5750" w14:textId="0A056932" w:rsidR="00E0064A" w:rsidRDefault="00E0064A" w:rsidP="00F66502">
            <w:pPr>
              <w:keepNext/>
              <w:keepLines/>
              <w:rPr>
                <w:rFonts w:cstheme="minorHAnsi"/>
                <w:color w:val="000000"/>
                <w:szCs w:val="18"/>
              </w:rPr>
            </w:pPr>
            <w:r>
              <w:rPr>
                <w:rFonts w:cstheme="minorHAnsi"/>
                <w:color w:val="000000"/>
                <w:szCs w:val="18"/>
              </w:rPr>
              <w:t>Aangeboden Product</w:t>
            </w:r>
            <w:r w:rsidRPr="009F0DB0">
              <w:rPr>
                <w:rFonts w:cstheme="minorHAnsi"/>
                <w:color w:val="000000"/>
                <w:szCs w:val="18"/>
              </w:rPr>
              <w:t xml:space="preserve"> P</w:t>
            </w:r>
            <w:r>
              <w:rPr>
                <w:rFonts w:cstheme="minorHAnsi"/>
                <w:color w:val="000000"/>
                <w:szCs w:val="18"/>
              </w:rPr>
              <w:t>B</w:t>
            </w:r>
            <w:r w:rsidRPr="009F0DB0">
              <w:rPr>
                <w:rFonts w:cstheme="minorHAnsi"/>
                <w:color w:val="000000"/>
                <w:szCs w:val="18"/>
              </w:rPr>
              <w:t>-0</w:t>
            </w:r>
            <w:r>
              <w:rPr>
                <w:rFonts w:cstheme="minorHAnsi"/>
                <w:color w:val="000000"/>
                <w:szCs w:val="18"/>
              </w:rPr>
              <w:t>2</w:t>
            </w:r>
            <w:r w:rsidRPr="009F0DB0">
              <w:rPr>
                <w:rFonts w:cstheme="minorHAnsi"/>
                <w:color w:val="000000"/>
                <w:szCs w:val="18"/>
              </w:rPr>
              <w:t>:</w:t>
            </w:r>
          </w:p>
          <w:p w14:paraId="77224984" w14:textId="2593D718" w:rsidR="00E0064A" w:rsidRPr="00FC6711" w:rsidRDefault="00E0064A" w:rsidP="00F66502">
            <w:pPr>
              <w:keepNext/>
              <w:keepLines/>
              <w:rPr>
                <w:rFonts w:cstheme="minorHAnsi"/>
                <w:color w:val="000000"/>
                <w:szCs w:val="18"/>
                <w:lang w:eastAsia="en-US"/>
              </w:rPr>
            </w:pPr>
            <w:r>
              <w:rPr>
                <w:rFonts w:cstheme="minorHAnsi"/>
                <w:color w:val="000000"/>
                <w:szCs w:val="18"/>
              </w:rPr>
              <w:t>Aangeboden Product</w:t>
            </w:r>
            <w:r w:rsidRPr="009F0DB0">
              <w:rPr>
                <w:rFonts w:cstheme="minorHAnsi"/>
                <w:color w:val="000000"/>
                <w:szCs w:val="18"/>
              </w:rPr>
              <w:t xml:space="preserve"> P</w:t>
            </w:r>
            <w:r>
              <w:rPr>
                <w:rFonts w:cstheme="minorHAnsi"/>
                <w:color w:val="000000"/>
                <w:szCs w:val="18"/>
              </w:rPr>
              <w:t>B</w:t>
            </w:r>
            <w:r w:rsidRPr="009F0DB0">
              <w:rPr>
                <w:rFonts w:cstheme="minorHAnsi"/>
                <w:color w:val="000000"/>
                <w:szCs w:val="18"/>
              </w:rPr>
              <w:t>-0</w:t>
            </w:r>
            <w:r>
              <w:rPr>
                <w:rFonts w:cstheme="minorHAnsi"/>
                <w:color w:val="000000"/>
                <w:szCs w:val="18"/>
              </w:rPr>
              <w:t>3</w:t>
            </w:r>
            <w:r w:rsidRPr="009F0DB0">
              <w:rPr>
                <w:rFonts w:cstheme="minorHAnsi"/>
                <w:color w:val="000000"/>
                <w:szCs w:val="18"/>
              </w:rPr>
              <w:t>:</w:t>
            </w:r>
          </w:p>
        </w:tc>
      </w:tr>
      <w:tr w:rsidR="00E0064A" w:rsidRPr="00FC6711" w14:paraId="04826EDC" w14:textId="796B3360" w:rsidTr="003B35FF">
        <w:trPr>
          <w:trHeight w:val="705"/>
        </w:trPr>
        <w:tc>
          <w:tcPr>
            <w:tcW w:w="8074" w:type="dxa"/>
            <w:gridSpan w:val="2"/>
            <w:tcBorders>
              <w:top w:val="single" w:sz="4" w:space="0" w:color="auto"/>
            </w:tcBorders>
            <w:vAlign w:val="center"/>
          </w:tcPr>
          <w:p w14:paraId="58064B45" w14:textId="61F734AB" w:rsidR="00E0064A" w:rsidRPr="00FF2C2A" w:rsidRDefault="00E0064A" w:rsidP="003B35FF">
            <w:pPr>
              <w:keepNext/>
              <w:keepLines/>
              <w:rPr>
                <w:rFonts w:cstheme="minorHAnsi"/>
                <w:szCs w:val="18"/>
              </w:rPr>
            </w:pPr>
            <w:r w:rsidRPr="00FF2C2A">
              <w:rPr>
                <w:rFonts w:cstheme="minorHAnsi"/>
                <w:szCs w:val="18"/>
              </w:rPr>
              <w:t xml:space="preserve">Op het beeldscherm wordt een </w:t>
            </w:r>
            <w:proofErr w:type="spellStart"/>
            <w:r w:rsidRPr="00FF2C2A">
              <w:rPr>
                <w:rFonts w:cstheme="minorHAnsi"/>
                <w:szCs w:val="18"/>
              </w:rPr>
              <w:t>Thin</w:t>
            </w:r>
            <w:proofErr w:type="spellEnd"/>
            <w:r w:rsidRPr="00FF2C2A">
              <w:rPr>
                <w:rFonts w:cstheme="minorHAnsi"/>
                <w:szCs w:val="18"/>
              </w:rPr>
              <w:t>- of Fat client aangesloten resp. diverse varianten laptops</w:t>
            </w:r>
            <w:r w:rsidR="00F66502">
              <w:rPr>
                <w:rFonts w:cstheme="minorHAnsi"/>
                <w:szCs w:val="18"/>
              </w:rPr>
              <w:t>.</w:t>
            </w:r>
            <w:r w:rsidR="003B35FF">
              <w:rPr>
                <w:rFonts w:cstheme="minorHAnsi"/>
                <w:szCs w:val="18"/>
              </w:rPr>
              <w:t xml:space="preserve"> </w:t>
            </w:r>
            <w:r w:rsidRPr="00FF2C2A">
              <w:rPr>
                <w:rFonts w:cstheme="minorHAnsi"/>
                <w:szCs w:val="18"/>
              </w:rPr>
              <w:t>Het aansluiten gebeurt met 1 geïntegreerde portreplicator functie.</w:t>
            </w:r>
          </w:p>
        </w:tc>
        <w:tc>
          <w:tcPr>
            <w:tcW w:w="853" w:type="dxa"/>
            <w:tcBorders>
              <w:top w:val="single" w:sz="4" w:space="0" w:color="auto"/>
            </w:tcBorders>
            <w:vAlign w:val="center"/>
          </w:tcPr>
          <w:p w14:paraId="19E11D4F" w14:textId="77777777" w:rsidR="00E0064A" w:rsidRPr="00FF2C2A" w:rsidRDefault="00E0064A" w:rsidP="00F66502">
            <w:pPr>
              <w:keepNext/>
              <w:keepLines/>
              <w:rPr>
                <w:rFonts w:cstheme="minorHAnsi"/>
                <w:szCs w:val="18"/>
              </w:rPr>
            </w:pPr>
          </w:p>
        </w:tc>
        <w:tc>
          <w:tcPr>
            <w:tcW w:w="5669" w:type="dxa"/>
            <w:tcBorders>
              <w:top w:val="single" w:sz="4" w:space="0" w:color="auto"/>
            </w:tcBorders>
            <w:vAlign w:val="center"/>
          </w:tcPr>
          <w:p w14:paraId="614B40E7"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PB-01</w:t>
            </w:r>
            <w:r w:rsidRPr="009F0DB0">
              <w:rPr>
                <w:rFonts w:cstheme="minorHAnsi"/>
                <w:color w:val="000000"/>
                <w:szCs w:val="18"/>
              </w:rPr>
              <w:t>:</w:t>
            </w:r>
          </w:p>
          <w:p w14:paraId="5E87967B" w14:textId="1221800E"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PB-02</w:t>
            </w:r>
            <w:r w:rsidRPr="009F0DB0">
              <w:rPr>
                <w:rFonts w:cstheme="minorHAnsi"/>
                <w:color w:val="000000"/>
                <w:szCs w:val="18"/>
              </w:rPr>
              <w:t xml:space="preserve">: </w:t>
            </w:r>
          </w:p>
          <w:p w14:paraId="209EF5C5" w14:textId="1A361AE0" w:rsidR="00E0064A" w:rsidRPr="00FF2C2A" w:rsidRDefault="00E0064A" w:rsidP="00F66502">
            <w:pPr>
              <w:keepNext/>
              <w:keepLines/>
              <w:rPr>
                <w:rFonts w:cstheme="minorHAnsi"/>
                <w:szCs w:val="18"/>
              </w:rPr>
            </w:pPr>
            <w:r w:rsidRPr="009F0DB0">
              <w:rPr>
                <w:rFonts w:cstheme="minorHAnsi"/>
                <w:color w:val="000000"/>
                <w:szCs w:val="18"/>
              </w:rPr>
              <w:t xml:space="preserve">Onderbouwing </w:t>
            </w:r>
            <w:r>
              <w:rPr>
                <w:rFonts w:cstheme="minorHAnsi"/>
                <w:color w:val="000000"/>
                <w:szCs w:val="18"/>
              </w:rPr>
              <w:t>PB-03</w:t>
            </w:r>
            <w:r w:rsidRPr="009F0DB0">
              <w:rPr>
                <w:rFonts w:cstheme="minorHAnsi"/>
                <w:color w:val="000000"/>
                <w:szCs w:val="18"/>
              </w:rPr>
              <w:t>:</w:t>
            </w:r>
          </w:p>
        </w:tc>
      </w:tr>
      <w:tr w:rsidR="00742114" w:rsidRPr="00FC6711" w14:paraId="4232484B" w14:textId="0D473ED7" w:rsidTr="001617BC">
        <w:trPr>
          <w:trHeight w:val="844"/>
        </w:trPr>
        <w:tc>
          <w:tcPr>
            <w:tcW w:w="2689" w:type="dxa"/>
            <w:tcBorders>
              <w:top w:val="single" w:sz="4" w:space="0" w:color="auto"/>
            </w:tcBorders>
            <w:vAlign w:val="center"/>
          </w:tcPr>
          <w:p w14:paraId="1AE3AAC4" w14:textId="77777777" w:rsidR="00742114" w:rsidRPr="00FF2C2A" w:rsidRDefault="00742114" w:rsidP="00F66502">
            <w:pPr>
              <w:keepNext/>
              <w:keepLines/>
              <w:rPr>
                <w:rFonts w:cstheme="minorHAnsi"/>
                <w:b/>
                <w:bCs/>
                <w:szCs w:val="18"/>
              </w:rPr>
            </w:pPr>
            <w:r w:rsidRPr="00FF2C2A">
              <w:rPr>
                <w:rFonts w:cstheme="minorHAnsi"/>
                <w:b/>
                <w:bCs/>
                <w:szCs w:val="18"/>
              </w:rPr>
              <w:t>Helderheid</w:t>
            </w:r>
          </w:p>
        </w:tc>
        <w:tc>
          <w:tcPr>
            <w:tcW w:w="5385" w:type="dxa"/>
            <w:tcBorders>
              <w:top w:val="single" w:sz="4" w:space="0" w:color="auto"/>
            </w:tcBorders>
            <w:vAlign w:val="center"/>
          </w:tcPr>
          <w:p w14:paraId="2B1AE790" w14:textId="77777777" w:rsidR="00742114" w:rsidRPr="00FF2C2A" w:rsidRDefault="00742114" w:rsidP="00F66502">
            <w:pPr>
              <w:keepNext/>
              <w:keepLines/>
              <w:rPr>
                <w:rFonts w:cstheme="minorHAnsi"/>
                <w:szCs w:val="18"/>
              </w:rPr>
            </w:pPr>
            <w:r w:rsidRPr="00FF2C2A">
              <w:rPr>
                <w:rFonts w:cstheme="minorHAnsi"/>
                <w:szCs w:val="18"/>
              </w:rPr>
              <w:t>Minimaal 250 Cd/m</w:t>
            </w:r>
            <w:r w:rsidRPr="00FF2C2A">
              <w:rPr>
                <w:rFonts w:cstheme="minorHAnsi"/>
                <w:szCs w:val="18"/>
                <w:vertAlign w:val="superscript"/>
              </w:rPr>
              <w:t>2</w:t>
            </w:r>
          </w:p>
        </w:tc>
        <w:tc>
          <w:tcPr>
            <w:tcW w:w="853" w:type="dxa"/>
            <w:tcBorders>
              <w:top w:val="single" w:sz="4" w:space="0" w:color="auto"/>
            </w:tcBorders>
            <w:vAlign w:val="center"/>
          </w:tcPr>
          <w:p w14:paraId="427F4A88" w14:textId="77777777" w:rsidR="00742114" w:rsidRPr="00FF2C2A" w:rsidRDefault="00742114" w:rsidP="00F66502">
            <w:pPr>
              <w:keepNext/>
              <w:keepLines/>
              <w:rPr>
                <w:rFonts w:cstheme="minorHAnsi"/>
                <w:szCs w:val="18"/>
              </w:rPr>
            </w:pPr>
          </w:p>
        </w:tc>
        <w:tc>
          <w:tcPr>
            <w:tcW w:w="5669" w:type="dxa"/>
            <w:tcBorders>
              <w:top w:val="single" w:sz="4" w:space="0" w:color="auto"/>
            </w:tcBorders>
            <w:vAlign w:val="center"/>
          </w:tcPr>
          <w:p w14:paraId="21FECACE"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PB-01</w:t>
            </w:r>
            <w:r w:rsidRPr="009F0DB0">
              <w:rPr>
                <w:rFonts w:cstheme="minorHAnsi"/>
                <w:color w:val="000000"/>
                <w:szCs w:val="18"/>
              </w:rPr>
              <w:t>:</w:t>
            </w:r>
          </w:p>
          <w:p w14:paraId="46B70BFD"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PB-02</w:t>
            </w:r>
            <w:r w:rsidRPr="009F0DB0">
              <w:rPr>
                <w:rFonts w:cstheme="minorHAnsi"/>
                <w:color w:val="000000"/>
                <w:szCs w:val="18"/>
              </w:rPr>
              <w:t xml:space="preserve">: </w:t>
            </w:r>
          </w:p>
          <w:p w14:paraId="01428165" w14:textId="7753C9DD" w:rsidR="00742114" w:rsidRPr="00FF2C2A" w:rsidRDefault="00E0064A" w:rsidP="00F66502">
            <w:pPr>
              <w:keepNext/>
              <w:keepLines/>
              <w:rPr>
                <w:rFonts w:cstheme="minorHAnsi"/>
                <w:szCs w:val="18"/>
              </w:rPr>
            </w:pPr>
            <w:r w:rsidRPr="009F0DB0">
              <w:rPr>
                <w:rFonts w:cstheme="minorHAnsi"/>
                <w:color w:val="000000"/>
                <w:szCs w:val="18"/>
              </w:rPr>
              <w:t xml:space="preserve">Onderbouwing </w:t>
            </w:r>
            <w:r>
              <w:rPr>
                <w:rFonts w:cstheme="minorHAnsi"/>
                <w:color w:val="000000"/>
                <w:szCs w:val="18"/>
              </w:rPr>
              <w:t>PB-03</w:t>
            </w:r>
            <w:r w:rsidRPr="009F0DB0">
              <w:rPr>
                <w:rFonts w:cstheme="minorHAnsi"/>
                <w:color w:val="000000"/>
                <w:szCs w:val="18"/>
              </w:rPr>
              <w:t>:</w:t>
            </w:r>
          </w:p>
        </w:tc>
      </w:tr>
      <w:tr w:rsidR="00742114" w:rsidRPr="00FC6711" w14:paraId="5FE1F3BD" w14:textId="6F6AB783" w:rsidTr="001617BC">
        <w:trPr>
          <w:trHeight w:val="829"/>
        </w:trPr>
        <w:tc>
          <w:tcPr>
            <w:tcW w:w="2689" w:type="dxa"/>
            <w:vAlign w:val="center"/>
          </w:tcPr>
          <w:p w14:paraId="1E0C3BF1" w14:textId="77777777" w:rsidR="00742114" w:rsidRPr="00FF2C2A" w:rsidRDefault="00742114" w:rsidP="00F66502">
            <w:pPr>
              <w:keepNext/>
              <w:keepLines/>
              <w:rPr>
                <w:rFonts w:cstheme="minorHAnsi"/>
                <w:b/>
                <w:bCs/>
                <w:szCs w:val="18"/>
              </w:rPr>
            </w:pPr>
            <w:r w:rsidRPr="00FF2C2A">
              <w:rPr>
                <w:rFonts w:cstheme="minorHAnsi"/>
                <w:b/>
                <w:bCs/>
                <w:szCs w:val="18"/>
              </w:rPr>
              <w:t>Contrast ratio</w:t>
            </w:r>
          </w:p>
        </w:tc>
        <w:tc>
          <w:tcPr>
            <w:tcW w:w="5385" w:type="dxa"/>
            <w:vAlign w:val="center"/>
          </w:tcPr>
          <w:p w14:paraId="56644618" w14:textId="77777777" w:rsidR="00742114" w:rsidRPr="00FF2C2A" w:rsidRDefault="00742114" w:rsidP="00F66502">
            <w:pPr>
              <w:keepNext/>
              <w:keepLines/>
              <w:rPr>
                <w:rFonts w:cstheme="minorHAnsi"/>
                <w:szCs w:val="18"/>
              </w:rPr>
            </w:pPr>
            <w:r w:rsidRPr="00FF2C2A">
              <w:rPr>
                <w:rFonts w:cstheme="minorHAnsi"/>
                <w:szCs w:val="18"/>
              </w:rPr>
              <w:t>1.000 : 1</w:t>
            </w:r>
          </w:p>
        </w:tc>
        <w:tc>
          <w:tcPr>
            <w:tcW w:w="853" w:type="dxa"/>
            <w:vAlign w:val="center"/>
          </w:tcPr>
          <w:p w14:paraId="4AB748F9" w14:textId="77777777" w:rsidR="00742114" w:rsidRPr="00FF2C2A" w:rsidRDefault="00742114" w:rsidP="00F66502">
            <w:pPr>
              <w:keepNext/>
              <w:keepLines/>
              <w:rPr>
                <w:rFonts w:cstheme="minorHAnsi"/>
                <w:szCs w:val="18"/>
              </w:rPr>
            </w:pPr>
          </w:p>
        </w:tc>
        <w:tc>
          <w:tcPr>
            <w:tcW w:w="5669" w:type="dxa"/>
            <w:vAlign w:val="center"/>
          </w:tcPr>
          <w:p w14:paraId="64742522"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PB-01</w:t>
            </w:r>
            <w:r w:rsidRPr="009F0DB0">
              <w:rPr>
                <w:rFonts w:cstheme="minorHAnsi"/>
                <w:color w:val="000000"/>
                <w:szCs w:val="18"/>
              </w:rPr>
              <w:t>:</w:t>
            </w:r>
          </w:p>
          <w:p w14:paraId="56C18150"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PB-02</w:t>
            </w:r>
            <w:r w:rsidRPr="009F0DB0">
              <w:rPr>
                <w:rFonts w:cstheme="minorHAnsi"/>
                <w:color w:val="000000"/>
                <w:szCs w:val="18"/>
              </w:rPr>
              <w:t xml:space="preserve">: </w:t>
            </w:r>
          </w:p>
          <w:p w14:paraId="6C0F02CA" w14:textId="588AAC7C" w:rsidR="00742114" w:rsidRPr="00FF2C2A" w:rsidRDefault="00E0064A" w:rsidP="00F66502">
            <w:pPr>
              <w:keepNext/>
              <w:keepLines/>
              <w:rPr>
                <w:rFonts w:cstheme="minorHAnsi"/>
                <w:szCs w:val="18"/>
              </w:rPr>
            </w:pPr>
            <w:r w:rsidRPr="009F0DB0">
              <w:rPr>
                <w:rFonts w:cstheme="minorHAnsi"/>
                <w:color w:val="000000"/>
                <w:szCs w:val="18"/>
              </w:rPr>
              <w:t xml:space="preserve">Onderbouwing </w:t>
            </w:r>
            <w:r>
              <w:rPr>
                <w:rFonts w:cstheme="minorHAnsi"/>
                <w:color w:val="000000"/>
                <w:szCs w:val="18"/>
              </w:rPr>
              <w:t>PB-03</w:t>
            </w:r>
            <w:r w:rsidRPr="009F0DB0">
              <w:rPr>
                <w:rFonts w:cstheme="minorHAnsi"/>
                <w:color w:val="000000"/>
                <w:szCs w:val="18"/>
              </w:rPr>
              <w:t>:</w:t>
            </w:r>
          </w:p>
        </w:tc>
      </w:tr>
      <w:tr w:rsidR="00742114" w:rsidRPr="00FC6711" w14:paraId="43338A60" w14:textId="16EB01D6" w:rsidTr="001617BC">
        <w:trPr>
          <w:trHeight w:val="341"/>
        </w:trPr>
        <w:tc>
          <w:tcPr>
            <w:tcW w:w="2689" w:type="dxa"/>
            <w:vAlign w:val="center"/>
          </w:tcPr>
          <w:p w14:paraId="7A507E83" w14:textId="77777777" w:rsidR="00742114" w:rsidRPr="00FF2C2A" w:rsidRDefault="00742114" w:rsidP="00F66502">
            <w:pPr>
              <w:keepNext/>
              <w:keepLines/>
              <w:rPr>
                <w:rFonts w:cstheme="minorHAnsi"/>
                <w:b/>
                <w:bCs/>
                <w:szCs w:val="18"/>
              </w:rPr>
            </w:pPr>
            <w:r w:rsidRPr="00FF2C2A">
              <w:rPr>
                <w:rFonts w:cstheme="minorHAnsi"/>
                <w:b/>
                <w:bCs/>
                <w:szCs w:val="18"/>
              </w:rPr>
              <w:t>Beeldscherm frequentie</w:t>
            </w:r>
          </w:p>
        </w:tc>
        <w:tc>
          <w:tcPr>
            <w:tcW w:w="5385" w:type="dxa"/>
            <w:vAlign w:val="center"/>
          </w:tcPr>
          <w:p w14:paraId="7D125428" w14:textId="77777777" w:rsidR="00742114" w:rsidRPr="00FF2C2A" w:rsidRDefault="00742114" w:rsidP="00F66502">
            <w:pPr>
              <w:keepNext/>
              <w:keepLines/>
              <w:rPr>
                <w:rFonts w:cstheme="minorHAnsi"/>
                <w:szCs w:val="18"/>
              </w:rPr>
            </w:pPr>
            <w:r w:rsidRPr="00FF2C2A">
              <w:rPr>
                <w:rFonts w:cstheme="minorHAnsi"/>
                <w:szCs w:val="18"/>
              </w:rPr>
              <w:t>Minimaal 60Hz</w:t>
            </w:r>
          </w:p>
        </w:tc>
        <w:tc>
          <w:tcPr>
            <w:tcW w:w="853" w:type="dxa"/>
            <w:vAlign w:val="center"/>
          </w:tcPr>
          <w:p w14:paraId="1FB149E3" w14:textId="77777777" w:rsidR="00742114" w:rsidRPr="00FF2C2A" w:rsidRDefault="00742114" w:rsidP="00F66502">
            <w:pPr>
              <w:keepNext/>
              <w:keepLines/>
              <w:rPr>
                <w:rFonts w:cstheme="minorHAnsi"/>
                <w:szCs w:val="18"/>
              </w:rPr>
            </w:pPr>
          </w:p>
        </w:tc>
        <w:tc>
          <w:tcPr>
            <w:tcW w:w="5669" w:type="dxa"/>
            <w:vAlign w:val="center"/>
          </w:tcPr>
          <w:p w14:paraId="5B07E364"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PB-01</w:t>
            </w:r>
            <w:r w:rsidRPr="009F0DB0">
              <w:rPr>
                <w:rFonts w:cstheme="minorHAnsi"/>
                <w:color w:val="000000"/>
                <w:szCs w:val="18"/>
              </w:rPr>
              <w:t>:</w:t>
            </w:r>
          </w:p>
          <w:p w14:paraId="58AB6511"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PB-02</w:t>
            </w:r>
            <w:r w:rsidRPr="009F0DB0">
              <w:rPr>
                <w:rFonts w:cstheme="minorHAnsi"/>
                <w:color w:val="000000"/>
                <w:szCs w:val="18"/>
              </w:rPr>
              <w:t xml:space="preserve">: </w:t>
            </w:r>
          </w:p>
          <w:p w14:paraId="50B22B5C" w14:textId="4251330A" w:rsidR="00742114" w:rsidRPr="00FF2C2A" w:rsidRDefault="00E0064A" w:rsidP="00F66502">
            <w:pPr>
              <w:keepNext/>
              <w:keepLines/>
              <w:rPr>
                <w:rFonts w:cstheme="minorHAnsi"/>
                <w:szCs w:val="18"/>
              </w:rPr>
            </w:pPr>
            <w:r w:rsidRPr="009F0DB0">
              <w:rPr>
                <w:rFonts w:cstheme="minorHAnsi"/>
                <w:color w:val="000000"/>
                <w:szCs w:val="18"/>
              </w:rPr>
              <w:t xml:space="preserve">Onderbouwing </w:t>
            </w:r>
            <w:r>
              <w:rPr>
                <w:rFonts w:cstheme="minorHAnsi"/>
                <w:color w:val="000000"/>
                <w:szCs w:val="18"/>
              </w:rPr>
              <w:t>PB-03</w:t>
            </w:r>
            <w:r w:rsidRPr="009F0DB0">
              <w:rPr>
                <w:rFonts w:cstheme="minorHAnsi"/>
                <w:color w:val="000000"/>
                <w:szCs w:val="18"/>
              </w:rPr>
              <w:t>:</w:t>
            </w:r>
          </w:p>
        </w:tc>
      </w:tr>
      <w:tr w:rsidR="00CD407F" w:rsidRPr="00CD407F" w14:paraId="33F407D9" w14:textId="5E36403C" w:rsidTr="001617BC">
        <w:trPr>
          <w:trHeight w:val="331"/>
        </w:trPr>
        <w:tc>
          <w:tcPr>
            <w:tcW w:w="2689" w:type="dxa"/>
            <w:vAlign w:val="center"/>
          </w:tcPr>
          <w:p w14:paraId="2B506ADB" w14:textId="77777777" w:rsidR="00742114" w:rsidRPr="00CD407F" w:rsidRDefault="00742114" w:rsidP="00F66502">
            <w:pPr>
              <w:keepNext/>
              <w:keepLines/>
              <w:rPr>
                <w:rFonts w:cstheme="minorHAnsi"/>
                <w:b/>
                <w:bCs/>
                <w:szCs w:val="18"/>
              </w:rPr>
            </w:pPr>
            <w:r w:rsidRPr="00CD407F">
              <w:rPr>
                <w:rFonts w:cstheme="minorHAnsi"/>
                <w:b/>
                <w:bCs/>
                <w:szCs w:val="18"/>
              </w:rPr>
              <w:t>Uitvoering</w:t>
            </w:r>
          </w:p>
        </w:tc>
        <w:tc>
          <w:tcPr>
            <w:tcW w:w="5385" w:type="dxa"/>
            <w:vAlign w:val="center"/>
          </w:tcPr>
          <w:p w14:paraId="222884E6" w14:textId="77777777" w:rsidR="002926AC" w:rsidRPr="00CD407F" w:rsidRDefault="002926AC" w:rsidP="00F66502">
            <w:pPr>
              <w:pStyle w:val="Lijstalinea"/>
              <w:keepNext/>
              <w:keepLines/>
              <w:numPr>
                <w:ilvl w:val="0"/>
                <w:numId w:val="24"/>
              </w:numPr>
              <w:rPr>
                <w:rFonts w:cstheme="minorHAnsi"/>
                <w:szCs w:val="18"/>
              </w:rPr>
            </w:pPr>
            <w:r w:rsidRPr="00CD407F">
              <w:rPr>
                <w:rFonts w:cstheme="minorHAnsi"/>
                <w:szCs w:val="18"/>
              </w:rPr>
              <w:t>Zakelijke uitvoering;</w:t>
            </w:r>
          </w:p>
          <w:p w14:paraId="01BFA0E5" w14:textId="77777777" w:rsidR="00742114" w:rsidRPr="00CD407F" w:rsidRDefault="002926AC" w:rsidP="00F66502">
            <w:pPr>
              <w:pStyle w:val="Lijstalinea"/>
              <w:keepNext/>
              <w:keepLines/>
              <w:numPr>
                <w:ilvl w:val="0"/>
                <w:numId w:val="24"/>
              </w:numPr>
              <w:rPr>
                <w:rFonts w:cstheme="minorHAnsi"/>
                <w:szCs w:val="18"/>
              </w:rPr>
            </w:pPr>
            <w:r w:rsidRPr="00CD407F">
              <w:rPr>
                <w:rFonts w:cstheme="minorHAnsi"/>
                <w:szCs w:val="18"/>
              </w:rPr>
              <w:t>Kleur: zwart of grijs.</w:t>
            </w:r>
          </w:p>
          <w:p w14:paraId="0D4DB494" w14:textId="77777777" w:rsidR="00F31927" w:rsidRPr="004019C3" w:rsidRDefault="00F31927" w:rsidP="00F31927">
            <w:pPr>
              <w:keepNext/>
              <w:keepLines/>
              <w:rPr>
                <w:rFonts w:cstheme="minorHAnsi"/>
                <w:szCs w:val="18"/>
              </w:rPr>
            </w:pPr>
            <w:r w:rsidRPr="004019C3">
              <w:rPr>
                <w:rFonts w:cstheme="minorHAnsi"/>
                <w:szCs w:val="18"/>
              </w:rPr>
              <w:t>N.B.:</w:t>
            </w:r>
          </w:p>
          <w:p w14:paraId="47200F34" w14:textId="79154E14" w:rsidR="002926AC" w:rsidRPr="00CD407F" w:rsidRDefault="00F31927" w:rsidP="00F31927">
            <w:pPr>
              <w:keepNext/>
              <w:keepLines/>
              <w:rPr>
                <w:rFonts w:cstheme="minorHAnsi"/>
                <w:szCs w:val="18"/>
              </w:rPr>
            </w:pPr>
            <w:r w:rsidRPr="004019C3">
              <w:rPr>
                <w:rFonts w:cstheme="minorHAnsi"/>
                <w:szCs w:val="18"/>
              </w:rPr>
              <w:t xml:space="preserve">Monitoren bedoeld voor de z.g. </w:t>
            </w:r>
            <w:proofErr w:type="spellStart"/>
            <w:r w:rsidRPr="004019C3">
              <w:rPr>
                <w:rFonts w:cstheme="minorHAnsi"/>
                <w:szCs w:val="18"/>
              </w:rPr>
              <w:t>gaming</w:t>
            </w:r>
            <w:proofErr w:type="spellEnd"/>
            <w:r w:rsidRPr="004019C3">
              <w:rPr>
                <w:rFonts w:cstheme="minorHAnsi"/>
                <w:szCs w:val="18"/>
              </w:rPr>
              <w:t>-markt zijn niet toegestaan.</w:t>
            </w:r>
          </w:p>
        </w:tc>
        <w:tc>
          <w:tcPr>
            <w:tcW w:w="853" w:type="dxa"/>
            <w:vAlign w:val="center"/>
          </w:tcPr>
          <w:p w14:paraId="2AFF8676" w14:textId="77777777" w:rsidR="00742114" w:rsidRPr="00CD407F" w:rsidRDefault="00742114" w:rsidP="00F66502">
            <w:pPr>
              <w:keepNext/>
              <w:keepLines/>
              <w:rPr>
                <w:rFonts w:cstheme="minorHAnsi"/>
                <w:szCs w:val="18"/>
              </w:rPr>
            </w:pPr>
          </w:p>
        </w:tc>
        <w:tc>
          <w:tcPr>
            <w:tcW w:w="5669" w:type="dxa"/>
            <w:vAlign w:val="center"/>
          </w:tcPr>
          <w:p w14:paraId="401FD5C2" w14:textId="77777777" w:rsidR="00E0064A" w:rsidRPr="00CD407F" w:rsidRDefault="00E0064A" w:rsidP="00F66502">
            <w:pPr>
              <w:keepNext/>
              <w:keepLines/>
              <w:rPr>
                <w:rFonts w:cstheme="minorHAnsi"/>
                <w:szCs w:val="18"/>
              </w:rPr>
            </w:pPr>
            <w:r w:rsidRPr="00CD407F">
              <w:rPr>
                <w:rFonts w:cstheme="minorHAnsi"/>
                <w:szCs w:val="18"/>
              </w:rPr>
              <w:t>Onderbouwing PB-01:</w:t>
            </w:r>
          </w:p>
          <w:p w14:paraId="20584620" w14:textId="77777777" w:rsidR="00E0064A" w:rsidRPr="00CD407F" w:rsidRDefault="00E0064A" w:rsidP="00F66502">
            <w:pPr>
              <w:keepNext/>
              <w:keepLines/>
              <w:rPr>
                <w:rFonts w:cstheme="minorHAnsi"/>
                <w:szCs w:val="18"/>
              </w:rPr>
            </w:pPr>
            <w:r w:rsidRPr="00CD407F">
              <w:rPr>
                <w:rFonts w:cstheme="minorHAnsi"/>
                <w:szCs w:val="18"/>
              </w:rPr>
              <w:t xml:space="preserve">Onderbouwing PB-02: </w:t>
            </w:r>
          </w:p>
          <w:p w14:paraId="624B3980" w14:textId="7586FA83" w:rsidR="00742114" w:rsidRPr="00CD407F" w:rsidRDefault="00E0064A" w:rsidP="00F66502">
            <w:pPr>
              <w:keepNext/>
              <w:keepLines/>
              <w:rPr>
                <w:rFonts w:cstheme="minorHAnsi"/>
                <w:szCs w:val="18"/>
              </w:rPr>
            </w:pPr>
            <w:r w:rsidRPr="00CD407F">
              <w:rPr>
                <w:rFonts w:cstheme="minorHAnsi"/>
                <w:szCs w:val="18"/>
              </w:rPr>
              <w:t>Onderbouwing PB-03:</w:t>
            </w:r>
          </w:p>
        </w:tc>
      </w:tr>
      <w:tr w:rsidR="00742114" w:rsidRPr="00FC6711" w14:paraId="246A5F45" w14:textId="7AE9DF6E" w:rsidTr="001617BC">
        <w:trPr>
          <w:trHeight w:val="307"/>
        </w:trPr>
        <w:tc>
          <w:tcPr>
            <w:tcW w:w="2689" w:type="dxa"/>
            <w:vAlign w:val="center"/>
          </w:tcPr>
          <w:p w14:paraId="33DDCE06" w14:textId="77777777" w:rsidR="00742114" w:rsidRPr="00FF2C2A" w:rsidRDefault="00742114" w:rsidP="00F66502">
            <w:pPr>
              <w:keepNext/>
              <w:keepLines/>
              <w:rPr>
                <w:rFonts w:cstheme="minorHAnsi"/>
                <w:b/>
                <w:bCs/>
                <w:szCs w:val="18"/>
              </w:rPr>
            </w:pPr>
            <w:r w:rsidRPr="00FF2C2A">
              <w:rPr>
                <w:rFonts w:cstheme="minorHAnsi"/>
                <w:b/>
                <w:bCs/>
                <w:szCs w:val="18"/>
              </w:rPr>
              <w:t>Kijkhoek</w:t>
            </w:r>
          </w:p>
        </w:tc>
        <w:tc>
          <w:tcPr>
            <w:tcW w:w="5385" w:type="dxa"/>
            <w:vAlign w:val="center"/>
          </w:tcPr>
          <w:p w14:paraId="5F358CE0" w14:textId="77777777" w:rsidR="00742114" w:rsidRPr="00FF2C2A" w:rsidRDefault="00742114" w:rsidP="00F66502">
            <w:pPr>
              <w:keepNext/>
              <w:keepLines/>
              <w:rPr>
                <w:rFonts w:cstheme="minorHAnsi"/>
                <w:szCs w:val="18"/>
              </w:rPr>
            </w:pPr>
            <w:r w:rsidRPr="00FF2C2A">
              <w:rPr>
                <w:rFonts w:cstheme="minorHAnsi"/>
                <w:szCs w:val="18"/>
              </w:rPr>
              <w:t>Minimaal 178 graden</w:t>
            </w:r>
          </w:p>
        </w:tc>
        <w:tc>
          <w:tcPr>
            <w:tcW w:w="853" w:type="dxa"/>
            <w:vAlign w:val="center"/>
          </w:tcPr>
          <w:p w14:paraId="5B2F46C7" w14:textId="77777777" w:rsidR="00742114" w:rsidRPr="00FF2C2A" w:rsidRDefault="00742114" w:rsidP="00F66502">
            <w:pPr>
              <w:keepNext/>
              <w:keepLines/>
              <w:rPr>
                <w:rFonts w:cstheme="minorHAnsi"/>
                <w:szCs w:val="18"/>
              </w:rPr>
            </w:pPr>
          </w:p>
        </w:tc>
        <w:tc>
          <w:tcPr>
            <w:tcW w:w="5669" w:type="dxa"/>
            <w:vAlign w:val="center"/>
          </w:tcPr>
          <w:p w14:paraId="564558F7"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PB-01</w:t>
            </w:r>
            <w:r w:rsidRPr="009F0DB0">
              <w:rPr>
                <w:rFonts w:cstheme="minorHAnsi"/>
                <w:color w:val="000000"/>
                <w:szCs w:val="18"/>
              </w:rPr>
              <w:t>:</w:t>
            </w:r>
          </w:p>
          <w:p w14:paraId="3D72F2CB"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PB-02</w:t>
            </w:r>
            <w:r w:rsidRPr="009F0DB0">
              <w:rPr>
                <w:rFonts w:cstheme="minorHAnsi"/>
                <w:color w:val="000000"/>
                <w:szCs w:val="18"/>
              </w:rPr>
              <w:t xml:space="preserve">: </w:t>
            </w:r>
          </w:p>
          <w:p w14:paraId="792D696E" w14:textId="7DD92145" w:rsidR="00742114" w:rsidRPr="00FF2C2A" w:rsidRDefault="00E0064A" w:rsidP="00F66502">
            <w:pPr>
              <w:keepNext/>
              <w:keepLines/>
              <w:rPr>
                <w:rFonts w:cstheme="minorHAnsi"/>
                <w:szCs w:val="18"/>
              </w:rPr>
            </w:pPr>
            <w:r w:rsidRPr="009F0DB0">
              <w:rPr>
                <w:rFonts w:cstheme="minorHAnsi"/>
                <w:color w:val="000000"/>
                <w:szCs w:val="18"/>
              </w:rPr>
              <w:t xml:space="preserve">Onderbouwing </w:t>
            </w:r>
            <w:r>
              <w:rPr>
                <w:rFonts w:cstheme="minorHAnsi"/>
                <w:color w:val="000000"/>
                <w:szCs w:val="18"/>
              </w:rPr>
              <w:t>PB-03</w:t>
            </w:r>
            <w:r w:rsidRPr="009F0DB0">
              <w:rPr>
                <w:rFonts w:cstheme="minorHAnsi"/>
                <w:color w:val="000000"/>
                <w:szCs w:val="18"/>
              </w:rPr>
              <w:t>:</w:t>
            </w:r>
          </w:p>
        </w:tc>
      </w:tr>
      <w:tr w:rsidR="00742114" w:rsidRPr="00FC6711" w14:paraId="7CE928C2" w14:textId="5E32A582" w:rsidTr="001617BC">
        <w:trPr>
          <w:trHeight w:val="325"/>
        </w:trPr>
        <w:tc>
          <w:tcPr>
            <w:tcW w:w="2689" w:type="dxa"/>
            <w:vAlign w:val="center"/>
          </w:tcPr>
          <w:p w14:paraId="1FD59124" w14:textId="77777777" w:rsidR="00742114" w:rsidRPr="00FF2C2A" w:rsidRDefault="00742114" w:rsidP="00F66502">
            <w:pPr>
              <w:keepNext/>
              <w:keepLines/>
              <w:rPr>
                <w:rFonts w:cstheme="minorHAnsi"/>
                <w:b/>
                <w:bCs/>
                <w:szCs w:val="18"/>
              </w:rPr>
            </w:pPr>
            <w:r w:rsidRPr="00FF2C2A">
              <w:rPr>
                <w:rFonts w:cstheme="minorHAnsi"/>
                <w:b/>
                <w:bCs/>
                <w:szCs w:val="18"/>
              </w:rPr>
              <w:lastRenderedPageBreak/>
              <w:t>Beeldscherm</w:t>
            </w:r>
          </w:p>
        </w:tc>
        <w:tc>
          <w:tcPr>
            <w:tcW w:w="5385" w:type="dxa"/>
            <w:vAlign w:val="center"/>
          </w:tcPr>
          <w:p w14:paraId="2A2326EE" w14:textId="77777777" w:rsidR="00D53A0B" w:rsidRPr="00D53A0B" w:rsidRDefault="00D53A0B" w:rsidP="00D53A0B">
            <w:pPr>
              <w:pStyle w:val="Lijstalinea"/>
              <w:keepNext/>
              <w:keepLines/>
              <w:numPr>
                <w:ilvl w:val="0"/>
                <w:numId w:val="11"/>
              </w:numPr>
              <w:spacing w:line="240" w:lineRule="auto"/>
              <w:contextualSpacing w:val="0"/>
              <w:rPr>
                <w:rFonts w:cstheme="minorHAnsi"/>
                <w:szCs w:val="18"/>
                <w:lang w:val="en-US"/>
              </w:rPr>
            </w:pPr>
            <w:r w:rsidRPr="00D53A0B">
              <w:rPr>
                <w:rFonts w:cstheme="minorHAnsi"/>
                <w:szCs w:val="18"/>
                <w:lang w:val="en-US"/>
              </w:rPr>
              <w:t xml:space="preserve">IPS, </w:t>
            </w:r>
            <w:r w:rsidRPr="00D53A0B">
              <w:rPr>
                <w:rFonts w:cstheme="minorHAnsi"/>
                <w:color w:val="00B050"/>
                <w:szCs w:val="18"/>
                <w:lang w:val="en-US"/>
              </w:rPr>
              <w:t>OLED of mini-LED;</w:t>
            </w:r>
          </w:p>
          <w:p w14:paraId="5F2DD8F5" w14:textId="63D14618" w:rsidR="00742114" w:rsidRPr="00D53A0B" w:rsidRDefault="00D53A0B" w:rsidP="00F66502">
            <w:pPr>
              <w:pStyle w:val="Lijstalinea"/>
              <w:keepNext/>
              <w:keepLines/>
              <w:numPr>
                <w:ilvl w:val="0"/>
                <w:numId w:val="11"/>
              </w:numPr>
              <w:spacing w:line="240" w:lineRule="auto"/>
              <w:contextualSpacing w:val="0"/>
              <w:rPr>
                <w:rFonts w:cstheme="minorHAnsi"/>
                <w:szCs w:val="18"/>
              </w:rPr>
            </w:pPr>
            <w:r w:rsidRPr="006A4B70">
              <w:rPr>
                <w:rFonts w:cstheme="minorHAnsi"/>
                <w:szCs w:val="18"/>
              </w:rPr>
              <w:t>anti-</w:t>
            </w:r>
            <w:proofErr w:type="spellStart"/>
            <w:r w:rsidRPr="006A4B70">
              <w:rPr>
                <w:rFonts w:cstheme="minorHAnsi"/>
                <w:szCs w:val="18"/>
              </w:rPr>
              <w:t>glare</w:t>
            </w:r>
            <w:proofErr w:type="spellEnd"/>
          </w:p>
        </w:tc>
        <w:tc>
          <w:tcPr>
            <w:tcW w:w="853" w:type="dxa"/>
            <w:vAlign w:val="center"/>
          </w:tcPr>
          <w:p w14:paraId="07B29E5B" w14:textId="77777777" w:rsidR="00742114" w:rsidRPr="00FF2C2A" w:rsidRDefault="00742114" w:rsidP="00F66502">
            <w:pPr>
              <w:keepNext/>
              <w:keepLines/>
              <w:rPr>
                <w:rFonts w:cstheme="minorHAnsi"/>
                <w:szCs w:val="18"/>
              </w:rPr>
            </w:pPr>
          </w:p>
        </w:tc>
        <w:tc>
          <w:tcPr>
            <w:tcW w:w="5669" w:type="dxa"/>
            <w:vAlign w:val="center"/>
          </w:tcPr>
          <w:p w14:paraId="0DDE57DE"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PB-01</w:t>
            </w:r>
            <w:r w:rsidRPr="009F0DB0">
              <w:rPr>
                <w:rFonts w:cstheme="minorHAnsi"/>
                <w:color w:val="000000"/>
                <w:szCs w:val="18"/>
              </w:rPr>
              <w:t>:</w:t>
            </w:r>
          </w:p>
          <w:p w14:paraId="25DDA69C" w14:textId="77777777" w:rsidR="00E0064A" w:rsidRDefault="00E0064A" w:rsidP="00F66502">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PB-02</w:t>
            </w:r>
            <w:r w:rsidRPr="009F0DB0">
              <w:rPr>
                <w:rFonts w:cstheme="minorHAnsi"/>
                <w:color w:val="000000"/>
                <w:szCs w:val="18"/>
              </w:rPr>
              <w:t xml:space="preserve">: </w:t>
            </w:r>
          </w:p>
          <w:p w14:paraId="58045281" w14:textId="434D62AC" w:rsidR="00742114" w:rsidRPr="00FF2C2A" w:rsidRDefault="00E0064A" w:rsidP="00F66502">
            <w:pPr>
              <w:keepNext/>
              <w:keepLines/>
              <w:rPr>
                <w:rFonts w:cstheme="minorHAnsi"/>
                <w:szCs w:val="18"/>
              </w:rPr>
            </w:pPr>
            <w:r w:rsidRPr="009F0DB0">
              <w:rPr>
                <w:rFonts w:cstheme="minorHAnsi"/>
                <w:color w:val="000000"/>
                <w:szCs w:val="18"/>
              </w:rPr>
              <w:t xml:space="preserve">Onderbouwing </w:t>
            </w:r>
            <w:r>
              <w:rPr>
                <w:rFonts w:cstheme="minorHAnsi"/>
                <w:color w:val="000000"/>
                <w:szCs w:val="18"/>
              </w:rPr>
              <w:t>PB-03</w:t>
            </w:r>
            <w:r w:rsidRPr="009F0DB0">
              <w:rPr>
                <w:rFonts w:cstheme="minorHAnsi"/>
                <w:color w:val="000000"/>
                <w:szCs w:val="18"/>
              </w:rPr>
              <w:t>:</w:t>
            </w:r>
          </w:p>
        </w:tc>
      </w:tr>
      <w:tr w:rsidR="00CD407F" w:rsidRPr="00CD407F" w14:paraId="78931B1D" w14:textId="38DDF661" w:rsidTr="001617BC">
        <w:trPr>
          <w:trHeight w:val="795"/>
        </w:trPr>
        <w:tc>
          <w:tcPr>
            <w:tcW w:w="2689" w:type="dxa"/>
            <w:vAlign w:val="center"/>
          </w:tcPr>
          <w:p w14:paraId="17CDA10D" w14:textId="77777777" w:rsidR="00742114" w:rsidRPr="00CD407F" w:rsidRDefault="00742114" w:rsidP="00F66502">
            <w:pPr>
              <w:keepNext/>
              <w:keepLines/>
              <w:rPr>
                <w:rFonts w:cstheme="minorHAnsi"/>
                <w:b/>
                <w:bCs/>
                <w:szCs w:val="18"/>
              </w:rPr>
            </w:pPr>
            <w:r w:rsidRPr="00CD407F">
              <w:rPr>
                <w:rFonts w:cstheme="minorHAnsi"/>
                <w:b/>
                <w:bCs/>
                <w:szCs w:val="18"/>
              </w:rPr>
              <w:t>Aansluitingen</w:t>
            </w:r>
          </w:p>
        </w:tc>
        <w:tc>
          <w:tcPr>
            <w:tcW w:w="5385" w:type="dxa"/>
            <w:tcBorders>
              <w:bottom w:val="single" w:sz="4" w:space="0" w:color="auto"/>
            </w:tcBorders>
            <w:vAlign w:val="center"/>
          </w:tcPr>
          <w:p w14:paraId="46A82BE4" w14:textId="77777777" w:rsidR="00742114" w:rsidRPr="00CD407F" w:rsidRDefault="00742114" w:rsidP="00F66502">
            <w:pPr>
              <w:keepNext/>
              <w:keepLines/>
              <w:spacing w:line="240" w:lineRule="auto"/>
              <w:rPr>
                <w:rFonts w:cstheme="minorHAnsi"/>
                <w:szCs w:val="18"/>
              </w:rPr>
            </w:pPr>
            <w:r w:rsidRPr="00CD407F">
              <w:rPr>
                <w:rFonts w:cstheme="minorHAnsi"/>
                <w:szCs w:val="18"/>
              </w:rPr>
              <w:t>Minimaal:</w:t>
            </w:r>
          </w:p>
          <w:p w14:paraId="3CA89E33" w14:textId="27C6727D" w:rsidR="00742114" w:rsidRPr="00CD407F" w:rsidRDefault="00742114" w:rsidP="00F66502">
            <w:pPr>
              <w:pStyle w:val="Lijstalinea"/>
              <w:keepNext/>
              <w:keepLines/>
              <w:numPr>
                <w:ilvl w:val="0"/>
                <w:numId w:val="10"/>
              </w:numPr>
              <w:spacing w:line="240" w:lineRule="auto"/>
              <w:contextualSpacing w:val="0"/>
              <w:rPr>
                <w:rFonts w:cstheme="minorHAnsi"/>
                <w:szCs w:val="18"/>
              </w:rPr>
            </w:pPr>
            <w:r w:rsidRPr="00CD407F">
              <w:rPr>
                <w:rFonts w:cstheme="minorHAnsi"/>
                <w:szCs w:val="18"/>
              </w:rPr>
              <w:t xml:space="preserve">1x HDMI </w:t>
            </w:r>
            <w:r w:rsidR="002926AC" w:rsidRPr="00CD407F">
              <w:rPr>
                <w:rFonts w:cstheme="minorHAnsi"/>
                <w:szCs w:val="18"/>
              </w:rPr>
              <w:t>1.4</w:t>
            </w:r>
          </w:p>
          <w:p w14:paraId="2BC9D23C" w14:textId="2E710DDC" w:rsidR="00742114" w:rsidRPr="00CD407F" w:rsidRDefault="00F31927" w:rsidP="00F66502">
            <w:pPr>
              <w:pStyle w:val="Lijstalinea"/>
              <w:keepNext/>
              <w:keepLines/>
              <w:numPr>
                <w:ilvl w:val="0"/>
                <w:numId w:val="10"/>
              </w:numPr>
              <w:spacing w:line="240" w:lineRule="auto"/>
              <w:contextualSpacing w:val="0"/>
              <w:rPr>
                <w:rFonts w:cstheme="minorHAnsi"/>
                <w:szCs w:val="18"/>
              </w:rPr>
            </w:pPr>
            <w:r w:rsidRPr="00F31927">
              <w:rPr>
                <w:rFonts w:cstheme="minorHAnsi"/>
                <w:color w:val="00B050"/>
                <w:szCs w:val="18"/>
              </w:rPr>
              <w:t>1</w:t>
            </w:r>
            <w:r w:rsidR="00742114" w:rsidRPr="00F31927">
              <w:rPr>
                <w:rFonts w:cstheme="minorHAnsi"/>
                <w:color w:val="00B050"/>
                <w:szCs w:val="18"/>
              </w:rPr>
              <w:t>x Displayport.</w:t>
            </w:r>
          </w:p>
        </w:tc>
        <w:tc>
          <w:tcPr>
            <w:tcW w:w="853" w:type="dxa"/>
            <w:tcBorders>
              <w:bottom w:val="single" w:sz="4" w:space="0" w:color="auto"/>
            </w:tcBorders>
            <w:vAlign w:val="center"/>
          </w:tcPr>
          <w:p w14:paraId="27E7AA9E" w14:textId="77777777" w:rsidR="00742114" w:rsidRPr="00CD407F" w:rsidRDefault="00742114" w:rsidP="00F66502">
            <w:pPr>
              <w:keepNext/>
              <w:keepLines/>
              <w:spacing w:line="240" w:lineRule="auto"/>
              <w:rPr>
                <w:rFonts w:cstheme="minorHAnsi"/>
                <w:szCs w:val="18"/>
              </w:rPr>
            </w:pPr>
          </w:p>
        </w:tc>
        <w:tc>
          <w:tcPr>
            <w:tcW w:w="5669" w:type="dxa"/>
            <w:tcBorders>
              <w:bottom w:val="single" w:sz="4" w:space="0" w:color="auto"/>
            </w:tcBorders>
            <w:vAlign w:val="center"/>
          </w:tcPr>
          <w:p w14:paraId="0ACF3C93" w14:textId="77777777" w:rsidR="00E0064A" w:rsidRPr="00CD407F" w:rsidRDefault="00E0064A" w:rsidP="00F66502">
            <w:pPr>
              <w:keepNext/>
              <w:keepLines/>
              <w:rPr>
                <w:rFonts w:cstheme="minorHAnsi"/>
                <w:szCs w:val="18"/>
              </w:rPr>
            </w:pPr>
            <w:r w:rsidRPr="00CD407F">
              <w:rPr>
                <w:rFonts w:cstheme="minorHAnsi"/>
                <w:szCs w:val="18"/>
              </w:rPr>
              <w:t>Onderbouwing PB-01:</w:t>
            </w:r>
          </w:p>
          <w:p w14:paraId="4B538FF2" w14:textId="77777777" w:rsidR="00E0064A" w:rsidRPr="00CD407F" w:rsidRDefault="00E0064A" w:rsidP="00F66502">
            <w:pPr>
              <w:keepNext/>
              <w:keepLines/>
              <w:rPr>
                <w:rFonts w:cstheme="minorHAnsi"/>
                <w:szCs w:val="18"/>
              </w:rPr>
            </w:pPr>
            <w:r w:rsidRPr="00CD407F">
              <w:rPr>
                <w:rFonts w:cstheme="minorHAnsi"/>
                <w:szCs w:val="18"/>
              </w:rPr>
              <w:t xml:space="preserve">Onderbouwing PB-02: </w:t>
            </w:r>
          </w:p>
          <w:p w14:paraId="3641C713" w14:textId="5FC607C3" w:rsidR="00742114" w:rsidRPr="00CD407F" w:rsidRDefault="00E0064A" w:rsidP="00F66502">
            <w:pPr>
              <w:keepNext/>
              <w:keepLines/>
              <w:spacing w:line="240" w:lineRule="auto"/>
              <w:rPr>
                <w:rFonts w:cstheme="minorHAnsi"/>
                <w:szCs w:val="18"/>
              </w:rPr>
            </w:pPr>
            <w:r w:rsidRPr="00CD407F">
              <w:rPr>
                <w:rFonts w:cstheme="minorHAnsi"/>
                <w:szCs w:val="18"/>
              </w:rPr>
              <w:t>Onderbouwing PB-03:</w:t>
            </w:r>
          </w:p>
        </w:tc>
      </w:tr>
      <w:tr w:rsidR="00F2760E" w:rsidRPr="00A34868" w14:paraId="22260F62" w14:textId="77777777" w:rsidTr="001617BC">
        <w:trPr>
          <w:trHeight w:val="3830"/>
        </w:trPr>
        <w:tc>
          <w:tcPr>
            <w:tcW w:w="2689" w:type="dxa"/>
            <w:vAlign w:val="center"/>
          </w:tcPr>
          <w:p w14:paraId="43710514" w14:textId="1D19D8E1" w:rsidR="00F2760E" w:rsidRPr="0013015F" w:rsidRDefault="00F2760E" w:rsidP="00F2760E">
            <w:pPr>
              <w:keepNext/>
              <w:keepLines/>
              <w:rPr>
                <w:rFonts w:cstheme="minorHAnsi"/>
                <w:b/>
                <w:bCs/>
                <w:szCs w:val="18"/>
              </w:rPr>
            </w:pPr>
            <w:r w:rsidRPr="00FF2C2A">
              <w:rPr>
                <w:rFonts w:cstheme="minorHAnsi"/>
                <w:b/>
                <w:bCs/>
                <w:szCs w:val="18"/>
              </w:rPr>
              <w:t>Portreplicator</w:t>
            </w:r>
          </w:p>
        </w:tc>
        <w:tc>
          <w:tcPr>
            <w:tcW w:w="5385" w:type="dxa"/>
            <w:vAlign w:val="center"/>
          </w:tcPr>
          <w:p w14:paraId="7751CB3F" w14:textId="77777777" w:rsidR="00F2760E" w:rsidRPr="00FD1241" w:rsidRDefault="00F2760E" w:rsidP="00F2760E">
            <w:pPr>
              <w:pStyle w:val="Lijstalinea"/>
              <w:keepNext/>
              <w:keepLines/>
              <w:numPr>
                <w:ilvl w:val="0"/>
                <w:numId w:val="12"/>
              </w:numPr>
              <w:spacing w:line="240" w:lineRule="auto"/>
              <w:contextualSpacing w:val="0"/>
              <w:rPr>
                <w:rFonts w:cstheme="minorHAnsi"/>
                <w:color w:val="00B050"/>
                <w:szCs w:val="18"/>
              </w:rPr>
            </w:pPr>
            <w:r w:rsidRPr="00FD1241">
              <w:rPr>
                <w:rFonts w:cstheme="minorHAnsi"/>
                <w:color w:val="00B050"/>
                <w:szCs w:val="18"/>
              </w:rPr>
              <w:t xml:space="preserve">Ondersteuning native Displayport USB-C </w:t>
            </w:r>
            <w:r w:rsidRPr="000E4CE7">
              <w:rPr>
                <w:rFonts w:cstheme="minorHAnsi"/>
                <w:color w:val="00B050"/>
                <w:szCs w:val="18"/>
              </w:rPr>
              <w:t xml:space="preserve">technologie in de vorm van USB-C DP Alt-modus (of </w:t>
            </w:r>
            <w:r w:rsidRPr="00FD1241">
              <w:rPr>
                <w:rFonts w:cstheme="minorHAnsi"/>
                <w:color w:val="00B050"/>
                <w:szCs w:val="18"/>
              </w:rPr>
              <w:t>gelijkwaardig);</w:t>
            </w:r>
          </w:p>
          <w:p w14:paraId="17EF186A" w14:textId="77777777" w:rsidR="00F2760E" w:rsidRPr="000718B9" w:rsidRDefault="00F2760E" w:rsidP="00F2760E">
            <w:pPr>
              <w:pStyle w:val="Lijstalinea"/>
              <w:keepNext/>
              <w:keepLines/>
              <w:numPr>
                <w:ilvl w:val="0"/>
                <w:numId w:val="12"/>
              </w:numPr>
              <w:spacing w:line="240" w:lineRule="auto"/>
              <w:contextualSpacing w:val="0"/>
              <w:rPr>
                <w:rFonts w:cstheme="minorHAnsi"/>
                <w:szCs w:val="18"/>
              </w:rPr>
            </w:pPr>
            <w:r w:rsidRPr="000718B9">
              <w:rPr>
                <w:rFonts w:cstheme="minorHAnsi"/>
                <w:szCs w:val="18"/>
              </w:rPr>
              <w:t>Beeldschermen zijn voorzien van een geïntegreerde portreplicator met minimaal 60 Watt oplaadfunctie voor laptop via USB-C aansluiting;</w:t>
            </w:r>
          </w:p>
          <w:p w14:paraId="4A885CF8" w14:textId="77777777" w:rsidR="00F2760E" w:rsidRPr="000718B9" w:rsidRDefault="00F2760E" w:rsidP="00F2760E">
            <w:pPr>
              <w:pStyle w:val="Lijstalinea"/>
              <w:keepNext/>
              <w:keepLines/>
              <w:numPr>
                <w:ilvl w:val="0"/>
                <w:numId w:val="12"/>
              </w:numPr>
              <w:spacing w:line="240" w:lineRule="auto"/>
              <w:contextualSpacing w:val="0"/>
              <w:rPr>
                <w:rFonts w:cstheme="minorHAnsi"/>
                <w:szCs w:val="18"/>
              </w:rPr>
            </w:pPr>
            <w:r w:rsidRPr="000718B9">
              <w:rPr>
                <w:rFonts w:cstheme="minorHAnsi"/>
                <w:szCs w:val="18"/>
              </w:rPr>
              <w:t xml:space="preserve">Mogelijkheid om </w:t>
            </w:r>
            <w:proofErr w:type="spellStart"/>
            <w:r w:rsidRPr="000718B9">
              <w:rPr>
                <w:rFonts w:cstheme="minorHAnsi"/>
                <w:szCs w:val="18"/>
              </w:rPr>
              <w:t>Thin</w:t>
            </w:r>
            <w:proofErr w:type="spellEnd"/>
            <w:r w:rsidRPr="000718B9">
              <w:rPr>
                <w:rFonts w:cstheme="minorHAnsi"/>
                <w:szCs w:val="18"/>
              </w:rPr>
              <w:t>-</w:t>
            </w:r>
            <w:r>
              <w:rPr>
                <w:rFonts w:cstheme="minorHAnsi"/>
                <w:szCs w:val="18"/>
              </w:rPr>
              <w:t xml:space="preserve"> en</w:t>
            </w:r>
            <w:r w:rsidRPr="000718B9">
              <w:rPr>
                <w:rFonts w:cstheme="minorHAnsi"/>
                <w:szCs w:val="18"/>
              </w:rPr>
              <w:t xml:space="preserve"> Fat client</w:t>
            </w:r>
            <w:r>
              <w:rPr>
                <w:rFonts w:cstheme="minorHAnsi"/>
                <w:szCs w:val="18"/>
              </w:rPr>
              <w:t>s</w:t>
            </w:r>
            <w:r w:rsidRPr="000718B9">
              <w:rPr>
                <w:rFonts w:cstheme="minorHAnsi"/>
                <w:szCs w:val="18"/>
              </w:rPr>
              <w:t xml:space="preserve"> </w:t>
            </w:r>
            <w:r>
              <w:rPr>
                <w:rFonts w:cstheme="minorHAnsi"/>
                <w:szCs w:val="18"/>
              </w:rPr>
              <w:t>en</w:t>
            </w:r>
            <w:r w:rsidRPr="000718B9">
              <w:rPr>
                <w:rFonts w:cstheme="minorHAnsi"/>
                <w:szCs w:val="18"/>
              </w:rPr>
              <w:t xml:space="preserve"> laptops aan te sluiten met 1</w:t>
            </w:r>
            <w:r>
              <w:rPr>
                <w:rFonts w:cstheme="minorHAnsi"/>
                <w:szCs w:val="18"/>
              </w:rPr>
              <w:t>x</w:t>
            </w:r>
            <w:r w:rsidRPr="000718B9">
              <w:rPr>
                <w:rFonts w:cstheme="minorHAnsi"/>
                <w:szCs w:val="18"/>
              </w:rPr>
              <w:t xml:space="preserve"> centrale USB-C kabel met ondersteuning voor:</w:t>
            </w:r>
          </w:p>
          <w:p w14:paraId="6C63745A" w14:textId="77777777" w:rsidR="00F2760E" w:rsidRPr="000718B9" w:rsidRDefault="00F2760E" w:rsidP="00F802D5">
            <w:pPr>
              <w:pStyle w:val="Lijstalinea"/>
              <w:keepNext/>
              <w:keepLines/>
              <w:numPr>
                <w:ilvl w:val="1"/>
                <w:numId w:val="12"/>
              </w:numPr>
              <w:spacing w:line="240" w:lineRule="auto"/>
              <w:ind w:left="640" w:hanging="284"/>
              <w:contextualSpacing w:val="0"/>
              <w:rPr>
                <w:rFonts w:cstheme="minorHAnsi"/>
                <w:szCs w:val="18"/>
              </w:rPr>
            </w:pPr>
            <w:r w:rsidRPr="000718B9">
              <w:rPr>
                <w:rFonts w:cstheme="minorHAnsi"/>
                <w:szCs w:val="18"/>
              </w:rPr>
              <w:t>HD webcam;</w:t>
            </w:r>
          </w:p>
          <w:p w14:paraId="3E738DDE" w14:textId="77777777" w:rsidR="00F2760E" w:rsidRPr="000718B9" w:rsidRDefault="00F2760E" w:rsidP="00F802D5">
            <w:pPr>
              <w:pStyle w:val="Lijstalinea"/>
              <w:keepNext/>
              <w:keepLines/>
              <w:numPr>
                <w:ilvl w:val="1"/>
                <w:numId w:val="12"/>
              </w:numPr>
              <w:spacing w:line="240" w:lineRule="auto"/>
              <w:ind w:left="640" w:hanging="284"/>
              <w:contextualSpacing w:val="0"/>
              <w:rPr>
                <w:rFonts w:cstheme="minorHAnsi"/>
                <w:szCs w:val="18"/>
                <w:lang w:val="en-US"/>
              </w:rPr>
            </w:pPr>
            <w:r w:rsidRPr="000718B9">
              <w:rPr>
                <w:rFonts w:cstheme="minorHAnsi"/>
                <w:szCs w:val="18"/>
                <w:lang w:val="en-US"/>
              </w:rPr>
              <w:t>MAC address pass-through functie;</w:t>
            </w:r>
          </w:p>
          <w:p w14:paraId="72164A26" w14:textId="77777777" w:rsidR="00F2760E" w:rsidRPr="000718B9" w:rsidRDefault="00F2760E" w:rsidP="00F802D5">
            <w:pPr>
              <w:pStyle w:val="Lijstalinea"/>
              <w:keepNext/>
              <w:keepLines/>
              <w:numPr>
                <w:ilvl w:val="1"/>
                <w:numId w:val="12"/>
              </w:numPr>
              <w:spacing w:line="240" w:lineRule="auto"/>
              <w:ind w:left="640" w:hanging="284"/>
              <w:contextualSpacing w:val="0"/>
              <w:rPr>
                <w:rFonts w:cstheme="minorHAnsi"/>
                <w:szCs w:val="18"/>
                <w:lang w:val="en-US"/>
              </w:rPr>
            </w:pPr>
            <w:r w:rsidRPr="000718B9">
              <w:rPr>
                <w:rFonts w:cstheme="minorHAnsi"/>
                <w:szCs w:val="18"/>
                <w:lang w:val="en-US"/>
              </w:rPr>
              <w:t>Audio functie,</w:t>
            </w:r>
          </w:p>
          <w:p w14:paraId="5C277F1A" w14:textId="77777777" w:rsidR="00F2760E" w:rsidRPr="000718B9" w:rsidRDefault="00F2760E" w:rsidP="00F802D5">
            <w:pPr>
              <w:pStyle w:val="Lijstalinea"/>
              <w:keepNext/>
              <w:keepLines/>
              <w:numPr>
                <w:ilvl w:val="1"/>
                <w:numId w:val="12"/>
              </w:numPr>
              <w:spacing w:line="240" w:lineRule="auto"/>
              <w:ind w:left="640" w:hanging="284"/>
              <w:contextualSpacing w:val="0"/>
              <w:rPr>
                <w:rFonts w:cstheme="minorHAnsi"/>
                <w:szCs w:val="18"/>
              </w:rPr>
            </w:pPr>
            <w:r w:rsidRPr="000718B9">
              <w:rPr>
                <w:rFonts w:cstheme="minorHAnsi"/>
                <w:szCs w:val="18"/>
              </w:rPr>
              <w:t>Toetsenbord, USB-A bedraad,</w:t>
            </w:r>
          </w:p>
          <w:p w14:paraId="7243E67A" w14:textId="77777777" w:rsidR="00F2760E" w:rsidRPr="000718B9" w:rsidRDefault="00F2760E" w:rsidP="00F802D5">
            <w:pPr>
              <w:pStyle w:val="Lijstalinea"/>
              <w:keepNext/>
              <w:keepLines/>
              <w:numPr>
                <w:ilvl w:val="1"/>
                <w:numId w:val="12"/>
              </w:numPr>
              <w:spacing w:line="240" w:lineRule="auto"/>
              <w:ind w:left="640" w:hanging="284"/>
              <w:contextualSpacing w:val="0"/>
              <w:rPr>
                <w:rFonts w:cstheme="minorHAnsi"/>
                <w:szCs w:val="18"/>
              </w:rPr>
            </w:pPr>
            <w:r w:rsidRPr="000718B9">
              <w:rPr>
                <w:rFonts w:cstheme="minorHAnsi"/>
                <w:szCs w:val="18"/>
              </w:rPr>
              <w:t>Muis, USB-A bedraad,</w:t>
            </w:r>
          </w:p>
          <w:p w14:paraId="31EDD4F3" w14:textId="77777777" w:rsidR="00F2760E" w:rsidRPr="000718B9" w:rsidRDefault="00F2760E" w:rsidP="00F802D5">
            <w:pPr>
              <w:pStyle w:val="Lijstalinea"/>
              <w:keepNext/>
              <w:keepLines/>
              <w:numPr>
                <w:ilvl w:val="1"/>
                <w:numId w:val="12"/>
              </w:numPr>
              <w:spacing w:line="240" w:lineRule="auto"/>
              <w:ind w:left="640" w:hanging="284"/>
              <w:contextualSpacing w:val="0"/>
              <w:rPr>
                <w:rFonts w:cstheme="minorHAnsi"/>
                <w:szCs w:val="18"/>
              </w:rPr>
            </w:pPr>
            <w:r w:rsidRPr="000718B9">
              <w:rPr>
                <w:rFonts w:cstheme="minorHAnsi"/>
                <w:szCs w:val="18"/>
              </w:rPr>
              <w:t>Ethernet, RJ-45 (geïntegreerd in chassis, zonder adapter).</w:t>
            </w:r>
          </w:p>
          <w:p w14:paraId="61DC95DF" w14:textId="0C0F4739" w:rsidR="00F2760E" w:rsidRPr="0013015F" w:rsidRDefault="00F2760E" w:rsidP="00F2760E">
            <w:pPr>
              <w:pStyle w:val="Lijstalinea"/>
              <w:keepNext/>
              <w:keepLines/>
              <w:numPr>
                <w:ilvl w:val="0"/>
                <w:numId w:val="12"/>
              </w:numPr>
              <w:spacing w:line="240" w:lineRule="auto"/>
              <w:contextualSpacing w:val="0"/>
              <w:rPr>
                <w:rFonts w:cstheme="minorHAnsi"/>
                <w:szCs w:val="18"/>
              </w:rPr>
            </w:pPr>
            <w:r w:rsidRPr="000718B9">
              <w:rPr>
                <w:rFonts w:cstheme="minorHAnsi"/>
                <w:szCs w:val="18"/>
              </w:rPr>
              <w:t>Minimaal 2x USB downstream, geïntegreerd in beeldscherm voor UC-doeleinden</w:t>
            </w:r>
            <w:r>
              <w:rPr>
                <w:rFonts w:cstheme="minorHAnsi"/>
                <w:szCs w:val="18"/>
              </w:rPr>
              <w:t>.</w:t>
            </w:r>
          </w:p>
        </w:tc>
        <w:tc>
          <w:tcPr>
            <w:tcW w:w="853" w:type="dxa"/>
            <w:vAlign w:val="center"/>
          </w:tcPr>
          <w:p w14:paraId="666E8265" w14:textId="77777777" w:rsidR="00F2760E" w:rsidRPr="00742114" w:rsidRDefault="00F2760E" w:rsidP="00F2760E">
            <w:pPr>
              <w:keepNext/>
              <w:keepLines/>
              <w:spacing w:line="240" w:lineRule="auto"/>
              <w:rPr>
                <w:rFonts w:cstheme="minorHAnsi"/>
                <w:szCs w:val="18"/>
              </w:rPr>
            </w:pPr>
          </w:p>
        </w:tc>
        <w:tc>
          <w:tcPr>
            <w:tcW w:w="5669" w:type="dxa"/>
            <w:vAlign w:val="center"/>
          </w:tcPr>
          <w:p w14:paraId="5E867152" w14:textId="77777777" w:rsidR="00F2760E" w:rsidRPr="00CD407F" w:rsidRDefault="00F2760E" w:rsidP="00F2760E">
            <w:pPr>
              <w:keepNext/>
              <w:keepLines/>
              <w:rPr>
                <w:rFonts w:cstheme="minorHAnsi"/>
                <w:szCs w:val="18"/>
              </w:rPr>
            </w:pPr>
            <w:r w:rsidRPr="00CD407F">
              <w:rPr>
                <w:rFonts w:cstheme="minorHAnsi"/>
                <w:szCs w:val="18"/>
              </w:rPr>
              <w:t>Onderbouwing PB-01:</w:t>
            </w:r>
          </w:p>
          <w:p w14:paraId="66B63EDD" w14:textId="77777777" w:rsidR="00F2760E" w:rsidRPr="00CD407F" w:rsidRDefault="00F2760E" w:rsidP="00F2760E">
            <w:pPr>
              <w:keepNext/>
              <w:keepLines/>
              <w:rPr>
                <w:rFonts w:cstheme="minorHAnsi"/>
                <w:szCs w:val="18"/>
              </w:rPr>
            </w:pPr>
            <w:r w:rsidRPr="00CD407F">
              <w:rPr>
                <w:rFonts w:cstheme="minorHAnsi"/>
                <w:szCs w:val="18"/>
              </w:rPr>
              <w:t>Onderbouwing PB-02:</w:t>
            </w:r>
          </w:p>
          <w:p w14:paraId="388D5C98" w14:textId="78968996" w:rsidR="00F2760E" w:rsidRPr="009F0DB0" w:rsidRDefault="00F2760E" w:rsidP="00F2760E">
            <w:pPr>
              <w:keepNext/>
              <w:keepLines/>
              <w:rPr>
                <w:rFonts w:cstheme="minorHAnsi"/>
                <w:color w:val="000000"/>
                <w:szCs w:val="18"/>
              </w:rPr>
            </w:pPr>
            <w:r w:rsidRPr="00CD407F">
              <w:rPr>
                <w:rFonts w:cstheme="minorHAnsi"/>
                <w:szCs w:val="18"/>
              </w:rPr>
              <w:t>Onderbouwing PB-03:</w:t>
            </w:r>
          </w:p>
        </w:tc>
      </w:tr>
      <w:tr w:rsidR="00F2760E" w:rsidRPr="00A34868" w14:paraId="23DEB2D4" w14:textId="77777777" w:rsidTr="001617BC">
        <w:trPr>
          <w:trHeight w:val="1645"/>
        </w:trPr>
        <w:tc>
          <w:tcPr>
            <w:tcW w:w="2689" w:type="dxa"/>
            <w:vAlign w:val="center"/>
          </w:tcPr>
          <w:p w14:paraId="2DD35943" w14:textId="36E284D8" w:rsidR="00F2760E" w:rsidRPr="00FF2C2A" w:rsidRDefault="00F2760E" w:rsidP="00F2760E">
            <w:pPr>
              <w:keepNext/>
              <w:keepLines/>
              <w:rPr>
                <w:rFonts w:cstheme="minorHAnsi"/>
                <w:b/>
                <w:bCs/>
                <w:szCs w:val="18"/>
              </w:rPr>
            </w:pPr>
            <w:r w:rsidRPr="0013015F">
              <w:rPr>
                <w:rFonts w:cstheme="minorHAnsi"/>
                <w:b/>
                <w:bCs/>
                <w:szCs w:val="18"/>
              </w:rPr>
              <w:t>Additionele functionaliteiten</w:t>
            </w:r>
          </w:p>
        </w:tc>
        <w:tc>
          <w:tcPr>
            <w:tcW w:w="5385" w:type="dxa"/>
            <w:vAlign w:val="center"/>
          </w:tcPr>
          <w:p w14:paraId="62BC47DA" w14:textId="77777777" w:rsidR="00F2760E" w:rsidRPr="0013015F" w:rsidRDefault="00F2760E" w:rsidP="00F2760E">
            <w:pPr>
              <w:pStyle w:val="Lijstalinea"/>
              <w:keepNext/>
              <w:keepLines/>
              <w:numPr>
                <w:ilvl w:val="0"/>
                <w:numId w:val="12"/>
              </w:numPr>
              <w:spacing w:line="240" w:lineRule="auto"/>
              <w:contextualSpacing w:val="0"/>
              <w:rPr>
                <w:rFonts w:cstheme="minorHAnsi"/>
                <w:szCs w:val="18"/>
              </w:rPr>
            </w:pPr>
            <w:r w:rsidRPr="0013015F">
              <w:rPr>
                <w:rFonts w:cstheme="minorHAnsi"/>
                <w:szCs w:val="18"/>
              </w:rPr>
              <w:t>Beeldschermvoet:</w:t>
            </w:r>
          </w:p>
          <w:p w14:paraId="6C1D574D" w14:textId="77777777" w:rsidR="00F2760E" w:rsidRPr="0013015F" w:rsidRDefault="00F2760E" w:rsidP="00F2760E">
            <w:pPr>
              <w:pStyle w:val="Lijstalinea"/>
              <w:keepNext/>
              <w:keepLines/>
              <w:numPr>
                <w:ilvl w:val="1"/>
                <w:numId w:val="12"/>
              </w:numPr>
              <w:spacing w:line="240" w:lineRule="auto"/>
              <w:ind w:left="602" w:hanging="283"/>
              <w:contextualSpacing w:val="0"/>
              <w:rPr>
                <w:rFonts w:cstheme="minorHAnsi"/>
                <w:szCs w:val="18"/>
              </w:rPr>
            </w:pPr>
            <w:r w:rsidRPr="0013015F">
              <w:rPr>
                <w:rFonts w:cstheme="minorHAnsi"/>
                <w:szCs w:val="18"/>
              </w:rPr>
              <w:t>Verstelbaar in hoogte;</w:t>
            </w:r>
          </w:p>
          <w:p w14:paraId="3CAB2566" w14:textId="77777777" w:rsidR="00F2760E" w:rsidRPr="0013015F" w:rsidRDefault="00F2760E" w:rsidP="00F2760E">
            <w:pPr>
              <w:pStyle w:val="Lijstalinea"/>
              <w:keepNext/>
              <w:keepLines/>
              <w:numPr>
                <w:ilvl w:val="1"/>
                <w:numId w:val="12"/>
              </w:numPr>
              <w:spacing w:line="240" w:lineRule="auto"/>
              <w:ind w:left="602" w:hanging="283"/>
              <w:contextualSpacing w:val="0"/>
              <w:rPr>
                <w:rFonts w:cstheme="minorHAnsi"/>
                <w:szCs w:val="18"/>
              </w:rPr>
            </w:pPr>
            <w:r w:rsidRPr="0013015F">
              <w:rPr>
                <w:rFonts w:cstheme="minorHAnsi"/>
                <w:szCs w:val="18"/>
              </w:rPr>
              <w:t>Kantelbaar.</w:t>
            </w:r>
          </w:p>
          <w:p w14:paraId="0CC6A0C9" w14:textId="77777777" w:rsidR="00F2760E" w:rsidRPr="0013015F" w:rsidRDefault="00F2760E" w:rsidP="00F2760E">
            <w:pPr>
              <w:pStyle w:val="Lijstalinea"/>
              <w:keepNext/>
              <w:keepLines/>
              <w:numPr>
                <w:ilvl w:val="0"/>
                <w:numId w:val="12"/>
              </w:numPr>
              <w:spacing w:line="240" w:lineRule="auto"/>
              <w:contextualSpacing w:val="0"/>
              <w:rPr>
                <w:rFonts w:cstheme="minorHAnsi"/>
                <w:szCs w:val="18"/>
              </w:rPr>
            </w:pPr>
            <w:r w:rsidRPr="0013015F">
              <w:rPr>
                <w:rFonts w:cstheme="minorHAnsi"/>
                <w:szCs w:val="18"/>
              </w:rPr>
              <w:t>Mogelijkheid voor:</w:t>
            </w:r>
          </w:p>
          <w:p w14:paraId="3B12F39F" w14:textId="77777777" w:rsidR="00F2760E" w:rsidRPr="0013015F" w:rsidRDefault="00F2760E" w:rsidP="00F2760E">
            <w:pPr>
              <w:pStyle w:val="Lijstalinea"/>
              <w:keepNext/>
              <w:keepLines/>
              <w:numPr>
                <w:ilvl w:val="1"/>
                <w:numId w:val="12"/>
              </w:numPr>
              <w:spacing w:line="240" w:lineRule="auto"/>
              <w:ind w:left="602" w:hanging="283"/>
              <w:contextualSpacing w:val="0"/>
              <w:rPr>
                <w:rFonts w:cstheme="minorHAnsi"/>
                <w:szCs w:val="18"/>
              </w:rPr>
            </w:pPr>
            <w:r w:rsidRPr="0013015F">
              <w:rPr>
                <w:rFonts w:cstheme="minorHAnsi"/>
                <w:szCs w:val="18"/>
              </w:rPr>
              <w:t>Montage op VESA 100mm monitorsteun;</w:t>
            </w:r>
          </w:p>
          <w:p w14:paraId="20143CA1" w14:textId="6118E1DE" w:rsidR="00F2760E" w:rsidRPr="00FB39B5" w:rsidRDefault="00F2760E" w:rsidP="00F2760E">
            <w:pPr>
              <w:pStyle w:val="Lijstalinea"/>
              <w:keepNext/>
              <w:keepLines/>
              <w:numPr>
                <w:ilvl w:val="0"/>
                <w:numId w:val="12"/>
              </w:numPr>
              <w:spacing w:line="240" w:lineRule="auto"/>
              <w:contextualSpacing w:val="0"/>
              <w:rPr>
                <w:rFonts w:cstheme="minorHAnsi"/>
                <w:szCs w:val="18"/>
              </w:rPr>
            </w:pPr>
            <w:r w:rsidRPr="0013015F">
              <w:rPr>
                <w:rFonts w:cstheme="minorHAnsi"/>
                <w:szCs w:val="18"/>
              </w:rPr>
              <w:t xml:space="preserve">Security </w:t>
            </w:r>
            <w:proofErr w:type="spellStart"/>
            <w:r w:rsidRPr="0013015F">
              <w:rPr>
                <w:rFonts w:cstheme="minorHAnsi"/>
                <w:szCs w:val="18"/>
              </w:rPr>
              <w:t>lock</w:t>
            </w:r>
            <w:proofErr w:type="spellEnd"/>
            <w:r w:rsidRPr="0013015F">
              <w:rPr>
                <w:rFonts w:cstheme="minorHAnsi"/>
                <w:szCs w:val="18"/>
              </w:rPr>
              <w:t xml:space="preserve"> slot aansluiting, geïntegreerd in chassis Af fabriek, voor vastleggen beeldscherm met veiligheidskabel (bijv. een Kensington beveiligingskabel (of gelijkwaardig).</w:t>
            </w:r>
          </w:p>
        </w:tc>
        <w:tc>
          <w:tcPr>
            <w:tcW w:w="853" w:type="dxa"/>
            <w:vAlign w:val="center"/>
          </w:tcPr>
          <w:p w14:paraId="4366A56F" w14:textId="77777777" w:rsidR="00F2760E" w:rsidRPr="00742114" w:rsidRDefault="00F2760E" w:rsidP="00F2760E">
            <w:pPr>
              <w:keepNext/>
              <w:keepLines/>
              <w:spacing w:line="240" w:lineRule="auto"/>
              <w:rPr>
                <w:rFonts w:cstheme="minorHAnsi"/>
                <w:szCs w:val="18"/>
              </w:rPr>
            </w:pPr>
          </w:p>
        </w:tc>
        <w:tc>
          <w:tcPr>
            <w:tcW w:w="5669" w:type="dxa"/>
            <w:vAlign w:val="center"/>
          </w:tcPr>
          <w:p w14:paraId="129DE9F4" w14:textId="77777777" w:rsidR="00F2760E" w:rsidRDefault="00F2760E" w:rsidP="00F2760E">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PB-01</w:t>
            </w:r>
            <w:r w:rsidRPr="009F0DB0">
              <w:rPr>
                <w:rFonts w:cstheme="minorHAnsi"/>
                <w:color w:val="000000"/>
                <w:szCs w:val="18"/>
              </w:rPr>
              <w:t>:</w:t>
            </w:r>
          </w:p>
          <w:p w14:paraId="4F24E31F" w14:textId="77777777" w:rsidR="00F2760E" w:rsidRDefault="00F2760E" w:rsidP="00F2760E">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PB-02</w:t>
            </w:r>
            <w:r w:rsidRPr="009F0DB0">
              <w:rPr>
                <w:rFonts w:cstheme="minorHAnsi"/>
                <w:color w:val="000000"/>
                <w:szCs w:val="18"/>
              </w:rPr>
              <w:t xml:space="preserve">: </w:t>
            </w:r>
          </w:p>
          <w:p w14:paraId="53E56EF6" w14:textId="5529FFEA" w:rsidR="00F2760E" w:rsidRPr="009F0DB0" w:rsidRDefault="00F2760E" w:rsidP="00F2760E">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PB-03</w:t>
            </w:r>
            <w:r w:rsidRPr="009F0DB0">
              <w:rPr>
                <w:rFonts w:cstheme="minorHAnsi"/>
                <w:color w:val="000000"/>
                <w:szCs w:val="18"/>
              </w:rPr>
              <w:t>:</w:t>
            </w:r>
          </w:p>
        </w:tc>
      </w:tr>
      <w:tr w:rsidR="00F2760E" w:rsidRPr="00FC6711" w14:paraId="2AF01311" w14:textId="4AD5F9A3" w:rsidTr="001617BC">
        <w:trPr>
          <w:trHeight w:val="5793"/>
        </w:trPr>
        <w:tc>
          <w:tcPr>
            <w:tcW w:w="2689" w:type="dxa"/>
            <w:tcBorders>
              <w:bottom w:val="single" w:sz="4" w:space="0" w:color="auto"/>
            </w:tcBorders>
            <w:vAlign w:val="center"/>
          </w:tcPr>
          <w:p w14:paraId="595EF336" w14:textId="77777777" w:rsidR="00F2760E" w:rsidRPr="00FC6711" w:rsidRDefault="00F2760E" w:rsidP="001617BC">
            <w:pPr>
              <w:keepNext/>
              <w:keepLines/>
              <w:rPr>
                <w:rFonts w:cstheme="minorHAnsi"/>
                <w:b/>
                <w:bCs/>
                <w:szCs w:val="18"/>
              </w:rPr>
            </w:pPr>
            <w:r w:rsidRPr="00FC6711">
              <w:rPr>
                <w:rFonts w:cstheme="minorHAnsi"/>
                <w:b/>
                <w:bCs/>
                <w:szCs w:val="18"/>
              </w:rPr>
              <w:lastRenderedPageBreak/>
              <w:t>Inclusief</w:t>
            </w:r>
          </w:p>
        </w:tc>
        <w:tc>
          <w:tcPr>
            <w:tcW w:w="5385" w:type="dxa"/>
            <w:tcBorders>
              <w:bottom w:val="single" w:sz="4" w:space="0" w:color="auto"/>
            </w:tcBorders>
            <w:vAlign w:val="center"/>
          </w:tcPr>
          <w:p w14:paraId="5FE5374C" w14:textId="77777777" w:rsidR="00F2760E" w:rsidRDefault="00F2760E" w:rsidP="001617BC">
            <w:pPr>
              <w:pStyle w:val="Lijstalinea"/>
              <w:keepNext/>
              <w:keepLines/>
              <w:numPr>
                <w:ilvl w:val="0"/>
                <w:numId w:val="9"/>
              </w:numPr>
              <w:spacing w:line="240" w:lineRule="auto"/>
              <w:contextualSpacing w:val="0"/>
              <w:rPr>
                <w:rFonts w:cstheme="minorHAnsi"/>
                <w:szCs w:val="18"/>
              </w:rPr>
            </w:pPr>
            <w:r w:rsidRPr="0013015F">
              <w:rPr>
                <w:rFonts w:cstheme="minorHAnsi"/>
                <w:szCs w:val="18"/>
              </w:rPr>
              <w:t>Kensington veiligheidskabel werkplek vergrendelkit 2.0 (OEM-nummer K64424WW of gelijkwaardig)</w:t>
            </w:r>
            <w:r>
              <w:rPr>
                <w:rFonts w:cstheme="minorHAnsi"/>
                <w:szCs w:val="18"/>
              </w:rPr>
              <w:t xml:space="preserve">, </w:t>
            </w:r>
            <w:r w:rsidRPr="00FD1241">
              <w:rPr>
                <w:rFonts w:cstheme="minorHAnsi"/>
                <w:color w:val="00B050"/>
                <w:szCs w:val="18"/>
              </w:rPr>
              <w:t>master-</w:t>
            </w:r>
            <w:proofErr w:type="spellStart"/>
            <w:r w:rsidRPr="00FD1241">
              <w:rPr>
                <w:rFonts w:cstheme="minorHAnsi"/>
                <w:color w:val="00B050"/>
                <w:szCs w:val="18"/>
              </w:rPr>
              <w:t>keyed</w:t>
            </w:r>
            <w:proofErr w:type="spellEnd"/>
            <w:r w:rsidRPr="00FD1241">
              <w:rPr>
                <w:rFonts w:cstheme="minorHAnsi"/>
                <w:color w:val="00B050"/>
                <w:szCs w:val="18"/>
              </w:rPr>
              <w:t xml:space="preserve"> naar 1 centrale lopersleutel, </w:t>
            </w:r>
            <w:r w:rsidRPr="0013015F">
              <w:rPr>
                <w:rFonts w:cstheme="minorHAnsi"/>
                <w:szCs w:val="18"/>
              </w:rPr>
              <w:t xml:space="preserve">voor vastleggen met 1 </w:t>
            </w:r>
            <w:proofErr w:type="spellStart"/>
            <w:r w:rsidRPr="0013015F">
              <w:rPr>
                <w:rFonts w:cstheme="minorHAnsi"/>
                <w:szCs w:val="18"/>
              </w:rPr>
              <w:t>doorlus</w:t>
            </w:r>
            <w:proofErr w:type="spellEnd"/>
            <w:r w:rsidRPr="0013015F">
              <w:rPr>
                <w:rFonts w:cstheme="minorHAnsi"/>
                <w:szCs w:val="18"/>
              </w:rPr>
              <w:t xml:space="preserve"> veiligheidskabel van alle apparatuur van een vaste </w:t>
            </w:r>
            <w:r w:rsidRPr="00FF2C2A">
              <w:rPr>
                <w:rFonts w:cstheme="minorHAnsi"/>
                <w:szCs w:val="18"/>
              </w:rPr>
              <w:t xml:space="preserve">werkplek fysiek aan het bureau. Waar onder beeldscherm(en), </w:t>
            </w:r>
            <w:proofErr w:type="spellStart"/>
            <w:r w:rsidRPr="00FF2C2A">
              <w:rPr>
                <w:rFonts w:cstheme="minorHAnsi"/>
                <w:szCs w:val="18"/>
              </w:rPr>
              <w:t>Thin</w:t>
            </w:r>
            <w:proofErr w:type="spellEnd"/>
            <w:r w:rsidRPr="00FF2C2A">
              <w:rPr>
                <w:rFonts w:cstheme="minorHAnsi"/>
                <w:szCs w:val="18"/>
              </w:rPr>
              <w:t>- of Fat Client, (bestaande) Portreplicator, aansluitkabels van muis, toetsenbord en bureau-zekering/poot)</w:t>
            </w:r>
            <w:r>
              <w:rPr>
                <w:rFonts w:cstheme="minorHAnsi"/>
                <w:szCs w:val="18"/>
              </w:rPr>
              <w:t>.</w:t>
            </w:r>
          </w:p>
          <w:p w14:paraId="7787396C" w14:textId="77777777" w:rsidR="00F2760E" w:rsidRPr="00FD1241" w:rsidRDefault="00F2760E" w:rsidP="001617BC">
            <w:pPr>
              <w:keepNext/>
              <w:keepLines/>
              <w:spacing w:line="240" w:lineRule="auto"/>
              <w:ind w:left="360"/>
              <w:rPr>
                <w:rFonts w:cstheme="minorHAnsi"/>
                <w:color w:val="00B050"/>
                <w:szCs w:val="18"/>
              </w:rPr>
            </w:pPr>
            <w:r w:rsidRPr="00FD1241">
              <w:rPr>
                <w:rFonts w:cstheme="minorHAnsi"/>
                <w:color w:val="00B050"/>
                <w:szCs w:val="18"/>
              </w:rPr>
              <w:t>Inclusief set van 30 stuks identieke master-</w:t>
            </w:r>
            <w:proofErr w:type="spellStart"/>
            <w:r w:rsidRPr="00FD1241">
              <w:rPr>
                <w:rFonts w:cstheme="minorHAnsi"/>
                <w:color w:val="00B050"/>
                <w:szCs w:val="18"/>
              </w:rPr>
              <w:t>keys</w:t>
            </w:r>
            <w:proofErr w:type="spellEnd"/>
            <w:r w:rsidRPr="00FD1241">
              <w:rPr>
                <w:rFonts w:cstheme="minorHAnsi"/>
                <w:color w:val="00B050"/>
                <w:szCs w:val="18"/>
              </w:rPr>
              <w:t>;</w:t>
            </w:r>
          </w:p>
          <w:p w14:paraId="19B2CF3C" w14:textId="77777777" w:rsidR="00F2760E" w:rsidRPr="00FF2C2A" w:rsidRDefault="00F2760E" w:rsidP="001617BC">
            <w:pPr>
              <w:pStyle w:val="Lijstalinea"/>
              <w:keepNext/>
              <w:keepLines/>
              <w:numPr>
                <w:ilvl w:val="0"/>
                <w:numId w:val="9"/>
              </w:numPr>
              <w:spacing w:line="240" w:lineRule="auto"/>
              <w:contextualSpacing w:val="0"/>
              <w:rPr>
                <w:rFonts w:cstheme="minorHAnsi"/>
                <w:szCs w:val="18"/>
              </w:rPr>
            </w:pPr>
            <w:r w:rsidRPr="00FF2C2A">
              <w:rPr>
                <w:rFonts w:cstheme="minorHAnsi"/>
                <w:szCs w:val="18"/>
              </w:rPr>
              <w:t>Alle benodigde kabels om beeldscherm digitaal aan te sluiten met gestelde beeldschermresolutie op een PC;</w:t>
            </w:r>
          </w:p>
          <w:p w14:paraId="7BC4F2F5" w14:textId="77777777" w:rsidR="00F2760E" w:rsidRPr="00FF2C2A" w:rsidRDefault="00F2760E" w:rsidP="001617BC">
            <w:pPr>
              <w:pStyle w:val="Lijstalinea"/>
              <w:keepNext/>
              <w:keepLines/>
              <w:numPr>
                <w:ilvl w:val="0"/>
                <w:numId w:val="9"/>
              </w:numPr>
              <w:spacing w:line="240" w:lineRule="auto"/>
              <w:contextualSpacing w:val="0"/>
              <w:rPr>
                <w:rFonts w:cstheme="minorHAnsi"/>
                <w:szCs w:val="18"/>
              </w:rPr>
            </w:pPr>
            <w:r w:rsidRPr="00FF2C2A">
              <w:rPr>
                <w:rFonts w:cstheme="minorHAnsi"/>
                <w:szCs w:val="18"/>
              </w:rPr>
              <w:t xml:space="preserve">Aansluitsnoer en eventueel bijbehorende voedingsadapter </w:t>
            </w:r>
            <w:r>
              <w:rPr>
                <w:rFonts w:cstheme="minorHAnsi"/>
                <w:szCs w:val="18"/>
              </w:rPr>
              <w:t>A</w:t>
            </w:r>
            <w:r w:rsidRPr="00FF2C2A">
              <w:rPr>
                <w:rFonts w:cstheme="minorHAnsi"/>
                <w:szCs w:val="18"/>
              </w:rPr>
              <w:t>f fabriek, geschikt en bedoeld voor de Nederlandse markt;</w:t>
            </w:r>
          </w:p>
          <w:p w14:paraId="4DA989C1" w14:textId="77777777" w:rsidR="00F2760E" w:rsidRDefault="00F2760E" w:rsidP="001617BC">
            <w:pPr>
              <w:pStyle w:val="Lijstalinea"/>
              <w:keepNext/>
              <w:keepLines/>
              <w:numPr>
                <w:ilvl w:val="0"/>
                <w:numId w:val="9"/>
              </w:numPr>
              <w:spacing w:line="240" w:lineRule="auto"/>
              <w:contextualSpacing w:val="0"/>
              <w:rPr>
                <w:rFonts w:cstheme="minorHAnsi"/>
                <w:szCs w:val="18"/>
              </w:rPr>
            </w:pPr>
            <w:r w:rsidRPr="00FF2C2A">
              <w:rPr>
                <w:rFonts w:cstheme="minorHAnsi"/>
                <w:szCs w:val="18"/>
              </w:rPr>
              <w:t>QWERTY toetsenbord</w:t>
            </w:r>
            <w:r>
              <w:rPr>
                <w:rFonts w:cstheme="minorHAnsi"/>
                <w:szCs w:val="18"/>
              </w:rPr>
              <w:t>:</w:t>
            </w:r>
          </w:p>
          <w:p w14:paraId="7C16888D" w14:textId="77777777" w:rsidR="00F2760E" w:rsidRPr="00850EEE" w:rsidRDefault="00F2760E" w:rsidP="001617BC">
            <w:pPr>
              <w:pStyle w:val="Lijstalinea"/>
              <w:keepNext/>
              <w:keepLines/>
              <w:numPr>
                <w:ilvl w:val="1"/>
                <w:numId w:val="27"/>
              </w:numPr>
              <w:spacing w:line="240" w:lineRule="auto"/>
              <w:ind w:left="747"/>
              <w:contextualSpacing w:val="0"/>
              <w:rPr>
                <w:rFonts w:cstheme="minorHAnsi"/>
                <w:szCs w:val="18"/>
                <w:lang w:val="en-US"/>
              </w:rPr>
            </w:pPr>
            <w:r w:rsidRPr="00850EEE">
              <w:rPr>
                <w:rFonts w:cstheme="minorHAnsi"/>
                <w:szCs w:val="18"/>
                <w:lang w:val="en-US"/>
              </w:rPr>
              <w:t xml:space="preserve">Bedraad met </w:t>
            </w:r>
            <w:r w:rsidRPr="0013015F">
              <w:rPr>
                <w:rFonts w:cstheme="minorHAnsi"/>
                <w:szCs w:val="18"/>
                <w:lang w:val="en-US"/>
              </w:rPr>
              <w:t xml:space="preserve">US International </w:t>
            </w:r>
            <w:r w:rsidRPr="00850EEE">
              <w:rPr>
                <w:rFonts w:cstheme="minorHAnsi"/>
                <w:szCs w:val="18"/>
                <w:lang w:val="en-US"/>
              </w:rPr>
              <w:t>lay-out;</w:t>
            </w:r>
          </w:p>
          <w:p w14:paraId="07818874" w14:textId="77777777" w:rsidR="00F2760E" w:rsidRDefault="00F2760E" w:rsidP="001617BC">
            <w:pPr>
              <w:pStyle w:val="Lijstalinea"/>
              <w:keepNext/>
              <w:keepLines/>
              <w:numPr>
                <w:ilvl w:val="1"/>
                <w:numId w:val="27"/>
              </w:numPr>
              <w:spacing w:line="240" w:lineRule="auto"/>
              <w:ind w:left="747"/>
              <w:contextualSpacing w:val="0"/>
              <w:rPr>
                <w:rFonts w:cstheme="minorHAnsi"/>
                <w:szCs w:val="18"/>
              </w:rPr>
            </w:pPr>
            <w:r>
              <w:rPr>
                <w:rFonts w:cstheme="minorHAnsi"/>
                <w:szCs w:val="18"/>
              </w:rPr>
              <w:t>E</w:t>
            </w:r>
            <w:r w:rsidRPr="00FF2C2A">
              <w:rPr>
                <w:rFonts w:cstheme="minorHAnsi"/>
                <w:szCs w:val="18"/>
              </w:rPr>
              <w:t>uroteken op 5</w:t>
            </w:r>
            <w:r>
              <w:rPr>
                <w:rFonts w:cstheme="minorHAnsi"/>
                <w:szCs w:val="18"/>
              </w:rPr>
              <w:t>;</w:t>
            </w:r>
          </w:p>
          <w:p w14:paraId="0F5C8E1B" w14:textId="77777777" w:rsidR="00F2760E" w:rsidRDefault="00F2760E" w:rsidP="001617BC">
            <w:pPr>
              <w:pStyle w:val="Lijstalinea"/>
              <w:keepNext/>
              <w:keepLines/>
              <w:numPr>
                <w:ilvl w:val="1"/>
                <w:numId w:val="27"/>
              </w:numPr>
              <w:spacing w:line="240" w:lineRule="auto"/>
              <w:ind w:left="747"/>
              <w:contextualSpacing w:val="0"/>
              <w:rPr>
                <w:rFonts w:cstheme="minorHAnsi"/>
                <w:szCs w:val="18"/>
              </w:rPr>
            </w:pPr>
            <w:r>
              <w:rPr>
                <w:rFonts w:cstheme="minorHAnsi"/>
                <w:szCs w:val="18"/>
              </w:rPr>
              <w:t xml:space="preserve">Kleur: </w:t>
            </w:r>
            <w:r w:rsidRPr="00FF2C2A">
              <w:rPr>
                <w:rFonts w:cstheme="minorHAnsi"/>
                <w:szCs w:val="18"/>
              </w:rPr>
              <w:t>zwart of grijs</w:t>
            </w:r>
            <w:r>
              <w:rPr>
                <w:rFonts w:cstheme="minorHAnsi"/>
                <w:szCs w:val="18"/>
              </w:rPr>
              <w:t>;</w:t>
            </w:r>
          </w:p>
          <w:p w14:paraId="6CC44B9E" w14:textId="77777777" w:rsidR="00F2760E" w:rsidRDefault="00F2760E" w:rsidP="001617BC">
            <w:pPr>
              <w:pStyle w:val="Lijstalinea"/>
              <w:keepNext/>
              <w:keepLines/>
              <w:numPr>
                <w:ilvl w:val="1"/>
                <w:numId w:val="27"/>
              </w:numPr>
              <w:spacing w:line="240" w:lineRule="auto"/>
              <w:ind w:left="747"/>
              <w:contextualSpacing w:val="0"/>
              <w:rPr>
                <w:rFonts w:cstheme="minorHAnsi"/>
                <w:szCs w:val="18"/>
              </w:rPr>
            </w:pPr>
            <w:r w:rsidRPr="00FF2C2A">
              <w:rPr>
                <w:rFonts w:cstheme="minorHAnsi"/>
                <w:szCs w:val="18"/>
              </w:rPr>
              <w:t>Vloeistof morsbestendig</w:t>
            </w:r>
            <w:r>
              <w:rPr>
                <w:rFonts w:cstheme="minorHAnsi"/>
                <w:szCs w:val="18"/>
              </w:rPr>
              <w:t>;</w:t>
            </w:r>
          </w:p>
          <w:p w14:paraId="4195D3E0" w14:textId="77777777" w:rsidR="00F2760E" w:rsidRPr="00BF69FE" w:rsidRDefault="00F2760E" w:rsidP="001617BC">
            <w:pPr>
              <w:pStyle w:val="Lijstalinea"/>
              <w:keepNext/>
              <w:keepLines/>
              <w:numPr>
                <w:ilvl w:val="1"/>
                <w:numId w:val="27"/>
              </w:numPr>
              <w:spacing w:line="240" w:lineRule="auto"/>
              <w:ind w:left="747"/>
              <w:contextualSpacing w:val="0"/>
              <w:rPr>
                <w:rFonts w:cstheme="minorHAnsi"/>
                <w:szCs w:val="18"/>
              </w:rPr>
            </w:pPr>
            <w:r>
              <w:rPr>
                <w:rFonts w:cstheme="minorHAnsi"/>
                <w:szCs w:val="18"/>
              </w:rPr>
              <w:t>E</w:t>
            </w:r>
            <w:r w:rsidRPr="00BF69FE">
              <w:rPr>
                <w:rFonts w:cstheme="minorHAnsi"/>
                <w:szCs w:val="18"/>
              </w:rPr>
              <w:t>envoudig te reinigen en/of ontsmetten met op alcohol gebaseerde reinigingsmiddelen</w:t>
            </w:r>
            <w:r>
              <w:rPr>
                <w:rFonts w:cstheme="minorHAnsi"/>
                <w:szCs w:val="18"/>
              </w:rPr>
              <w:t>.</w:t>
            </w:r>
          </w:p>
          <w:p w14:paraId="2BEE0C5F" w14:textId="77777777" w:rsidR="00F2760E" w:rsidRDefault="00F2760E" w:rsidP="001617BC">
            <w:pPr>
              <w:pStyle w:val="Lijstalinea"/>
              <w:keepNext/>
              <w:keepLines/>
              <w:numPr>
                <w:ilvl w:val="0"/>
                <w:numId w:val="9"/>
              </w:numPr>
              <w:spacing w:line="240" w:lineRule="auto"/>
              <w:contextualSpacing w:val="0"/>
              <w:rPr>
                <w:rFonts w:cstheme="minorHAnsi"/>
                <w:szCs w:val="18"/>
              </w:rPr>
            </w:pPr>
            <w:r w:rsidRPr="00FF2C2A">
              <w:rPr>
                <w:rFonts w:cstheme="minorHAnsi"/>
                <w:szCs w:val="18"/>
              </w:rPr>
              <w:t>Optische muis</w:t>
            </w:r>
            <w:r>
              <w:rPr>
                <w:rFonts w:cstheme="minorHAnsi"/>
                <w:szCs w:val="18"/>
              </w:rPr>
              <w:t>:</w:t>
            </w:r>
          </w:p>
          <w:p w14:paraId="665D63BD" w14:textId="77777777" w:rsidR="00F2760E" w:rsidRDefault="00F2760E" w:rsidP="001617BC">
            <w:pPr>
              <w:pStyle w:val="Lijstalinea"/>
              <w:keepNext/>
              <w:keepLines/>
              <w:numPr>
                <w:ilvl w:val="1"/>
                <w:numId w:val="28"/>
              </w:numPr>
              <w:spacing w:line="240" w:lineRule="auto"/>
              <w:ind w:left="747"/>
              <w:contextualSpacing w:val="0"/>
              <w:rPr>
                <w:rFonts w:cstheme="minorHAnsi"/>
                <w:szCs w:val="18"/>
              </w:rPr>
            </w:pPr>
            <w:r w:rsidRPr="00FF2C2A">
              <w:rPr>
                <w:rFonts w:cstheme="minorHAnsi"/>
                <w:szCs w:val="18"/>
              </w:rPr>
              <w:t>USB-A bedraad</w:t>
            </w:r>
            <w:r>
              <w:rPr>
                <w:rFonts w:cstheme="minorHAnsi"/>
                <w:szCs w:val="18"/>
              </w:rPr>
              <w:t>;</w:t>
            </w:r>
          </w:p>
          <w:p w14:paraId="27C83196" w14:textId="77777777" w:rsidR="00F2760E" w:rsidRDefault="00F2760E" w:rsidP="001617BC">
            <w:pPr>
              <w:pStyle w:val="Lijstalinea"/>
              <w:keepNext/>
              <w:keepLines/>
              <w:numPr>
                <w:ilvl w:val="1"/>
                <w:numId w:val="28"/>
              </w:numPr>
              <w:spacing w:line="240" w:lineRule="auto"/>
              <w:ind w:left="747"/>
              <w:contextualSpacing w:val="0"/>
              <w:rPr>
                <w:rFonts w:cstheme="minorHAnsi"/>
                <w:szCs w:val="18"/>
              </w:rPr>
            </w:pPr>
            <w:r>
              <w:rPr>
                <w:rFonts w:cstheme="minorHAnsi"/>
                <w:szCs w:val="18"/>
              </w:rPr>
              <w:t>2</w:t>
            </w:r>
            <w:r w:rsidRPr="00FF2C2A">
              <w:rPr>
                <w:rFonts w:cstheme="minorHAnsi"/>
                <w:szCs w:val="18"/>
              </w:rPr>
              <w:t xml:space="preserve"> </w:t>
            </w:r>
            <w:r>
              <w:rPr>
                <w:rFonts w:cstheme="minorHAnsi"/>
                <w:szCs w:val="18"/>
              </w:rPr>
              <w:t>K</w:t>
            </w:r>
            <w:r w:rsidRPr="00FF2C2A">
              <w:rPr>
                <w:rFonts w:cstheme="minorHAnsi"/>
                <w:szCs w:val="18"/>
              </w:rPr>
              <w:t>noppen</w:t>
            </w:r>
            <w:r>
              <w:rPr>
                <w:rFonts w:cstheme="minorHAnsi"/>
                <w:szCs w:val="18"/>
              </w:rPr>
              <w:t>;</w:t>
            </w:r>
          </w:p>
          <w:p w14:paraId="46231EDC" w14:textId="77777777" w:rsidR="00F2760E" w:rsidRDefault="00F2760E" w:rsidP="001617BC">
            <w:pPr>
              <w:pStyle w:val="Lijstalinea"/>
              <w:keepNext/>
              <w:keepLines/>
              <w:numPr>
                <w:ilvl w:val="1"/>
                <w:numId w:val="28"/>
              </w:numPr>
              <w:spacing w:line="240" w:lineRule="auto"/>
              <w:ind w:left="747"/>
              <w:contextualSpacing w:val="0"/>
              <w:rPr>
                <w:rFonts w:cstheme="minorHAnsi"/>
                <w:szCs w:val="18"/>
              </w:rPr>
            </w:pPr>
            <w:proofErr w:type="spellStart"/>
            <w:r>
              <w:rPr>
                <w:rFonts w:cstheme="minorHAnsi"/>
                <w:szCs w:val="18"/>
              </w:rPr>
              <w:t>S</w:t>
            </w:r>
            <w:r w:rsidRPr="00FF2C2A">
              <w:rPr>
                <w:rFonts w:cstheme="minorHAnsi"/>
                <w:szCs w:val="18"/>
              </w:rPr>
              <w:t>croll</w:t>
            </w:r>
            <w:proofErr w:type="spellEnd"/>
            <w:r w:rsidRPr="00FF2C2A">
              <w:rPr>
                <w:rFonts w:cstheme="minorHAnsi"/>
                <w:szCs w:val="18"/>
              </w:rPr>
              <w:t xml:space="preserve"> wiel</w:t>
            </w:r>
            <w:r>
              <w:rPr>
                <w:rFonts w:cstheme="minorHAnsi"/>
                <w:szCs w:val="18"/>
              </w:rPr>
              <w:t>;</w:t>
            </w:r>
          </w:p>
          <w:p w14:paraId="7DCC8AA7" w14:textId="4C63AFD1" w:rsidR="00F2760E" w:rsidRPr="00FB39B5" w:rsidRDefault="00F2760E" w:rsidP="001617BC">
            <w:pPr>
              <w:pStyle w:val="Lijstalinea"/>
              <w:keepNext/>
              <w:keepLines/>
              <w:numPr>
                <w:ilvl w:val="0"/>
                <w:numId w:val="9"/>
              </w:numPr>
              <w:spacing w:line="240" w:lineRule="auto"/>
              <w:contextualSpacing w:val="0"/>
              <w:rPr>
                <w:rFonts w:cstheme="minorHAnsi"/>
                <w:szCs w:val="18"/>
              </w:rPr>
            </w:pPr>
            <w:r>
              <w:rPr>
                <w:rFonts w:cstheme="minorHAnsi"/>
                <w:szCs w:val="18"/>
              </w:rPr>
              <w:t>K</w:t>
            </w:r>
            <w:r w:rsidRPr="00FF2C2A">
              <w:rPr>
                <w:rFonts w:cstheme="minorHAnsi"/>
                <w:szCs w:val="18"/>
              </w:rPr>
              <w:t>leur</w:t>
            </w:r>
            <w:r>
              <w:rPr>
                <w:rFonts w:cstheme="minorHAnsi"/>
                <w:szCs w:val="18"/>
              </w:rPr>
              <w:t>:</w:t>
            </w:r>
            <w:r w:rsidRPr="00FF2C2A">
              <w:rPr>
                <w:rFonts w:cstheme="minorHAnsi"/>
                <w:szCs w:val="18"/>
              </w:rPr>
              <w:t xml:space="preserve"> zwart of grijs.</w:t>
            </w:r>
          </w:p>
        </w:tc>
        <w:tc>
          <w:tcPr>
            <w:tcW w:w="853" w:type="dxa"/>
            <w:tcBorders>
              <w:bottom w:val="single" w:sz="4" w:space="0" w:color="auto"/>
            </w:tcBorders>
            <w:vAlign w:val="center"/>
          </w:tcPr>
          <w:p w14:paraId="1D7C68F6" w14:textId="77777777" w:rsidR="00F2760E" w:rsidRPr="00742114" w:rsidRDefault="00F2760E" w:rsidP="001617BC">
            <w:pPr>
              <w:keepNext/>
              <w:keepLines/>
              <w:spacing w:line="240" w:lineRule="auto"/>
              <w:rPr>
                <w:rFonts w:cstheme="minorHAnsi"/>
                <w:szCs w:val="18"/>
              </w:rPr>
            </w:pPr>
          </w:p>
        </w:tc>
        <w:tc>
          <w:tcPr>
            <w:tcW w:w="5669" w:type="dxa"/>
            <w:tcBorders>
              <w:bottom w:val="single" w:sz="4" w:space="0" w:color="auto"/>
            </w:tcBorders>
          </w:tcPr>
          <w:p w14:paraId="0DD6B59D" w14:textId="680A0C42" w:rsidR="00F2760E" w:rsidRPr="00742114" w:rsidRDefault="00F2760E" w:rsidP="001617BC">
            <w:pPr>
              <w:keepNext/>
              <w:keepLines/>
              <w:spacing w:line="240" w:lineRule="auto"/>
              <w:jc w:val="center"/>
              <w:rPr>
                <w:rFonts w:cstheme="minorHAnsi"/>
                <w:szCs w:val="18"/>
              </w:rPr>
            </w:pPr>
            <w:r>
              <w:rPr>
                <w:rFonts w:cstheme="minorHAnsi"/>
                <w:color w:val="000000"/>
                <w:szCs w:val="18"/>
              </w:rPr>
              <w:t>Onderbouwing per accessoire per Beeldscherm:</w:t>
            </w:r>
          </w:p>
        </w:tc>
      </w:tr>
      <w:tr w:rsidR="00F2760E" w:rsidRPr="007A738E" w14:paraId="39629561" w14:textId="010201E2" w:rsidTr="001617BC">
        <w:trPr>
          <w:trHeight w:val="701"/>
        </w:trPr>
        <w:tc>
          <w:tcPr>
            <w:tcW w:w="2689" w:type="dxa"/>
            <w:tcBorders>
              <w:bottom w:val="single" w:sz="4" w:space="0" w:color="auto"/>
            </w:tcBorders>
            <w:vAlign w:val="center"/>
          </w:tcPr>
          <w:p w14:paraId="57184A51" w14:textId="77777777" w:rsidR="00F2760E" w:rsidRPr="007A738E" w:rsidRDefault="00F2760E" w:rsidP="001617BC">
            <w:pPr>
              <w:keepNext/>
              <w:keepLines/>
              <w:rPr>
                <w:rFonts w:cstheme="minorHAnsi"/>
                <w:b/>
                <w:bCs/>
                <w:szCs w:val="18"/>
              </w:rPr>
            </w:pPr>
            <w:r w:rsidRPr="007A738E">
              <w:rPr>
                <w:rFonts w:cstheme="minorHAnsi"/>
                <w:b/>
                <w:bCs/>
                <w:szCs w:val="18"/>
              </w:rPr>
              <w:t>Garantie &amp; Support</w:t>
            </w:r>
          </w:p>
        </w:tc>
        <w:tc>
          <w:tcPr>
            <w:tcW w:w="5385" w:type="dxa"/>
            <w:tcBorders>
              <w:bottom w:val="single" w:sz="4" w:space="0" w:color="auto"/>
            </w:tcBorders>
            <w:vAlign w:val="center"/>
          </w:tcPr>
          <w:p w14:paraId="59E7E8C8" w14:textId="77777777" w:rsidR="00F2760E" w:rsidRPr="00FF2C2A" w:rsidRDefault="00F2760E" w:rsidP="001617BC">
            <w:pPr>
              <w:pStyle w:val="Lijstalinea"/>
              <w:keepNext/>
              <w:keepLines/>
              <w:numPr>
                <w:ilvl w:val="0"/>
                <w:numId w:val="13"/>
              </w:numPr>
              <w:spacing w:line="240" w:lineRule="auto"/>
              <w:contextualSpacing w:val="0"/>
              <w:rPr>
                <w:rFonts w:cstheme="minorHAnsi"/>
                <w:szCs w:val="18"/>
              </w:rPr>
            </w:pPr>
            <w:r w:rsidRPr="00FF2C2A">
              <w:rPr>
                <w:rFonts w:cstheme="minorHAnsi"/>
                <w:szCs w:val="18"/>
              </w:rPr>
              <w:t>3 Jaar garantie (Carry-in of omruil op locatie)</w:t>
            </w:r>
          </w:p>
          <w:p w14:paraId="30DA14F4" w14:textId="41C7C5DA" w:rsidR="00F2760E" w:rsidRPr="00FF2C2A" w:rsidRDefault="00F2760E" w:rsidP="001617BC">
            <w:pPr>
              <w:pStyle w:val="Lijstalinea"/>
              <w:keepNext/>
              <w:keepLines/>
              <w:numPr>
                <w:ilvl w:val="0"/>
                <w:numId w:val="13"/>
              </w:numPr>
              <w:spacing w:line="240" w:lineRule="auto"/>
              <w:contextualSpacing w:val="0"/>
              <w:rPr>
                <w:rFonts w:cstheme="minorHAnsi"/>
                <w:szCs w:val="18"/>
              </w:rPr>
            </w:pPr>
            <w:r w:rsidRPr="00FF2C2A">
              <w:rPr>
                <w:rFonts w:cstheme="minorHAnsi"/>
                <w:szCs w:val="18"/>
              </w:rPr>
              <w:t>Minimaal 5 jaar omruil- of reparatiemogelijkheid en beschikbaarheid van originele onderdelen, Af</w:t>
            </w:r>
            <w:r>
              <w:rPr>
                <w:rFonts w:cstheme="minorHAnsi"/>
                <w:szCs w:val="18"/>
              </w:rPr>
              <w:t>-</w:t>
            </w:r>
            <w:r w:rsidRPr="00FF2C2A">
              <w:rPr>
                <w:rFonts w:cstheme="minorHAnsi"/>
                <w:szCs w:val="18"/>
              </w:rPr>
              <w:t>fabriek.</w:t>
            </w:r>
          </w:p>
        </w:tc>
        <w:tc>
          <w:tcPr>
            <w:tcW w:w="853" w:type="dxa"/>
            <w:tcBorders>
              <w:bottom w:val="single" w:sz="4" w:space="0" w:color="auto"/>
            </w:tcBorders>
            <w:vAlign w:val="center"/>
          </w:tcPr>
          <w:p w14:paraId="72907F45" w14:textId="77777777" w:rsidR="00F2760E" w:rsidRPr="00742114" w:rsidRDefault="00F2760E" w:rsidP="001617BC">
            <w:pPr>
              <w:keepNext/>
              <w:keepLines/>
              <w:spacing w:line="240" w:lineRule="auto"/>
              <w:rPr>
                <w:rFonts w:cstheme="minorHAnsi"/>
                <w:szCs w:val="18"/>
              </w:rPr>
            </w:pPr>
          </w:p>
        </w:tc>
        <w:tc>
          <w:tcPr>
            <w:tcW w:w="5669" w:type="dxa"/>
            <w:tcBorders>
              <w:bottom w:val="single" w:sz="4" w:space="0" w:color="auto"/>
            </w:tcBorders>
            <w:vAlign w:val="center"/>
          </w:tcPr>
          <w:p w14:paraId="450EF745" w14:textId="77777777" w:rsidR="00F2760E" w:rsidRPr="00742114" w:rsidRDefault="00F2760E" w:rsidP="001617BC">
            <w:pPr>
              <w:keepNext/>
              <w:keepLines/>
              <w:spacing w:line="240" w:lineRule="auto"/>
              <w:rPr>
                <w:rFonts w:cstheme="minorHAnsi"/>
                <w:szCs w:val="18"/>
              </w:rPr>
            </w:pPr>
          </w:p>
        </w:tc>
      </w:tr>
    </w:tbl>
    <w:p w14:paraId="4FDE9AC4" w14:textId="77777777" w:rsidR="001617BC" w:rsidRDefault="001617BC">
      <w:r>
        <w:br w:type="page"/>
      </w:r>
    </w:p>
    <w:tbl>
      <w:tblPr>
        <w:tblStyle w:val="Tabelraster"/>
        <w:tblW w:w="14596" w:type="dxa"/>
        <w:tblLook w:val="04A0" w:firstRow="1" w:lastRow="0" w:firstColumn="1" w:lastColumn="0" w:noHBand="0" w:noVBand="1"/>
      </w:tblPr>
      <w:tblGrid>
        <w:gridCol w:w="2689"/>
        <w:gridCol w:w="5385"/>
        <w:gridCol w:w="853"/>
        <w:gridCol w:w="5669"/>
      </w:tblGrid>
      <w:tr w:rsidR="00F2760E" w:rsidRPr="007A738E" w14:paraId="4FEEC813" w14:textId="6A30E66F" w:rsidTr="001617BC">
        <w:trPr>
          <w:trHeight w:val="424"/>
        </w:trPr>
        <w:tc>
          <w:tcPr>
            <w:tcW w:w="268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60981AF" w14:textId="77777777" w:rsidR="00F2760E" w:rsidRPr="007A738E" w:rsidRDefault="00F2760E" w:rsidP="00F2760E">
            <w:pPr>
              <w:keepNext/>
              <w:keepLines/>
              <w:rPr>
                <w:rFonts w:cstheme="minorHAnsi"/>
                <w:i/>
                <w:iCs/>
                <w:szCs w:val="18"/>
              </w:rPr>
            </w:pPr>
            <w:r w:rsidRPr="007A738E">
              <w:rPr>
                <w:rFonts w:cstheme="minorHAnsi"/>
                <w:i/>
                <w:iCs/>
                <w:szCs w:val="18"/>
              </w:rPr>
              <w:lastRenderedPageBreak/>
              <w:t xml:space="preserve">Model: UBW </w:t>
            </w:r>
            <w:proofErr w:type="spellStart"/>
            <w:r w:rsidRPr="007A738E">
              <w:rPr>
                <w:rFonts w:cstheme="minorHAnsi"/>
                <w:i/>
                <w:iCs/>
                <w:szCs w:val="18"/>
              </w:rPr>
              <w:t>Curved</w:t>
            </w:r>
            <w:proofErr w:type="spellEnd"/>
          </w:p>
        </w:tc>
        <w:tc>
          <w:tcPr>
            <w:tcW w:w="53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5C0C914" w14:textId="77777777" w:rsidR="00F2760E" w:rsidRPr="007A738E" w:rsidRDefault="00F2760E" w:rsidP="00F2760E">
            <w:pPr>
              <w:keepNext/>
              <w:keepLines/>
              <w:ind w:left="169"/>
              <w:rPr>
                <w:rFonts w:cstheme="minorHAnsi"/>
                <w:i/>
                <w:iCs/>
                <w:szCs w:val="18"/>
              </w:rPr>
            </w:pPr>
            <w:r w:rsidRPr="007A738E">
              <w:rPr>
                <w:rFonts w:cstheme="minorHAnsi"/>
                <w:i/>
                <w:iCs/>
                <w:szCs w:val="18"/>
              </w:rPr>
              <w:t>Productcode: PB-01</w:t>
            </w:r>
          </w:p>
        </w:tc>
        <w:tc>
          <w:tcPr>
            <w:tcW w:w="8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BF1B7F8" w14:textId="5DDB2A44" w:rsidR="00F2760E" w:rsidRPr="007A738E" w:rsidRDefault="00F2760E" w:rsidP="00F2760E">
            <w:pPr>
              <w:keepNext/>
              <w:keepLines/>
              <w:ind w:left="169"/>
              <w:rPr>
                <w:rFonts w:cstheme="minorHAnsi"/>
                <w:i/>
                <w:iCs/>
                <w:szCs w:val="18"/>
              </w:rPr>
            </w:pPr>
            <w:r w:rsidRPr="009917F1">
              <w:rPr>
                <w:rFonts w:cstheme="minorHAnsi"/>
                <w:bCs/>
                <w:szCs w:val="18"/>
              </w:rPr>
              <w:t>C/NC</w:t>
            </w:r>
          </w:p>
        </w:tc>
        <w:tc>
          <w:tcPr>
            <w:tcW w:w="566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10529DB" w14:textId="3BF15815" w:rsidR="00F2760E" w:rsidRPr="007A738E" w:rsidRDefault="00F2760E" w:rsidP="00F2760E">
            <w:pPr>
              <w:keepNext/>
              <w:keepLines/>
              <w:ind w:left="169"/>
              <w:rPr>
                <w:rFonts w:cstheme="minorHAnsi"/>
                <w:i/>
                <w:iCs/>
                <w:szCs w:val="18"/>
              </w:rPr>
            </w:pPr>
            <w:r>
              <w:rPr>
                <w:rFonts w:cstheme="minorHAnsi"/>
                <w:bCs/>
                <w:szCs w:val="18"/>
              </w:rPr>
              <w:t>Onderbouwing hoe invulling wordt gegeven aan het gevraagde</w:t>
            </w:r>
          </w:p>
        </w:tc>
      </w:tr>
      <w:tr w:rsidR="00F2760E" w:rsidRPr="0092331C" w14:paraId="4B92234E" w14:textId="6E23A839" w:rsidTr="001617BC">
        <w:trPr>
          <w:trHeight w:val="400"/>
        </w:trPr>
        <w:tc>
          <w:tcPr>
            <w:tcW w:w="2689" w:type="dxa"/>
            <w:tcBorders>
              <w:top w:val="nil"/>
              <w:left w:val="single" w:sz="4" w:space="0" w:color="auto"/>
              <w:bottom w:val="single" w:sz="4" w:space="0" w:color="auto"/>
              <w:right w:val="single" w:sz="4" w:space="0" w:color="auto"/>
            </w:tcBorders>
          </w:tcPr>
          <w:p w14:paraId="167E6981" w14:textId="77777777" w:rsidR="00F2760E" w:rsidRPr="00FF2C2A" w:rsidRDefault="00F2760E" w:rsidP="00F2760E">
            <w:pPr>
              <w:keepNext/>
              <w:keepLines/>
              <w:jc w:val="right"/>
              <w:rPr>
                <w:rFonts w:cstheme="minorHAnsi"/>
                <w:bCs/>
                <w:szCs w:val="18"/>
              </w:rPr>
            </w:pPr>
            <w:r w:rsidRPr="00FF2C2A">
              <w:rPr>
                <w:rFonts w:cstheme="minorHAnsi"/>
                <w:bCs/>
                <w:szCs w:val="18"/>
              </w:rPr>
              <w:t>Aantal</w:t>
            </w:r>
          </w:p>
        </w:tc>
        <w:tc>
          <w:tcPr>
            <w:tcW w:w="5385" w:type="dxa"/>
            <w:tcBorders>
              <w:top w:val="nil"/>
              <w:left w:val="single" w:sz="4" w:space="0" w:color="auto"/>
              <w:bottom w:val="single" w:sz="4" w:space="0" w:color="auto"/>
              <w:right w:val="single" w:sz="4" w:space="0" w:color="auto"/>
            </w:tcBorders>
            <w:vAlign w:val="center"/>
          </w:tcPr>
          <w:p w14:paraId="0AA24339" w14:textId="77777777" w:rsidR="00F2760E" w:rsidRPr="00FF2C2A" w:rsidRDefault="00F2760E" w:rsidP="00F2760E">
            <w:pPr>
              <w:pStyle w:val="Lijstalinea"/>
              <w:keepNext/>
              <w:keepLines/>
              <w:numPr>
                <w:ilvl w:val="0"/>
                <w:numId w:val="23"/>
              </w:numPr>
              <w:rPr>
                <w:rFonts w:cstheme="minorHAnsi"/>
                <w:bCs/>
                <w:i/>
                <w:iCs/>
                <w:szCs w:val="18"/>
              </w:rPr>
            </w:pPr>
            <w:r w:rsidRPr="00FF2C2A">
              <w:rPr>
                <w:rFonts w:cstheme="minorHAnsi"/>
                <w:bCs/>
                <w:i/>
                <w:iCs/>
                <w:szCs w:val="18"/>
              </w:rPr>
              <w:t>Door DICTU verwachte af te nemen aantallen van dit Product gedurende de looptijd van de NOK: 5.438</w:t>
            </w:r>
          </w:p>
          <w:p w14:paraId="39DD2942" w14:textId="03F412C6" w:rsidR="00F2760E" w:rsidRPr="00FB39B5" w:rsidRDefault="00F2760E" w:rsidP="00F2760E">
            <w:pPr>
              <w:pStyle w:val="Lijstalinea"/>
              <w:keepNext/>
              <w:keepLines/>
              <w:numPr>
                <w:ilvl w:val="0"/>
                <w:numId w:val="23"/>
              </w:numPr>
              <w:rPr>
                <w:rFonts w:cstheme="minorHAnsi"/>
                <w:bCs/>
                <w:i/>
                <w:iCs/>
                <w:szCs w:val="18"/>
              </w:rPr>
            </w:pPr>
            <w:r w:rsidRPr="00FF2C2A">
              <w:rPr>
                <w:rFonts w:cstheme="minorHAnsi"/>
                <w:bCs/>
                <w:i/>
                <w:iCs/>
                <w:szCs w:val="18"/>
              </w:rPr>
              <w:t>Eenzijdige optie van DICTU om gedurende de looptijd van de NOK tegen het geoffreerde Tarief extra Producten af te nemen in batches van minimaal 1 stuk per keer: 1.812</w:t>
            </w:r>
          </w:p>
          <w:p w14:paraId="1CCEFB79" w14:textId="7C2F0999" w:rsidR="00F2760E" w:rsidRPr="00586B19" w:rsidRDefault="00F2760E" w:rsidP="00F2760E">
            <w:pPr>
              <w:keepNext/>
              <w:keepLines/>
              <w:rPr>
                <w:rFonts w:cstheme="minorHAnsi"/>
                <w:bCs/>
                <w:i/>
                <w:iCs/>
                <w:szCs w:val="18"/>
              </w:rPr>
            </w:pPr>
            <w:r w:rsidRPr="00FF2C2A">
              <w:rPr>
                <w:rFonts w:cstheme="minorHAnsi"/>
                <w:bCs/>
                <w:i/>
                <w:iCs/>
                <w:szCs w:val="18"/>
              </w:rPr>
              <w:t>Totaal aantal: 7.250</w:t>
            </w:r>
          </w:p>
        </w:tc>
        <w:tc>
          <w:tcPr>
            <w:tcW w:w="853" w:type="dxa"/>
            <w:tcBorders>
              <w:top w:val="nil"/>
              <w:left w:val="single" w:sz="4" w:space="0" w:color="auto"/>
              <w:bottom w:val="single" w:sz="4" w:space="0" w:color="auto"/>
              <w:right w:val="single" w:sz="4" w:space="0" w:color="auto"/>
            </w:tcBorders>
            <w:vAlign w:val="center"/>
          </w:tcPr>
          <w:p w14:paraId="0594D54E" w14:textId="77777777" w:rsidR="00F2760E" w:rsidRPr="00742114" w:rsidRDefault="00F2760E" w:rsidP="00F2760E">
            <w:pPr>
              <w:keepNext/>
              <w:keepLines/>
              <w:rPr>
                <w:rFonts w:cstheme="minorHAnsi"/>
                <w:bCs/>
                <w:i/>
                <w:iCs/>
                <w:szCs w:val="18"/>
              </w:rPr>
            </w:pPr>
          </w:p>
        </w:tc>
        <w:tc>
          <w:tcPr>
            <w:tcW w:w="5669" w:type="dxa"/>
            <w:tcBorders>
              <w:top w:val="nil"/>
              <w:left w:val="single" w:sz="4" w:space="0" w:color="auto"/>
              <w:bottom w:val="single" w:sz="4" w:space="0" w:color="auto"/>
              <w:right w:val="single" w:sz="4" w:space="0" w:color="auto"/>
            </w:tcBorders>
          </w:tcPr>
          <w:p w14:paraId="68F981AC" w14:textId="0F28D8CD" w:rsidR="00F2760E" w:rsidRPr="00742114" w:rsidRDefault="00F2760E" w:rsidP="00F2760E">
            <w:pPr>
              <w:keepNext/>
              <w:keepLines/>
              <w:jc w:val="center"/>
              <w:rPr>
                <w:rFonts w:cstheme="minorHAnsi"/>
                <w:bCs/>
                <w:i/>
                <w:iCs/>
                <w:szCs w:val="18"/>
              </w:rPr>
            </w:pPr>
            <w:r>
              <w:rPr>
                <w:rFonts w:cstheme="minorHAnsi"/>
                <w:bCs/>
                <w:i/>
                <w:iCs/>
                <w:szCs w:val="18"/>
              </w:rPr>
              <w:t>Aangeboden Product:</w:t>
            </w:r>
          </w:p>
        </w:tc>
      </w:tr>
      <w:tr w:rsidR="00F2760E" w:rsidRPr="007A738E" w14:paraId="6BE365FA" w14:textId="46F0A423" w:rsidTr="00586B19">
        <w:trPr>
          <w:trHeight w:val="413"/>
        </w:trPr>
        <w:tc>
          <w:tcPr>
            <w:tcW w:w="8074" w:type="dxa"/>
            <w:gridSpan w:val="2"/>
            <w:tcBorders>
              <w:top w:val="nil"/>
              <w:left w:val="single" w:sz="4" w:space="0" w:color="auto"/>
              <w:bottom w:val="single" w:sz="4" w:space="0" w:color="auto"/>
              <w:right w:val="single" w:sz="4" w:space="0" w:color="auto"/>
            </w:tcBorders>
            <w:vAlign w:val="center"/>
          </w:tcPr>
          <w:p w14:paraId="406132B7" w14:textId="77777777" w:rsidR="00F2760E" w:rsidRPr="00FF2C2A" w:rsidRDefault="00F2760E" w:rsidP="00F2760E">
            <w:pPr>
              <w:keepNext/>
              <w:keepLines/>
              <w:rPr>
                <w:rFonts w:cstheme="minorHAnsi"/>
                <w:szCs w:val="18"/>
              </w:rPr>
            </w:pPr>
            <w:r w:rsidRPr="00FF2C2A">
              <w:rPr>
                <w:rFonts w:cstheme="minorHAnsi"/>
                <w:szCs w:val="18"/>
              </w:rPr>
              <w:t>Op deze variant zijn de volgende aanvullingen en wijzigingen van toepassing:</w:t>
            </w:r>
          </w:p>
        </w:tc>
        <w:tc>
          <w:tcPr>
            <w:tcW w:w="853" w:type="dxa"/>
            <w:tcBorders>
              <w:top w:val="nil"/>
              <w:left w:val="single" w:sz="4" w:space="0" w:color="auto"/>
              <w:bottom w:val="single" w:sz="4" w:space="0" w:color="auto"/>
              <w:right w:val="single" w:sz="4" w:space="0" w:color="auto"/>
            </w:tcBorders>
            <w:vAlign w:val="center"/>
          </w:tcPr>
          <w:p w14:paraId="3DAB6A32" w14:textId="77777777" w:rsidR="00F2760E" w:rsidRPr="00FF2C2A" w:rsidRDefault="00F2760E" w:rsidP="00F2760E">
            <w:pPr>
              <w:keepNext/>
              <w:keepLines/>
              <w:rPr>
                <w:rFonts w:cstheme="minorHAnsi"/>
                <w:szCs w:val="18"/>
              </w:rPr>
            </w:pPr>
          </w:p>
        </w:tc>
        <w:tc>
          <w:tcPr>
            <w:tcW w:w="5669" w:type="dxa"/>
            <w:tcBorders>
              <w:top w:val="nil"/>
              <w:left w:val="single" w:sz="4" w:space="0" w:color="auto"/>
              <w:bottom w:val="single" w:sz="4" w:space="0" w:color="auto"/>
              <w:right w:val="single" w:sz="4" w:space="0" w:color="auto"/>
            </w:tcBorders>
            <w:vAlign w:val="center"/>
          </w:tcPr>
          <w:p w14:paraId="18D5A7D6" w14:textId="77777777" w:rsidR="00F2760E" w:rsidRPr="00FF2C2A" w:rsidRDefault="00F2760E" w:rsidP="00F2760E">
            <w:pPr>
              <w:keepNext/>
              <w:keepLines/>
              <w:rPr>
                <w:rFonts w:cstheme="minorHAnsi"/>
                <w:szCs w:val="18"/>
              </w:rPr>
            </w:pPr>
          </w:p>
        </w:tc>
      </w:tr>
      <w:tr w:rsidR="00F2760E" w:rsidRPr="00172865" w14:paraId="07BFE6BA" w14:textId="57947D67" w:rsidTr="001617BC">
        <w:trPr>
          <w:trHeight w:val="561"/>
        </w:trPr>
        <w:tc>
          <w:tcPr>
            <w:tcW w:w="2689" w:type="dxa"/>
            <w:tcBorders>
              <w:top w:val="single" w:sz="4" w:space="0" w:color="auto"/>
            </w:tcBorders>
            <w:vAlign w:val="center"/>
          </w:tcPr>
          <w:p w14:paraId="0DCC1D50" w14:textId="77777777" w:rsidR="00F2760E" w:rsidRPr="00FF2C2A" w:rsidRDefault="00F2760E" w:rsidP="00F2760E">
            <w:pPr>
              <w:keepNext/>
              <w:keepLines/>
              <w:rPr>
                <w:rFonts w:cstheme="minorHAnsi"/>
                <w:b/>
                <w:bCs/>
                <w:szCs w:val="18"/>
              </w:rPr>
            </w:pPr>
            <w:r w:rsidRPr="00FF2C2A">
              <w:rPr>
                <w:rFonts w:cstheme="minorHAnsi"/>
                <w:b/>
                <w:bCs/>
                <w:szCs w:val="18"/>
              </w:rPr>
              <w:t>Beeldscherm technologie</w:t>
            </w:r>
          </w:p>
        </w:tc>
        <w:tc>
          <w:tcPr>
            <w:tcW w:w="5385" w:type="dxa"/>
            <w:tcBorders>
              <w:top w:val="single" w:sz="4" w:space="0" w:color="auto"/>
            </w:tcBorders>
            <w:vAlign w:val="center"/>
          </w:tcPr>
          <w:p w14:paraId="0A4E79A4" w14:textId="77777777" w:rsidR="00D53A0B" w:rsidRPr="006E19EF" w:rsidRDefault="00D53A0B" w:rsidP="00D53A0B">
            <w:pPr>
              <w:pStyle w:val="Lijstalinea"/>
              <w:keepNext/>
              <w:keepLines/>
              <w:numPr>
                <w:ilvl w:val="0"/>
                <w:numId w:val="22"/>
              </w:numPr>
              <w:rPr>
                <w:rFonts w:cstheme="minorHAnsi"/>
                <w:szCs w:val="18"/>
                <w:lang w:val="en-US"/>
              </w:rPr>
            </w:pPr>
            <w:r w:rsidRPr="006E19EF">
              <w:rPr>
                <w:rFonts w:cstheme="minorHAnsi"/>
                <w:szCs w:val="18"/>
                <w:lang w:val="en-US"/>
              </w:rPr>
              <w:t xml:space="preserve">IPS, VA, </w:t>
            </w:r>
            <w:r w:rsidRPr="006E19EF">
              <w:rPr>
                <w:rFonts w:cstheme="minorHAnsi"/>
                <w:color w:val="00B050"/>
                <w:szCs w:val="18"/>
                <w:lang w:val="en-US"/>
              </w:rPr>
              <w:t>OLED of mini-LED;</w:t>
            </w:r>
          </w:p>
          <w:p w14:paraId="45D14138" w14:textId="7F9D4E8F" w:rsidR="00F2760E" w:rsidRPr="00FF2C2A" w:rsidRDefault="00D53A0B" w:rsidP="00D53A0B">
            <w:pPr>
              <w:pStyle w:val="Lijstalinea"/>
              <w:keepNext/>
              <w:keepLines/>
              <w:numPr>
                <w:ilvl w:val="0"/>
                <w:numId w:val="22"/>
              </w:numPr>
              <w:rPr>
                <w:rFonts w:cstheme="minorHAnsi"/>
                <w:szCs w:val="18"/>
              </w:rPr>
            </w:pPr>
            <w:r w:rsidRPr="00FF2C2A">
              <w:rPr>
                <w:rFonts w:cstheme="minorHAnsi"/>
                <w:szCs w:val="18"/>
              </w:rPr>
              <w:t>Anti</w:t>
            </w:r>
            <w:r>
              <w:rPr>
                <w:rFonts w:cstheme="minorHAnsi"/>
                <w:szCs w:val="18"/>
              </w:rPr>
              <w:t>-</w:t>
            </w:r>
            <w:proofErr w:type="spellStart"/>
            <w:r w:rsidRPr="00FF2C2A">
              <w:rPr>
                <w:rFonts w:cstheme="minorHAnsi"/>
                <w:szCs w:val="18"/>
              </w:rPr>
              <w:t>glare</w:t>
            </w:r>
            <w:proofErr w:type="spellEnd"/>
            <w:r w:rsidRPr="00FF2C2A">
              <w:rPr>
                <w:rFonts w:cstheme="minorHAnsi"/>
                <w:szCs w:val="18"/>
              </w:rPr>
              <w:t>.</w:t>
            </w:r>
          </w:p>
        </w:tc>
        <w:tc>
          <w:tcPr>
            <w:tcW w:w="853" w:type="dxa"/>
            <w:tcBorders>
              <w:top w:val="single" w:sz="4" w:space="0" w:color="auto"/>
            </w:tcBorders>
            <w:vAlign w:val="center"/>
          </w:tcPr>
          <w:p w14:paraId="03BE1C88" w14:textId="77777777" w:rsidR="00F2760E" w:rsidRPr="00742114" w:rsidRDefault="00F2760E" w:rsidP="00F2760E">
            <w:pPr>
              <w:keepNext/>
              <w:keepLines/>
              <w:rPr>
                <w:rFonts w:cstheme="minorHAnsi"/>
                <w:szCs w:val="18"/>
              </w:rPr>
            </w:pPr>
          </w:p>
        </w:tc>
        <w:tc>
          <w:tcPr>
            <w:tcW w:w="5669" w:type="dxa"/>
            <w:tcBorders>
              <w:top w:val="single" w:sz="4" w:space="0" w:color="auto"/>
            </w:tcBorders>
            <w:vAlign w:val="center"/>
          </w:tcPr>
          <w:p w14:paraId="769BCF40" w14:textId="77777777" w:rsidR="00F2760E" w:rsidRPr="00742114" w:rsidRDefault="00F2760E" w:rsidP="00F2760E">
            <w:pPr>
              <w:keepNext/>
              <w:keepLines/>
              <w:rPr>
                <w:rFonts w:cstheme="minorHAnsi"/>
                <w:szCs w:val="18"/>
              </w:rPr>
            </w:pPr>
          </w:p>
        </w:tc>
      </w:tr>
      <w:tr w:rsidR="00F2760E" w:rsidRPr="007A738E" w14:paraId="37CE7ABF" w14:textId="526ACD99" w:rsidTr="001617BC">
        <w:trPr>
          <w:trHeight w:val="419"/>
        </w:trPr>
        <w:tc>
          <w:tcPr>
            <w:tcW w:w="2689" w:type="dxa"/>
            <w:tcBorders>
              <w:top w:val="single" w:sz="4" w:space="0" w:color="auto"/>
            </w:tcBorders>
            <w:vAlign w:val="center"/>
          </w:tcPr>
          <w:p w14:paraId="680317D4" w14:textId="77777777" w:rsidR="00F2760E" w:rsidRPr="00FF2C2A" w:rsidRDefault="00F2760E" w:rsidP="00F2760E">
            <w:pPr>
              <w:keepNext/>
              <w:keepLines/>
              <w:rPr>
                <w:rFonts w:cstheme="minorHAnsi"/>
                <w:b/>
                <w:bCs/>
                <w:szCs w:val="18"/>
              </w:rPr>
            </w:pPr>
            <w:r w:rsidRPr="00FF2C2A">
              <w:rPr>
                <w:rFonts w:cstheme="minorHAnsi"/>
                <w:b/>
                <w:bCs/>
                <w:szCs w:val="18"/>
              </w:rPr>
              <w:t>Beeldscherm formaat</w:t>
            </w:r>
          </w:p>
        </w:tc>
        <w:tc>
          <w:tcPr>
            <w:tcW w:w="5385" w:type="dxa"/>
            <w:tcBorders>
              <w:top w:val="single" w:sz="4" w:space="0" w:color="auto"/>
            </w:tcBorders>
            <w:vAlign w:val="center"/>
          </w:tcPr>
          <w:p w14:paraId="59B60AF0" w14:textId="77B48445" w:rsidR="00F2760E" w:rsidRPr="00FF2C2A" w:rsidRDefault="00F2760E" w:rsidP="00F2760E">
            <w:pPr>
              <w:keepNext/>
              <w:keepLines/>
              <w:rPr>
                <w:rFonts w:cstheme="minorHAnsi"/>
                <w:szCs w:val="18"/>
              </w:rPr>
            </w:pPr>
            <w:r w:rsidRPr="00FF2C2A">
              <w:rPr>
                <w:rFonts w:cstheme="minorHAnsi"/>
                <w:szCs w:val="18"/>
              </w:rPr>
              <w:t xml:space="preserve">Afgerond minimaal 34” - 36” </w:t>
            </w:r>
            <w:proofErr w:type="spellStart"/>
            <w:r w:rsidRPr="00FF2C2A">
              <w:rPr>
                <w:rFonts w:cstheme="minorHAnsi"/>
                <w:szCs w:val="18"/>
              </w:rPr>
              <w:t>curved</w:t>
            </w:r>
            <w:proofErr w:type="spellEnd"/>
            <w:r w:rsidR="004B4B63">
              <w:rPr>
                <w:rFonts w:cstheme="minorHAnsi"/>
                <w:szCs w:val="18"/>
              </w:rPr>
              <w:t>.</w:t>
            </w:r>
          </w:p>
        </w:tc>
        <w:tc>
          <w:tcPr>
            <w:tcW w:w="853" w:type="dxa"/>
            <w:tcBorders>
              <w:top w:val="single" w:sz="4" w:space="0" w:color="auto"/>
            </w:tcBorders>
            <w:vAlign w:val="center"/>
          </w:tcPr>
          <w:p w14:paraId="1020587F" w14:textId="77777777" w:rsidR="00F2760E" w:rsidRPr="00FF2C2A" w:rsidRDefault="00F2760E" w:rsidP="00F2760E">
            <w:pPr>
              <w:keepNext/>
              <w:keepLines/>
              <w:rPr>
                <w:rFonts w:cstheme="minorHAnsi"/>
                <w:szCs w:val="18"/>
              </w:rPr>
            </w:pPr>
          </w:p>
        </w:tc>
        <w:tc>
          <w:tcPr>
            <w:tcW w:w="5669" w:type="dxa"/>
            <w:tcBorders>
              <w:top w:val="single" w:sz="4" w:space="0" w:color="auto"/>
            </w:tcBorders>
            <w:vAlign w:val="center"/>
          </w:tcPr>
          <w:p w14:paraId="665E5074" w14:textId="77777777" w:rsidR="00F2760E" w:rsidRPr="00FF2C2A" w:rsidRDefault="00F2760E" w:rsidP="00F2760E">
            <w:pPr>
              <w:keepNext/>
              <w:keepLines/>
              <w:rPr>
                <w:rFonts w:cstheme="minorHAnsi"/>
                <w:szCs w:val="18"/>
              </w:rPr>
            </w:pPr>
          </w:p>
        </w:tc>
      </w:tr>
      <w:tr w:rsidR="00F2760E" w:rsidRPr="00FB39B5" w14:paraId="1531D732" w14:textId="77777777" w:rsidTr="001617BC">
        <w:trPr>
          <w:trHeight w:val="411"/>
        </w:trPr>
        <w:tc>
          <w:tcPr>
            <w:tcW w:w="2689" w:type="dxa"/>
            <w:vAlign w:val="center"/>
          </w:tcPr>
          <w:p w14:paraId="350D362F" w14:textId="77777777" w:rsidR="00F2760E" w:rsidRPr="00FB39B5" w:rsidRDefault="00F2760E" w:rsidP="00F2760E">
            <w:pPr>
              <w:keepNext/>
              <w:keepLines/>
              <w:rPr>
                <w:rFonts w:cstheme="minorHAnsi"/>
                <w:b/>
                <w:bCs/>
                <w:szCs w:val="18"/>
              </w:rPr>
            </w:pPr>
            <w:r w:rsidRPr="00FB39B5">
              <w:rPr>
                <w:rFonts w:cstheme="minorHAnsi"/>
                <w:b/>
                <w:bCs/>
                <w:szCs w:val="18"/>
              </w:rPr>
              <w:t>Beeldscherm kromming</w:t>
            </w:r>
          </w:p>
        </w:tc>
        <w:tc>
          <w:tcPr>
            <w:tcW w:w="5385" w:type="dxa"/>
            <w:vAlign w:val="center"/>
          </w:tcPr>
          <w:p w14:paraId="23D876AC" w14:textId="33AC02EB" w:rsidR="00F2760E" w:rsidRPr="00FB39B5" w:rsidRDefault="00D53A0B" w:rsidP="00F2760E">
            <w:pPr>
              <w:keepNext/>
              <w:keepLines/>
              <w:rPr>
                <w:rFonts w:cstheme="minorHAnsi"/>
                <w:szCs w:val="18"/>
              </w:rPr>
            </w:pPr>
            <w:r w:rsidRPr="00AB3213">
              <w:rPr>
                <w:rFonts w:cstheme="minorHAnsi"/>
                <w:color w:val="00B050"/>
                <w:szCs w:val="18"/>
              </w:rPr>
              <w:t>Minimaal 1.</w:t>
            </w:r>
            <w:r>
              <w:rPr>
                <w:rFonts w:cstheme="minorHAnsi"/>
                <w:color w:val="00B050"/>
                <w:szCs w:val="18"/>
              </w:rPr>
              <w:t>4</w:t>
            </w:r>
            <w:r w:rsidRPr="00AB3213">
              <w:rPr>
                <w:rFonts w:cstheme="minorHAnsi"/>
                <w:color w:val="00B050"/>
                <w:szCs w:val="18"/>
              </w:rPr>
              <w:t xml:space="preserve">00R en maximaal </w:t>
            </w:r>
            <w:r w:rsidRPr="005D6372">
              <w:rPr>
                <w:rFonts w:cstheme="minorHAnsi"/>
                <w:color w:val="00B050"/>
                <w:szCs w:val="18"/>
              </w:rPr>
              <w:t>1.</w:t>
            </w:r>
            <w:r w:rsidR="00A052D1">
              <w:rPr>
                <w:rFonts w:cstheme="minorHAnsi"/>
                <w:color w:val="00B050"/>
                <w:szCs w:val="18"/>
              </w:rPr>
              <w:t>9</w:t>
            </w:r>
            <w:r w:rsidRPr="005D6372">
              <w:rPr>
                <w:rFonts w:cstheme="minorHAnsi"/>
                <w:color w:val="00B050"/>
                <w:szCs w:val="18"/>
              </w:rPr>
              <w:t>00R.</w:t>
            </w:r>
          </w:p>
        </w:tc>
        <w:tc>
          <w:tcPr>
            <w:tcW w:w="853" w:type="dxa"/>
            <w:vAlign w:val="center"/>
          </w:tcPr>
          <w:p w14:paraId="424D715C" w14:textId="77777777" w:rsidR="00F2760E" w:rsidRPr="00FB39B5" w:rsidRDefault="00F2760E" w:rsidP="00F2760E">
            <w:pPr>
              <w:keepNext/>
              <w:keepLines/>
              <w:rPr>
                <w:rFonts w:cstheme="minorHAnsi"/>
                <w:szCs w:val="18"/>
              </w:rPr>
            </w:pPr>
          </w:p>
        </w:tc>
        <w:tc>
          <w:tcPr>
            <w:tcW w:w="5669" w:type="dxa"/>
            <w:vAlign w:val="center"/>
          </w:tcPr>
          <w:p w14:paraId="56E4738D" w14:textId="4CF9BD1A" w:rsidR="00F2760E" w:rsidRPr="00FB39B5" w:rsidRDefault="00F2760E" w:rsidP="00F2760E">
            <w:pPr>
              <w:keepNext/>
              <w:keepLines/>
              <w:rPr>
                <w:rFonts w:cstheme="minorHAnsi"/>
                <w:szCs w:val="18"/>
              </w:rPr>
            </w:pPr>
          </w:p>
        </w:tc>
      </w:tr>
      <w:tr w:rsidR="00F2760E" w:rsidRPr="007A738E" w14:paraId="2D8C37A0" w14:textId="4B41653B" w:rsidTr="001617BC">
        <w:trPr>
          <w:trHeight w:val="411"/>
        </w:trPr>
        <w:tc>
          <w:tcPr>
            <w:tcW w:w="2689" w:type="dxa"/>
            <w:tcBorders>
              <w:bottom w:val="single" w:sz="4" w:space="0" w:color="auto"/>
            </w:tcBorders>
            <w:vAlign w:val="center"/>
          </w:tcPr>
          <w:p w14:paraId="0747B7E6" w14:textId="77777777" w:rsidR="00F2760E" w:rsidRPr="00FF2C2A" w:rsidRDefault="00F2760E" w:rsidP="00F2760E">
            <w:pPr>
              <w:keepNext/>
              <w:keepLines/>
              <w:rPr>
                <w:rFonts w:cstheme="minorHAnsi"/>
                <w:b/>
                <w:bCs/>
                <w:szCs w:val="18"/>
              </w:rPr>
            </w:pPr>
            <w:r w:rsidRPr="00FF2C2A">
              <w:rPr>
                <w:rFonts w:cstheme="minorHAnsi"/>
                <w:b/>
                <w:bCs/>
                <w:szCs w:val="18"/>
              </w:rPr>
              <w:t>Beeldscherm resolutie</w:t>
            </w:r>
          </w:p>
        </w:tc>
        <w:tc>
          <w:tcPr>
            <w:tcW w:w="5385" w:type="dxa"/>
            <w:tcBorders>
              <w:bottom w:val="single" w:sz="4" w:space="0" w:color="auto"/>
            </w:tcBorders>
            <w:vAlign w:val="center"/>
          </w:tcPr>
          <w:p w14:paraId="6566A31B" w14:textId="77777777" w:rsidR="00F2760E" w:rsidRPr="00FF2C2A" w:rsidRDefault="00F2760E" w:rsidP="00F2760E">
            <w:pPr>
              <w:keepNext/>
              <w:keepLines/>
              <w:rPr>
                <w:rFonts w:cstheme="minorHAnsi"/>
                <w:szCs w:val="18"/>
              </w:rPr>
            </w:pPr>
            <w:r w:rsidRPr="00FF2C2A">
              <w:rPr>
                <w:rFonts w:cstheme="minorHAnsi"/>
                <w:szCs w:val="18"/>
              </w:rPr>
              <w:t>Minimaal 3.440 x 1.440 pixels</w:t>
            </w:r>
          </w:p>
        </w:tc>
        <w:tc>
          <w:tcPr>
            <w:tcW w:w="853" w:type="dxa"/>
            <w:tcBorders>
              <w:bottom w:val="single" w:sz="4" w:space="0" w:color="auto"/>
            </w:tcBorders>
            <w:vAlign w:val="center"/>
          </w:tcPr>
          <w:p w14:paraId="618A7483" w14:textId="77777777" w:rsidR="00F2760E" w:rsidRPr="00FF2C2A" w:rsidRDefault="00F2760E" w:rsidP="00F2760E">
            <w:pPr>
              <w:keepNext/>
              <w:keepLines/>
              <w:rPr>
                <w:rFonts w:cstheme="minorHAnsi"/>
                <w:szCs w:val="18"/>
              </w:rPr>
            </w:pPr>
          </w:p>
        </w:tc>
        <w:tc>
          <w:tcPr>
            <w:tcW w:w="5669" w:type="dxa"/>
            <w:tcBorders>
              <w:bottom w:val="single" w:sz="4" w:space="0" w:color="auto"/>
            </w:tcBorders>
            <w:vAlign w:val="center"/>
          </w:tcPr>
          <w:p w14:paraId="26D56246" w14:textId="77777777" w:rsidR="00F2760E" w:rsidRPr="00FF2C2A" w:rsidRDefault="00F2760E" w:rsidP="00F2760E">
            <w:pPr>
              <w:keepNext/>
              <w:keepLines/>
              <w:rPr>
                <w:rFonts w:cstheme="minorHAnsi"/>
                <w:szCs w:val="18"/>
              </w:rPr>
            </w:pPr>
          </w:p>
        </w:tc>
      </w:tr>
    </w:tbl>
    <w:p w14:paraId="2B03212B" w14:textId="321C4AC9" w:rsidR="001617BC" w:rsidRDefault="001617BC">
      <w:r>
        <w:br w:type="page"/>
      </w:r>
    </w:p>
    <w:tbl>
      <w:tblPr>
        <w:tblStyle w:val="Tabelraster"/>
        <w:tblW w:w="14596" w:type="dxa"/>
        <w:tblLook w:val="04A0" w:firstRow="1" w:lastRow="0" w:firstColumn="1" w:lastColumn="0" w:noHBand="0" w:noVBand="1"/>
      </w:tblPr>
      <w:tblGrid>
        <w:gridCol w:w="2689"/>
        <w:gridCol w:w="5385"/>
        <w:gridCol w:w="853"/>
        <w:gridCol w:w="5669"/>
      </w:tblGrid>
      <w:tr w:rsidR="00F2760E" w:rsidRPr="007A738E" w14:paraId="386E43EA" w14:textId="6327E91A" w:rsidTr="001617BC">
        <w:trPr>
          <w:trHeight w:val="428"/>
        </w:trPr>
        <w:tc>
          <w:tcPr>
            <w:tcW w:w="268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EAF6B" w14:textId="77777777" w:rsidR="00F2760E" w:rsidRPr="00FF2C2A" w:rsidRDefault="00F2760E" w:rsidP="00F2760E">
            <w:pPr>
              <w:keepNext/>
              <w:keepLines/>
              <w:rPr>
                <w:rFonts w:cstheme="minorHAnsi"/>
                <w:i/>
                <w:iCs/>
                <w:szCs w:val="18"/>
              </w:rPr>
            </w:pPr>
            <w:r w:rsidRPr="00FF2C2A">
              <w:rPr>
                <w:rFonts w:cstheme="minorHAnsi"/>
                <w:i/>
                <w:iCs/>
                <w:szCs w:val="18"/>
              </w:rPr>
              <w:lastRenderedPageBreak/>
              <w:t>Model: UBW Scherp</w:t>
            </w:r>
          </w:p>
        </w:tc>
        <w:tc>
          <w:tcPr>
            <w:tcW w:w="53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DC81D9" w14:textId="77777777" w:rsidR="00F2760E" w:rsidRPr="00FF2C2A" w:rsidRDefault="00F2760E" w:rsidP="00F2760E">
            <w:pPr>
              <w:keepNext/>
              <w:keepLines/>
              <w:ind w:left="169"/>
              <w:rPr>
                <w:rFonts w:cstheme="minorHAnsi"/>
                <w:i/>
                <w:iCs/>
                <w:szCs w:val="18"/>
              </w:rPr>
            </w:pPr>
            <w:r w:rsidRPr="00FF2C2A">
              <w:rPr>
                <w:rFonts w:cstheme="minorHAnsi"/>
                <w:i/>
                <w:iCs/>
                <w:szCs w:val="18"/>
              </w:rPr>
              <w:t>Productcode: PB-02</w:t>
            </w:r>
          </w:p>
        </w:tc>
        <w:tc>
          <w:tcPr>
            <w:tcW w:w="8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2260965" w14:textId="6EF42547" w:rsidR="00F2760E" w:rsidRPr="00FF2C2A" w:rsidRDefault="00F2760E" w:rsidP="001617BC">
            <w:pPr>
              <w:keepNext/>
              <w:keepLines/>
              <w:jc w:val="center"/>
              <w:rPr>
                <w:rFonts w:cstheme="minorHAnsi"/>
                <w:i/>
                <w:iCs/>
                <w:szCs w:val="18"/>
              </w:rPr>
            </w:pPr>
            <w:r w:rsidRPr="009917F1">
              <w:rPr>
                <w:rFonts w:cstheme="minorHAnsi"/>
                <w:bCs/>
                <w:szCs w:val="18"/>
              </w:rPr>
              <w:t>C/NC</w:t>
            </w:r>
          </w:p>
        </w:tc>
        <w:tc>
          <w:tcPr>
            <w:tcW w:w="566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2663D7" w14:textId="2747099C" w:rsidR="00F2760E" w:rsidRPr="00FF2C2A" w:rsidRDefault="00F2760E" w:rsidP="00F2760E">
            <w:pPr>
              <w:keepNext/>
              <w:keepLines/>
              <w:rPr>
                <w:rFonts w:cstheme="minorHAnsi"/>
                <w:i/>
                <w:iCs/>
                <w:szCs w:val="18"/>
              </w:rPr>
            </w:pPr>
            <w:r>
              <w:rPr>
                <w:rFonts w:cstheme="minorHAnsi"/>
                <w:bCs/>
                <w:szCs w:val="18"/>
              </w:rPr>
              <w:t>Onderbouwing hoe invulling wordt gegeven aan het gevraagde</w:t>
            </w:r>
          </w:p>
        </w:tc>
      </w:tr>
      <w:tr w:rsidR="00F2760E" w:rsidRPr="0092331C" w14:paraId="28C24B6D" w14:textId="14D0D6F8" w:rsidTr="001617BC">
        <w:trPr>
          <w:trHeight w:val="1719"/>
        </w:trPr>
        <w:tc>
          <w:tcPr>
            <w:tcW w:w="2689" w:type="dxa"/>
            <w:tcBorders>
              <w:top w:val="single" w:sz="4" w:space="0" w:color="auto"/>
              <w:left w:val="single" w:sz="4" w:space="0" w:color="auto"/>
              <w:bottom w:val="single" w:sz="4" w:space="0" w:color="auto"/>
              <w:right w:val="single" w:sz="4" w:space="0" w:color="auto"/>
            </w:tcBorders>
          </w:tcPr>
          <w:p w14:paraId="793038ED" w14:textId="77777777" w:rsidR="00F2760E" w:rsidRPr="00FF2C2A" w:rsidRDefault="00F2760E" w:rsidP="00F2760E">
            <w:pPr>
              <w:keepNext/>
              <w:keepLines/>
              <w:jc w:val="right"/>
              <w:rPr>
                <w:rFonts w:cstheme="minorHAnsi"/>
                <w:bCs/>
                <w:szCs w:val="18"/>
              </w:rPr>
            </w:pPr>
            <w:r w:rsidRPr="00FF2C2A">
              <w:rPr>
                <w:rFonts w:cstheme="minorHAnsi"/>
                <w:bCs/>
                <w:szCs w:val="18"/>
              </w:rPr>
              <w:t>Aantal</w:t>
            </w:r>
          </w:p>
        </w:tc>
        <w:tc>
          <w:tcPr>
            <w:tcW w:w="5385" w:type="dxa"/>
            <w:tcBorders>
              <w:top w:val="single" w:sz="4" w:space="0" w:color="auto"/>
              <w:left w:val="single" w:sz="4" w:space="0" w:color="auto"/>
              <w:bottom w:val="single" w:sz="4" w:space="0" w:color="auto"/>
              <w:right w:val="single" w:sz="4" w:space="0" w:color="auto"/>
            </w:tcBorders>
            <w:vAlign w:val="center"/>
          </w:tcPr>
          <w:p w14:paraId="4A04E2E5" w14:textId="77777777" w:rsidR="00F2760E" w:rsidRPr="00FF2C2A" w:rsidRDefault="00F2760E" w:rsidP="00F2760E">
            <w:pPr>
              <w:pStyle w:val="Lijstalinea"/>
              <w:keepNext/>
              <w:keepLines/>
              <w:numPr>
                <w:ilvl w:val="0"/>
                <w:numId w:val="23"/>
              </w:numPr>
              <w:rPr>
                <w:rFonts w:cstheme="minorHAnsi"/>
                <w:bCs/>
                <w:i/>
                <w:iCs/>
                <w:szCs w:val="18"/>
              </w:rPr>
            </w:pPr>
            <w:r w:rsidRPr="00FF2C2A">
              <w:rPr>
                <w:rFonts w:cstheme="minorHAnsi"/>
                <w:bCs/>
                <w:i/>
                <w:iCs/>
                <w:szCs w:val="18"/>
              </w:rPr>
              <w:t>Door DICTU verwachte af te nemen aantallen van dit Product gedurende de looptijd van de NOK: 3.038</w:t>
            </w:r>
          </w:p>
          <w:p w14:paraId="50F4A494" w14:textId="1DCD2642" w:rsidR="00F2760E" w:rsidRPr="00FB39B5" w:rsidRDefault="00F2760E" w:rsidP="00F2760E">
            <w:pPr>
              <w:pStyle w:val="Lijstalinea"/>
              <w:keepNext/>
              <w:keepLines/>
              <w:numPr>
                <w:ilvl w:val="0"/>
                <w:numId w:val="23"/>
              </w:numPr>
              <w:rPr>
                <w:rFonts w:cstheme="minorHAnsi"/>
                <w:bCs/>
                <w:i/>
                <w:iCs/>
                <w:szCs w:val="18"/>
              </w:rPr>
            </w:pPr>
            <w:r w:rsidRPr="00FF2C2A">
              <w:rPr>
                <w:rFonts w:cstheme="minorHAnsi"/>
                <w:bCs/>
                <w:i/>
                <w:iCs/>
                <w:szCs w:val="18"/>
              </w:rPr>
              <w:t>Eenzijdige optie van DICTU om gedurende de looptijd van de NOK tegen het geoffreerde Tarief extra Producten af te nemen in batches van minimaal 1 stuk per keer: 1.012</w:t>
            </w:r>
          </w:p>
          <w:p w14:paraId="35A57D3D" w14:textId="62417F27" w:rsidR="00F2760E" w:rsidRPr="00FB39B5" w:rsidRDefault="00F2760E" w:rsidP="00F2760E">
            <w:pPr>
              <w:keepNext/>
              <w:keepLines/>
              <w:rPr>
                <w:rFonts w:cstheme="minorHAnsi"/>
                <w:bCs/>
                <w:i/>
                <w:iCs/>
                <w:szCs w:val="18"/>
              </w:rPr>
            </w:pPr>
            <w:r w:rsidRPr="00FF2C2A">
              <w:rPr>
                <w:rFonts w:cstheme="minorHAnsi"/>
                <w:bCs/>
                <w:i/>
                <w:iCs/>
                <w:szCs w:val="18"/>
              </w:rPr>
              <w:t>Totaal aantal: 4.050</w:t>
            </w:r>
          </w:p>
        </w:tc>
        <w:tc>
          <w:tcPr>
            <w:tcW w:w="853" w:type="dxa"/>
            <w:tcBorders>
              <w:top w:val="single" w:sz="4" w:space="0" w:color="auto"/>
              <w:left w:val="single" w:sz="4" w:space="0" w:color="auto"/>
              <w:bottom w:val="single" w:sz="4" w:space="0" w:color="auto"/>
              <w:right w:val="single" w:sz="4" w:space="0" w:color="auto"/>
            </w:tcBorders>
            <w:vAlign w:val="center"/>
          </w:tcPr>
          <w:p w14:paraId="314DD41B" w14:textId="77777777" w:rsidR="00F2760E" w:rsidRPr="00742114" w:rsidRDefault="00F2760E" w:rsidP="001617BC">
            <w:pPr>
              <w:keepNext/>
              <w:keepLines/>
              <w:jc w:val="center"/>
              <w:rPr>
                <w:rFonts w:cstheme="minorHAnsi"/>
                <w:bCs/>
                <w:i/>
                <w:iCs/>
                <w:szCs w:val="18"/>
              </w:rPr>
            </w:pPr>
          </w:p>
        </w:tc>
        <w:tc>
          <w:tcPr>
            <w:tcW w:w="5669" w:type="dxa"/>
            <w:tcBorders>
              <w:top w:val="single" w:sz="4" w:space="0" w:color="auto"/>
              <w:left w:val="single" w:sz="4" w:space="0" w:color="auto"/>
              <w:bottom w:val="single" w:sz="4" w:space="0" w:color="auto"/>
              <w:right w:val="single" w:sz="4" w:space="0" w:color="auto"/>
            </w:tcBorders>
          </w:tcPr>
          <w:p w14:paraId="2AD3B3D9" w14:textId="274EFCBA" w:rsidR="00F2760E" w:rsidRPr="00742114" w:rsidRDefault="00F2760E" w:rsidP="00F2760E">
            <w:pPr>
              <w:keepNext/>
              <w:keepLines/>
              <w:jc w:val="center"/>
              <w:rPr>
                <w:rFonts w:cstheme="minorHAnsi"/>
                <w:bCs/>
                <w:i/>
                <w:iCs/>
                <w:szCs w:val="18"/>
              </w:rPr>
            </w:pPr>
            <w:r>
              <w:rPr>
                <w:rFonts w:cstheme="minorHAnsi"/>
                <w:bCs/>
                <w:i/>
                <w:iCs/>
                <w:szCs w:val="18"/>
              </w:rPr>
              <w:t>Aangeboden Product:</w:t>
            </w:r>
          </w:p>
        </w:tc>
      </w:tr>
      <w:tr w:rsidR="00F2760E" w:rsidRPr="007A738E" w14:paraId="304A341C" w14:textId="16A757D0" w:rsidTr="001617BC">
        <w:trPr>
          <w:trHeight w:val="412"/>
        </w:trPr>
        <w:tc>
          <w:tcPr>
            <w:tcW w:w="8074" w:type="dxa"/>
            <w:gridSpan w:val="2"/>
            <w:tcBorders>
              <w:top w:val="nil"/>
              <w:left w:val="single" w:sz="4" w:space="0" w:color="auto"/>
              <w:bottom w:val="single" w:sz="4" w:space="0" w:color="auto"/>
              <w:right w:val="single" w:sz="4" w:space="0" w:color="auto"/>
            </w:tcBorders>
            <w:vAlign w:val="center"/>
          </w:tcPr>
          <w:p w14:paraId="40D46C44" w14:textId="77777777" w:rsidR="00F2760E" w:rsidRPr="007A738E" w:rsidRDefault="00F2760E" w:rsidP="00F2760E">
            <w:pPr>
              <w:keepNext/>
              <w:keepLines/>
              <w:rPr>
                <w:rFonts w:cstheme="minorHAnsi"/>
                <w:szCs w:val="18"/>
              </w:rPr>
            </w:pPr>
            <w:r w:rsidRPr="007A738E">
              <w:rPr>
                <w:rFonts w:cstheme="minorHAnsi"/>
                <w:szCs w:val="18"/>
              </w:rPr>
              <w:t>Op deze variant gelden de volgende functionele aanpassingen</w:t>
            </w:r>
            <w:r w:rsidRPr="007A738E">
              <w:rPr>
                <w:rFonts w:cstheme="minorHAnsi"/>
                <w:color w:val="000000"/>
                <w:szCs w:val="18"/>
              </w:rPr>
              <w:t>:</w:t>
            </w:r>
          </w:p>
        </w:tc>
        <w:tc>
          <w:tcPr>
            <w:tcW w:w="853" w:type="dxa"/>
            <w:tcBorders>
              <w:top w:val="nil"/>
              <w:left w:val="single" w:sz="4" w:space="0" w:color="auto"/>
              <w:bottom w:val="single" w:sz="4" w:space="0" w:color="auto"/>
              <w:right w:val="single" w:sz="4" w:space="0" w:color="auto"/>
            </w:tcBorders>
            <w:vAlign w:val="center"/>
          </w:tcPr>
          <w:p w14:paraId="46FAF89A" w14:textId="77777777" w:rsidR="00F2760E" w:rsidRPr="007A738E" w:rsidRDefault="00F2760E" w:rsidP="001617BC">
            <w:pPr>
              <w:keepNext/>
              <w:keepLines/>
              <w:jc w:val="center"/>
              <w:rPr>
                <w:rFonts w:cstheme="minorHAnsi"/>
                <w:szCs w:val="18"/>
              </w:rPr>
            </w:pPr>
          </w:p>
        </w:tc>
        <w:tc>
          <w:tcPr>
            <w:tcW w:w="5669" w:type="dxa"/>
            <w:tcBorders>
              <w:top w:val="nil"/>
              <w:left w:val="single" w:sz="4" w:space="0" w:color="auto"/>
              <w:bottom w:val="single" w:sz="4" w:space="0" w:color="auto"/>
              <w:right w:val="single" w:sz="4" w:space="0" w:color="auto"/>
            </w:tcBorders>
            <w:vAlign w:val="center"/>
          </w:tcPr>
          <w:p w14:paraId="2CE08115" w14:textId="77777777" w:rsidR="00F2760E" w:rsidRPr="007A738E" w:rsidRDefault="00F2760E" w:rsidP="00F2760E">
            <w:pPr>
              <w:keepNext/>
              <w:keepLines/>
              <w:rPr>
                <w:rFonts w:cstheme="minorHAnsi"/>
                <w:szCs w:val="18"/>
              </w:rPr>
            </w:pPr>
          </w:p>
        </w:tc>
      </w:tr>
      <w:tr w:rsidR="00F2760E" w:rsidRPr="00172865" w14:paraId="2FAADE8E" w14:textId="3BC4D726" w:rsidTr="001617BC">
        <w:trPr>
          <w:trHeight w:val="569"/>
        </w:trPr>
        <w:tc>
          <w:tcPr>
            <w:tcW w:w="2689" w:type="dxa"/>
            <w:tcBorders>
              <w:top w:val="single" w:sz="4" w:space="0" w:color="auto"/>
            </w:tcBorders>
            <w:vAlign w:val="center"/>
          </w:tcPr>
          <w:p w14:paraId="29BDF3FC" w14:textId="77777777" w:rsidR="00F2760E" w:rsidRPr="00FF2C2A" w:rsidRDefault="00F2760E" w:rsidP="00F2760E">
            <w:pPr>
              <w:keepNext/>
              <w:keepLines/>
              <w:rPr>
                <w:rFonts w:cstheme="minorHAnsi"/>
                <w:b/>
                <w:bCs/>
                <w:szCs w:val="18"/>
              </w:rPr>
            </w:pPr>
            <w:r w:rsidRPr="00FF2C2A">
              <w:rPr>
                <w:rFonts w:cstheme="minorHAnsi"/>
                <w:b/>
                <w:bCs/>
                <w:szCs w:val="18"/>
              </w:rPr>
              <w:t>Beeldscherm technologie</w:t>
            </w:r>
          </w:p>
        </w:tc>
        <w:tc>
          <w:tcPr>
            <w:tcW w:w="5385" w:type="dxa"/>
            <w:tcBorders>
              <w:top w:val="single" w:sz="4" w:space="0" w:color="auto"/>
            </w:tcBorders>
            <w:vAlign w:val="center"/>
          </w:tcPr>
          <w:p w14:paraId="7745CDE8" w14:textId="77777777" w:rsidR="00F2760E" w:rsidRPr="00FF2C2A" w:rsidRDefault="00F2760E" w:rsidP="00F2760E">
            <w:pPr>
              <w:pStyle w:val="Lijstalinea"/>
              <w:keepNext/>
              <w:keepLines/>
              <w:numPr>
                <w:ilvl w:val="0"/>
                <w:numId w:val="22"/>
              </w:numPr>
              <w:rPr>
                <w:rFonts w:cstheme="minorHAnsi"/>
                <w:szCs w:val="18"/>
              </w:rPr>
            </w:pPr>
            <w:r w:rsidRPr="00FF2C2A">
              <w:rPr>
                <w:rFonts w:cstheme="minorHAnsi"/>
                <w:szCs w:val="18"/>
              </w:rPr>
              <w:t>IPS of VA;</w:t>
            </w:r>
          </w:p>
          <w:p w14:paraId="4BF9226F" w14:textId="1F5446BD" w:rsidR="00F2760E" w:rsidRPr="00FF2C2A" w:rsidRDefault="00F2760E" w:rsidP="00F2760E">
            <w:pPr>
              <w:pStyle w:val="Lijstalinea"/>
              <w:keepNext/>
              <w:keepLines/>
              <w:numPr>
                <w:ilvl w:val="0"/>
                <w:numId w:val="22"/>
              </w:numPr>
              <w:rPr>
                <w:rFonts w:cstheme="minorHAnsi"/>
                <w:szCs w:val="18"/>
              </w:rPr>
            </w:pPr>
            <w:r w:rsidRPr="00FF2C2A">
              <w:rPr>
                <w:rFonts w:cstheme="minorHAnsi"/>
                <w:szCs w:val="18"/>
              </w:rPr>
              <w:t>Anti</w:t>
            </w:r>
            <w:r>
              <w:rPr>
                <w:rFonts w:cstheme="minorHAnsi"/>
                <w:szCs w:val="18"/>
              </w:rPr>
              <w:t>-</w:t>
            </w:r>
            <w:proofErr w:type="spellStart"/>
            <w:r w:rsidRPr="00FF2C2A">
              <w:rPr>
                <w:rFonts w:cstheme="minorHAnsi"/>
                <w:szCs w:val="18"/>
              </w:rPr>
              <w:t>glare</w:t>
            </w:r>
            <w:proofErr w:type="spellEnd"/>
            <w:r w:rsidRPr="00FF2C2A">
              <w:rPr>
                <w:rFonts w:cstheme="minorHAnsi"/>
                <w:szCs w:val="18"/>
              </w:rPr>
              <w:t>.</w:t>
            </w:r>
          </w:p>
        </w:tc>
        <w:tc>
          <w:tcPr>
            <w:tcW w:w="853" w:type="dxa"/>
            <w:tcBorders>
              <w:top w:val="single" w:sz="4" w:space="0" w:color="auto"/>
            </w:tcBorders>
            <w:vAlign w:val="center"/>
          </w:tcPr>
          <w:p w14:paraId="5812071F" w14:textId="77777777" w:rsidR="00F2760E" w:rsidRPr="00742114" w:rsidRDefault="00F2760E" w:rsidP="001617BC">
            <w:pPr>
              <w:keepNext/>
              <w:keepLines/>
              <w:jc w:val="center"/>
              <w:rPr>
                <w:rFonts w:cstheme="minorHAnsi"/>
                <w:szCs w:val="18"/>
              </w:rPr>
            </w:pPr>
          </w:p>
        </w:tc>
        <w:tc>
          <w:tcPr>
            <w:tcW w:w="5669" w:type="dxa"/>
            <w:tcBorders>
              <w:top w:val="single" w:sz="4" w:space="0" w:color="auto"/>
            </w:tcBorders>
            <w:vAlign w:val="center"/>
          </w:tcPr>
          <w:p w14:paraId="097EA274" w14:textId="77777777" w:rsidR="00F2760E" w:rsidRPr="00742114" w:rsidRDefault="00F2760E" w:rsidP="00F2760E">
            <w:pPr>
              <w:keepNext/>
              <w:keepLines/>
              <w:rPr>
                <w:rFonts w:cstheme="minorHAnsi"/>
                <w:szCs w:val="18"/>
              </w:rPr>
            </w:pPr>
          </w:p>
        </w:tc>
      </w:tr>
      <w:tr w:rsidR="00F2760E" w:rsidRPr="007A738E" w14:paraId="29D55122" w14:textId="5A2AE0DB" w:rsidTr="001617BC">
        <w:trPr>
          <w:trHeight w:val="419"/>
        </w:trPr>
        <w:tc>
          <w:tcPr>
            <w:tcW w:w="2689" w:type="dxa"/>
            <w:tcBorders>
              <w:top w:val="single" w:sz="4" w:space="0" w:color="auto"/>
            </w:tcBorders>
            <w:vAlign w:val="center"/>
          </w:tcPr>
          <w:p w14:paraId="4928CC72" w14:textId="77777777" w:rsidR="00F2760E" w:rsidRPr="00FF2C2A" w:rsidRDefault="00F2760E" w:rsidP="00F2760E">
            <w:pPr>
              <w:keepNext/>
              <w:keepLines/>
              <w:rPr>
                <w:rFonts w:cstheme="minorHAnsi"/>
                <w:b/>
                <w:bCs/>
                <w:szCs w:val="18"/>
              </w:rPr>
            </w:pPr>
            <w:r w:rsidRPr="00FF2C2A">
              <w:rPr>
                <w:rFonts w:cstheme="minorHAnsi"/>
                <w:b/>
                <w:bCs/>
                <w:szCs w:val="18"/>
              </w:rPr>
              <w:t>Beeldscherm formaat</w:t>
            </w:r>
          </w:p>
        </w:tc>
        <w:tc>
          <w:tcPr>
            <w:tcW w:w="5385" w:type="dxa"/>
            <w:tcBorders>
              <w:top w:val="single" w:sz="4" w:space="0" w:color="auto"/>
            </w:tcBorders>
            <w:vAlign w:val="center"/>
          </w:tcPr>
          <w:p w14:paraId="3D38099B" w14:textId="77777777" w:rsidR="00F2760E" w:rsidRPr="00FF2C2A" w:rsidRDefault="00F2760E" w:rsidP="00F2760E">
            <w:pPr>
              <w:keepNext/>
              <w:keepLines/>
              <w:rPr>
                <w:rFonts w:cstheme="minorHAnsi"/>
                <w:szCs w:val="18"/>
              </w:rPr>
            </w:pPr>
            <w:r w:rsidRPr="00FF2C2A">
              <w:rPr>
                <w:rFonts w:cstheme="minorHAnsi"/>
                <w:szCs w:val="18"/>
              </w:rPr>
              <w:t>Afgerond minimaal 31” - 32”.</w:t>
            </w:r>
          </w:p>
        </w:tc>
        <w:tc>
          <w:tcPr>
            <w:tcW w:w="853" w:type="dxa"/>
            <w:tcBorders>
              <w:top w:val="single" w:sz="4" w:space="0" w:color="auto"/>
            </w:tcBorders>
            <w:vAlign w:val="center"/>
          </w:tcPr>
          <w:p w14:paraId="3A783803" w14:textId="77777777" w:rsidR="00F2760E" w:rsidRPr="00FF2C2A" w:rsidRDefault="00F2760E" w:rsidP="001617BC">
            <w:pPr>
              <w:keepNext/>
              <w:keepLines/>
              <w:jc w:val="center"/>
              <w:rPr>
                <w:rFonts w:cstheme="minorHAnsi"/>
                <w:szCs w:val="18"/>
              </w:rPr>
            </w:pPr>
          </w:p>
        </w:tc>
        <w:tc>
          <w:tcPr>
            <w:tcW w:w="5669" w:type="dxa"/>
            <w:tcBorders>
              <w:top w:val="single" w:sz="4" w:space="0" w:color="auto"/>
            </w:tcBorders>
            <w:vAlign w:val="center"/>
          </w:tcPr>
          <w:p w14:paraId="3A010B8C" w14:textId="77777777" w:rsidR="00F2760E" w:rsidRPr="00FF2C2A" w:rsidRDefault="00F2760E" w:rsidP="00F2760E">
            <w:pPr>
              <w:keepNext/>
              <w:keepLines/>
              <w:rPr>
                <w:rFonts w:cstheme="minorHAnsi"/>
                <w:szCs w:val="18"/>
              </w:rPr>
            </w:pPr>
          </w:p>
        </w:tc>
      </w:tr>
      <w:tr w:rsidR="00F2760E" w:rsidRPr="007A738E" w14:paraId="366A23CC" w14:textId="5524D978" w:rsidTr="001617BC">
        <w:trPr>
          <w:trHeight w:val="424"/>
        </w:trPr>
        <w:tc>
          <w:tcPr>
            <w:tcW w:w="2689" w:type="dxa"/>
            <w:tcBorders>
              <w:bottom w:val="single" w:sz="4" w:space="0" w:color="auto"/>
            </w:tcBorders>
            <w:vAlign w:val="center"/>
          </w:tcPr>
          <w:p w14:paraId="77964650" w14:textId="77777777" w:rsidR="00F2760E" w:rsidRPr="00FF2C2A" w:rsidRDefault="00F2760E" w:rsidP="00F2760E">
            <w:pPr>
              <w:keepNext/>
              <w:keepLines/>
              <w:rPr>
                <w:rFonts w:cstheme="minorHAnsi"/>
                <w:b/>
                <w:bCs/>
                <w:szCs w:val="18"/>
              </w:rPr>
            </w:pPr>
            <w:r w:rsidRPr="00FF2C2A">
              <w:rPr>
                <w:rFonts w:cstheme="minorHAnsi"/>
                <w:b/>
                <w:bCs/>
                <w:szCs w:val="18"/>
              </w:rPr>
              <w:t>Beeldscherm resolutie</w:t>
            </w:r>
          </w:p>
        </w:tc>
        <w:tc>
          <w:tcPr>
            <w:tcW w:w="5385" w:type="dxa"/>
            <w:tcBorders>
              <w:bottom w:val="single" w:sz="4" w:space="0" w:color="auto"/>
            </w:tcBorders>
            <w:vAlign w:val="center"/>
          </w:tcPr>
          <w:p w14:paraId="5B145768" w14:textId="77777777" w:rsidR="00F2760E" w:rsidRPr="00FF2C2A" w:rsidRDefault="00F2760E" w:rsidP="00F2760E">
            <w:pPr>
              <w:keepNext/>
              <w:keepLines/>
              <w:rPr>
                <w:rFonts w:cstheme="minorHAnsi"/>
                <w:szCs w:val="18"/>
              </w:rPr>
            </w:pPr>
            <w:r w:rsidRPr="00FF2C2A">
              <w:rPr>
                <w:rFonts w:cstheme="minorHAnsi"/>
                <w:szCs w:val="18"/>
              </w:rPr>
              <w:t>Minimaal 3.840 x 2.160 pixels.</w:t>
            </w:r>
          </w:p>
        </w:tc>
        <w:tc>
          <w:tcPr>
            <w:tcW w:w="853" w:type="dxa"/>
            <w:tcBorders>
              <w:bottom w:val="single" w:sz="4" w:space="0" w:color="auto"/>
            </w:tcBorders>
            <w:vAlign w:val="center"/>
          </w:tcPr>
          <w:p w14:paraId="5717F204" w14:textId="77777777" w:rsidR="00F2760E" w:rsidRPr="00FF2C2A" w:rsidRDefault="00F2760E" w:rsidP="001617BC">
            <w:pPr>
              <w:keepNext/>
              <w:keepLines/>
              <w:jc w:val="center"/>
              <w:rPr>
                <w:rFonts w:cstheme="minorHAnsi"/>
                <w:szCs w:val="18"/>
              </w:rPr>
            </w:pPr>
          </w:p>
        </w:tc>
        <w:tc>
          <w:tcPr>
            <w:tcW w:w="5669" w:type="dxa"/>
            <w:tcBorders>
              <w:bottom w:val="single" w:sz="4" w:space="0" w:color="auto"/>
            </w:tcBorders>
            <w:vAlign w:val="center"/>
          </w:tcPr>
          <w:p w14:paraId="01B7A1BF" w14:textId="77777777" w:rsidR="00F2760E" w:rsidRPr="00FF2C2A" w:rsidRDefault="00F2760E" w:rsidP="00F2760E">
            <w:pPr>
              <w:keepNext/>
              <w:keepLines/>
              <w:rPr>
                <w:rFonts w:cstheme="minorHAnsi"/>
                <w:szCs w:val="18"/>
              </w:rPr>
            </w:pPr>
          </w:p>
        </w:tc>
      </w:tr>
    </w:tbl>
    <w:p w14:paraId="209EB3E4" w14:textId="2A6684ED" w:rsidR="001617BC" w:rsidRDefault="001617BC"/>
    <w:p w14:paraId="3A064F51" w14:textId="77777777" w:rsidR="001617BC" w:rsidRDefault="001617BC"/>
    <w:tbl>
      <w:tblPr>
        <w:tblStyle w:val="Tabelraster"/>
        <w:tblW w:w="14596" w:type="dxa"/>
        <w:tblLook w:val="04A0" w:firstRow="1" w:lastRow="0" w:firstColumn="1" w:lastColumn="0" w:noHBand="0" w:noVBand="1"/>
      </w:tblPr>
      <w:tblGrid>
        <w:gridCol w:w="2689"/>
        <w:gridCol w:w="5385"/>
        <w:gridCol w:w="853"/>
        <w:gridCol w:w="5669"/>
      </w:tblGrid>
      <w:tr w:rsidR="00F2760E" w:rsidRPr="007A738E" w14:paraId="47C1ECD6" w14:textId="7CC4C4FF" w:rsidTr="001617BC">
        <w:trPr>
          <w:trHeight w:val="430"/>
        </w:trPr>
        <w:tc>
          <w:tcPr>
            <w:tcW w:w="268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0EC1BFB" w14:textId="77777777" w:rsidR="00F2760E" w:rsidRPr="00FF2C2A" w:rsidRDefault="00F2760E" w:rsidP="00F2760E">
            <w:pPr>
              <w:keepNext/>
              <w:keepLines/>
              <w:rPr>
                <w:rFonts w:cstheme="minorHAnsi"/>
                <w:i/>
                <w:iCs/>
                <w:szCs w:val="18"/>
              </w:rPr>
            </w:pPr>
            <w:r w:rsidRPr="00FF2C2A">
              <w:rPr>
                <w:rFonts w:cstheme="minorHAnsi"/>
                <w:i/>
                <w:iCs/>
                <w:szCs w:val="18"/>
              </w:rPr>
              <w:lastRenderedPageBreak/>
              <w:t>Model: UBW Webcam</w:t>
            </w:r>
          </w:p>
        </w:tc>
        <w:tc>
          <w:tcPr>
            <w:tcW w:w="538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CFA41FB" w14:textId="77777777" w:rsidR="00F2760E" w:rsidRPr="00FF2C2A" w:rsidRDefault="00F2760E" w:rsidP="00F2760E">
            <w:pPr>
              <w:keepNext/>
              <w:keepLines/>
              <w:ind w:left="169"/>
              <w:rPr>
                <w:rFonts w:cstheme="minorHAnsi"/>
                <w:i/>
                <w:iCs/>
                <w:szCs w:val="18"/>
              </w:rPr>
            </w:pPr>
            <w:r w:rsidRPr="00FF2C2A">
              <w:rPr>
                <w:rFonts w:cstheme="minorHAnsi"/>
                <w:i/>
                <w:iCs/>
                <w:szCs w:val="18"/>
              </w:rPr>
              <w:t>Productcode: PB-03</w:t>
            </w:r>
          </w:p>
        </w:tc>
        <w:tc>
          <w:tcPr>
            <w:tcW w:w="8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C474F21" w14:textId="68123594" w:rsidR="00F2760E" w:rsidRPr="00FF2C2A" w:rsidRDefault="00F2760E" w:rsidP="001617BC">
            <w:pPr>
              <w:keepNext/>
              <w:keepLines/>
              <w:jc w:val="center"/>
              <w:rPr>
                <w:rFonts w:cstheme="minorHAnsi"/>
                <w:i/>
                <w:iCs/>
                <w:szCs w:val="18"/>
              </w:rPr>
            </w:pPr>
            <w:r w:rsidRPr="009917F1">
              <w:rPr>
                <w:rFonts w:cstheme="minorHAnsi"/>
                <w:bCs/>
                <w:szCs w:val="18"/>
              </w:rPr>
              <w:t>C/NC</w:t>
            </w:r>
          </w:p>
        </w:tc>
        <w:tc>
          <w:tcPr>
            <w:tcW w:w="566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3C655B7" w14:textId="1D9E69F3" w:rsidR="00F2760E" w:rsidRPr="00FF2C2A" w:rsidRDefault="00F2760E" w:rsidP="00F2760E">
            <w:pPr>
              <w:keepNext/>
              <w:keepLines/>
              <w:ind w:left="169"/>
              <w:rPr>
                <w:rFonts w:cstheme="minorHAnsi"/>
                <w:i/>
                <w:iCs/>
                <w:szCs w:val="18"/>
              </w:rPr>
            </w:pPr>
            <w:r>
              <w:rPr>
                <w:rFonts w:cstheme="minorHAnsi"/>
                <w:bCs/>
                <w:szCs w:val="18"/>
              </w:rPr>
              <w:t>Onderbouwing hoe invulling wordt gegeven aan het gevraagde</w:t>
            </w:r>
          </w:p>
        </w:tc>
      </w:tr>
      <w:tr w:rsidR="00F2760E" w:rsidRPr="007853F9" w14:paraId="4E4513DA" w14:textId="0AD30741" w:rsidTr="001617BC">
        <w:trPr>
          <w:trHeight w:val="401"/>
        </w:trPr>
        <w:tc>
          <w:tcPr>
            <w:tcW w:w="2689" w:type="dxa"/>
            <w:tcBorders>
              <w:top w:val="single" w:sz="4" w:space="0" w:color="auto"/>
              <w:left w:val="single" w:sz="4" w:space="0" w:color="auto"/>
              <w:bottom w:val="single" w:sz="4" w:space="0" w:color="auto"/>
              <w:right w:val="single" w:sz="4" w:space="0" w:color="auto"/>
            </w:tcBorders>
          </w:tcPr>
          <w:p w14:paraId="75A79F7C" w14:textId="77777777" w:rsidR="00F2760E" w:rsidRPr="00FF2C2A" w:rsidRDefault="00F2760E" w:rsidP="00F2760E">
            <w:pPr>
              <w:keepNext/>
              <w:keepLines/>
              <w:jc w:val="right"/>
              <w:rPr>
                <w:rFonts w:cstheme="minorHAnsi"/>
                <w:bCs/>
                <w:szCs w:val="18"/>
              </w:rPr>
            </w:pPr>
            <w:r w:rsidRPr="00FF2C2A">
              <w:rPr>
                <w:rFonts w:cstheme="minorHAnsi"/>
                <w:bCs/>
                <w:szCs w:val="18"/>
              </w:rPr>
              <w:t>Aantal</w:t>
            </w:r>
          </w:p>
        </w:tc>
        <w:tc>
          <w:tcPr>
            <w:tcW w:w="5385" w:type="dxa"/>
            <w:tcBorders>
              <w:top w:val="single" w:sz="4" w:space="0" w:color="auto"/>
              <w:left w:val="single" w:sz="4" w:space="0" w:color="auto"/>
              <w:bottom w:val="single" w:sz="4" w:space="0" w:color="auto"/>
              <w:right w:val="single" w:sz="4" w:space="0" w:color="auto"/>
            </w:tcBorders>
            <w:vAlign w:val="center"/>
          </w:tcPr>
          <w:p w14:paraId="3A9E5EC5" w14:textId="77777777" w:rsidR="00F2760E" w:rsidRPr="00FF2C2A" w:rsidRDefault="00F2760E" w:rsidP="00F2760E">
            <w:pPr>
              <w:pStyle w:val="Lijstalinea"/>
              <w:keepNext/>
              <w:keepLines/>
              <w:numPr>
                <w:ilvl w:val="0"/>
                <w:numId w:val="23"/>
              </w:numPr>
              <w:rPr>
                <w:rFonts w:cstheme="minorHAnsi"/>
                <w:bCs/>
                <w:i/>
                <w:iCs/>
                <w:szCs w:val="18"/>
              </w:rPr>
            </w:pPr>
            <w:r w:rsidRPr="00FF2C2A">
              <w:rPr>
                <w:rFonts w:cstheme="minorHAnsi"/>
                <w:bCs/>
                <w:i/>
                <w:iCs/>
                <w:szCs w:val="18"/>
              </w:rPr>
              <w:t>Door DICTU verwachte af te nemen aantallen van dit Product gedurende de looptijd van de NOK: 195</w:t>
            </w:r>
          </w:p>
          <w:p w14:paraId="5502D35A" w14:textId="7AE94CBF" w:rsidR="00F2760E" w:rsidRPr="00FB39B5" w:rsidRDefault="00F2760E" w:rsidP="00F2760E">
            <w:pPr>
              <w:pStyle w:val="Lijstalinea"/>
              <w:keepNext/>
              <w:keepLines/>
              <w:numPr>
                <w:ilvl w:val="0"/>
                <w:numId w:val="23"/>
              </w:numPr>
              <w:rPr>
                <w:rFonts w:cstheme="minorHAnsi"/>
                <w:bCs/>
                <w:i/>
                <w:iCs/>
                <w:szCs w:val="18"/>
              </w:rPr>
            </w:pPr>
            <w:r w:rsidRPr="00FF2C2A">
              <w:rPr>
                <w:rFonts w:cstheme="minorHAnsi"/>
                <w:bCs/>
                <w:i/>
                <w:iCs/>
                <w:szCs w:val="18"/>
              </w:rPr>
              <w:t>Eenzijdige optie van DICTU om gedurende de looptijd van de NOK tegen het geoffreerde Tarief extra Producten af te nemen in batches van minimaal 1 stuk per keer: 65</w:t>
            </w:r>
          </w:p>
          <w:p w14:paraId="205DEC75" w14:textId="05B7D875" w:rsidR="00F2760E" w:rsidRPr="00FB39B5" w:rsidRDefault="00F2760E" w:rsidP="00F2760E">
            <w:pPr>
              <w:keepNext/>
              <w:keepLines/>
              <w:rPr>
                <w:rFonts w:cstheme="minorHAnsi"/>
                <w:bCs/>
                <w:i/>
                <w:iCs/>
                <w:szCs w:val="18"/>
              </w:rPr>
            </w:pPr>
            <w:r w:rsidRPr="00FF2C2A">
              <w:rPr>
                <w:rFonts w:cstheme="minorHAnsi"/>
                <w:bCs/>
                <w:i/>
                <w:iCs/>
                <w:szCs w:val="18"/>
              </w:rPr>
              <w:t>Totaal aantal: 260</w:t>
            </w:r>
          </w:p>
        </w:tc>
        <w:tc>
          <w:tcPr>
            <w:tcW w:w="853" w:type="dxa"/>
            <w:tcBorders>
              <w:top w:val="single" w:sz="4" w:space="0" w:color="auto"/>
              <w:left w:val="single" w:sz="4" w:space="0" w:color="auto"/>
              <w:bottom w:val="single" w:sz="4" w:space="0" w:color="auto"/>
              <w:right w:val="single" w:sz="4" w:space="0" w:color="auto"/>
            </w:tcBorders>
            <w:vAlign w:val="center"/>
          </w:tcPr>
          <w:p w14:paraId="4783F3DA" w14:textId="77777777" w:rsidR="00F2760E" w:rsidRPr="00742114" w:rsidRDefault="00F2760E" w:rsidP="001617BC">
            <w:pPr>
              <w:keepNext/>
              <w:keepLines/>
              <w:jc w:val="center"/>
              <w:rPr>
                <w:rFonts w:cstheme="minorHAnsi"/>
                <w:bCs/>
                <w:i/>
                <w:iCs/>
                <w:szCs w:val="18"/>
              </w:rPr>
            </w:pPr>
          </w:p>
        </w:tc>
        <w:tc>
          <w:tcPr>
            <w:tcW w:w="5669" w:type="dxa"/>
            <w:tcBorders>
              <w:top w:val="single" w:sz="4" w:space="0" w:color="auto"/>
              <w:left w:val="single" w:sz="4" w:space="0" w:color="auto"/>
              <w:bottom w:val="single" w:sz="4" w:space="0" w:color="auto"/>
              <w:right w:val="single" w:sz="4" w:space="0" w:color="auto"/>
            </w:tcBorders>
          </w:tcPr>
          <w:p w14:paraId="5CC9FDD0" w14:textId="376A970F" w:rsidR="00F2760E" w:rsidRPr="00742114" w:rsidRDefault="00F2760E" w:rsidP="00F2760E">
            <w:pPr>
              <w:keepNext/>
              <w:keepLines/>
              <w:jc w:val="center"/>
              <w:rPr>
                <w:rFonts w:cstheme="minorHAnsi"/>
                <w:bCs/>
                <w:i/>
                <w:iCs/>
                <w:szCs w:val="18"/>
              </w:rPr>
            </w:pPr>
            <w:r>
              <w:rPr>
                <w:rFonts w:cstheme="minorHAnsi"/>
                <w:bCs/>
                <w:i/>
                <w:iCs/>
                <w:szCs w:val="18"/>
              </w:rPr>
              <w:t>Aangeboden Product:</w:t>
            </w:r>
          </w:p>
        </w:tc>
      </w:tr>
      <w:tr w:rsidR="00F2760E" w:rsidRPr="007A738E" w14:paraId="5EA66F46" w14:textId="4C1AED0D" w:rsidTr="001617BC">
        <w:trPr>
          <w:trHeight w:val="423"/>
        </w:trPr>
        <w:tc>
          <w:tcPr>
            <w:tcW w:w="8074" w:type="dxa"/>
            <w:gridSpan w:val="2"/>
            <w:tcBorders>
              <w:top w:val="nil"/>
              <w:left w:val="single" w:sz="4" w:space="0" w:color="auto"/>
              <w:bottom w:val="single" w:sz="4" w:space="0" w:color="auto"/>
              <w:right w:val="single" w:sz="4" w:space="0" w:color="auto"/>
            </w:tcBorders>
            <w:vAlign w:val="center"/>
          </w:tcPr>
          <w:p w14:paraId="4B1779BF" w14:textId="77777777" w:rsidR="00F2760E" w:rsidRPr="00FF2C2A" w:rsidRDefault="00F2760E" w:rsidP="00F2760E">
            <w:pPr>
              <w:keepNext/>
              <w:keepLines/>
              <w:rPr>
                <w:rFonts w:cstheme="minorHAnsi"/>
                <w:szCs w:val="18"/>
              </w:rPr>
            </w:pPr>
            <w:r w:rsidRPr="00FF2C2A">
              <w:rPr>
                <w:rFonts w:cstheme="minorHAnsi"/>
                <w:szCs w:val="18"/>
              </w:rPr>
              <w:t>Op deze variant gelden de volgende functionele aanpassingen:</w:t>
            </w:r>
          </w:p>
        </w:tc>
        <w:tc>
          <w:tcPr>
            <w:tcW w:w="853" w:type="dxa"/>
            <w:tcBorders>
              <w:top w:val="nil"/>
              <w:left w:val="single" w:sz="4" w:space="0" w:color="auto"/>
              <w:bottom w:val="single" w:sz="4" w:space="0" w:color="auto"/>
              <w:right w:val="single" w:sz="4" w:space="0" w:color="auto"/>
            </w:tcBorders>
            <w:vAlign w:val="center"/>
          </w:tcPr>
          <w:p w14:paraId="1C952D14" w14:textId="77777777" w:rsidR="00F2760E" w:rsidRPr="00FF2C2A" w:rsidRDefault="00F2760E" w:rsidP="001617BC">
            <w:pPr>
              <w:keepNext/>
              <w:keepLines/>
              <w:jc w:val="center"/>
              <w:rPr>
                <w:rFonts w:cstheme="minorHAnsi"/>
                <w:szCs w:val="18"/>
              </w:rPr>
            </w:pPr>
          </w:p>
        </w:tc>
        <w:tc>
          <w:tcPr>
            <w:tcW w:w="5669" w:type="dxa"/>
            <w:tcBorders>
              <w:top w:val="nil"/>
              <w:left w:val="single" w:sz="4" w:space="0" w:color="auto"/>
              <w:bottom w:val="single" w:sz="4" w:space="0" w:color="auto"/>
              <w:right w:val="single" w:sz="4" w:space="0" w:color="auto"/>
            </w:tcBorders>
            <w:vAlign w:val="center"/>
          </w:tcPr>
          <w:p w14:paraId="4004F96B" w14:textId="77777777" w:rsidR="00F2760E" w:rsidRPr="00FF2C2A" w:rsidRDefault="00F2760E" w:rsidP="00F2760E">
            <w:pPr>
              <w:keepNext/>
              <w:keepLines/>
              <w:rPr>
                <w:rFonts w:cstheme="minorHAnsi"/>
                <w:szCs w:val="18"/>
              </w:rPr>
            </w:pPr>
          </w:p>
        </w:tc>
      </w:tr>
      <w:tr w:rsidR="00F2760E" w:rsidRPr="007A738E" w14:paraId="75851592" w14:textId="19E154B7" w:rsidTr="001617BC">
        <w:trPr>
          <w:trHeight w:val="381"/>
        </w:trPr>
        <w:tc>
          <w:tcPr>
            <w:tcW w:w="2689" w:type="dxa"/>
            <w:tcBorders>
              <w:top w:val="single" w:sz="4" w:space="0" w:color="auto"/>
            </w:tcBorders>
            <w:vAlign w:val="center"/>
          </w:tcPr>
          <w:p w14:paraId="3207B6EF" w14:textId="77777777" w:rsidR="00F2760E" w:rsidRPr="00FF2C2A" w:rsidRDefault="00F2760E" w:rsidP="00F2760E">
            <w:pPr>
              <w:keepNext/>
              <w:keepLines/>
              <w:rPr>
                <w:rFonts w:cstheme="minorHAnsi"/>
                <w:b/>
                <w:bCs/>
                <w:szCs w:val="18"/>
              </w:rPr>
            </w:pPr>
            <w:r w:rsidRPr="00FF2C2A">
              <w:rPr>
                <w:rFonts w:cstheme="minorHAnsi"/>
                <w:b/>
                <w:bCs/>
                <w:szCs w:val="18"/>
              </w:rPr>
              <w:t>Beeldscherm formaat</w:t>
            </w:r>
          </w:p>
        </w:tc>
        <w:tc>
          <w:tcPr>
            <w:tcW w:w="5385" w:type="dxa"/>
            <w:tcBorders>
              <w:top w:val="single" w:sz="4" w:space="0" w:color="auto"/>
            </w:tcBorders>
            <w:vAlign w:val="center"/>
          </w:tcPr>
          <w:p w14:paraId="6D01B4E1" w14:textId="77777777" w:rsidR="00F2760E" w:rsidRPr="00FF2C2A" w:rsidRDefault="00F2760E" w:rsidP="00F2760E">
            <w:pPr>
              <w:keepNext/>
              <w:keepLines/>
              <w:rPr>
                <w:rFonts w:cstheme="minorHAnsi"/>
                <w:szCs w:val="18"/>
              </w:rPr>
            </w:pPr>
            <w:r w:rsidRPr="00FF2C2A">
              <w:rPr>
                <w:rFonts w:cstheme="minorHAnsi"/>
                <w:szCs w:val="18"/>
              </w:rPr>
              <w:t>Afgerond minimaal 22” - 24”.</w:t>
            </w:r>
          </w:p>
        </w:tc>
        <w:tc>
          <w:tcPr>
            <w:tcW w:w="853" w:type="dxa"/>
            <w:tcBorders>
              <w:top w:val="single" w:sz="4" w:space="0" w:color="auto"/>
            </w:tcBorders>
            <w:vAlign w:val="center"/>
          </w:tcPr>
          <w:p w14:paraId="6D87E854" w14:textId="77777777" w:rsidR="00F2760E" w:rsidRPr="00FF2C2A" w:rsidRDefault="00F2760E" w:rsidP="001617BC">
            <w:pPr>
              <w:keepNext/>
              <w:keepLines/>
              <w:jc w:val="center"/>
              <w:rPr>
                <w:rFonts w:cstheme="minorHAnsi"/>
                <w:szCs w:val="18"/>
              </w:rPr>
            </w:pPr>
          </w:p>
        </w:tc>
        <w:tc>
          <w:tcPr>
            <w:tcW w:w="5669" w:type="dxa"/>
            <w:tcBorders>
              <w:top w:val="single" w:sz="4" w:space="0" w:color="auto"/>
            </w:tcBorders>
            <w:vAlign w:val="center"/>
          </w:tcPr>
          <w:p w14:paraId="747BB7F6" w14:textId="77777777" w:rsidR="00F2760E" w:rsidRPr="00FF2C2A" w:rsidRDefault="00F2760E" w:rsidP="00F2760E">
            <w:pPr>
              <w:keepNext/>
              <w:keepLines/>
              <w:rPr>
                <w:rFonts w:cstheme="minorHAnsi"/>
                <w:szCs w:val="18"/>
              </w:rPr>
            </w:pPr>
          </w:p>
        </w:tc>
      </w:tr>
      <w:tr w:rsidR="00F2760E" w:rsidRPr="007A738E" w14:paraId="377721BA" w14:textId="494D3D25" w:rsidTr="001617BC">
        <w:trPr>
          <w:trHeight w:val="331"/>
        </w:trPr>
        <w:tc>
          <w:tcPr>
            <w:tcW w:w="2689" w:type="dxa"/>
            <w:vAlign w:val="center"/>
          </w:tcPr>
          <w:p w14:paraId="0D99695E" w14:textId="77777777" w:rsidR="00F2760E" w:rsidRPr="00FF2C2A" w:rsidRDefault="00F2760E" w:rsidP="00F2760E">
            <w:pPr>
              <w:keepNext/>
              <w:keepLines/>
              <w:rPr>
                <w:rFonts w:cstheme="minorHAnsi"/>
                <w:b/>
                <w:bCs/>
                <w:szCs w:val="18"/>
              </w:rPr>
            </w:pPr>
            <w:r w:rsidRPr="00FF2C2A">
              <w:rPr>
                <w:rFonts w:cstheme="minorHAnsi"/>
                <w:b/>
                <w:bCs/>
                <w:szCs w:val="18"/>
              </w:rPr>
              <w:t>Beeldscherm resolutie</w:t>
            </w:r>
          </w:p>
        </w:tc>
        <w:tc>
          <w:tcPr>
            <w:tcW w:w="5385" w:type="dxa"/>
            <w:vAlign w:val="center"/>
          </w:tcPr>
          <w:p w14:paraId="516C0135" w14:textId="77777777" w:rsidR="00F2760E" w:rsidRPr="00FF2C2A" w:rsidRDefault="00F2760E" w:rsidP="00F2760E">
            <w:pPr>
              <w:keepNext/>
              <w:keepLines/>
              <w:rPr>
                <w:rFonts w:cstheme="minorHAnsi"/>
                <w:szCs w:val="18"/>
              </w:rPr>
            </w:pPr>
            <w:r w:rsidRPr="00FF2C2A">
              <w:rPr>
                <w:rFonts w:cstheme="minorHAnsi"/>
                <w:szCs w:val="18"/>
              </w:rPr>
              <w:t>Minimaal 1.920 x 1.080 pixels.</w:t>
            </w:r>
          </w:p>
        </w:tc>
        <w:tc>
          <w:tcPr>
            <w:tcW w:w="853" w:type="dxa"/>
            <w:vAlign w:val="center"/>
          </w:tcPr>
          <w:p w14:paraId="2987BAB4" w14:textId="77777777" w:rsidR="00F2760E" w:rsidRPr="00FF2C2A" w:rsidRDefault="00F2760E" w:rsidP="001617BC">
            <w:pPr>
              <w:keepNext/>
              <w:keepLines/>
              <w:jc w:val="center"/>
              <w:rPr>
                <w:rFonts w:cstheme="minorHAnsi"/>
                <w:szCs w:val="18"/>
              </w:rPr>
            </w:pPr>
          </w:p>
        </w:tc>
        <w:tc>
          <w:tcPr>
            <w:tcW w:w="5669" w:type="dxa"/>
            <w:vAlign w:val="center"/>
          </w:tcPr>
          <w:p w14:paraId="332F9A1F" w14:textId="77777777" w:rsidR="00F2760E" w:rsidRPr="00FF2C2A" w:rsidRDefault="00F2760E" w:rsidP="00F2760E">
            <w:pPr>
              <w:keepNext/>
              <w:keepLines/>
              <w:rPr>
                <w:rFonts w:cstheme="minorHAnsi"/>
                <w:szCs w:val="18"/>
              </w:rPr>
            </w:pPr>
          </w:p>
        </w:tc>
      </w:tr>
      <w:tr w:rsidR="00F2760E" w:rsidRPr="00FB39B5" w14:paraId="1A1F5E81" w14:textId="77777777" w:rsidTr="001617BC">
        <w:trPr>
          <w:trHeight w:val="655"/>
        </w:trPr>
        <w:tc>
          <w:tcPr>
            <w:tcW w:w="2689" w:type="dxa"/>
            <w:vAlign w:val="center"/>
          </w:tcPr>
          <w:p w14:paraId="14F4DD2F" w14:textId="15798264" w:rsidR="00F2760E" w:rsidRPr="00FB39B5" w:rsidRDefault="00F2760E" w:rsidP="00F2760E">
            <w:pPr>
              <w:keepNext/>
              <w:keepLines/>
              <w:rPr>
                <w:rFonts w:cstheme="minorHAnsi"/>
                <w:b/>
                <w:bCs/>
                <w:szCs w:val="18"/>
              </w:rPr>
            </w:pPr>
            <w:r w:rsidRPr="00FB39B5">
              <w:rPr>
                <w:rFonts w:cstheme="minorHAnsi"/>
                <w:b/>
                <w:bCs/>
                <w:szCs w:val="18"/>
              </w:rPr>
              <w:t>Aansluitingen</w:t>
            </w:r>
          </w:p>
        </w:tc>
        <w:tc>
          <w:tcPr>
            <w:tcW w:w="5385" w:type="dxa"/>
            <w:vAlign w:val="center"/>
          </w:tcPr>
          <w:p w14:paraId="2D0CF6CA" w14:textId="77777777" w:rsidR="00F2760E" w:rsidRPr="0089130A" w:rsidRDefault="00F2760E" w:rsidP="00F2760E">
            <w:pPr>
              <w:keepNext/>
              <w:keepLines/>
              <w:spacing w:line="240" w:lineRule="auto"/>
              <w:rPr>
                <w:rFonts w:cstheme="minorHAnsi"/>
                <w:szCs w:val="18"/>
              </w:rPr>
            </w:pPr>
            <w:r w:rsidRPr="0089130A">
              <w:rPr>
                <w:rFonts w:cstheme="minorHAnsi"/>
                <w:szCs w:val="18"/>
              </w:rPr>
              <w:t>Aanvullend:</w:t>
            </w:r>
          </w:p>
          <w:p w14:paraId="10D6211B" w14:textId="65646984" w:rsidR="00F2760E" w:rsidRPr="00FB39B5" w:rsidRDefault="00F2760E" w:rsidP="00F2760E">
            <w:pPr>
              <w:keepNext/>
              <w:keepLines/>
              <w:rPr>
                <w:rFonts w:cstheme="minorHAnsi"/>
                <w:szCs w:val="18"/>
              </w:rPr>
            </w:pPr>
            <w:r w:rsidRPr="0089130A">
              <w:rPr>
                <w:rFonts w:cstheme="minorHAnsi"/>
                <w:szCs w:val="18"/>
              </w:rPr>
              <w:t xml:space="preserve">Audio 3,5mm mini-jack plug aansluiting </w:t>
            </w:r>
            <w:r w:rsidRPr="00956B6C">
              <w:rPr>
                <w:rFonts w:cstheme="minorHAnsi"/>
                <w:color w:val="00B050"/>
                <w:szCs w:val="18"/>
              </w:rPr>
              <w:t>voor hoofdtelefoon</w:t>
            </w:r>
            <w:r w:rsidRPr="0089130A">
              <w:rPr>
                <w:rFonts w:cstheme="minorHAnsi"/>
                <w:szCs w:val="18"/>
              </w:rPr>
              <w:t>.</w:t>
            </w:r>
          </w:p>
        </w:tc>
        <w:tc>
          <w:tcPr>
            <w:tcW w:w="853" w:type="dxa"/>
            <w:vAlign w:val="center"/>
          </w:tcPr>
          <w:p w14:paraId="01C0B1CC" w14:textId="77777777" w:rsidR="00F2760E" w:rsidRPr="00FB39B5" w:rsidRDefault="00F2760E" w:rsidP="001617BC">
            <w:pPr>
              <w:keepNext/>
              <w:keepLines/>
              <w:jc w:val="center"/>
              <w:rPr>
                <w:rFonts w:cstheme="minorHAnsi"/>
                <w:szCs w:val="18"/>
              </w:rPr>
            </w:pPr>
          </w:p>
        </w:tc>
        <w:tc>
          <w:tcPr>
            <w:tcW w:w="5669" w:type="dxa"/>
            <w:vAlign w:val="center"/>
          </w:tcPr>
          <w:p w14:paraId="5871A04C" w14:textId="77777777" w:rsidR="00F2760E" w:rsidRPr="00FB39B5" w:rsidRDefault="00F2760E" w:rsidP="00F2760E">
            <w:pPr>
              <w:keepNext/>
              <w:keepLines/>
              <w:rPr>
                <w:rFonts w:cstheme="minorHAnsi"/>
                <w:szCs w:val="18"/>
              </w:rPr>
            </w:pPr>
          </w:p>
        </w:tc>
      </w:tr>
      <w:tr w:rsidR="00F2760E" w:rsidRPr="007A738E" w14:paraId="06797C2E" w14:textId="44385D65" w:rsidTr="001617BC">
        <w:trPr>
          <w:trHeight w:val="757"/>
        </w:trPr>
        <w:tc>
          <w:tcPr>
            <w:tcW w:w="2689" w:type="dxa"/>
            <w:tcBorders>
              <w:bottom w:val="single" w:sz="4" w:space="0" w:color="auto"/>
            </w:tcBorders>
            <w:vAlign w:val="center"/>
          </w:tcPr>
          <w:p w14:paraId="70559D61" w14:textId="77777777" w:rsidR="00F2760E" w:rsidRPr="00FF2C2A" w:rsidRDefault="00F2760E" w:rsidP="00F2760E">
            <w:pPr>
              <w:keepNext/>
              <w:keepLines/>
              <w:rPr>
                <w:rFonts w:cstheme="minorHAnsi"/>
                <w:b/>
                <w:bCs/>
                <w:szCs w:val="18"/>
              </w:rPr>
            </w:pPr>
            <w:r w:rsidRPr="00FF2C2A">
              <w:rPr>
                <w:rFonts w:cstheme="minorHAnsi"/>
                <w:b/>
                <w:bCs/>
                <w:szCs w:val="18"/>
              </w:rPr>
              <w:t>Ingebouwde functionaliteiten</w:t>
            </w:r>
          </w:p>
        </w:tc>
        <w:tc>
          <w:tcPr>
            <w:tcW w:w="5385" w:type="dxa"/>
            <w:tcBorders>
              <w:bottom w:val="single" w:sz="4" w:space="0" w:color="auto"/>
            </w:tcBorders>
            <w:vAlign w:val="center"/>
          </w:tcPr>
          <w:p w14:paraId="41F344B4" w14:textId="77777777" w:rsidR="00F2760E" w:rsidRPr="00DF5D19" w:rsidRDefault="00F2760E" w:rsidP="00F2760E">
            <w:pPr>
              <w:pStyle w:val="Lijstalinea"/>
              <w:keepNext/>
              <w:keepLines/>
              <w:numPr>
                <w:ilvl w:val="0"/>
                <w:numId w:val="14"/>
              </w:numPr>
              <w:spacing w:line="240" w:lineRule="auto"/>
              <w:contextualSpacing w:val="0"/>
              <w:rPr>
                <w:rFonts w:cstheme="minorHAnsi"/>
                <w:szCs w:val="18"/>
              </w:rPr>
            </w:pPr>
            <w:r w:rsidRPr="00DF5D19">
              <w:rPr>
                <w:rFonts w:cstheme="minorHAnsi"/>
                <w:szCs w:val="18"/>
              </w:rPr>
              <w:t>Minimaal HD Webcam (afsluitbaar met schuifje of pop-up in chassis);</w:t>
            </w:r>
          </w:p>
          <w:p w14:paraId="75562FED" w14:textId="2C9F72DA" w:rsidR="00F2760E" w:rsidRPr="00FF2C2A" w:rsidRDefault="00F2760E" w:rsidP="00F2760E">
            <w:pPr>
              <w:pStyle w:val="Lijstalinea"/>
              <w:keepNext/>
              <w:keepLines/>
              <w:numPr>
                <w:ilvl w:val="0"/>
                <w:numId w:val="14"/>
              </w:numPr>
              <w:spacing w:line="240" w:lineRule="auto"/>
              <w:contextualSpacing w:val="0"/>
              <w:rPr>
                <w:rFonts w:cstheme="minorHAnsi"/>
                <w:szCs w:val="18"/>
              </w:rPr>
            </w:pPr>
            <w:r w:rsidRPr="00DF5D19">
              <w:rPr>
                <w:rFonts w:cstheme="minorHAnsi"/>
                <w:szCs w:val="18"/>
              </w:rPr>
              <w:t>Stereo luidsprekers, geïntegreerd in chassis</w:t>
            </w:r>
            <w:r>
              <w:rPr>
                <w:rFonts w:cstheme="minorHAnsi"/>
                <w:szCs w:val="18"/>
              </w:rPr>
              <w:t>.</w:t>
            </w:r>
          </w:p>
        </w:tc>
        <w:tc>
          <w:tcPr>
            <w:tcW w:w="853" w:type="dxa"/>
            <w:tcBorders>
              <w:bottom w:val="single" w:sz="4" w:space="0" w:color="auto"/>
            </w:tcBorders>
            <w:vAlign w:val="center"/>
          </w:tcPr>
          <w:p w14:paraId="72C333A7" w14:textId="77777777" w:rsidR="00F2760E" w:rsidRPr="00742114" w:rsidRDefault="00F2760E" w:rsidP="001617BC">
            <w:pPr>
              <w:keepNext/>
              <w:keepLines/>
              <w:spacing w:line="240" w:lineRule="auto"/>
              <w:jc w:val="center"/>
              <w:rPr>
                <w:rFonts w:cstheme="minorHAnsi"/>
                <w:szCs w:val="18"/>
              </w:rPr>
            </w:pPr>
          </w:p>
        </w:tc>
        <w:tc>
          <w:tcPr>
            <w:tcW w:w="5669" w:type="dxa"/>
            <w:tcBorders>
              <w:bottom w:val="single" w:sz="4" w:space="0" w:color="auto"/>
            </w:tcBorders>
            <w:vAlign w:val="center"/>
          </w:tcPr>
          <w:p w14:paraId="4163C621" w14:textId="77777777" w:rsidR="00F2760E" w:rsidRPr="00742114" w:rsidRDefault="00F2760E" w:rsidP="00F2760E">
            <w:pPr>
              <w:keepNext/>
              <w:keepLines/>
              <w:spacing w:line="240" w:lineRule="auto"/>
              <w:rPr>
                <w:rFonts w:cstheme="minorHAnsi"/>
                <w:szCs w:val="18"/>
              </w:rPr>
            </w:pPr>
          </w:p>
        </w:tc>
      </w:tr>
      <w:tr w:rsidR="00F2760E" w:rsidRPr="007A738E" w14:paraId="09955899" w14:textId="2BB4C30C" w:rsidTr="001617BC">
        <w:trPr>
          <w:trHeight w:val="350"/>
        </w:trPr>
        <w:tc>
          <w:tcPr>
            <w:tcW w:w="2689" w:type="dxa"/>
            <w:tcBorders>
              <w:bottom w:val="single" w:sz="4" w:space="0" w:color="auto"/>
            </w:tcBorders>
            <w:vAlign w:val="center"/>
          </w:tcPr>
          <w:p w14:paraId="7D9DA588" w14:textId="77777777" w:rsidR="00F2760E" w:rsidRPr="00FF2C2A" w:rsidRDefault="00F2760E" w:rsidP="00F2760E">
            <w:pPr>
              <w:keepNext/>
              <w:keepLines/>
              <w:rPr>
                <w:rFonts w:cstheme="minorHAnsi"/>
                <w:b/>
                <w:bCs/>
                <w:szCs w:val="18"/>
              </w:rPr>
            </w:pPr>
            <w:r w:rsidRPr="00FF2C2A">
              <w:rPr>
                <w:rFonts w:cstheme="minorHAnsi"/>
                <w:b/>
                <w:bCs/>
                <w:szCs w:val="18"/>
              </w:rPr>
              <w:t>Optioneel</w:t>
            </w:r>
          </w:p>
        </w:tc>
        <w:tc>
          <w:tcPr>
            <w:tcW w:w="5385" w:type="dxa"/>
            <w:tcBorders>
              <w:bottom w:val="single" w:sz="4" w:space="0" w:color="auto"/>
            </w:tcBorders>
            <w:vAlign w:val="center"/>
          </w:tcPr>
          <w:p w14:paraId="23E454C9" w14:textId="338DAD26" w:rsidR="00F2760E" w:rsidRPr="00FF2C2A" w:rsidRDefault="00F2760E" w:rsidP="00F2760E">
            <w:pPr>
              <w:pStyle w:val="Lijstalinea"/>
              <w:keepNext/>
              <w:keepLines/>
              <w:numPr>
                <w:ilvl w:val="0"/>
                <w:numId w:val="14"/>
              </w:numPr>
              <w:spacing w:line="240" w:lineRule="auto"/>
              <w:contextualSpacing w:val="0"/>
              <w:rPr>
                <w:rFonts w:cstheme="minorHAnsi"/>
                <w:szCs w:val="18"/>
              </w:rPr>
            </w:pPr>
            <w:r>
              <w:rPr>
                <w:rFonts w:cstheme="minorHAnsi"/>
                <w:szCs w:val="18"/>
              </w:rPr>
              <w:t>M</w:t>
            </w:r>
            <w:r w:rsidRPr="00DF5D19">
              <w:rPr>
                <w:rFonts w:cstheme="minorHAnsi"/>
                <w:szCs w:val="18"/>
              </w:rPr>
              <w:t>icrofoon</w:t>
            </w:r>
            <w:r>
              <w:rPr>
                <w:rFonts w:cstheme="minorHAnsi"/>
                <w:szCs w:val="18"/>
              </w:rPr>
              <w:t xml:space="preserve"> </w:t>
            </w:r>
            <w:r w:rsidRPr="00F31927">
              <w:rPr>
                <w:rFonts w:cstheme="minorHAnsi"/>
                <w:color w:val="00B050"/>
                <w:szCs w:val="18"/>
              </w:rPr>
              <w:t>geïntegreerd in chassis.</w:t>
            </w:r>
          </w:p>
        </w:tc>
        <w:tc>
          <w:tcPr>
            <w:tcW w:w="853" w:type="dxa"/>
            <w:tcBorders>
              <w:bottom w:val="single" w:sz="4" w:space="0" w:color="auto"/>
            </w:tcBorders>
            <w:vAlign w:val="center"/>
          </w:tcPr>
          <w:p w14:paraId="6098E385" w14:textId="77777777" w:rsidR="00F2760E" w:rsidRPr="00742114" w:rsidRDefault="00F2760E" w:rsidP="001617BC">
            <w:pPr>
              <w:keepNext/>
              <w:keepLines/>
              <w:spacing w:line="240" w:lineRule="auto"/>
              <w:jc w:val="center"/>
              <w:rPr>
                <w:rFonts w:cstheme="minorHAnsi"/>
                <w:szCs w:val="18"/>
              </w:rPr>
            </w:pPr>
          </w:p>
        </w:tc>
        <w:tc>
          <w:tcPr>
            <w:tcW w:w="5669" w:type="dxa"/>
            <w:tcBorders>
              <w:bottom w:val="single" w:sz="4" w:space="0" w:color="auto"/>
            </w:tcBorders>
            <w:vAlign w:val="center"/>
          </w:tcPr>
          <w:p w14:paraId="50AB5BC8" w14:textId="77777777" w:rsidR="00F2760E" w:rsidRPr="00742114" w:rsidRDefault="00F2760E" w:rsidP="00F2760E">
            <w:pPr>
              <w:keepNext/>
              <w:keepLines/>
              <w:spacing w:line="240" w:lineRule="auto"/>
              <w:rPr>
                <w:rFonts w:cstheme="minorHAnsi"/>
                <w:szCs w:val="18"/>
              </w:rPr>
            </w:pPr>
          </w:p>
        </w:tc>
      </w:tr>
    </w:tbl>
    <w:p w14:paraId="41749430" w14:textId="77777777" w:rsidR="00FE7A13" w:rsidRDefault="00FE7A13" w:rsidP="00FE7A13">
      <w:pPr>
        <w:rPr>
          <w:rFonts w:cstheme="minorHAnsi"/>
          <w:color w:val="000000" w:themeColor="text1"/>
          <w:szCs w:val="18"/>
        </w:rPr>
      </w:pPr>
    </w:p>
    <w:p w14:paraId="3065CE87" w14:textId="77777777" w:rsidR="00FE7A13" w:rsidRDefault="00FE7A13" w:rsidP="00FE7A13">
      <w:pPr>
        <w:spacing w:line="240" w:lineRule="auto"/>
        <w:rPr>
          <w:rFonts w:cstheme="minorHAnsi"/>
          <w:color w:val="000000" w:themeColor="text1"/>
          <w:szCs w:val="18"/>
        </w:rPr>
      </w:pPr>
      <w:r>
        <w:rPr>
          <w:rFonts w:cstheme="minorHAnsi"/>
          <w:color w:val="000000" w:themeColor="text1"/>
          <w:szCs w:val="18"/>
        </w:rPr>
        <w:br w:type="page"/>
      </w:r>
    </w:p>
    <w:tbl>
      <w:tblPr>
        <w:tblStyle w:val="Tabelraster"/>
        <w:tblW w:w="15021" w:type="dxa"/>
        <w:tblLook w:val="04A0" w:firstRow="1" w:lastRow="0" w:firstColumn="1" w:lastColumn="0" w:noHBand="0" w:noVBand="1"/>
      </w:tblPr>
      <w:tblGrid>
        <w:gridCol w:w="1413"/>
        <w:gridCol w:w="5670"/>
        <w:gridCol w:w="2551"/>
        <w:gridCol w:w="1418"/>
        <w:gridCol w:w="3969"/>
      </w:tblGrid>
      <w:tr w:rsidR="00E45597" w:rsidRPr="008666DC" w14:paraId="66CB2C8E" w14:textId="77777777" w:rsidTr="00945D45">
        <w:trPr>
          <w:trHeight w:val="379"/>
        </w:trPr>
        <w:tc>
          <w:tcPr>
            <w:tcW w:w="9634" w:type="dxa"/>
            <w:gridSpan w:val="3"/>
            <w:shd w:val="clear" w:color="auto" w:fill="D6E3BC" w:themeFill="accent3" w:themeFillTint="66"/>
            <w:vAlign w:val="center"/>
          </w:tcPr>
          <w:p w14:paraId="55E94B0B" w14:textId="514DFDE6" w:rsidR="00E45597" w:rsidRPr="00FF2C2A" w:rsidRDefault="00E45597" w:rsidP="00E45597">
            <w:pPr>
              <w:keepNext/>
              <w:keepLines/>
              <w:rPr>
                <w:rFonts w:cstheme="minorHAnsi"/>
                <w:i/>
                <w:iCs/>
                <w:szCs w:val="18"/>
              </w:rPr>
            </w:pPr>
            <w:r w:rsidRPr="00FF2C2A">
              <w:rPr>
                <w:rFonts w:cstheme="minorHAnsi"/>
                <w:b/>
                <w:bCs/>
                <w:szCs w:val="18"/>
              </w:rPr>
              <w:lastRenderedPageBreak/>
              <w:t>‘Te vervangen’ Accessoires Beeldschermen</w:t>
            </w:r>
          </w:p>
        </w:tc>
        <w:tc>
          <w:tcPr>
            <w:tcW w:w="1418" w:type="dxa"/>
            <w:vMerge w:val="restart"/>
            <w:shd w:val="clear" w:color="auto" w:fill="D6E3BC" w:themeFill="accent3" w:themeFillTint="66"/>
            <w:vAlign w:val="center"/>
          </w:tcPr>
          <w:p w14:paraId="71F0CE31" w14:textId="780247AA" w:rsidR="00E45597" w:rsidRPr="009917F1" w:rsidRDefault="00E45597" w:rsidP="00E45597">
            <w:pPr>
              <w:keepNext/>
              <w:keepLines/>
              <w:jc w:val="center"/>
              <w:rPr>
                <w:rFonts w:cstheme="minorHAnsi"/>
                <w:bCs/>
                <w:szCs w:val="18"/>
              </w:rPr>
            </w:pPr>
            <w:r w:rsidRPr="009917F1">
              <w:rPr>
                <w:rFonts w:cstheme="minorHAnsi"/>
                <w:bCs/>
                <w:szCs w:val="18"/>
              </w:rPr>
              <w:t>C/NC</w:t>
            </w:r>
          </w:p>
        </w:tc>
        <w:tc>
          <w:tcPr>
            <w:tcW w:w="3969" w:type="dxa"/>
            <w:vMerge w:val="restart"/>
            <w:shd w:val="clear" w:color="auto" w:fill="D6E3BC" w:themeFill="accent3" w:themeFillTint="66"/>
            <w:vAlign w:val="center"/>
          </w:tcPr>
          <w:p w14:paraId="3E232EE7" w14:textId="6E692688" w:rsidR="00E45597" w:rsidRDefault="00E45597" w:rsidP="00E45597">
            <w:pPr>
              <w:keepNext/>
              <w:keepLines/>
              <w:rPr>
                <w:rFonts w:cstheme="minorHAnsi"/>
                <w:bCs/>
                <w:szCs w:val="18"/>
              </w:rPr>
            </w:pPr>
            <w:r>
              <w:rPr>
                <w:rFonts w:cstheme="minorHAnsi"/>
                <w:bCs/>
                <w:szCs w:val="18"/>
              </w:rPr>
              <w:t>Onderbouwing hoe invulling wordt gegeven aan het gevraagde</w:t>
            </w:r>
          </w:p>
        </w:tc>
      </w:tr>
      <w:tr w:rsidR="00E45597" w:rsidRPr="008666DC" w14:paraId="01ED89A3" w14:textId="77777777" w:rsidTr="008D771A">
        <w:trPr>
          <w:trHeight w:val="379"/>
        </w:trPr>
        <w:tc>
          <w:tcPr>
            <w:tcW w:w="7083" w:type="dxa"/>
            <w:gridSpan w:val="2"/>
            <w:shd w:val="clear" w:color="auto" w:fill="D6E3BC" w:themeFill="accent3" w:themeFillTint="66"/>
            <w:vAlign w:val="center"/>
          </w:tcPr>
          <w:p w14:paraId="18130328" w14:textId="77777777" w:rsidR="00E45597" w:rsidRPr="00FF2C2A" w:rsidRDefault="00E45597" w:rsidP="00E45597">
            <w:pPr>
              <w:keepNext/>
              <w:keepLines/>
              <w:rPr>
                <w:rFonts w:cstheme="minorHAnsi"/>
                <w:i/>
                <w:iCs/>
                <w:szCs w:val="18"/>
              </w:rPr>
            </w:pPr>
            <w:r w:rsidRPr="00FF2C2A">
              <w:rPr>
                <w:rFonts w:cstheme="minorHAnsi"/>
                <w:i/>
                <w:iCs/>
                <w:szCs w:val="18"/>
              </w:rPr>
              <w:t>Omschrijving</w:t>
            </w:r>
          </w:p>
        </w:tc>
        <w:tc>
          <w:tcPr>
            <w:tcW w:w="2551" w:type="dxa"/>
            <w:shd w:val="clear" w:color="auto" w:fill="D6E3BC" w:themeFill="accent3" w:themeFillTint="66"/>
            <w:vAlign w:val="center"/>
          </w:tcPr>
          <w:p w14:paraId="2C6CC377" w14:textId="77777777" w:rsidR="00E45597" w:rsidRPr="00FF2C2A" w:rsidRDefault="00E45597" w:rsidP="008D771A">
            <w:pPr>
              <w:keepNext/>
              <w:keepLines/>
              <w:jc w:val="center"/>
              <w:rPr>
                <w:rFonts w:cstheme="minorHAnsi"/>
                <w:i/>
                <w:iCs/>
                <w:szCs w:val="18"/>
              </w:rPr>
            </w:pPr>
            <w:r w:rsidRPr="00FF2C2A">
              <w:rPr>
                <w:rFonts w:cstheme="minorHAnsi"/>
                <w:i/>
                <w:iCs/>
                <w:szCs w:val="18"/>
              </w:rPr>
              <w:t>Productcode</w:t>
            </w:r>
          </w:p>
        </w:tc>
        <w:tc>
          <w:tcPr>
            <w:tcW w:w="1418" w:type="dxa"/>
            <w:vMerge/>
            <w:shd w:val="clear" w:color="auto" w:fill="D6E3BC" w:themeFill="accent3" w:themeFillTint="66"/>
            <w:vAlign w:val="center"/>
          </w:tcPr>
          <w:p w14:paraId="63936CF7" w14:textId="53B23E06" w:rsidR="00E45597" w:rsidRPr="00FF2C2A" w:rsidRDefault="00E45597" w:rsidP="00E45597">
            <w:pPr>
              <w:keepNext/>
              <w:keepLines/>
              <w:jc w:val="center"/>
              <w:rPr>
                <w:rFonts w:cstheme="minorHAnsi"/>
                <w:i/>
                <w:iCs/>
                <w:szCs w:val="18"/>
              </w:rPr>
            </w:pPr>
          </w:p>
        </w:tc>
        <w:tc>
          <w:tcPr>
            <w:tcW w:w="3969" w:type="dxa"/>
            <w:vMerge/>
            <w:shd w:val="clear" w:color="auto" w:fill="D6E3BC" w:themeFill="accent3" w:themeFillTint="66"/>
            <w:vAlign w:val="center"/>
          </w:tcPr>
          <w:p w14:paraId="29C83D89" w14:textId="342AF0EB" w:rsidR="00E45597" w:rsidRPr="00FF2C2A" w:rsidRDefault="00E45597" w:rsidP="00E45597">
            <w:pPr>
              <w:keepNext/>
              <w:keepLines/>
              <w:rPr>
                <w:rFonts w:cstheme="minorHAnsi"/>
                <w:i/>
                <w:iCs/>
                <w:szCs w:val="18"/>
              </w:rPr>
            </w:pPr>
          </w:p>
        </w:tc>
      </w:tr>
      <w:tr w:rsidR="00E45597" w:rsidRPr="00066DBF" w14:paraId="5250FB40" w14:textId="77777777" w:rsidTr="00945D45">
        <w:trPr>
          <w:trHeight w:val="417"/>
        </w:trPr>
        <w:tc>
          <w:tcPr>
            <w:tcW w:w="1413" w:type="dxa"/>
            <w:tcBorders>
              <w:top w:val="single" w:sz="4" w:space="0" w:color="auto"/>
              <w:left w:val="single" w:sz="4" w:space="0" w:color="auto"/>
              <w:bottom w:val="single" w:sz="4" w:space="0" w:color="auto"/>
              <w:right w:val="single" w:sz="4" w:space="0" w:color="auto"/>
            </w:tcBorders>
          </w:tcPr>
          <w:p w14:paraId="272BEDD7" w14:textId="77777777" w:rsidR="00E45597" w:rsidRPr="00FF2C2A" w:rsidRDefault="00E45597" w:rsidP="00945D45">
            <w:pPr>
              <w:keepNext/>
              <w:keepLines/>
              <w:jc w:val="right"/>
              <w:rPr>
                <w:rFonts w:cstheme="minorHAnsi"/>
                <w:bCs/>
                <w:szCs w:val="18"/>
              </w:rPr>
            </w:pPr>
            <w:r w:rsidRPr="00FF2C2A">
              <w:rPr>
                <w:rFonts w:cstheme="minorHAnsi"/>
                <w:bCs/>
                <w:szCs w:val="18"/>
              </w:rPr>
              <w:t>Aantal</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5B501AC2" w14:textId="77777777" w:rsidR="00E45597" w:rsidRPr="00FF2C2A" w:rsidRDefault="00E45597" w:rsidP="00945D45">
            <w:pPr>
              <w:pStyle w:val="Lijstalinea"/>
              <w:keepNext/>
              <w:keepLines/>
              <w:numPr>
                <w:ilvl w:val="0"/>
                <w:numId w:val="23"/>
              </w:numPr>
              <w:rPr>
                <w:rFonts w:cstheme="minorHAnsi"/>
                <w:bCs/>
                <w:i/>
                <w:iCs/>
                <w:szCs w:val="18"/>
              </w:rPr>
            </w:pPr>
            <w:r w:rsidRPr="00FF2C2A">
              <w:rPr>
                <w:rFonts w:cstheme="minorHAnsi"/>
                <w:bCs/>
                <w:i/>
                <w:iCs/>
                <w:szCs w:val="18"/>
              </w:rPr>
              <w:t>Door DICTU verwachte af te nemen aantallen van dit Product gedurende de looptijd van de NOK: 150</w:t>
            </w:r>
          </w:p>
          <w:p w14:paraId="2B1F7386" w14:textId="77777777" w:rsidR="00E45597" w:rsidRPr="00F66502" w:rsidRDefault="00E45597" w:rsidP="00945D45">
            <w:pPr>
              <w:pStyle w:val="Lijstalinea"/>
              <w:keepNext/>
              <w:keepLines/>
              <w:numPr>
                <w:ilvl w:val="0"/>
                <w:numId w:val="23"/>
              </w:numPr>
              <w:rPr>
                <w:rFonts w:cstheme="minorHAnsi"/>
                <w:bCs/>
                <w:i/>
                <w:iCs/>
                <w:szCs w:val="18"/>
              </w:rPr>
            </w:pPr>
            <w:r w:rsidRPr="00FF2C2A">
              <w:rPr>
                <w:rFonts w:cstheme="minorHAnsi"/>
                <w:bCs/>
                <w:i/>
                <w:iCs/>
                <w:szCs w:val="18"/>
              </w:rPr>
              <w:t>Eenzijdige optie van DICTU om gedurende de looptijd van de NOK tegen het geoffreerde Tarief extra Producten af te nemen in batches van minimaal 1 stuk per keer: 50</w:t>
            </w:r>
          </w:p>
          <w:p w14:paraId="709F967F" w14:textId="77777777" w:rsidR="00E45597" w:rsidRPr="00F66502" w:rsidRDefault="00E45597" w:rsidP="00945D45">
            <w:pPr>
              <w:keepNext/>
              <w:keepLines/>
              <w:rPr>
                <w:rFonts w:cstheme="minorHAnsi"/>
                <w:bCs/>
                <w:i/>
                <w:iCs/>
                <w:szCs w:val="18"/>
              </w:rPr>
            </w:pPr>
            <w:r w:rsidRPr="00FF2C2A">
              <w:rPr>
                <w:rFonts w:cstheme="minorHAnsi"/>
                <w:bCs/>
                <w:i/>
                <w:iCs/>
                <w:szCs w:val="18"/>
              </w:rPr>
              <w:t>Totaal: 200</w:t>
            </w:r>
          </w:p>
        </w:tc>
        <w:tc>
          <w:tcPr>
            <w:tcW w:w="1418" w:type="dxa"/>
            <w:tcBorders>
              <w:top w:val="single" w:sz="4" w:space="0" w:color="auto"/>
              <w:left w:val="single" w:sz="4" w:space="0" w:color="auto"/>
              <w:bottom w:val="single" w:sz="4" w:space="0" w:color="auto"/>
              <w:right w:val="single" w:sz="4" w:space="0" w:color="auto"/>
            </w:tcBorders>
            <w:vAlign w:val="center"/>
          </w:tcPr>
          <w:p w14:paraId="355D7688" w14:textId="77777777" w:rsidR="00E45597" w:rsidRPr="00742114" w:rsidRDefault="00E45597" w:rsidP="00945D45">
            <w:pPr>
              <w:keepNext/>
              <w:keepLines/>
              <w:jc w:val="center"/>
              <w:rPr>
                <w:rFonts w:cstheme="minorHAnsi"/>
                <w:bCs/>
                <w:i/>
                <w:iCs/>
                <w:szCs w:val="18"/>
              </w:rPr>
            </w:pPr>
          </w:p>
        </w:tc>
        <w:tc>
          <w:tcPr>
            <w:tcW w:w="3969" w:type="dxa"/>
            <w:tcBorders>
              <w:top w:val="single" w:sz="4" w:space="0" w:color="auto"/>
              <w:left w:val="single" w:sz="4" w:space="0" w:color="auto"/>
              <w:bottom w:val="single" w:sz="4" w:space="0" w:color="auto"/>
              <w:right w:val="single" w:sz="4" w:space="0" w:color="auto"/>
            </w:tcBorders>
            <w:vAlign w:val="center"/>
          </w:tcPr>
          <w:p w14:paraId="5D990490" w14:textId="77777777" w:rsidR="00E45597" w:rsidRPr="00742114" w:rsidRDefault="00E45597" w:rsidP="00945D45">
            <w:pPr>
              <w:keepNext/>
              <w:keepLines/>
              <w:rPr>
                <w:rFonts w:cstheme="minorHAnsi"/>
                <w:bCs/>
                <w:i/>
                <w:iCs/>
                <w:szCs w:val="18"/>
              </w:rPr>
            </w:pPr>
          </w:p>
        </w:tc>
      </w:tr>
      <w:tr w:rsidR="00586B19" w:rsidRPr="00E407FE" w14:paraId="0F78B4BD" w14:textId="77777777" w:rsidTr="008D771A">
        <w:trPr>
          <w:trHeight w:val="4984"/>
        </w:trPr>
        <w:tc>
          <w:tcPr>
            <w:tcW w:w="7083" w:type="dxa"/>
            <w:gridSpan w:val="2"/>
            <w:tcBorders>
              <w:bottom w:val="single" w:sz="4" w:space="0" w:color="auto"/>
            </w:tcBorders>
          </w:tcPr>
          <w:p w14:paraId="3EA21535" w14:textId="77777777" w:rsidR="004B4B63" w:rsidRPr="00C951E6" w:rsidRDefault="004B4B63" w:rsidP="004B4B63">
            <w:pPr>
              <w:keepNext/>
              <w:keepLines/>
              <w:rPr>
                <w:rFonts w:cstheme="minorHAnsi"/>
                <w:szCs w:val="18"/>
              </w:rPr>
            </w:pPr>
            <w:r w:rsidRPr="00FF2C2A">
              <w:rPr>
                <w:rFonts w:cstheme="minorHAnsi"/>
                <w:b/>
                <w:bCs/>
                <w:szCs w:val="18"/>
              </w:rPr>
              <w:t>Reserve Portreplicator</w:t>
            </w:r>
            <w:r w:rsidRPr="00FF2C2A">
              <w:rPr>
                <w:rFonts w:cstheme="minorHAnsi"/>
                <w:szCs w:val="18"/>
              </w:rPr>
              <w:t xml:space="preserve"> </w:t>
            </w:r>
            <w:r w:rsidRPr="00C951E6">
              <w:rPr>
                <w:rFonts w:cstheme="minorHAnsi"/>
                <w:szCs w:val="18"/>
              </w:rPr>
              <w:t xml:space="preserve">(separaat, bedoeld als vervanging van huidige </w:t>
            </w:r>
            <w:proofErr w:type="spellStart"/>
            <w:r w:rsidRPr="00C951E6">
              <w:rPr>
                <w:rFonts w:cstheme="minorHAnsi"/>
                <w:szCs w:val="18"/>
              </w:rPr>
              <w:t>installed</w:t>
            </w:r>
            <w:proofErr w:type="spellEnd"/>
            <w:r w:rsidRPr="00C951E6">
              <w:rPr>
                <w:rFonts w:cstheme="minorHAnsi"/>
                <w:szCs w:val="18"/>
              </w:rPr>
              <w:t xml:space="preserve"> base) met aansluitmogelijkheid voor:</w:t>
            </w:r>
          </w:p>
          <w:p w14:paraId="6B1479BB" w14:textId="77777777" w:rsidR="004B4B63" w:rsidRPr="005220AA" w:rsidRDefault="004B4B63" w:rsidP="004B4B63">
            <w:pPr>
              <w:pStyle w:val="Lijstalinea"/>
              <w:keepNext/>
              <w:keepLines/>
              <w:numPr>
                <w:ilvl w:val="0"/>
                <w:numId w:val="14"/>
              </w:numPr>
              <w:spacing w:line="240" w:lineRule="auto"/>
              <w:contextualSpacing w:val="0"/>
              <w:rPr>
                <w:rFonts w:cstheme="minorHAnsi"/>
                <w:szCs w:val="18"/>
              </w:rPr>
            </w:pPr>
            <w:r w:rsidRPr="00FF2C2A">
              <w:rPr>
                <w:rFonts w:cstheme="minorHAnsi"/>
                <w:szCs w:val="18"/>
              </w:rPr>
              <w:t xml:space="preserve">Mogelijkheid om </w:t>
            </w:r>
            <w:proofErr w:type="spellStart"/>
            <w:r w:rsidRPr="00FF2C2A">
              <w:rPr>
                <w:rFonts w:cstheme="minorHAnsi"/>
                <w:szCs w:val="18"/>
              </w:rPr>
              <w:t>Thin</w:t>
            </w:r>
            <w:proofErr w:type="spellEnd"/>
            <w:r w:rsidRPr="00FF2C2A">
              <w:rPr>
                <w:rFonts w:cstheme="minorHAnsi"/>
                <w:szCs w:val="18"/>
              </w:rPr>
              <w:t xml:space="preserve">- of Fat client resp. diverse varianten laptops aan te sluiten met 1 centrale USB-C kabel met ondersteuning voor maximaal 2 beeldschermen met minimaal HDMI-aansluiting met een </w:t>
            </w:r>
            <w:r w:rsidRPr="005220AA">
              <w:rPr>
                <w:rFonts w:cstheme="minorHAnsi"/>
                <w:szCs w:val="18"/>
              </w:rPr>
              <w:t xml:space="preserve">resolutie van 3.840 x </w:t>
            </w:r>
            <w:r w:rsidRPr="00E618A3">
              <w:rPr>
                <w:rFonts w:cstheme="minorHAnsi"/>
                <w:color w:val="00B050"/>
                <w:szCs w:val="18"/>
              </w:rPr>
              <w:t xml:space="preserve">2.160 </w:t>
            </w:r>
            <w:r w:rsidRPr="005220AA">
              <w:rPr>
                <w:rFonts w:cstheme="minorHAnsi"/>
                <w:szCs w:val="18"/>
              </w:rPr>
              <w:t>pixels;</w:t>
            </w:r>
          </w:p>
          <w:p w14:paraId="0B8EE5DC" w14:textId="77777777" w:rsidR="004B4B63" w:rsidRPr="00C951E6" w:rsidRDefault="004B4B63" w:rsidP="004B4B63">
            <w:pPr>
              <w:pStyle w:val="Lijstalinea"/>
              <w:numPr>
                <w:ilvl w:val="0"/>
                <w:numId w:val="14"/>
              </w:numPr>
              <w:spacing w:line="240" w:lineRule="auto"/>
              <w:contextualSpacing w:val="0"/>
              <w:rPr>
                <w:rFonts w:cstheme="minorHAnsi"/>
                <w:szCs w:val="18"/>
              </w:rPr>
            </w:pPr>
            <w:r w:rsidRPr="00FD1241">
              <w:rPr>
                <w:rFonts w:cstheme="minorHAnsi"/>
                <w:szCs w:val="18"/>
              </w:rPr>
              <w:t>Minimaal 2x D</w:t>
            </w:r>
            <w:r w:rsidRPr="00FF2C2A">
              <w:rPr>
                <w:rFonts w:cstheme="minorHAnsi"/>
                <w:szCs w:val="18"/>
              </w:rPr>
              <w:t>isplayport</w:t>
            </w:r>
            <w:r>
              <w:rPr>
                <w:rFonts w:cstheme="minorHAnsi"/>
                <w:szCs w:val="18"/>
              </w:rPr>
              <w:t xml:space="preserve"> </w:t>
            </w:r>
            <w:r w:rsidRPr="00FF2C2A">
              <w:rPr>
                <w:rFonts w:cstheme="minorHAnsi"/>
                <w:szCs w:val="18"/>
              </w:rPr>
              <w:t xml:space="preserve">en </w:t>
            </w:r>
            <w:r w:rsidRPr="00C951E6">
              <w:rPr>
                <w:rFonts w:cstheme="minorHAnsi"/>
                <w:szCs w:val="18"/>
              </w:rPr>
              <w:t>1x HDMI in behuizing (geen adapters);</w:t>
            </w:r>
          </w:p>
          <w:p w14:paraId="0414E432" w14:textId="77777777" w:rsidR="004B4B63" w:rsidRPr="00C951E6" w:rsidRDefault="004B4B63" w:rsidP="004B4B63">
            <w:pPr>
              <w:pStyle w:val="Lijstalinea"/>
              <w:numPr>
                <w:ilvl w:val="0"/>
                <w:numId w:val="14"/>
              </w:numPr>
              <w:spacing w:line="240" w:lineRule="auto"/>
              <w:contextualSpacing w:val="0"/>
              <w:rPr>
                <w:rFonts w:cstheme="minorHAnsi"/>
                <w:szCs w:val="18"/>
              </w:rPr>
            </w:pPr>
            <w:r w:rsidRPr="00C951E6">
              <w:rPr>
                <w:rFonts w:cstheme="minorHAnsi"/>
                <w:szCs w:val="18"/>
              </w:rPr>
              <w:t>Minimaal 4x USB-A aansluitingen (HUB), waarvan minimaal 3x USB 3.1 en 1x USB 2.0;</w:t>
            </w:r>
          </w:p>
          <w:p w14:paraId="3082F947" w14:textId="77777777" w:rsidR="004B4B63" w:rsidRPr="00C951E6" w:rsidRDefault="004B4B63" w:rsidP="004B4B63">
            <w:pPr>
              <w:pStyle w:val="Lijstalinea"/>
              <w:numPr>
                <w:ilvl w:val="0"/>
                <w:numId w:val="14"/>
              </w:numPr>
              <w:spacing w:line="240" w:lineRule="auto"/>
              <w:contextualSpacing w:val="0"/>
              <w:rPr>
                <w:rFonts w:cstheme="minorHAnsi"/>
                <w:szCs w:val="18"/>
                <w:lang w:val="en-US"/>
              </w:rPr>
            </w:pPr>
            <w:r w:rsidRPr="00C951E6">
              <w:rPr>
                <w:rFonts w:cstheme="minorHAnsi"/>
                <w:szCs w:val="18"/>
                <w:lang w:val="en-US"/>
              </w:rPr>
              <w:t>MAC address pass-through functie;</w:t>
            </w:r>
          </w:p>
          <w:p w14:paraId="2BA1EB97" w14:textId="77777777" w:rsidR="004B4B63" w:rsidRPr="00C951E6" w:rsidRDefault="004B4B63" w:rsidP="004B4B63">
            <w:pPr>
              <w:pStyle w:val="Lijstalinea"/>
              <w:numPr>
                <w:ilvl w:val="0"/>
                <w:numId w:val="14"/>
              </w:numPr>
              <w:spacing w:line="240" w:lineRule="auto"/>
              <w:contextualSpacing w:val="0"/>
              <w:rPr>
                <w:rFonts w:cstheme="minorHAnsi"/>
                <w:szCs w:val="18"/>
              </w:rPr>
            </w:pPr>
            <w:r w:rsidRPr="00C951E6">
              <w:rPr>
                <w:rFonts w:cstheme="minorHAnsi"/>
                <w:szCs w:val="18"/>
                <w:lang w:val="en-US"/>
              </w:rPr>
              <w:t>A</w:t>
            </w:r>
            <w:proofErr w:type="spellStart"/>
            <w:r w:rsidRPr="00C951E6">
              <w:rPr>
                <w:rFonts w:cstheme="minorHAnsi"/>
                <w:szCs w:val="18"/>
              </w:rPr>
              <w:t>udio</w:t>
            </w:r>
            <w:proofErr w:type="spellEnd"/>
            <w:r w:rsidRPr="00C951E6">
              <w:rPr>
                <w:rFonts w:cstheme="minorHAnsi"/>
                <w:szCs w:val="18"/>
              </w:rPr>
              <w:t xml:space="preserve"> functie;</w:t>
            </w:r>
          </w:p>
          <w:p w14:paraId="7DD7CEAD" w14:textId="77777777" w:rsidR="004B4B63" w:rsidRPr="00FF2C2A" w:rsidRDefault="004B4B63" w:rsidP="004B4B63">
            <w:pPr>
              <w:pStyle w:val="Lijstalinea"/>
              <w:numPr>
                <w:ilvl w:val="0"/>
                <w:numId w:val="14"/>
              </w:numPr>
              <w:spacing w:line="240" w:lineRule="auto"/>
              <w:contextualSpacing w:val="0"/>
              <w:rPr>
                <w:rFonts w:cstheme="minorHAnsi"/>
                <w:szCs w:val="18"/>
              </w:rPr>
            </w:pPr>
            <w:r w:rsidRPr="00FF2C2A">
              <w:rPr>
                <w:rFonts w:cstheme="minorHAnsi"/>
                <w:szCs w:val="18"/>
              </w:rPr>
              <w:t>Toetsenbord, bedraad USB-A</w:t>
            </w:r>
            <w:r>
              <w:rPr>
                <w:rFonts w:cstheme="minorHAnsi"/>
                <w:szCs w:val="18"/>
              </w:rPr>
              <w:t>;</w:t>
            </w:r>
          </w:p>
          <w:p w14:paraId="5B20C658" w14:textId="77777777" w:rsidR="004B4B63" w:rsidRPr="00FF2C2A" w:rsidRDefault="004B4B63" w:rsidP="004B4B63">
            <w:pPr>
              <w:pStyle w:val="Lijstalinea"/>
              <w:numPr>
                <w:ilvl w:val="0"/>
                <w:numId w:val="14"/>
              </w:numPr>
              <w:spacing w:line="240" w:lineRule="auto"/>
              <w:contextualSpacing w:val="0"/>
              <w:rPr>
                <w:rFonts w:cstheme="minorHAnsi"/>
                <w:szCs w:val="18"/>
              </w:rPr>
            </w:pPr>
            <w:r w:rsidRPr="00FF2C2A">
              <w:rPr>
                <w:rFonts w:cstheme="minorHAnsi"/>
                <w:szCs w:val="18"/>
              </w:rPr>
              <w:t>Muis, bedraad USB-A</w:t>
            </w:r>
            <w:r>
              <w:rPr>
                <w:rFonts w:cstheme="minorHAnsi"/>
                <w:szCs w:val="18"/>
              </w:rPr>
              <w:t>;</w:t>
            </w:r>
          </w:p>
          <w:p w14:paraId="136615C8" w14:textId="77777777" w:rsidR="004B4B63" w:rsidRPr="00FF2C2A" w:rsidRDefault="004B4B63" w:rsidP="004B4B63">
            <w:pPr>
              <w:pStyle w:val="Lijstalinea"/>
              <w:numPr>
                <w:ilvl w:val="0"/>
                <w:numId w:val="14"/>
              </w:numPr>
              <w:spacing w:line="240" w:lineRule="auto"/>
              <w:contextualSpacing w:val="0"/>
              <w:rPr>
                <w:rFonts w:cstheme="minorHAnsi"/>
                <w:szCs w:val="18"/>
              </w:rPr>
            </w:pPr>
            <w:r w:rsidRPr="00FF2C2A">
              <w:rPr>
                <w:rFonts w:cstheme="minorHAnsi"/>
                <w:szCs w:val="18"/>
              </w:rPr>
              <w:t>Minimaal 1x GB Ethernet</w:t>
            </w:r>
            <w:r>
              <w:rPr>
                <w:rFonts w:cstheme="minorHAnsi"/>
                <w:szCs w:val="18"/>
              </w:rPr>
              <w:t>;</w:t>
            </w:r>
          </w:p>
          <w:p w14:paraId="4E5E5E24" w14:textId="77777777" w:rsidR="004B4B63" w:rsidRPr="00FF2C2A" w:rsidRDefault="004B4B63" w:rsidP="004B4B63">
            <w:pPr>
              <w:pStyle w:val="Lijstalinea"/>
              <w:numPr>
                <w:ilvl w:val="0"/>
                <w:numId w:val="14"/>
              </w:numPr>
              <w:spacing w:line="240" w:lineRule="auto"/>
              <w:contextualSpacing w:val="0"/>
              <w:rPr>
                <w:rFonts w:cstheme="minorHAnsi"/>
                <w:szCs w:val="18"/>
              </w:rPr>
            </w:pPr>
            <w:r w:rsidRPr="00FF2C2A">
              <w:rPr>
                <w:rFonts w:cstheme="minorHAnsi"/>
                <w:szCs w:val="18"/>
              </w:rPr>
              <w:t>Minimaal 60 Watt oplaadfunctie voor laptops</w:t>
            </w:r>
            <w:r>
              <w:rPr>
                <w:rFonts w:cstheme="minorHAnsi"/>
                <w:szCs w:val="18"/>
              </w:rPr>
              <w:t>;</w:t>
            </w:r>
          </w:p>
          <w:p w14:paraId="154E65AB" w14:textId="77777777" w:rsidR="004B4B63" w:rsidRPr="00C951E6" w:rsidRDefault="004B4B63" w:rsidP="004B4B63">
            <w:pPr>
              <w:pStyle w:val="Lijstalinea"/>
              <w:numPr>
                <w:ilvl w:val="0"/>
                <w:numId w:val="14"/>
              </w:numPr>
              <w:spacing w:line="240" w:lineRule="auto"/>
              <w:contextualSpacing w:val="0"/>
              <w:rPr>
                <w:rFonts w:cstheme="minorHAnsi"/>
                <w:szCs w:val="18"/>
              </w:rPr>
            </w:pPr>
            <w:r w:rsidRPr="00C951E6">
              <w:rPr>
                <w:rFonts w:cstheme="minorHAnsi"/>
                <w:szCs w:val="18"/>
              </w:rPr>
              <w:t>Inclusief  USB-C naar USB-A adapter, (preventief) flexibel bevestigd aan de USB-C kabel behorend bij de portreplicator Af</w:t>
            </w:r>
            <w:r>
              <w:rPr>
                <w:rFonts w:cstheme="minorHAnsi"/>
                <w:szCs w:val="18"/>
              </w:rPr>
              <w:t>-</w:t>
            </w:r>
            <w:r w:rsidRPr="00C951E6">
              <w:rPr>
                <w:rFonts w:cstheme="minorHAnsi"/>
                <w:szCs w:val="18"/>
              </w:rPr>
              <w:t>fabriek;</w:t>
            </w:r>
          </w:p>
          <w:p w14:paraId="7B9F1BBF" w14:textId="77777777" w:rsidR="004B4B63" w:rsidRPr="00C951E6" w:rsidRDefault="004B4B63" w:rsidP="004B4B63">
            <w:pPr>
              <w:pStyle w:val="Lijstalinea"/>
              <w:numPr>
                <w:ilvl w:val="0"/>
                <w:numId w:val="14"/>
              </w:numPr>
              <w:spacing w:line="240" w:lineRule="auto"/>
              <w:contextualSpacing w:val="0"/>
              <w:rPr>
                <w:rFonts w:cstheme="minorHAnsi"/>
                <w:szCs w:val="18"/>
              </w:rPr>
            </w:pPr>
            <w:r w:rsidRPr="00C951E6">
              <w:rPr>
                <w:rFonts w:cstheme="minorHAnsi"/>
                <w:szCs w:val="18"/>
              </w:rPr>
              <w:t xml:space="preserve">Security </w:t>
            </w:r>
            <w:proofErr w:type="spellStart"/>
            <w:r w:rsidRPr="00C951E6">
              <w:rPr>
                <w:rFonts w:cstheme="minorHAnsi"/>
                <w:szCs w:val="18"/>
              </w:rPr>
              <w:t>lock</w:t>
            </w:r>
            <w:proofErr w:type="spellEnd"/>
            <w:r w:rsidRPr="00C951E6">
              <w:rPr>
                <w:rFonts w:cstheme="minorHAnsi"/>
                <w:szCs w:val="18"/>
              </w:rPr>
              <w:t xml:space="preserve"> aansluiting, geïntegreerd in behuizing. Een losse adapter / plak set is niet toegestaan;</w:t>
            </w:r>
          </w:p>
          <w:p w14:paraId="624D55E6" w14:textId="21F86B4B" w:rsidR="00586B19" w:rsidRPr="00E407FE" w:rsidRDefault="004B4B63" w:rsidP="004B4B63">
            <w:pPr>
              <w:pStyle w:val="Lijstalinea"/>
              <w:numPr>
                <w:ilvl w:val="0"/>
                <w:numId w:val="14"/>
              </w:numPr>
              <w:spacing w:line="240" w:lineRule="auto"/>
              <w:contextualSpacing w:val="0"/>
              <w:rPr>
                <w:rFonts w:cstheme="minorHAnsi"/>
                <w:szCs w:val="18"/>
              </w:rPr>
            </w:pPr>
            <w:r w:rsidRPr="00FF11DC">
              <w:rPr>
                <w:rFonts w:cstheme="minorHAnsi"/>
                <w:color w:val="00B050"/>
                <w:szCs w:val="18"/>
              </w:rPr>
              <w:t>Inclusief voedingsadapter en voedingskabel behorend bij de portreplicator  Af-fabriek, bedoeld en geschikt voor de Nederlandse markt.</w:t>
            </w:r>
          </w:p>
        </w:tc>
        <w:tc>
          <w:tcPr>
            <w:tcW w:w="2551" w:type="dxa"/>
            <w:tcBorders>
              <w:bottom w:val="single" w:sz="4" w:space="0" w:color="auto"/>
            </w:tcBorders>
            <w:vAlign w:val="center"/>
          </w:tcPr>
          <w:p w14:paraId="4BE551DD" w14:textId="77777777" w:rsidR="00586B19" w:rsidRPr="00E407FE" w:rsidRDefault="00586B19" w:rsidP="008D771A">
            <w:pPr>
              <w:keepNext/>
              <w:keepLines/>
              <w:jc w:val="center"/>
              <w:rPr>
                <w:rFonts w:cstheme="minorHAnsi"/>
                <w:szCs w:val="18"/>
              </w:rPr>
            </w:pPr>
            <w:r w:rsidRPr="00E407FE">
              <w:rPr>
                <w:rFonts w:cstheme="minorHAnsi"/>
                <w:b/>
                <w:bCs/>
                <w:szCs w:val="18"/>
              </w:rPr>
              <w:t>PBA-01</w:t>
            </w:r>
          </w:p>
        </w:tc>
        <w:tc>
          <w:tcPr>
            <w:tcW w:w="1418" w:type="dxa"/>
            <w:tcBorders>
              <w:bottom w:val="single" w:sz="4" w:space="0" w:color="auto"/>
            </w:tcBorders>
            <w:vAlign w:val="center"/>
          </w:tcPr>
          <w:p w14:paraId="3782680C" w14:textId="77777777" w:rsidR="00586B19" w:rsidRPr="00E407FE" w:rsidRDefault="00586B19" w:rsidP="00E45597">
            <w:pPr>
              <w:keepNext/>
              <w:keepLines/>
              <w:jc w:val="center"/>
              <w:rPr>
                <w:rFonts w:cstheme="minorHAnsi"/>
                <w:b/>
                <w:bCs/>
                <w:szCs w:val="18"/>
              </w:rPr>
            </w:pPr>
          </w:p>
        </w:tc>
        <w:tc>
          <w:tcPr>
            <w:tcW w:w="3969" w:type="dxa"/>
            <w:tcBorders>
              <w:bottom w:val="single" w:sz="4" w:space="0" w:color="auto"/>
            </w:tcBorders>
          </w:tcPr>
          <w:p w14:paraId="20DE6941" w14:textId="77777777" w:rsidR="00586B19" w:rsidRPr="00E407FE" w:rsidRDefault="00586B19" w:rsidP="00F31927">
            <w:pPr>
              <w:keepNext/>
              <w:keepLines/>
              <w:rPr>
                <w:rFonts w:cstheme="minorHAnsi"/>
                <w:b/>
                <w:bCs/>
                <w:szCs w:val="18"/>
              </w:rPr>
            </w:pPr>
            <w:r w:rsidRPr="00E407FE">
              <w:rPr>
                <w:rFonts w:cstheme="minorHAnsi"/>
                <w:bCs/>
                <w:i/>
                <w:iCs/>
                <w:szCs w:val="18"/>
              </w:rPr>
              <w:t>Aangeboden Product:</w:t>
            </w:r>
          </w:p>
        </w:tc>
      </w:tr>
      <w:tr w:rsidR="00E45597" w:rsidRPr="008666DC" w14:paraId="53746A46" w14:textId="77777777" w:rsidTr="00E45597">
        <w:trPr>
          <w:trHeight w:val="379"/>
        </w:trPr>
        <w:tc>
          <w:tcPr>
            <w:tcW w:w="7083" w:type="dxa"/>
            <w:gridSpan w:val="2"/>
            <w:shd w:val="clear" w:color="auto" w:fill="D6E3BC" w:themeFill="accent3" w:themeFillTint="66"/>
            <w:vAlign w:val="center"/>
          </w:tcPr>
          <w:p w14:paraId="728DDA6B" w14:textId="77777777" w:rsidR="00E45597" w:rsidRPr="00FF2C2A" w:rsidRDefault="00E45597" w:rsidP="00945D45">
            <w:pPr>
              <w:keepNext/>
              <w:keepLines/>
              <w:rPr>
                <w:rFonts w:cstheme="minorHAnsi"/>
                <w:i/>
                <w:iCs/>
                <w:szCs w:val="18"/>
              </w:rPr>
            </w:pPr>
            <w:r w:rsidRPr="00FF2C2A">
              <w:rPr>
                <w:rFonts w:cstheme="minorHAnsi"/>
                <w:i/>
                <w:iCs/>
                <w:szCs w:val="18"/>
              </w:rPr>
              <w:lastRenderedPageBreak/>
              <w:t>Omschrijving</w:t>
            </w:r>
          </w:p>
        </w:tc>
        <w:tc>
          <w:tcPr>
            <w:tcW w:w="2551" w:type="dxa"/>
            <w:shd w:val="clear" w:color="auto" w:fill="D6E3BC" w:themeFill="accent3" w:themeFillTint="66"/>
            <w:vAlign w:val="center"/>
          </w:tcPr>
          <w:p w14:paraId="47013381" w14:textId="77777777" w:rsidR="00E45597" w:rsidRPr="00FF2C2A" w:rsidRDefault="00E45597" w:rsidP="00E45597">
            <w:pPr>
              <w:keepNext/>
              <w:keepLines/>
              <w:jc w:val="center"/>
              <w:rPr>
                <w:rFonts w:cstheme="minorHAnsi"/>
                <w:i/>
                <w:iCs/>
                <w:szCs w:val="18"/>
              </w:rPr>
            </w:pPr>
            <w:r w:rsidRPr="00FF2C2A">
              <w:rPr>
                <w:rFonts w:cstheme="minorHAnsi"/>
                <w:i/>
                <w:iCs/>
                <w:szCs w:val="18"/>
              </w:rPr>
              <w:t>Productcode</w:t>
            </w:r>
          </w:p>
        </w:tc>
        <w:tc>
          <w:tcPr>
            <w:tcW w:w="1418" w:type="dxa"/>
            <w:shd w:val="clear" w:color="auto" w:fill="D6E3BC" w:themeFill="accent3" w:themeFillTint="66"/>
            <w:vAlign w:val="center"/>
          </w:tcPr>
          <w:p w14:paraId="1421C6CA" w14:textId="77777777" w:rsidR="00E45597" w:rsidRPr="00FF2C2A" w:rsidRDefault="00E45597" w:rsidP="00945D45">
            <w:pPr>
              <w:keepNext/>
              <w:keepLines/>
              <w:jc w:val="center"/>
              <w:rPr>
                <w:rFonts w:cstheme="minorHAnsi"/>
                <w:i/>
                <w:iCs/>
                <w:szCs w:val="18"/>
              </w:rPr>
            </w:pPr>
            <w:r w:rsidRPr="009917F1">
              <w:rPr>
                <w:rFonts w:cstheme="minorHAnsi"/>
                <w:bCs/>
                <w:szCs w:val="18"/>
              </w:rPr>
              <w:t>C/NC</w:t>
            </w:r>
          </w:p>
        </w:tc>
        <w:tc>
          <w:tcPr>
            <w:tcW w:w="3969" w:type="dxa"/>
            <w:shd w:val="clear" w:color="auto" w:fill="D6E3BC" w:themeFill="accent3" w:themeFillTint="66"/>
            <w:vAlign w:val="center"/>
          </w:tcPr>
          <w:p w14:paraId="6ED3EE93" w14:textId="77777777" w:rsidR="00E45597" w:rsidRPr="00FF2C2A" w:rsidRDefault="00E45597" w:rsidP="00945D45">
            <w:pPr>
              <w:keepNext/>
              <w:keepLines/>
              <w:rPr>
                <w:rFonts w:cstheme="minorHAnsi"/>
                <w:i/>
                <w:iCs/>
                <w:szCs w:val="18"/>
              </w:rPr>
            </w:pPr>
            <w:r>
              <w:rPr>
                <w:rFonts w:cstheme="minorHAnsi"/>
                <w:bCs/>
                <w:szCs w:val="18"/>
              </w:rPr>
              <w:t>Onderbouwing hoe invulling wordt gegeven aan het gevraagde</w:t>
            </w:r>
          </w:p>
        </w:tc>
      </w:tr>
      <w:tr w:rsidR="00E45597" w:rsidRPr="00E936A0" w14:paraId="7EFBF974" w14:textId="77777777" w:rsidTr="00E45597">
        <w:trPr>
          <w:trHeight w:val="409"/>
        </w:trPr>
        <w:tc>
          <w:tcPr>
            <w:tcW w:w="1413" w:type="dxa"/>
            <w:tcBorders>
              <w:top w:val="single" w:sz="4" w:space="0" w:color="auto"/>
              <w:left w:val="single" w:sz="4" w:space="0" w:color="auto"/>
              <w:bottom w:val="single" w:sz="4" w:space="0" w:color="auto"/>
              <w:right w:val="single" w:sz="4" w:space="0" w:color="auto"/>
            </w:tcBorders>
          </w:tcPr>
          <w:p w14:paraId="66A02265" w14:textId="77777777" w:rsidR="00E45597" w:rsidRPr="00FF2C2A" w:rsidRDefault="00E45597" w:rsidP="00945D45">
            <w:pPr>
              <w:jc w:val="right"/>
              <w:rPr>
                <w:rFonts w:cstheme="minorHAnsi"/>
                <w:i/>
                <w:iCs/>
                <w:szCs w:val="18"/>
              </w:rPr>
            </w:pPr>
            <w:r w:rsidRPr="00FF2C2A">
              <w:rPr>
                <w:rFonts w:cstheme="minorHAnsi"/>
                <w:szCs w:val="18"/>
              </w:rPr>
              <w:t>Aantal</w:t>
            </w:r>
          </w:p>
        </w:tc>
        <w:tc>
          <w:tcPr>
            <w:tcW w:w="8221" w:type="dxa"/>
            <w:gridSpan w:val="2"/>
            <w:tcBorders>
              <w:left w:val="single" w:sz="4" w:space="0" w:color="auto"/>
              <w:bottom w:val="single" w:sz="4" w:space="0" w:color="auto"/>
            </w:tcBorders>
            <w:vAlign w:val="center"/>
          </w:tcPr>
          <w:p w14:paraId="28545BB4" w14:textId="77777777" w:rsidR="00E45597" w:rsidRPr="00FF2C2A" w:rsidRDefault="00E45597" w:rsidP="00945D45">
            <w:pPr>
              <w:pStyle w:val="Lijstalinea"/>
              <w:keepNext/>
              <w:keepLines/>
              <w:numPr>
                <w:ilvl w:val="0"/>
                <w:numId w:val="23"/>
              </w:numPr>
              <w:rPr>
                <w:rFonts w:cstheme="minorHAnsi"/>
                <w:bCs/>
                <w:i/>
                <w:iCs/>
                <w:szCs w:val="18"/>
              </w:rPr>
            </w:pPr>
            <w:r w:rsidRPr="00FF2C2A">
              <w:rPr>
                <w:rFonts w:cstheme="minorHAnsi"/>
                <w:bCs/>
                <w:i/>
                <w:iCs/>
                <w:szCs w:val="18"/>
              </w:rPr>
              <w:t>Door DICTU verwachte af te nemen aantallen van dit Product gedurende de looptijd van de NOK: 150</w:t>
            </w:r>
          </w:p>
          <w:p w14:paraId="474EC828" w14:textId="77777777" w:rsidR="00E45597" w:rsidRPr="00F66502" w:rsidRDefault="00E45597" w:rsidP="00945D45">
            <w:pPr>
              <w:pStyle w:val="Lijstalinea"/>
              <w:keepNext/>
              <w:keepLines/>
              <w:numPr>
                <w:ilvl w:val="0"/>
                <w:numId w:val="23"/>
              </w:numPr>
              <w:rPr>
                <w:rFonts w:cstheme="minorHAnsi"/>
                <w:bCs/>
                <w:i/>
                <w:iCs/>
                <w:szCs w:val="18"/>
              </w:rPr>
            </w:pPr>
            <w:r w:rsidRPr="00FF2C2A">
              <w:rPr>
                <w:rFonts w:cstheme="minorHAnsi"/>
                <w:bCs/>
                <w:i/>
                <w:iCs/>
                <w:szCs w:val="18"/>
              </w:rPr>
              <w:t>Eenzijdige optie van DICTU om gedurende de looptijd van de NOK tegen het geoffreerde Tarief extra Producten af te nemen in batches van minimaal 1 stuk per keer: 50</w:t>
            </w:r>
          </w:p>
          <w:p w14:paraId="3461701D" w14:textId="77777777" w:rsidR="00E45597" w:rsidRPr="00F66502" w:rsidRDefault="00E45597" w:rsidP="00945D45">
            <w:pPr>
              <w:keepNext/>
              <w:keepLines/>
              <w:rPr>
                <w:rFonts w:cstheme="minorHAnsi"/>
                <w:bCs/>
                <w:i/>
                <w:iCs/>
                <w:szCs w:val="18"/>
              </w:rPr>
            </w:pPr>
            <w:r w:rsidRPr="00FF2C2A">
              <w:rPr>
                <w:rFonts w:cstheme="minorHAnsi"/>
                <w:bCs/>
                <w:i/>
                <w:iCs/>
                <w:szCs w:val="18"/>
              </w:rPr>
              <w:t>Totaal: 200</w:t>
            </w:r>
          </w:p>
        </w:tc>
        <w:tc>
          <w:tcPr>
            <w:tcW w:w="1418" w:type="dxa"/>
            <w:tcBorders>
              <w:left w:val="single" w:sz="4" w:space="0" w:color="auto"/>
              <w:bottom w:val="single" w:sz="4" w:space="0" w:color="auto"/>
            </w:tcBorders>
            <w:vAlign w:val="center"/>
          </w:tcPr>
          <w:p w14:paraId="1916CA40" w14:textId="77777777" w:rsidR="00E45597" w:rsidRPr="00742114" w:rsidRDefault="00E45597" w:rsidP="00945D45">
            <w:pPr>
              <w:keepNext/>
              <w:keepLines/>
              <w:jc w:val="center"/>
              <w:rPr>
                <w:rFonts w:cstheme="minorHAnsi"/>
                <w:bCs/>
                <w:i/>
                <w:iCs/>
                <w:szCs w:val="18"/>
              </w:rPr>
            </w:pPr>
          </w:p>
        </w:tc>
        <w:tc>
          <w:tcPr>
            <w:tcW w:w="3969" w:type="dxa"/>
            <w:tcBorders>
              <w:left w:val="single" w:sz="4" w:space="0" w:color="auto"/>
              <w:bottom w:val="single" w:sz="4" w:space="0" w:color="auto"/>
            </w:tcBorders>
          </w:tcPr>
          <w:p w14:paraId="1A59B831" w14:textId="77777777" w:rsidR="00E45597" w:rsidRPr="00742114" w:rsidRDefault="00E45597" w:rsidP="00945D45">
            <w:pPr>
              <w:keepNext/>
              <w:keepLines/>
              <w:jc w:val="center"/>
              <w:rPr>
                <w:rFonts w:cstheme="minorHAnsi"/>
                <w:bCs/>
                <w:i/>
                <w:iCs/>
                <w:szCs w:val="18"/>
              </w:rPr>
            </w:pPr>
          </w:p>
        </w:tc>
      </w:tr>
      <w:tr w:rsidR="00F66502" w:rsidRPr="00F66502" w14:paraId="26AF8D59" w14:textId="77777777" w:rsidTr="00E45597">
        <w:trPr>
          <w:trHeight w:val="1417"/>
        </w:trPr>
        <w:tc>
          <w:tcPr>
            <w:tcW w:w="7083" w:type="dxa"/>
            <w:gridSpan w:val="2"/>
            <w:tcBorders>
              <w:top w:val="single" w:sz="4" w:space="0" w:color="auto"/>
              <w:left w:val="single" w:sz="4" w:space="0" w:color="auto"/>
              <w:bottom w:val="single" w:sz="4" w:space="0" w:color="auto"/>
              <w:right w:val="single" w:sz="4" w:space="0" w:color="auto"/>
            </w:tcBorders>
            <w:vAlign w:val="center"/>
          </w:tcPr>
          <w:p w14:paraId="27B94319" w14:textId="77777777" w:rsidR="00902A30" w:rsidRPr="00F66502" w:rsidRDefault="00902A30" w:rsidP="00586B19">
            <w:pPr>
              <w:rPr>
                <w:rFonts w:cstheme="minorHAnsi"/>
                <w:szCs w:val="18"/>
              </w:rPr>
            </w:pPr>
            <w:r w:rsidRPr="00F66502">
              <w:rPr>
                <w:rFonts w:cstheme="minorHAnsi"/>
                <w:b/>
                <w:bCs/>
                <w:szCs w:val="18"/>
              </w:rPr>
              <w:t>Reserve QWERTY toetsenbord</w:t>
            </w:r>
            <w:r w:rsidRPr="00F66502">
              <w:rPr>
                <w:rFonts w:cstheme="minorHAnsi"/>
                <w:szCs w:val="18"/>
              </w:rPr>
              <w:t>:</w:t>
            </w:r>
          </w:p>
          <w:p w14:paraId="094FE86F" w14:textId="77777777" w:rsidR="00902A30" w:rsidRPr="00F66502" w:rsidRDefault="00902A30" w:rsidP="00586B19">
            <w:pPr>
              <w:pStyle w:val="Lijstalinea"/>
              <w:numPr>
                <w:ilvl w:val="0"/>
                <w:numId w:val="15"/>
              </w:numPr>
              <w:spacing w:line="240" w:lineRule="auto"/>
              <w:contextualSpacing w:val="0"/>
              <w:rPr>
                <w:rFonts w:cstheme="minorHAnsi"/>
                <w:szCs w:val="18"/>
                <w:lang w:val="en-US"/>
              </w:rPr>
            </w:pPr>
            <w:r w:rsidRPr="00F66502">
              <w:rPr>
                <w:rFonts w:cstheme="minorHAnsi"/>
                <w:szCs w:val="18"/>
                <w:lang w:val="en-US"/>
              </w:rPr>
              <w:t>Bedraad met US International lay-out;</w:t>
            </w:r>
          </w:p>
          <w:p w14:paraId="59948F56" w14:textId="77777777" w:rsidR="00902A30" w:rsidRPr="00F66502" w:rsidRDefault="00902A30" w:rsidP="00586B19">
            <w:pPr>
              <w:pStyle w:val="Lijstalinea"/>
              <w:numPr>
                <w:ilvl w:val="0"/>
                <w:numId w:val="15"/>
              </w:numPr>
              <w:spacing w:line="240" w:lineRule="auto"/>
              <w:contextualSpacing w:val="0"/>
              <w:rPr>
                <w:rFonts w:cstheme="minorHAnsi"/>
                <w:szCs w:val="18"/>
              </w:rPr>
            </w:pPr>
            <w:r w:rsidRPr="00F66502">
              <w:rPr>
                <w:rFonts w:cstheme="minorHAnsi"/>
                <w:szCs w:val="18"/>
                <w:lang w:val="en-US"/>
              </w:rPr>
              <w:t>E</w:t>
            </w:r>
            <w:r w:rsidRPr="00F66502">
              <w:rPr>
                <w:rFonts w:cstheme="minorHAnsi"/>
                <w:szCs w:val="18"/>
              </w:rPr>
              <w:t>en euroteken op 5;</w:t>
            </w:r>
          </w:p>
          <w:p w14:paraId="334BCC1B" w14:textId="77777777" w:rsidR="00902A30" w:rsidRPr="00F66502" w:rsidRDefault="00902A30" w:rsidP="00586B19">
            <w:pPr>
              <w:pStyle w:val="Lijstalinea"/>
              <w:numPr>
                <w:ilvl w:val="0"/>
                <w:numId w:val="15"/>
              </w:numPr>
              <w:spacing w:line="240" w:lineRule="auto"/>
              <w:contextualSpacing w:val="0"/>
              <w:rPr>
                <w:rFonts w:cstheme="minorHAnsi"/>
                <w:szCs w:val="18"/>
              </w:rPr>
            </w:pPr>
            <w:r w:rsidRPr="00F66502">
              <w:rPr>
                <w:rFonts w:cstheme="minorHAnsi"/>
                <w:szCs w:val="18"/>
              </w:rPr>
              <w:t>Kleur: zwart of grijs;</w:t>
            </w:r>
          </w:p>
          <w:p w14:paraId="7DE1F6EE" w14:textId="77777777" w:rsidR="00902A30" w:rsidRPr="00F66502" w:rsidRDefault="00902A30" w:rsidP="00586B19">
            <w:pPr>
              <w:pStyle w:val="Lijstalinea"/>
              <w:keepNext/>
              <w:keepLines/>
              <w:numPr>
                <w:ilvl w:val="0"/>
                <w:numId w:val="15"/>
              </w:numPr>
              <w:spacing w:line="240" w:lineRule="auto"/>
              <w:contextualSpacing w:val="0"/>
              <w:rPr>
                <w:rFonts w:cstheme="minorHAnsi"/>
                <w:szCs w:val="18"/>
              </w:rPr>
            </w:pPr>
            <w:r w:rsidRPr="00F66502">
              <w:rPr>
                <w:rFonts w:cstheme="minorHAnsi"/>
                <w:szCs w:val="18"/>
              </w:rPr>
              <w:t>Eenvoudig te reinigen en te ontsmetten met op alcohol gebaseerde reinigingsmiddelen.</w:t>
            </w:r>
          </w:p>
        </w:tc>
        <w:tc>
          <w:tcPr>
            <w:tcW w:w="2551" w:type="dxa"/>
            <w:tcBorders>
              <w:left w:val="single" w:sz="4" w:space="0" w:color="auto"/>
              <w:bottom w:val="single" w:sz="4" w:space="0" w:color="auto"/>
            </w:tcBorders>
            <w:vAlign w:val="center"/>
          </w:tcPr>
          <w:p w14:paraId="60CB0178" w14:textId="77777777" w:rsidR="00902A30" w:rsidRPr="00F66502" w:rsidRDefault="00902A30" w:rsidP="00E45597">
            <w:pPr>
              <w:keepNext/>
              <w:keepLines/>
              <w:jc w:val="center"/>
              <w:rPr>
                <w:rFonts w:cstheme="minorHAnsi"/>
                <w:szCs w:val="18"/>
              </w:rPr>
            </w:pPr>
            <w:r w:rsidRPr="00F66502">
              <w:rPr>
                <w:rFonts w:cstheme="minorHAnsi"/>
                <w:b/>
                <w:bCs/>
                <w:szCs w:val="18"/>
              </w:rPr>
              <w:t>PBA-02</w:t>
            </w:r>
          </w:p>
        </w:tc>
        <w:tc>
          <w:tcPr>
            <w:tcW w:w="1418" w:type="dxa"/>
            <w:tcBorders>
              <w:left w:val="single" w:sz="4" w:space="0" w:color="auto"/>
              <w:bottom w:val="single" w:sz="4" w:space="0" w:color="auto"/>
            </w:tcBorders>
            <w:vAlign w:val="center"/>
          </w:tcPr>
          <w:p w14:paraId="67043FEB" w14:textId="77777777" w:rsidR="00902A30" w:rsidRPr="00F66502" w:rsidRDefault="00902A30" w:rsidP="00E45597">
            <w:pPr>
              <w:keepNext/>
              <w:keepLines/>
              <w:jc w:val="center"/>
              <w:rPr>
                <w:rFonts w:cstheme="minorHAnsi"/>
                <w:b/>
                <w:bCs/>
                <w:szCs w:val="18"/>
              </w:rPr>
            </w:pPr>
          </w:p>
        </w:tc>
        <w:tc>
          <w:tcPr>
            <w:tcW w:w="3969" w:type="dxa"/>
            <w:tcBorders>
              <w:left w:val="single" w:sz="4" w:space="0" w:color="auto"/>
              <w:bottom w:val="single" w:sz="4" w:space="0" w:color="auto"/>
            </w:tcBorders>
          </w:tcPr>
          <w:p w14:paraId="291506B8" w14:textId="77777777" w:rsidR="00902A30" w:rsidRPr="00F66502" w:rsidRDefault="00902A30" w:rsidP="00586B19">
            <w:pPr>
              <w:keepNext/>
              <w:keepLines/>
              <w:jc w:val="center"/>
              <w:rPr>
                <w:rFonts w:cstheme="minorHAnsi"/>
                <w:b/>
                <w:bCs/>
                <w:szCs w:val="18"/>
              </w:rPr>
            </w:pPr>
            <w:r w:rsidRPr="00F66502">
              <w:rPr>
                <w:rFonts w:cstheme="minorHAnsi"/>
                <w:bCs/>
                <w:i/>
                <w:iCs/>
                <w:szCs w:val="18"/>
              </w:rPr>
              <w:t>Aangeboden Product:</w:t>
            </w:r>
          </w:p>
        </w:tc>
      </w:tr>
      <w:tr w:rsidR="00E45597" w:rsidRPr="008666DC" w14:paraId="76605AE0" w14:textId="77777777" w:rsidTr="00E45597">
        <w:trPr>
          <w:trHeight w:val="379"/>
        </w:trPr>
        <w:tc>
          <w:tcPr>
            <w:tcW w:w="7083" w:type="dxa"/>
            <w:gridSpan w:val="2"/>
            <w:shd w:val="clear" w:color="auto" w:fill="D6E3BC" w:themeFill="accent3" w:themeFillTint="66"/>
            <w:vAlign w:val="center"/>
          </w:tcPr>
          <w:p w14:paraId="341DD66C" w14:textId="77777777" w:rsidR="00E45597" w:rsidRPr="00FF2C2A" w:rsidRDefault="00E45597" w:rsidP="00945D45">
            <w:pPr>
              <w:keepNext/>
              <w:keepLines/>
              <w:rPr>
                <w:rFonts w:cstheme="minorHAnsi"/>
                <w:i/>
                <w:iCs/>
                <w:szCs w:val="18"/>
              </w:rPr>
            </w:pPr>
            <w:r w:rsidRPr="00FF2C2A">
              <w:rPr>
                <w:rFonts w:cstheme="minorHAnsi"/>
                <w:i/>
                <w:iCs/>
                <w:szCs w:val="18"/>
              </w:rPr>
              <w:t>Omschrijving</w:t>
            </w:r>
          </w:p>
        </w:tc>
        <w:tc>
          <w:tcPr>
            <w:tcW w:w="2551" w:type="dxa"/>
            <w:shd w:val="clear" w:color="auto" w:fill="D6E3BC" w:themeFill="accent3" w:themeFillTint="66"/>
            <w:vAlign w:val="center"/>
          </w:tcPr>
          <w:p w14:paraId="77B7C2A6" w14:textId="77777777" w:rsidR="00E45597" w:rsidRPr="00FF2C2A" w:rsidRDefault="00E45597" w:rsidP="00E45597">
            <w:pPr>
              <w:keepNext/>
              <w:keepLines/>
              <w:jc w:val="center"/>
              <w:rPr>
                <w:rFonts w:cstheme="minorHAnsi"/>
                <w:i/>
                <w:iCs/>
                <w:szCs w:val="18"/>
              </w:rPr>
            </w:pPr>
            <w:r w:rsidRPr="00FF2C2A">
              <w:rPr>
                <w:rFonts w:cstheme="minorHAnsi"/>
                <w:i/>
                <w:iCs/>
                <w:szCs w:val="18"/>
              </w:rPr>
              <w:t>Productcode</w:t>
            </w:r>
          </w:p>
        </w:tc>
        <w:tc>
          <w:tcPr>
            <w:tcW w:w="1418" w:type="dxa"/>
            <w:shd w:val="clear" w:color="auto" w:fill="D6E3BC" w:themeFill="accent3" w:themeFillTint="66"/>
            <w:vAlign w:val="center"/>
          </w:tcPr>
          <w:p w14:paraId="5FB35D34" w14:textId="77777777" w:rsidR="00E45597" w:rsidRPr="00FF2C2A" w:rsidRDefault="00E45597" w:rsidP="00945D45">
            <w:pPr>
              <w:keepNext/>
              <w:keepLines/>
              <w:jc w:val="center"/>
              <w:rPr>
                <w:rFonts w:cstheme="minorHAnsi"/>
                <w:i/>
                <w:iCs/>
                <w:szCs w:val="18"/>
              </w:rPr>
            </w:pPr>
            <w:r w:rsidRPr="009917F1">
              <w:rPr>
                <w:rFonts w:cstheme="minorHAnsi"/>
                <w:bCs/>
                <w:szCs w:val="18"/>
              </w:rPr>
              <w:t>C/NC</w:t>
            </w:r>
          </w:p>
        </w:tc>
        <w:tc>
          <w:tcPr>
            <w:tcW w:w="3969" w:type="dxa"/>
            <w:shd w:val="clear" w:color="auto" w:fill="D6E3BC" w:themeFill="accent3" w:themeFillTint="66"/>
            <w:vAlign w:val="center"/>
          </w:tcPr>
          <w:p w14:paraId="7F0B7A50" w14:textId="77777777" w:rsidR="00E45597" w:rsidRPr="00FF2C2A" w:rsidRDefault="00E45597" w:rsidP="00945D45">
            <w:pPr>
              <w:keepNext/>
              <w:keepLines/>
              <w:rPr>
                <w:rFonts w:cstheme="minorHAnsi"/>
                <w:i/>
                <w:iCs/>
                <w:szCs w:val="18"/>
              </w:rPr>
            </w:pPr>
            <w:r>
              <w:rPr>
                <w:rFonts w:cstheme="minorHAnsi"/>
                <w:bCs/>
                <w:szCs w:val="18"/>
              </w:rPr>
              <w:t>Onderbouwing hoe invulling wordt gegeven aan het gevraagde</w:t>
            </w:r>
          </w:p>
        </w:tc>
      </w:tr>
      <w:tr w:rsidR="008D771A" w:rsidRPr="00E936A0" w14:paraId="112FB3FC" w14:textId="77777777" w:rsidTr="00016857">
        <w:trPr>
          <w:trHeight w:val="410"/>
        </w:trPr>
        <w:tc>
          <w:tcPr>
            <w:tcW w:w="1413" w:type="dxa"/>
          </w:tcPr>
          <w:p w14:paraId="3556B746" w14:textId="77777777" w:rsidR="008D771A" w:rsidRPr="00FF2C2A" w:rsidRDefault="008D771A" w:rsidP="00016857">
            <w:pPr>
              <w:keepNext/>
              <w:keepLines/>
              <w:jc w:val="right"/>
              <w:rPr>
                <w:rFonts w:cstheme="minorHAnsi"/>
                <w:bCs/>
                <w:szCs w:val="18"/>
              </w:rPr>
            </w:pPr>
            <w:r w:rsidRPr="00FF2C2A">
              <w:rPr>
                <w:rFonts w:cstheme="minorHAnsi"/>
                <w:bCs/>
                <w:szCs w:val="18"/>
              </w:rPr>
              <w:t>Aantal</w:t>
            </w:r>
          </w:p>
        </w:tc>
        <w:tc>
          <w:tcPr>
            <w:tcW w:w="8221" w:type="dxa"/>
            <w:gridSpan w:val="2"/>
            <w:vAlign w:val="center"/>
          </w:tcPr>
          <w:p w14:paraId="5AC1C7C7" w14:textId="77777777" w:rsidR="008D771A" w:rsidRPr="00FF2C2A" w:rsidRDefault="008D771A" w:rsidP="00016857">
            <w:pPr>
              <w:pStyle w:val="Lijstalinea"/>
              <w:keepNext/>
              <w:keepLines/>
              <w:numPr>
                <w:ilvl w:val="0"/>
                <w:numId w:val="23"/>
              </w:numPr>
              <w:rPr>
                <w:rFonts w:cstheme="minorHAnsi"/>
                <w:bCs/>
                <w:i/>
                <w:iCs/>
                <w:szCs w:val="18"/>
              </w:rPr>
            </w:pPr>
            <w:r w:rsidRPr="00FF2C2A">
              <w:rPr>
                <w:rFonts w:cstheme="minorHAnsi"/>
                <w:bCs/>
                <w:i/>
                <w:iCs/>
                <w:szCs w:val="18"/>
              </w:rPr>
              <w:t>Door DICTU verwachte af te nemen aantallen van dit Product gedurende de looptijd van de NOK: 150</w:t>
            </w:r>
          </w:p>
          <w:p w14:paraId="571A04D8" w14:textId="77777777" w:rsidR="008D771A" w:rsidRPr="00F66502" w:rsidRDefault="008D771A" w:rsidP="00016857">
            <w:pPr>
              <w:pStyle w:val="Lijstalinea"/>
              <w:keepNext/>
              <w:keepLines/>
              <w:numPr>
                <w:ilvl w:val="0"/>
                <w:numId w:val="23"/>
              </w:numPr>
              <w:rPr>
                <w:rFonts w:cstheme="minorHAnsi"/>
                <w:bCs/>
                <w:i/>
                <w:iCs/>
                <w:szCs w:val="18"/>
              </w:rPr>
            </w:pPr>
            <w:r w:rsidRPr="00FF2C2A">
              <w:rPr>
                <w:rFonts w:cstheme="minorHAnsi"/>
                <w:bCs/>
                <w:i/>
                <w:iCs/>
                <w:szCs w:val="18"/>
              </w:rPr>
              <w:t>Eenzijdige optie van DICTU om gedurende de looptijd van de NOK tegen het geoffreerde Tarief extra Producten af te nemen in batches van minimaal 1 stuk per keer: 50</w:t>
            </w:r>
          </w:p>
          <w:p w14:paraId="1C38AD5C" w14:textId="77777777" w:rsidR="008D771A" w:rsidRPr="00FF2C2A" w:rsidRDefault="008D771A" w:rsidP="00016857">
            <w:pPr>
              <w:keepNext/>
              <w:keepLines/>
              <w:rPr>
                <w:rFonts w:cstheme="minorHAnsi"/>
                <w:bCs/>
                <w:i/>
                <w:iCs/>
                <w:szCs w:val="18"/>
              </w:rPr>
            </w:pPr>
            <w:r w:rsidRPr="00FF2C2A">
              <w:rPr>
                <w:rFonts w:cstheme="minorHAnsi"/>
                <w:bCs/>
                <w:i/>
                <w:iCs/>
                <w:szCs w:val="18"/>
              </w:rPr>
              <w:t>Totaal: 200</w:t>
            </w:r>
          </w:p>
        </w:tc>
        <w:tc>
          <w:tcPr>
            <w:tcW w:w="1418" w:type="dxa"/>
            <w:vAlign w:val="center"/>
          </w:tcPr>
          <w:p w14:paraId="455F628F" w14:textId="77777777" w:rsidR="008D771A" w:rsidRPr="00742114" w:rsidRDefault="008D771A" w:rsidP="00016857">
            <w:pPr>
              <w:keepNext/>
              <w:keepLines/>
              <w:jc w:val="center"/>
              <w:rPr>
                <w:rFonts w:cstheme="minorHAnsi"/>
                <w:bCs/>
                <w:i/>
                <w:iCs/>
                <w:szCs w:val="18"/>
              </w:rPr>
            </w:pPr>
          </w:p>
        </w:tc>
        <w:tc>
          <w:tcPr>
            <w:tcW w:w="3969" w:type="dxa"/>
          </w:tcPr>
          <w:p w14:paraId="7754F45E" w14:textId="77777777" w:rsidR="008D771A" w:rsidRPr="00742114" w:rsidRDefault="008D771A" w:rsidP="00016857">
            <w:pPr>
              <w:keepNext/>
              <w:keepLines/>
              <w:jc w:val="center"/>
              <w:rPr>
                <w:rFonts w:cstheme="minorHAnsi"/>
                <w:bCs/>
                <w:i/>
                <w:iCs/>
                <w:szCs w:val="18"/>
              </w:rPr>
            </w:pPr>
          </w:p>
        </w:tc>
      </w:tr>
      <w:tr w:rsidR="00902A30" w:rsidRPr="008666DC" w14:paraId="637E368F" w14:textId="77777777" w:rsidTr="00E45597">
        <w:trPr>
          <w:trHeight w:val="557"/>
        </w:trPr>
        <w:tc>
          <w:tcPr>
            <w:tcW w:w="7083" w:type="dxa"/>
            <w:gridSpan w:val="2"/>
            <w:tcBorders>
              <w:top w:val="single" w:sz="4" w:space="0" w:color="auto"/>
            </w:tcBorders>
            <w:vAlign w:val="center"/>
          </w:tcPr>
          <w:p w14:paraId="3DF793FF" w14:textId="77777777" w:rsidR="00902A30" w:rsidRDefault="00902A30" w:rsidP="00586B19">
            <w:pPr>
              <w:keepNext/>
              <w:keepLines/>
              <w:rPr>
                <w:rFonts w:cstheme="minorHAnsi"/>
                <w:b/>
                <w:bCs/>
                <w:szCs w:val="18"/>
              </w:rPr>
            </w:pPr>
            <w:r w:rsidRPr="00FF2C2A">
              <w:rPr>
                <w:rFonts w:cstheme="minorHAnsi"/>
                <w:b/>
                <w:bCs/>
                <w:szCs w:val="18"/>
              </w:rPr>
              <w:t>Reserve Optische muis</w:t>
            </w:r>
            <w:r>
              <w:rPr>
                <w:rFonts w:cstheme="minorHAnsi"/>
                <w:b/>
                <w:bCs/>
                <w:szCs w:val="18"/>
              </w:rPr>
              <w:t>:</w:t>
            </w:r>
          </w:p>
          <w:p w14:paraId="5DF565CB" w14:textId="4A7D52CC" w:rsidR="00902A30" w:rsidRDefault="00902A30" w:rsidP="00586B19">
            <w:pPr>
              <w:pStyle w:val="Lijstalinea"/>
              <w:keepNext/>
              <w:keepLines/>
              <w:numPr>
                <w:ilvl w:val="0"/>
                <w:numId w:val="25"/>
              </w:numPr>
              <w:rPr>
                <w:rFonts w:cstheme="minorHAnsi"/>
                <w:szCs w:val="18"/>
              </w:rPr>
            </w:pPr>
            <w:r w:rsidRPr="00F31927">
              <w:rPr>
                <w:rFonts w:cstheme="minorHAnsi"/>
                <w:color w:val="00B050"/>
                <w:szCs w:val="18"/>
              </w:rPr>
              <w:t>USB-</w:t>
            </w:r>
            <w:r w:rsidR="00F66502" w:rsidRPr="00F31927">
              <w:rPr>
                <w:rFonts w:cstheme="minorHAnsi"/>
                <w:color w:val="00B050"/>
                <w:szCs w:val="18"/>
              </w:rPr>
              <w:t>A</w:t>
            </w:r>
            <w:r w:rsidRPr="00F31927">
              <w:rPr>
                <w:rFonts w:cstheme="minorHAnsi"/>
                <w:color w:val="00B050"/>
                <w:szCs w:val="18"/>
              </w:rPr>
              <w:t xml:space="preserve"> </w:t>
            </w:r>
            <w:r w:rsidRPr="00DE64E1">
              <w:rPr>
                <w:rFonts w:cstheme="minorHAnsi"/>
                <w:szCs w:val="18"/>
              </w:rPr>
              <w:t>bedraad</w:t>
            </w:r>
            <w:r>
              <w:rPr>
                <w:rFonts w:cstheme="minorHAnsi"/>
                <w:szCs w:val="18"/>
              </w:rPr>
              <w:t>;</w:t>
            </w:r>
          </w:p>
          <w:p w14:paraId="2A4EF384" w14:textId="77777777" w:rsidR="00902A30" w:rsidRDefault="00902A30" w:rsidP="00586B19">
            <w:pPr>
              <w:pStyle w:val="Lijstalinea"/>
              <w:keepNext/>
              <w:keepLines/>
              <w:numPr>
                <w:ilvl w:val="0"/>
                <w:numId w:val="25"/>
              </w:numPr>
              <w:rPr>
                <w:rFonts w:cstheme="minorHAnsi"/>
                <w:szCs w:val="18"/>
              </w:rPr>
            </w:pPr>
            <w:r w:rsidRPr="00DE64E1">
              <w:rPr>
                <w:rFonts w:cstheme="minorHAnsi"/>
                <w:szCs w:val="18"/>
              </w:rPr>
              <w:t xml:space="preserve">2 </w:t>
            </w:r>
            <w:r>
              <w:rPr>
                <w:rFonts w:cstheme="minorHAnsi"/>
                <w:szCs w:val="18"/>
              </w:rPr>
              <w:t>K</w:t>
            </w:r>
            <w:r w:rsidRPr="00DE64E1">
              <w:rPr>
                <w:rFonts w:cstheme="minorHAnsi"/>
                <w:szCs w:val="18"/>
              </w:rPr>
              <w:t>noppen</w:t>
            </w:r>
            <w:r>
              <w:rPr>
                <w:rFonts w:cstheme="minorHAnsi"/>
                <w:szCs w:val="18"/>
              </w:rPr>
              <w:t>;</w:t>
            </w:r>
          </w:p>
          <w:p w14:paraId="38EAA8A5" w14:textId="77777777" w:rsidR="00586B19" w:rsidRDefault="00902A30" w:rsidP="00586B19">
            <w:pPr>
              <w:pStyle w:val="Lijstalinea"/>
              <w:keepNext/>
              <w:keepLines/>
              <w:numPr>
                <w:ilvl w:val="0"/>
                <w:numId w:val="25"/>
              </w:numPr>
              <w:rPr>
                <w:rFonts w:cstheme="minorHAnsi"/>
                <w:szCs w:val="18"/>
              </w:rPr>
            </w:pPr>
            <w:proofErr w:type="spellStart"/>
            <w:r>
              <w:rPr>
                <w:rFonts w:cstheme="minorHAnsi"/>
                <w:szCs w:val="18"/>
              </w:rPr>
              <w:t>S</w:t>
            </w:r>
            <w:r w:rsidRPr="00DE64E1">
              <w:rPr>
                <w:rFonts w:cstheme="minorHAnsi"/>
                <w:szCs w:val="18"/>
              </w:rPr>
              <w:t>croll</w:t>
            </w:r>
            <w:proofErr w:type="spellEnd"/>
            <w:r w:rsidRPr="00DE64E1">
              <w:rPr>
                <w:rFonts w:cstheme="minorHAnsi"/>
                <w:szCs w:val="18"/>
              </w:rPr>
              <w:t xml:space="preserve"> wiel</w:t>
            </w:r>
            <w:r>
              <w:rPr>
                <w:rFonts w:cstheme="minorHAnsi"/>
                <w:szCs w:val="18"/>
              </w:rPr>
              <w:t>;</w:t>
            </w:r>
          </w:p>
          <w:p w14:paraId="1883F122" w14:textId="65744792" w:rsidR="00902A30" w:rsidRPr="00FF2C2A" w:rsidRDefault="00902A30" w:rsidP="00586B19">
            <w:pPr>
              <w:pStyle w:val="Lijstalinea"/>
              <w:keepNext/>
              <w:keepLines/>
              <w:numPr>
                <w:ilvl w:val="0"/>
                <w:numId w:val="25"/>
              </w:numPr>
              <w:rPr>
                <w:rFonts w:cstheme="minorHAnsi"/>
                <w:szCs w:val="18"/>
              </w:rPr>
            </w:pPr>
            <w:r>
              <w:rPr>
                <w:rFonts w:cstheme="minorHAnsi"/>
                <w:szCs w:val="18"/>
              </w:rPr>
              <w:t>K</w:t>
            </w:r>
            <w:r w:rsidRPr="00DE64E1">
              <w:rPr>
                <w:rFonts w:cstheme="minorHAnsi"/>
                <w:szCs w:val="18"/>
              </w:rPr>
              <w:t>leur: zwart of grijs.</w:t>
            </w:r>
          </w:p>
        </w:tc>
        <w:tc>
          <w:tcPr>
            <w:tcW w:w="2551" w:type="dxa"/>
            <w:tcBorders>
              <w:top w:val="single" w:sz="4" w:space="0" w:color="auto"/>
            </w:tcBorders>
            <w:vAlign w:val="center"/>
          </w:tcPr>
          <w:p w14:paraId="18C66438" w14:textId="77777777" w:rsidR="00902A30" w:rsidRPr="00FF2C2A" w:rsidRDefault="00902A30" w:rsidP="00E45597">
            <w:pPr>
              <w:keepNext/>
              <w:keepLines/>
              <w:jc w:val="center"/>
              <w:rPr>
                <w:rFonts w:cstheme="minorHAnsi"/>
                <w:b/>
                <w:bCs/>
                <w:szCs w:val="18"/>
              </w:rPr>
            </w:pPr>
            <w:r w:rsidRPr="00FF2C2A">
              <w:rPr>
                <w:rFonts w:cstheme="minorHAnsi"/>
                <w:b/>
                <w:bCs/>
                <w:szCs w:val="18"/>
              </w:rPr>
              <w:t>PBA-03</w:t>
            </w:r>
          </w:p>
        </w:tc>
        <w:tc>
          <w:tcPr>
            <w:tcW w:w="1418" w:type="dxa"/>
            <w:tcBorders>
              <w:top w:val="single" w:sz="4" w:space="0" w:color="auto"/>
            </w:tcBorders>
            <w:vAlign w:val="center"/>
          </w:tcPr>
          <w:p w14:paraId="0DFF7B09" w14:textId="77777777" w:rsidR="00902A30" w:rsidRPr="00FF2C2A" w:rsidRDefault="00902A30" w:rsidP="00E45597">
            <w:pPr>
              <w:keepNext/>
              <w:keepLines/>
              <w:jc w:val="center"/>
              <w:rPr>
                <w:rFonts w:cstheme="minorHAnsi"/>
                <w:b/>
                <w:bCs/>
                <w:szCs w:val="18"/>
              </w:rPr>
            </w:pPr>
          </w:p>
        </w:tc>
        <w:tc>
          <w:tcPr>
            <w:tcW w:w="3969" w:type="dxa"/>
            <w:tcBorders>
              <w:top w:val="single" w:sz="4" w:space="0" w:color="auto"/>
            </w:tcBorders>
          </w:tcPr>
          <w:p w14:paraId="1D1FAEB6" w14:textId="77777777" w:rsidR="00902A30" w:rsidRPr="00FF2C2A" w:rsidRDefault="00902A30" w:rsidP="00586B19">
            <w:pPr>
              <w:keepNext/>
              <w:keepLines/>
              <w:jc w:val="center"/>
              <w:rPr>
                <w:rFonts w:cstheme="minorHAnsi"/>
                <w:b/>
                <w:bCs/>
                <w:szCs w:val="18"/>
              </w:rPr>
            </w:pPr>
            <w:r>
              <w:rPr>
                <w:rFonts w:cstheme="minorHAnsi"/>
                <w:bCs/>
                <w:i/>
                <w:iCs/>
                <w:szCs w:val="18"/>
              </w:rPr>
              <w:t>Aangeboden Product:</w:t>
            </w:r>
          </w:p>
        </w:tc>
      </w:tr>
    </w:tbl>
    <w:p w14:paraId="2D8BE60E" w14:textId="77777777" w:rsidR="00E45597" w:rsidRDefault="00E45597">
      <w:pPr>
        <w:spacing w:line="240" w:lineRule="auto"/>
        <w:rPr>
          <w:rFonts w:cstheme="minorHAnsi"/>
          <w:color w:val="000000" w:themeColor="text1"/>
          <w:szCs w:val="18"/>
        </w:rPr>
      </w:pPr>
    </w:p>
    <w:p w14:paraId="5B81980A" w14:textId="7C3C3A0C" w:rsidR="00AB1CA8" w:rsidRDefault="00AB1CA8">
      <w:pPr>
        <w:spacing w:line="240" w:lineRule="auto"/>
        <w:rPr>
          <w:rFonts w:cstheme="minorHAnsi"/>
          <w:color w:val="000000" w:themeColor="text1"/>
          <w:szCs w:val="18"/>
        </w:rPr>
      </w:pPr>
      <w:r>
        <w:rPr>
          <w:rFonts w:cstheme="minorHAnsi"/>
          <w:color w:val="000000" w:themeColor="text1"/>
          <w:szCs w:val="18"/>
        </w:rPr>
        <w:br w:type="page"/>
      </w:r>
    </w:p>
    <w:p w14:paraId="4821C1BF" w14:textId="77777777" w:rsidR="00FE7A13" w:rsidRPr="008666DC" w:rsidRDefault="00FE7A13" w:rsidP="00FE7A13">
      <w:pPr>
        <w:spacing w:line="240" w:lineRule="auto"/>
        <w:rPr>
          <w:rFonts w:cstheme="minorHAnsi"/>
          <w:color w:val="000000" w:themeColor="text1"/>
          <w:szCs w:val="18"/>
        </w:rPr>
      </w:pPr>
    </w:p>
    <w:tbl>
      <w:tblPr>
        <w:tblW w:w="150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5"/>
        <w:gridCol w:w="6524"/>
        <w:gridCol w:w="992"/>
        <w:gridCol w:w="4820"/>
      </w:tblGrid>
      <w:tr w:rsidR="00B908C0" w:rsidRPr="008666DC" w14:paraId="00800546" w14:textId="74E801F1" w:rsidTr="00020266">
        <w:trPr>
          <w:trHeight w:val="833"/>
        </w:trPr>
        <w:tc>
          <w:tcPr>
            <w:tcW w:w="9219" w:type="dxa"/>
            <w:gridSpan w:val="2"/>
            <w:shd w:val="clear" w:color="auto" w:fill="D6E3BC" w:themeFill="accent3" w:themeFillTint="66"/>
            <w:vAlign w:val="center"/>
          </w:tcPr>
          <w:p w14:paraId="15B29B24" w14:textId="77777777" w:rsidR="00B908C0" w:rsidRPr="008666DC" w:rsidRDefault="00B908C0" w:rsidP="00586B19">
            <w:pPr>
              <w:keepNext/>
              <w:keepLines/>
              <w:rPr>
                <w:rFonts w:cstheme="minorHAnsi"/>
                <w:b/>
                <w:bCs/>
                <w:color w:val="000000"/>
                <w:szCs w:val="18"/>
                <w:lang w:eastAsia="en-US"/>
              </w:rPr>
            </w:pPr>
            <w:r w:rsidRPr="008666DC">
              <w:rPr>
                <w:rFonts w:cstheme="minorHAnsi"/>
                <w:b/>
                <w:bCs/>
                <w:color w:val="000000"/>
                <w:szCs w:val="18"/>
                <w:lang w:eastAsia="en-US"/>
              </w:rPr>
              <w:t>Functionele Specificaties Beeldschermen</w:t>
            </w:r>
          </w:p>
          <w:p w14:paraId="7FF66FF1" w14:textId="77777777" w:rsidR="00B908C0" w:rsidRPr="000D140D" w:rsidRDefault="00B908C0" w:rsidP="00586B19">
            <w:pPr>
              <w:keepNext/>
              <w:keepLines/>
              <w:rPr>
                <w:rFonts w:cstheme="minorHAnsi"/>
                <w:b/>
                <w:bCs/>
                <w:color w:val="000000"/>
                <w:szCs w:val="18"/>
                <w:lang w:eastAsia="en-US"/>
              </w:rPr>
            </w:pPr>
            <w:r w:rsidRPr="008666DC">
              <w:rPr>
                <w:rFonts w:cstheme="minorHAnsi"/>
                <w:b/>
                <w:bCs/>
                <w:color w:val="000000"/>
                <w:szCs w:val="18"/>
                <w:lang w:eastAsia="en-US"/>
              </w:rPr>
              <w:t>Deelnemer: RWS</w:t>
            </w:r>
          </w:p>
          <w:p w14:paraId="2C3175C6" w14:textId="77777777" w:rsidR="00B908C0" w:rsidRPr="000D140D" w:rsidRDefault="00B908C0" w:rsidP="00586B19">
            <w:pPr>
              <w:rPr>
                <w:rFonts w:cstheme="minorHAnsi"/>
                <w:color w:val="000000"/>
                <w:szCs w:val="18"/>
                <w:lang w:eastAsia="en-US"/>
              </w:rPr>
            </w:pPr>
            <w:r w:rsidRPr="008666DC">
              <w:rPr>
                <w:rFonts w:cstheme="minorHAnsi"/>
                <w:color w:val="000000"/>
                <w:szCs w:val="18"/>
                <w:lang w:eastAsia="en-US"/>
              </w:rPr>
              <w:t xml:space="preserve">2021 </w:t>
            </w:r>
            <w:r>
              <w:rPr>
                <w:rFonts w:cstheme="minorHAnsi"/>
                <w:color w:val="000000"/>
                <w:szCs w:val="18"/>
                <w:lang w:eastAsia="en-US"/>
              </w:rPr>
              <w:t>–</w:t>
            </w:r>
            <w:r w:rsidRPr="008666DC">
              <w:rPr>
                <w:rFonts w:cstheme="minorHAnsi"/>
                <w:color w:val="000000"/>
                <w:szCs w:val="18"/>
                <w:lang w:eastAsia="en-US"/>
              </w:rPr>
              <w:t xml:space="preserve"> 2022</w:t>
            </w:r>
          </w:p>
        </w:tc>
        <w:tc>
          <w:tcPr>
            <w:tcW w:w="992" w:type="dxa"/>
            <w:shd w:val="clear" w:color="auto" w:fill="D6E3BC" w:themeFill="accent3" w:themeFillTint="66"/>
            <w:vAlign w:val="center"/>
          </w:tcPr>
          <w:p w14:paraId="5E2106B8" w14:textId="5B67BF95" w:rsidR="00B908C0" w:rsidRPr="008666DC" w:rsidRDefault="00B908C0" w:rsidP="00020266">
            <w:pPr>
              <w:keepNext/>
              <w:keepLines/>
              <w:jc w:val="center"/>
              <w:rPr>
                <w:rFonts w:cstheme="minorHAnsi"/>
                <w:b/>
                <w:bCs/>
                <w:color w:val="000000"/>
                <w:szCs w:val="18"/>
                <w:lang w:eastAsia="en-US"/>
              </w:rPr>
            </w:pPr>
            <w:r w:rsidRPr="009917F1">
              <w:rPr>
                <w:rFonts w:cstheme="minorHAnsi"/>
                <w:bCs/>
                <w:szCs w:val="18"/>
              </w:rPr>
              <w:t>C/NC</w:t>
            </w:r>
          </w:p>
        </w:tc>
        <w:tc>
          <w:tcPr>
            <w:tcW w:w="4820" w:type="dxa"/>
            <w:shd w:val="clear" w:color="auto" w:fill="D6E3BC" w:themeFill="accent3" w:themeFillTint="66"/>
            <w:vAlign w:val="center"/>
          </w:tcPr>
          <w:p w14:paraId="039F6601" w14:textId="362D9DA2" w:rsidR="00B908C0" w:rsidRPr="008666DC" w:rsidRDefault="00B908C0" w:rsidP="00586B19">
            <w:pPr>
              <w:keepNext/>
              <w:keepLines/>
              <w:rPr>
                <w:rFonts w:cstheme="minorHAnsi"/>
                <w:b/>
                <w:bCs/>
                <w:color w:val="000000"/>
                <w:szCs w:val="18"/>
                <w:lang w:eastAsia="en-US"/>
              </w:rPr>
            </w:pPr>
            <w:r>
              <w:rPr>
                <w:rFonts w:cstheme="minorHAnsi"/>
                <w:bCs/>
                <w:szCs w:val="18"/>
              </w:rPr>
              <w:t>Onderbouwing hoe invulling wordt gegeven aan het gevraagde</w:t>
            </w:r>
          </w:p>
        </w:tc>
      </w:tr>
      <w:tr w:rsidR="00E0064A" w:rsidRPr="008666DC" w14:paraId="07D408BE" w14:textId="1518D3C3" w:rsidTr="00020266">
        <w:trPr>
          <w:trHeight w:val="889"/>
        </w:trPr>
        <w:tc>
          <w:tcPr>
            <w:tcW w:w="9219" w:type="dxa"/>
            <w:gridSpan w:val="2"/>
            <w:shd w:val="clear" w:color="auto" w:fill="auto"/>
            <w:vAlign w:val="center"/>
          </w:tcPr>
          <w:p w14:paraId="4A5707D3" w14:textId="77777777" w:rsidR="00E0064A" w:rsidRPr="008666DC" w:rsidRDefault="00E0064A" w:rsidP="00586B19">
            <w:pPr>
              <w:rPr>
                <w:rFonts w:cstheme="minorHAnsi"/>
                <w:szCs w:val="18"/>
              </w:rPr>
            </w:pPr>
            <w:r w:rsidRPr="008666DC">
              <w:rPr>
                <w:rFonts w:cstheme="minorHAnsi"/>
                <w:color w:val="000000"/>
                <w:szCs w:val="18"/>
                <w:lang w:eastAsia="en-US"/>
              </w:rPr>
              <w:t>Onderstaande specificaties zijn generieke functionele specificaties, die van toepassing zijn op de beeldscherm productcodes PB-04 t/m PB-06</w:t>
            </w:r>
          </w:p>
        </w:tc>
        <w:tc>
          <w:tcPr>
            <w:tcW w:w="992" w:type="dxa"/>
            <w:vAlign w:val="center"/>
          </w:tcPr>
          <w:p w14:paraId="3F421A54" w14:textId="77777777" w:rsidR="00E0064A" w:rsidRPr="008666DC" w:rsidRDefault="00E0064A" w:rsidP="00020266">
            <w:pPr>
              <w:jc w:val="center"/>
              <w:rPr>
                <w:rFonts w:cstheme="minorHAnsi"/>
                <w:color w:val="000000"/>
                <w:szCs w:val="18"/>
                <w:lang w:eastAsia="en-US"/>
              </w:rPr>
            </w:pPr>
          </w:p>
        </w:tc>
        <w:tc>
          <w:tcPr>
            <w:tcW w:w="4820" w:type="dxa"/>
            <w:vAlign w:val="center"/>
          </w:tcPr>
          <w:p w14:paraId="6D12D4F6" w14:textId="7470380D" w:rsidR="00E0064A" w:rsidRDefault="00E0064A" w:rsidP="00586B19">
            <w:pPr>
              <w:keepNext/>
              <w:keepLines/>
              <w:rPr>
                <w:rFonts w:cstheme="minorHAnsi"/>
                <w:color w:val="000000"/>
                <w:szCs w:val="18"/>
              </w:rPr>
            </w:pPr>
            <w:r>
              <w:rPr>
                <w:rFonts w:cstheme="minorHAnsi"/>
                <w:color w:val="000000"/>
                <w:szCs w:val="18"/>
              </w:rPr>
              <w:t>Aangeboden Product</w:t>
            </w:r>
            <w:r w:rsidRPr="009F0DB0">
              <w:rPr>
                <w:rFonts w:cstheme="minorHAnsi"/>
                <w:color w:val="000000"/>
                <w:szCs w:val="18"/>
              </w:rPr>
              <w:t xml:space="preserve"> P</w:t>
            </w:r>
            <w:r>
              <w:rPr>
                <w:rFonts w:cstheme="minorHAnsi"/>
                <w:color w:val="000000"/>
                <w:szCs w:val="18"/>
              </w:rPr>
              <w:t>B</w:t>
            </w:r>
            <w:r w:rsidRPr="009F0DB0">
              <w:rPr>
                <w:rFonts w:cstheme="minorHAnsi"/>
                <w:color w:val="000000"/>
                <w:szCs w:val="18"/>
              </w:rPr>
              <w:t>-0</w:t>
            </w:r>
            <w:r>
              <w:rPr>
                <w:rFonts w:cstheme="minorHAnsi"/>
                <w:color w:val="000000"/>
                <w:szCs w:val="18"/>
              </w:rPr>
              <w:t>4</w:t>
            </w:r>
            <w:r w:rsidRPr="009F0DB0">
              <w:rPr>
                <w:rFonts w:cstheme="minorHAnsi"/>
                <w:color w:val="000000"/>
                <w:szCs w:val="18"/>
              </w:rPr>
              <w:t>:</w:t>
            </w:r>
          </w:p>
          <w:p w14:paraId="0680C6AD" w14:textId="32E78FE6" w:rsidR="00E0064A" w:rsidRDefault="00E0064A" w:rsidP="00586B19">
            <w:pPr>
              <w:keepNext/>
              <w:keepLines/>
              <w:rPr>
                <w:rFonts w:cstheme="minorHAnsi"/>
                <w:color w:val="000000"/>
                <w:szCs w:val="18"/>
              </w:rPr>
            </w:pPr>
            <w:r>
              <w:rPr>
                <w:rFonts w:cstheme="minorHAnsi"/>
                <w:color w:val="000000"/>
                <w:szCs w:val="18"/>
              </w:rPr>
              <w:t>Aangeboden Product</w:t>
            </w:r>
            <w:r w:rsidRPr="009F0DB0">
              <w:rPr>
                <w:rFonts w:cstheme="minorHAnsi"/>
                <w:color w:val="000000"/>
                <w:szCs w:val="18"/>
              </w:rPr>
              <w:t xml:space="preserve"> P</w:t>
            </w:r>
            <w:r>
              <w:rPr>
                <w:rFonts w:cstheme="minorHAnsi"/>
                <w:color w:val="000000"/>
                <w:szCs w:val="18"/>
              </w:rPr>
              <w:t>B</w:t>
            </w:r>
            <w:r w:rsidRPr="009F0DB0">
              <w:rPr>
                <w:rFonts w:cstheme="minorHAnsi"/>
                <w:color w:val="000000"/>
                <w:szCs w:val="18"/>
              </w:rPr>
              <w:t>-0</w:t>
            </w:r>
            <w:r>
              <w:rPr>
                <w:rFonts w:cstheme="minorHAnsi"/>
                <w:color w:val="000000"/>
                <w:szCs w:val="18"/>
              </w:rPr>
              <w:t>5</w:t>
            </w:r>
            <w:r w:rsidRPr="009F0DB0">
              <w:rPr>
                <w:rFonts w:cstheme="minorHAnsi"/>
                <w:color w:val="000000"/>
                <w:szCs w:val="18"/>
              </w:rPr>
              <w:t>:</w:t>
            </w:r>
          </w:p>
          <w:p w14:paraId="7480976F" w14:textId="1F91FE68" w:rsidR="00E0064A" w:rsidRPr="008666DC" w:rsidRDefault="00E0064A" w:rsidP="00586B19">
            <w:pPr>
              <w:rPr>
                <w:rFonts w:cstheme="minorHAnsi"/>
                <w:color w:val="000000"/>
                <w:szCs w:val="18"/>
                <w:lang w:eastAsia="en-US"/>
              </w:rPr>
            </w:pPr>
            <w:r>
              <w:rPr>
                <w:rFonts w:cstheme="minorHAnsi"/>
                <w:color w:val="000000"/>
                <w:szCs w:val="18"/>
              </w:rPr>
              <w:t>Aangeboden Product</w:t>
            </w:r>
            <w:r w:rsidRPr="009F0DB0">
              <w:rPr>
                <w:rFonts w:cstheme="minorHAnsi"/>
                <w:color w:val="000000"/>
                <w:szCs w:val="18"/>
              </w:rPr>
              <w:t xml:space="preserve"> P</w:t>
            </w:r>
            <w:r>
              <w:rPr>
                <w:rFonts w:cstheme="minorHAnsi"/>
                <w:color w:val="000000"/>
                <w:szCs w:val="18"/>
              </w:rPr>
              <w:t>B</w:t>
            </w:r>
            <w:r w:rsidRPr="009F0DB0">
              <w:rPr>
                <w:rFonts w:cstheme="minorHAnsi"/>
                <w:color w:val="000000"/>
                <w:szCs w:val="18"/>
              </w:rPr>
              <w:t>-0</w:t>
            </w:r>
            <w:r>
              <w:rPr>
                <w:rFonts w:cstheme="minorHAnsi"/>
                <w:color w:val="000000"/>
                <w:szCs w:val="18"/>
              </w:rPr>
              <w:t>6</w:t>
            </w:r>
            <w:r w:rsidRPr="009F0DB0">
              <w:rPr>
                <w:rFonts w:cstheme="minorHAnsi"/>
                <w:color w:val="000000"/>
                <w:szCs w:val="18"/>
              </w:rPr>
              <w:t>:</w:t>
            </w:r>
          </w:p>
        </w:tc>
      </w:tr>
      <w:tr w:rsidR="00E0064A" w:rsidRPr="008666DC" w14:paraId="37D8F487" w14:textId="043E74FD" w:rsidTr="00020266">
        <w:trPr>
          <w:trHeight w:val="845"/>
        </w:trPr>
        <w:tc>
          <w:tcPr>
            <w:tcW w:w="2695" w:type="dxa"/>
            <w:shd w:val="clear" w:color="auto" w:fill="auto"/>
            <w:vAlign w:val="center"/>
            <w:hideMark/>
          </w:tcPr>
          <w:p w14:paraId="6C600CDB" w14:textId="77777777" w:rsidR="00E0064A" w:rsidRPr="008666DC" w:rsidRDefault="00E0064A" w:rsidP="00586B19">
            <w:pPr>
              <w:rPr>
                <w:rFonts w:cstheme="minorHAnsi"/>
                <w:b/>
                <w:bCs/>
                <w:szCs w:val="18"/>
              </w:rPr>
            </w:pPr>
            <w:r w:rsidRPr="008666DC">
              <w:rPr>
                <w:rFonts w:cstheme="minorHAnsi"/>
                <w:b/>
                <w:bCs/>
                <w:szCs w:val="18"/>
              </w:rPr>
              <w:t>Uitvoering</w:t>
            </w:r>
          </w:p>
        </w:tc>
        <w:tc>
          <w:tcPr>
            <w:tcW w:w="6524" w:type="dxa"/>
            <w:shd w:val="clear" w:color="auto" w:fill="auto"/>
            <w:vAlign w:val="center"/>
            <w:hideMark/>
          </w:tcPr>
          <w:p w14:paraId="3BDA115D" w14:textId="77777777" w:rsidR="00E0064A" w:rsidRPr="008666DC" w:rsidRDefault="00E0064A" w:rsidP="00586B19">
            <w:pPr>
              <w:rPr>
                <w:rFonts w:cstheme="minorHAnsi"/>
                <w:szCs w:val="18"/>
              </w:rPr>
            </w:pPr>
            <w:r w:rsidRPr="008666DC">
              <w:rPr>
                <w:rFonts w:cstheme="minorHAnsi"/>
                <w:szCs w:val="18"/>
              </w:rPr>
              <w:t>High-end Flat</w:t>
            </w:r>
          </w:p>
        </w:tc>
        <w:tc>
          <w:tcPr>
            <w:tcW w:w="992" w:type="dxa"/>
            <w:vAlign w:val="center"/>
          </w:tcPr>
          <w:p w14:paraId="17F98FC5" w14:textId="367672D2" w:rsidR="00E0064A" w:rsidRPr="008666DC" w:rsidRDefault="00E0064A" w:rsidP="00020266">
            <w:pPr>
              <w:jc w:val="center"/>
              <w:rPr>
                <w:rFonts w:cstheme="minorHAnsi"/>
                <w:szCs w:val="18"/>
              </w:rPr>
            </w:pPr>
          </w:p>
        </w:tc>
        <w:tc>
          <w:tcPr>
            <w:tcW w:w="4820" w:type="dxa"/>
            <w:vAlign w:val="center"/>
          </w:tcPr>
          <w:p w14:paraId="791FC0FF" w14:textId="11AB4585"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PB-04</w:t>
            </w:r>
            <w:r w:rsidRPr="009F0DB0">
              <w:rPr>
                <w:rFonts w:cstheme="minorHAnsi"/>
                <w:color w:val="000000"/>
                <w:szCs w:val="18"/>
              </w:rPr>
              <w:t>:</w:t>
            </w:r>
          </w:p>
          <w:p w14:paraId="523BE741" w14:textId="18D4B8C0"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PB-05</w:t>
            </w:r>
            <w:r w:rsidRPr="009F0DB0">
              <w:rPr>
                <w:rFonts w:cstheme="minorHAnsi"/>
                <w:color w:val="000000"/>
                <w:szCs w:val="18"/>
              </w:rPr>
              <w:t xml:space="preserve">: </w:t>
            </w:r>
          </w:p>
          <w:p w14:paraId="6B1AC488" w14:textId="762C5664" w:rsidR="00E0064A" w:rsidRPr="008666DC" w:rsidRDefault="00E0064A" w:rsidP="00586B19">
            <w:pPr>
              <w:rPr>
                <w:rFonts w:cstheme="minorHAnsi"/>
                <w:szCs w:val="18"/>
              </w:rPr>
            </w:pPr>
            <w:r w:rsidRPr="009F0DB0">
              <w:rPr>
                <w:rFonts w:cstheme="minorHAnsi"/>
                <w:color w:val="000000"/>
                <w:szCs w:val="18"/>
              </w:rPr>
              <w:t xml:space="preserve">Onderbouwing </w:t>
            </w:r>
            <w:r>
              <w:rPr>
                <w:rFonts w:cstheme="minorHAnsi"/>
                <w:color w:val="000000"/>
                <w:szCs w:val="18"/>
              </w:rPr>
              <w:t>PB-06</w:t>
            </w:r>
            <w:r w:rsidRPr="009F0DB0">
              <w:rPr>
                <w:rFonts w:cstheme="minorHAnsi"/>
                <w:color w:val="000000"/>
                <w:szCs w:val="18"/>
              </w:rPr>
              <w:t>:</w:t>
            </w:r>
          </w:p>
        </w:tc>
      </w:tr>
      <w:tr w:rsidR="00B908C0" w:rsidRPr="008666DC" w14:paraId="579E470C" w14:textId="7CF27F34" w:rsidTr="00020266">
        <w:trPr>
          <w:trHeight w:val="843"/>
        </w:trPr>
        <w:tc>
          <w:tcPr>
            <w:tcW w:w="2695" w:type="dxa"/>
            <w:shd w:val="clear" w:color="auto" w:fill="auto"/>
            <w:vAlign w:val="center"/>
            <w:hideMark/>
          </w:tcPr>
          <w:p w14:paraId="1929AD6C" w14:textId="77777777" w:rsidR="00B908C0" w:rsidRPr="008666DC" w:rsidRDefault="00B908C0" w:rsidP="00586B19">
            <w:pPr>
              <w:rPr>
                <w:rFonts w:cstheme="minorHAnsi"/>
                <w:b/>
                <w:bCs/>
                <w:szCs w:val="18"/>
              </w:rPr>
            </w:pPr>
            <w:r w:rsidRPr="008666DC">
              <w:rPr>
                <w:rFonts w:cstheme="minorHAnsi"/>
                <w:b/>
                <w:bCs/>
                <w:szCs w:val="18"/>
              </w:rPr>
              <w:t>Contrastratio</w:t>
            </w:r>
          </w:p>
        </w:tc>
        <w:tc>
          <w:tcPr>
            <w:tcW w:w="6524" w:type="dxa"/>
            <w:shd w:val="clear" w:color="auto" w:fill="auto"/>
            <w:vAlign w:val="center"/>
            <w:hideMark/>
          </w:tcPr>
          <w:p w14:paraId="6EEEBB8F" w14:textId="77777777" w:rsidR="00B908C0" w:rsidRPr="008666DC" w:rsidRDefault="00B908C0" w:rsidP="00586B19">
            <w:pPr>
              <w:rPr>
                <w:rFonts w:cstheme="minorHAnsi"/>
                <w:szCs w:val="18"/>
              </w:rPr>
            </w:pPr>
            <w:r w:rsidRPr="008666DC">
              <w:rPr>
                <w:rFonts w:cstheme="minorHAnsi"/>
                <w:szCs w:val="18"/>
              </w:rPr>
              <w:t>Minimaal 1.000 : 1</w:t>
            </w:r>
          </w:p>
        </w:tc>
        <w:tc>
          <w:tcPr>
            <w:tcW w:w="992" w:type="dxa"/>
            <w:vAlign w:val="center"/>
          </w:tcPr>
          <w:p w14:paraId="7F7F3DC0" w14:textId="77777777" w:rsidR="00B908C0" w:rsidRPr="008666DC" w:rsidRDefault="00B908C0" w:rsidP="00020266">
            <w:pPr>
              <w:jc w:val="center"/>
              <w:rPr>
                <w:rFonts w:cstheme="minorHAnsi"/>
                <w:szCs w:val="18"/>
              </w:rPr>
            </w:pPr>
          </w:p>
        </w:tc>
        <w:tc>
          <w:tcPr>
            <w:tcW w:w="4820" w:type="dxa"/>
            <w:vAlign w:val="center"/>
          </w:tcPr>
          <w:p w14:paraId="4E0B6341"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PB-04</w:t>
            </w:r>
            <w:r w:rsidRPr="009F0DB0">
              <w:rPr>
                <w:rFonts w:cstheme="minorHAnsi"/>
                <w:color w:val="000000"/>
                <w:szCs w:val="18"/>
              </w:rPr>
              <w:t>:</w:t>
            </w:r>
          </w:p>
          <w:p w14:paraId="25EB8563"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PB-05</w:t>
            </w:r>
            <w:r w:rsidRPr="009F0DB0">
              <w:rPr>
                <w:rFonts w:cstheme="minorHAnsi"/>
                <w:color w:val="000000"/>
                <w:szCs w:val="18"/>
              </w:rPr>
              <w:t xml:space="preserve">: </w:t>
            </w:r>
          </w:p>
          <w:p w14:paraId="7E06DA02" w14:textId="5768F976" w:rsidR="00B908C0" w:rsidRPr="008666DC" w:rsidRDefault="00E0064A" w:rsidP="00586B19">
            <w:pPr>
              <w:rPr>
                <w:rFonts w:cstheme="minorHAnsi"/>
                <w:szCs w:val="18"/>
              </w:rPr>
            </w:pPr>
            <w:r w:rsidRPr="009F0DB0">
              <w:rPr>
                <w:rFonts w:cstheme="minorHAnsi"/>
                <w:color w:val="000000"/>
                <w:szCs w:val="18"/>
              </w:rPr>
              <w:t xml:space="preserve">Onderbouwing </w:t>
            </w:r>
            <w:r>
              <w:rPr>
                <w:rFonts w:cstheme="minorHAnsi"/>
                <w:color w:val="000000"/>
                <w:szCs w:val="18"/>
              </w:rPr>
              <w:t>PB-06</w:t>
            </w:r>
            <w:r w:rsidRPr="009F0DB0">
              <w:rPr>
                <w:rFonts w:cstheme="minorHAnsi"/>
                <w:color w:val="000000"/>
                <w:szCs w:val="18"/>
              </w:rPr>
              <w:t>:</w:t>
            </w:r>
          </w:p>
        </w:tc>
      </w:tr>
      <w:tr w:rsidR="00B908C0" w:rsidRPr="008666DC" w14:paraId="391F4DDE" w14:textId="67E6831F" w:rsidTr="00020266">
        <w:trPr>
          <w:trHeight w:val="2431"/>
        </w:trPr>
        <w:tc>
          <w:tcPr>
            <w:tcW w:w="2695" w:type="dxa"/>
            <w:shd w:val="clear" w:color="auto" w:fill="auto"/>
            <w:vAlign w:val="center"/>
          </w:tcPr>
          <w:p w14:paraId="6E1878FD" w14:textId="77777777" w:rsidR="00B908C0" w:rsidRPr="008666DC" w:rsidRDefault="00B908C0" w:rsidP="00586B19">
            <w:pPr>
              <w:rPr>
                <w:rFonts w:cstheme="minorHAnsi"/>
                <w:szCs w:val="18"/>
              </w:rPr>
            </w:pPr>
            <w:r w:rsidRPr="008666DC">
              <w:rPr>
                <w:rFonts w:cstheme="minorHAnsi"/>
                <w:b/>
                <w:bCs/>
                <w:szCs w:val="18"/>
              </w:rPr>
              <w:t>Aansluitingen</w:t>
            </w:r>
            <w:r w:rsidRPr="008666DC">
              <w:rPr>
                <w:rFonts w:cstheme="minorHAnsi"/>
                <w:b/>
                <w:bCs/>
                <w:szCs w:val="18"/>
              </w:rPr>
              <w:br/>
            </w:r>
          </w:p>
        </w:tc>
        <w:tc>
          <w:tcPr>
            <w:tcW w:w="6524" w:type="dxa"/>
            <w:shd w:val="clear" w:color="auto" w:fill="auto"/>
            <w:vAlign w:val="center"/>
            <w:hideMark/>
          </w:tcPr>
          <w:p w14:paraId="1E55C487" w14:textId="77777777" w:rsidR="00AB1CA8" w:rsidRPr="008666DC" w:rsidRDefault="00AB1CA8" w:rsidP="00586B19">
            <w:pPr>
              <w:pStyle w:val="Lijstalinea"/>
              <w:numPr>
                <w:ilvl w:val="0"/>
                <w:numId w:val="17"/>
              </w:numPr>
              <w:spacing w:line="240" w:lineRule="auto"/>
              <w:contextualSpacing w:val="0"/>
              <w:rPr>
                <w:rFonts w:cstheme="minorHAnsi"/>
                <w:szCs w:val="18"/>
              </w:rPr>
            </w:pPr>
            <w:r w:rsidRPr="008666DC">
              <w:rPr>
                <w:rFonts w:cstheme="minorHAnsi"/>
                <w:szCs w:val="18"/>
              </w:rPr>
              <w:t>HDMI</w:t>
            </w:r>
            <w:r>
              <w:rPr>
                <w:rFonts w:cstheme="minorHAnsi"/>
                <w:szCs w:val="18"/>
              </w:rPr>
              <w:t>;</w:t>
            </w:r>
          </w:p>
          <w:p w14:paraId="5B613CAB" w14:textId="77777777" w:rsidR="00AB1CA8" w:rsidRPr="008666DC" w:rsidRDefault="00AB1CA8" w:rsidP="00586B19">
            <w:pPr>
              <w:pStyle w:val="Lijstalinea"/>
              <w:numPr>
                <w:ilvl w:val="0"/>
                <w:numId w:val="16"/>
              </w:numPr>
              <w:spacing w:line="240" w:lineRule="auto"/>
              <w:contextualSpacing w:val="0"/>
              <w:rPr>
                <w:rFonts w:cstheme="minorHAnsi"/>
                <w:szCs w:val="18"/>
              </w:rPr>
            </w:pPr>
            <w:r w:rsidRPr="008666DC">
              <w:rPr>
                <w:rFonts w:cstheme="minorHAnsi"/>
                <w:szCs w:val="18"/>
              </w:rPr>
              <w:t>Displayport</w:t>
            </w:r>
            <w:r>
              <w:rPr>
                <w:rFonts w:cstheme="minorHAnsi"/>
                <w:szCs w:val="18"/>
              </w:rPr>
              <w:t>;</w:t>
            </w:r>
          </w:p>
          <w:p w14:paraId="3C61585B" w14:textId="77777777" w:rsidR="00AB1CA8" w:rsidRPr="008666DC" w:rsidRDefault="00AB1CA8" w:rsidP="00586B19">
            <w:pPr>
              <w:pStyle w:val="Lijstalinea"/>
              <w:numPr>
                <w:ilvl w:val="0"/>
                <w:numId w:val="16"/>
              </w:numPr>
              <w:spacing w:line="240" w:lineRule="auto"/>
              <w:contextualSpacing w:val="0"/>
              <w:rPr>
                <w:rFonts w:cstheme="minorHAnsi"/>
                <w:szCs w:val="18"/>
              </w:rPr>
            </w:pPr>
            <w:r w:rsidRPr="008666DC">
              <w:rPr>
                <w:rFonts w:cstheme="minorHAnsi"/>
                <w:szCs w:val="18"/>
              </w:rPr>
              <w:t>Geschikte kabel om het beeldscherm digitaal aan te sluiten op een pc (tenminste 1 kabel voor de display poort)</w:t>
            </w:r>
            <w:r>
              <w:rPr>
                <w:rFonts w:cstheme="minorHAnsi"/>
                <w:szCs w:val="18"/>
              </w:rPr>
              <w:t>;</w:t>
            </w:r>
          </w:p>
          <w:p w14:paraId="7D877053" w14:textId="77777777" w:rsidR="00AB1CA8" w:rsidRPr="008666DC" w:rsidRDefault="00AB1CA8" w:rsidP="00586B19">
            <w:pPr>
              <w:pStyle w:val="Lijstalinea"/>
              <w:numPr>
                <w:ilvl w:val="0"/>
                <w:numId w:val="16"/>
              </w:numPr>
              <w:spacing w:line="240" w:lineRule="auto"/>
              <w:contextualSpacing w:val="0"/>
              <w:rPr>
                <w:rFonts w:cstheme="minorHAnsi"/>
                <w:szCs w:val="18"/>
              </w:rPr>
            </w:pPr>
            <w:r w:rsidRPr="008666DC">
              <w:rPr>
                <w:rFonts w:cstheme="minorHAnsi"/>
                <w:szCs w:val="18"/>
              </w:rPr>
              <w:t xml:space="preserve">Minimaal </w:t>
            </w:r>
            <w:r>
              <w:rPr>
                <w:rFonts w:cstheme="minorHAnsi"/>
                <w:szCs w:val="18"/>
              </w:rPr>
              <w:t>2x</w:t>
            </w:r>
            <w:r w:rsidRPr="008666DC">
              <w:rPr>
                <w:rFonts w:cstheme="minorHAnsi"/>
                <w:szCs w:val="18"/>
              </w:rPr>
              <w:t xml:space="preserve"> USB 2.0/3.0</w:t>
            </w:r>
            <w:r>
              <w:rPr>
                <w:rFonts w:cstheme="minorHAnsi"/>
                <w:szCs w:val="18"/>
              </w:rPr>
              <w:t>;</w:t>
            </w:r>
          </w:p>
          <w:p w14:paraId="4FED151D" w14:textId="77777777" w:rsidR="00AB1CA8" w:rsidRPr="008666DC" w:rsidRDefault="00AB1CA8" w:rsidP="00586B19">
            <w:pPr>
              <w:pStyle w:val="Lijstalinea"/>
              <w:numPr>
                <w:ilvl w:val="0"/>
                <w:numId w:val="16"/>
              </w:numPr>
              <w:spacing w:line="240" w:lineRule="auto"/>
              <w:contextualSpacing w:val="0"/>
              <w:rPr>
                <w:rFonts w:cstheme="minorHAnsi"/>
                <w:szCs w:val="18"/>
              </w:rPr>
            </w:pPr>
            <w:r w:rsidRPr="008666DC">
              <w:rPr>
                <w:rFonts w:cstheme="minorHAnsi"/>
                <w:szCs w:val="18"/>
              </w:rPr>
              <w:t>Aansluitsnoer voor netspanning</w:t>
            </w:r>
            <w:r>
              <w:rPr>
                <w:rFonts w:cstheme="minorHAnsi"/>
                <w:szCs w:val="18"/>
              </w:rPr>
              <w:t>;</w:t>
            </w:r>
          </w:p>
          <w:p w14:paraId="554FE834" w14:textId="77777777" w:rsidR="00AB1CA8" w:rsidRPr="008666DC" w:rsidRDefault="00AB1CA8" w:rsidP="00586B19">
            <w:pPr>
              <w:pStyle w:val="Lijstalinea"/>
              <w:numPr>
                <w:ilvl w:val="0"/>
                <w:numId w:val="18"/>
              </w:numPr>
              <w:spacing w:line="240" w:lineRule="auto"/>
              <w:contextualSpacing w:val="0"/>
              <w:rPr>
                <w:rFonts w:cstheme="minorHAnsi"/>
                <w:szCs w:val="18"/>
              </w:rPr>
            </w:pPr>
            <w:r w:rsidRPr="008666DC">
              <w:rPr>
                <w:rFonts w:cstheme="minorHAnsi"/>
                <w:szCs w:val="18"/>
              </w:rPr>
              <w:t>Ingebouwde of integreerbare USB HUB</w:t>
            </w:r>
            <w:r>
              <w:rPr>
                <w:rFonts w:cstheme="minorHAnsi"/>
                <w:szCs w:val="18"/>
              </w:rPr>
              <w:t>;</w:t>
            </w:r>
          </w:p>
          <w:p w14:paraId="758BF797" w14:textId="77777777" w:rsidR="00AB1CA8" w:rsidRPr="008666DC" w:rsidRDefault="00AB1CA8" w:rsidP="00586B19">
            <w:pPr>
              <w:rPr>
                <w:rFonts w:cstheme="minorHAnsi"/>
                <w:szCs w:val="18"/>
              </w:rPr>
            </w:pPr>
            <w:r w:rsidRPr="008666DC">
              <w:rPr>
                <w:rFonts w:cstheme="minorHAnsi"/>
                <w:szCs w:val="18"/>
              </w:rPr>
              <w:t>Opm.:</w:t>
            </w:r>
          </w:p>
          <w:p w14:paraId="2E8ED8C8" w14:textId="15A660DB" w:rsidR="00B908C0" w:rsidRPr="008666DC" w:rsidRDefault="00AB1CA8" w:rsidP="00586B19">
            <w:pPr>
              <w:rPr>
                <w:rFonts w:cstheme="minorHAnsi"/>
                <w:szCs w:val="18"/>
              </w:rPr>
            </w:pPr>
            <w:r w:rsidRPr="008666DC">
              <w:rPr>
                <w:rFonts w:cstheme="minorHAnsi"/>
                <w:szCs w:val="18"/>
              </w:rPr>
              <w:t>Integreerbaar betekent, dat de USB HUB één geheel vormt met het beeldscherm</w:t>
            </w:r>
            <w:r>
              <w:rPr>
                <w:rFonts w:cstheme="minorHAnsi"/>
                <w:szCs w:val="18"/>
              </w:rPr>
              <w:t>.</w:t>
            </w:r>
          </w:p>
        </w:tc>
        <w:tc>
          <w:tcPr>
            <w:tcW w:w="992" w:type="dxa"/>
            <w:vAlign w:val="center"/>
          </w:tcPr>
          <w:p w14:paraId="3CA84013" w14:textId="77777777" w:rsidR="00B908C0" w:rsidRPr="00B908C0" w:rsidRDefault="00B908C0" w:rsidP="00020266">
            <w:pPr>
              <w:spacing w:line="240" w:lineRule="auto"/>
              <w:jc w:val="center"/>
              <w:rPr>
                <w:rFonts w:cstheme="minorHAnsi"/>
                <w:szCs w:val="18"/>
              </w:rPr>
            </w:pPr>
          </w:p>
        </w:tc>
        <w:tc>
          <w:tcPr>
            <w:tcW w:w="4820" w:type="dxa"/>
            <w:vAlign w:val="center"/>
          </w:tcPr>
          <w:p w14:paraId="7136FD2E"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PB-04</w:t>
            </w:r>
            <w:r w:rsidRPr="009F0DB0">
              <w:rPr>
                <w:rFonts w:cstheme="minorHAnsi"/>
                <w:color w:val="000000"/>
                <w:szCs w:val="18"/>
              </w:rPr>
              <w:t>:</w:t>
            </w:r>
          </w:p>
          <w:p w14:paraId="659BBB54"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PB-05</w:t>
            </w:r>
            <w:r w:rsidRPr="009F0DB0">
              <w:rPr>
                <w:rFonts w:cstheme="minorHAnsi"/>
                <w:color w:val="000000"/>
                <w:szCs w:val="18"/>
              </w:rPr>
              <w:t xml:space="preserve">: </w:t>
            </w:r>
          </w:p>
          <w:p w14:paraId="11413AF8" w14:textId="226E7BD4" w:rsidR="00B908C0" w:rsidRPr="00B908C0" w:rsidRDefault="00E0064A" w:rsidP="00586B19">
            <w:pPr>
              <w:spacing w:line="240" w:lineRule="auto"/>
              <w:rPr>
                <w:rFonts w:cstheme="minorHAnsi"/>
                <w:szCs w:val="18"/>
              </w:rPr>
            </w:pPr>
            <w:r w:rsidRPr="009F0DB0">
              <w:rPr>
                <w:rFonts w:cstheme="minorHAnsi"/>
                <w:color w:val="000000"/>
                <w:szCs w:val="18"/>
              </w:rPr>
              <w:t xml:space="preserve">Onderbouwing </w:t>
            </w:r>
            <w:r>
              <w:rPr>
                <w:rFonts w:cstheme="minorHAnsi"/>
                <w:color w:val="000000"/>
                <w:szCs w:val="18"/>
              </w:rPr>
              <w:t>PB-06</w:t>
            </w:r>
            <w:r w:rsidRPr="009F0DB0">
              <w:rPr>
                <w:rFonts w:cstheme="minorHAnsi"/>
                <w:color w:val="000000"/>
                <w:szCs w:val="18"/>
              </w:rPr>
              <w:t>:</w:t>
            </w:r>
          </w:p>
        </w:tc>
      </w:tr>
      <w:tr w:rsidR="00B908C0" w:rsidRPr="008666DC" w14:paraId="570CBF95" w14:textId="0E7FF57E" w:rsidTr="00020266">
        <w:trPr>
          <w:trHeight w:val="974"/>
        </w:trPr>
        <w:tc>
          <w:tcPr>
            <w:tcW w:w="2695" w:type="dxa"/>
            <w:shd w:val="clear" w:color="auto" w:fill="auto"/>
            <w:vAlign w:val="center"/>
            <w:hideMark/>
          </w:tcPr>
          <w:p w14:paraId="00FB15FE" w14:textId="77777777" w:rsidR="00B908C0" w:rsidRPr="008666DC" w:rsidRDefault="00B908C0" w:rsidP="00586B19">
            <w:pPr>
              <w:rPr>
                <w:rFonts w:cstheme="minorHAnsi"/>
                <w:b/>
                <w:bCs/>
                <w:szCs w:val="18"/>
              </w:rPr>
            </w:pPr>
            <w:r w:rsidRPr="008666DC">
              <w:rPr>
                <w:rFonts w:cstheme="minorHAnsi"/>
                <w:b/>
                <w:bCs/>
                <w:szCs w:val="18"/>
              </w:rPr>
              <w:t>Voet</w:t>
            </w:r>
          </w:p>
        </w:tc>
        <w:tc>
          <w:tcPr>
            <w:tcW w:w="6524" w:type="dxa"/>
            <w:shd w:val="clear" w:color="auto" w:fill="auto"/>
            <w:vAlign w:val="center"/>
            <w:hideMark/>
          </w:tcPr>
          <w:p w14:paraId="536C366B" w14:textId="77777777" w:rsidR="000634ED" w:rsidRPr="008666DC" w:rsidRDefault="000634ED" w:rsidP="00586B19">
            <w:pPr>
              <w:pStyle w:val="Lijstalinea"/>
              <w:numPr>
                <w:ilvl w:val="0"/>
                <w:numId w:val="21"/>
              </w:numPr>
              <w:spacing w:line="240" w:lineRule="auto"/>
              <w:contextualSpacing w:val="0"/>
              <w:rPr>
                <w:rFonts w:cstheme="minorHAnsi"/>
                <w:szCs w:val="18"/>
              </w:rPr>
            </w:pPr>
            <w:r w:rsidRPr="008666DC">
              <w:rPr>
                <w:rFonts w:cstheme="minorHAnsi"/>
                <w:szCs w:val="18"/>
              </w:rPr>
              <w:t>Verstelbaar in hoogte</w:t>
            </w:r>
            <w:r>
              <w:rPr>
                <w:rFonts w:cstheme="minorHAnsi"/>
                <w:szCs w:val="18"/>
              </w:rPr>
              <w:t>;</w:t>
            </w:r>
          </w:p>
          <w:p w14:paraId="797098FC" w14:textId="77777777" w:rsidR="000634ED" w:rsidRPr="008666DC" w:rsidRDefault="000634ED" w:rsidP="00586B19">
            <w:pPr>
              <w:pStyle w:val="Lijstalinea"/>
              <w:numPr>
                <w:ilvl w:val="0"/>
                <w:numId w:val="21"/>
              </w:numPr>
              <w:spacing w:line="240" w:lineRule="auto"/>
              <w:contextualSpacing w:val="0"/>
              <w:rPr>
                <w:rFonts w:cstheme="minorHAnsi"/>
                <w:szCs w:val="18"/>
              </w:rPr>
            </w:pPr>
            <w:r w:rsidRPr="008666DC">
              <w:rPr>
                <w:rFonts w:cstheme="minorHAnsi"/>
                <w:szCs w:val="18"/>
              </w:rPr>
              <w:t>Kantelbaar</w:t>
            </w:r>
            <w:r>
              <w:rPr>
                <w:rFonts w:cstheme="minorHAnsi"/>
                <w:szCs w:val="18"/>
              </w:rPr>
              <w:t>;</w:t>
            </w:r>
          </w:p>
          <w:p w14:paraId="7B7F2072" w14:textId="6FA9EDE3" w:rsidR="00B908C0" w:rsidRPr="008666DC" w:rsidRDefault="000634ED" w:rsidP="00586B19">
            <w:pPr>
              <w:pStyle w:val="Lijstalinea"/>
              <w:numPr>
                <w:ilvl w:val="0"/>
                <w:numId w:val="21"/>
              </w:numPr>
              <w:spacing w:line="240" w:lineRule="auto"/>
              <w:contextualSpacing w:val="0"/>
              <w:rPr>
                <w:rFonts w:cstheme="minorHAnsi"/>
                <w:szCs w:val="18"/>
              </w:rPr>
            </w:pPr>
            <w:r w:rsidRPr="008666DC">
              <w:rPr>
                <w:rFonts w:cstheme="minorHAnsi"/>
                <w:szCs w:val="18"/>
              </w:rPr>
              <w:t>Minimale verstelbaarheid verticaal: 11cm (laagste tot hoogste stand)</w:t>
            </w:r>
            <w:r>
              <w:rPr>
                <w:rFonts w:cstheme="minorHAnsi"/>
                <w:szCs w:val="18"/>
              </w:rPr>
              <w:t>.</w:t>
            </w:r>
          </w:p>
        </w:tc>
        <w:tc>
          <w:tcPr>
            <w:tcW w:w="992" w:type="dxa"/>
            <w:vAlign w:val="center"/>
          </w:tcPr>
          <w:p w14:paraId="5B7DD660" w14:textId="77777777" w:rsidR="00B908C0" w:rsidRPr="00B908C0" w:rsidRDefault="00B908C0" w:rsidP="00020266">
            <w:pPr>
              <w:spacing w:line="240" w:lineRule="auto"/>
              <w:jc w:val="center"/>
              <w:rPr>
                <w:rFonts w:cstheme="minorHAnsi"/>
                <w:szCs w:val="18"/>
              </w:rPr>
            </w:pPr>
          </w:p>
        </w:tc>
        <w:tc>
          <w:tcPr>
            <w:tcW w:w="4820" w:type="dxa"/>
            <w:vAlign w:val="center"/>
          </w:tcPr>
          <w:p w14:paraId="03914697"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PB-04</w:t>
            </w:r>
            <w:r w:rsidRPr="009F0DB0">
              <w:rPr>
                <w:rFonts w:cstheme="minorHAnsi"/>
                <w:color w:val="000000"/>
                <w:szCs w:val="18"/>
              </w:rPr>
              <w:t>:</w:t>
            </w:r>
          </w:p>
          <w:p w14:paraId="774DC8C6"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PB-05</w:t>
            </w:r>
            <w:r w:rsidRPr="009F0DB0">
              <w:rPr>
                <w:rFonts w:cstheme="minorHAnsi"/>
                <w:color w:val="000000"/>
                <w:szCs w:val="18"/>
              </w:rPr>
              <w:t xml:space="preserve">: </w:t>
            </w:r>
          </w:p>
          <w:p w14:paraId="5DF99B7E" w14:textId="7E1C3D6D" w:rsidR="00B908C0" w:rsidRPr="00B908C0" w:rsidRDefault="00E0064A" w:rsidP="00586B19">
            <w:pPr>
              <w:spacing w:line="240" w:lineRule="auto"/>
              <w:rPr>
                <w:rFonts w:cstheme="minorHAnsi"/>
                <w:szCs w:val="18"/>
              </w:rPr>
            </w:pPr>
            <w:r w:rsidRPr="009F0DB0">
              <w:rPr>
                <w:rFonts w:cstheme="minorHAnsi"/>
                <w:color w:val="000000"/>
                <w:szCs w:val="18"/>
              </w:rPr>
              <w:t xml:space="preserve">Onderbouwing </w:t>
            </w:r>
            <w:r>
              <w:rPr>
                <w:rFonts w:cstheme="minorHAnsi"/>
                <w:color w:val="000000"/>
                <w:szCs w:val="18"/>
              </w:rPr>
              <w:t>PB-06</w:t>
            </w:r>
            <w:r w:rsidRPr="009F0DB0">
              <w:rPr>
                <w:rFonts w:cstheme="minorHAnsi"/>
                <w:color w:val="000000"/>
                <w:szCs w:val="18"/>
              </w:rPr>
              <w:t>:</w:t>
            </w:r>
          </w:p>
        </w:tc>
      </w:tr>
      <w:tr w:rsidR="00B908C0" w:rsidRPr="008666DC" w14:paraId="13170AD8" w14:textId="4BCF1DDE" w:rsidTr="00020266">
        <w:trPr>
          <w:trHeight w:val="832"/>
        </w:trPr>
        <w:tc>
          <w:tcPr>
            <w:tcW w:w="2695" w:type="dxa"/>
            <w:shd w:val="clear" w:color="auto" w:fill="auto"/>
            <w:vAlign w:val="center"/>
          </w:tcPr>
          <w:p w14:paraId="1F1E8EDF" w14:textId="77777777" w:rsidR="00B908C0" w:rsidRPr="008666DC" w:rsidRDefault="00B908C0" w:rsidP="00586B19">
            <w:pPr>
              <w:rPr>
                <w:rFonts w:cstheme="minorHAnsi"/>
                <w:b/>
                <w:bCs/>
                <w:szCs w:val="18"/>
              </w:rPr>
            </w:pPr>
            <w:r w:rsidRPr="008666DC">
              <w:rPr>
                <w:rFonts w:cstheme="minorHAnsi"/>
                <w:b/>
                <w:bCs/>
                <w:szCs w:val="18"/>
              </w:rPr>
              <w:lastRenderedPageBreak/>
              <w:t>Monitorsteun</w:t>
            </w:r>
          </w:p>
        </w:tc>
        <w:tc>
          <w:tcPr>
            <w:tcW w:w="6524" w:type="dxa"/>
            <w:shd w:val="clear" w:color="auto" w:fill="auto"/>
            <w:vAlign w:val="center"/>
            <w:hideMark/>
          </w:tcPr>
          <w:p w14:paraId="725BCF62" w14:textId="6703A78C" w:rsidR="00B908C0" w:rsidRPr="008666DC" w:rsidRDefault="00B908C0" w:rsidP="00586B19">
            <w:pPr>
              <w:pStyle w:val="Lijstalinea"/>
              <w:numPr>
                <w:ilvl w:val="0"/>
                <w:numId w:val="20"/>
              </w:numPr>
              <w:spacing w:line="240" w:lineRule="auto"/>
              <w:contextualSpacing w:val="0"/>
              <w:rPr>
                <w:rFonts w:cstheme="minorHAnsi"/>
                <w:szCs w:val="18"/>
              </w:rPr>
            </w:pPr>
            <w:r w:rsidRPr="008666DC">
              <w:rPr>
                <w:rFonts w:cstheme="minorHAnsi"/>
                <w:szCs w:val="18"/>
              </w:rPr>
              <w:t>Mogelijkheid om het beeldscherm te monteren op een monitorsteun</w:t>
            </w:r>
            <w:r w:rsidR="00490B26">
              <w:rPr>
                <w:rFonts w:cstheme="minorHAnsi"/>
                <w:szCs w:val="18"/>
              </w:rPr>
              <w:t>;</w:t>
            </w:r>
          </w:p>
          <w:p w14:paraId="472FE2A7" w14:textId="528F858F" w:rsidR="00B908C0" w:rsidRPr="008666DC" w:rsidRDefault="00B908C0" w:rsidP="00586B19">
            <w:pPr>
              <w:pStyle w:val="Lijstalinea"/>
              <w:numPr>
                <w:ilvl w:val="0"/>
                <w:numId w:val="20"/>
              </w:numPr>
              <w:spacing w:line="240" w:lineRule="auto"/>
              <w:contextualSpacing w:val="0"/>
              <w:rPr>
                <w:rFonts w:cstheme="minorHAnsi"/>
                <w:szCs w:val="18"/>
              </w:rPr>
            </w:pPr>
            <w:r w:rsidRPr="008666DC">
              <w:rPr>
                <w:rFonts w:cstheme="minorHAnsi"/>
                <w:szCs w:val="18"/>
              </w:rPr>
              <w:t>Paneelmontage-interface 100 x 100mm</w:t>
            </w:r>
            <w:r w:rsidR="00490B26">
              <w:rPr>
                <w:rFonts w:cstheme="minorHAnsi"/>
                <w:szCs w:val="18"/>
              </w:rPr>
              <w:t>.</w:t>
            </w:r>
          </w:p>
        </w:tc>
        <w:tc>
          <w:tcPr>
            <w:tcW w:w="992" w:type="dxa"/>
            <w:vAlign w:val="center"/>
          </w:tcPr>
          <w:p w14:paraId="67F656AC" w14:textId="77777777" w:rsidR="00B908C0" w:rsidRPr="00B908C0" w:rsidRDefault="00B908C0" w:rsidP="00020266">
            <w:pPr>
              <w:spacing w:line="240" w:lineRule="auto"/>
              <w:jc w:val="center"/>
              <w:rPr>
                <w:rFonts w:cstheme="minorHAnsi"/>
                <w:szCs w:val="18"/>
              </w:rPr>
            </w:pPr>
          </w:p>
        </w:tc>
        <w:tc>
          <w:tcPr>
            <w:tcW w:w="4820" w:type="dxa"/>
            <w:vAlign w:val="center"/>
          </w:tcPr>
          <w:p w14:paraId="1C6D7536"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PB-04</w:t>
            </w:r>
            <w:r w:rsidRPr="009F0DB0">
              <w:rPr>
                <w:rFonts w:cstheme="minorHAnsi"/>
                <w:color w:val="000000"/>
                <w:szCs w:val="18"/>
              </w:rPr>
              <w:t>:</w:t>
            </w:r>
          </w:p>
          <w:p w14:paraId="2E3660C6"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PB-05</w:t>
            </w:r>
            <w:r w:rsidRPr="009F0DB0">
              <w:rPr>
                <w:rFonts w:cstheme="minorHAnsi"/>
                <w:color w:val="000000"/>
                <w:szCs w:val="18"/>
              </w:rPr>
              <w:t xml:space="preserve">: </w:t>
            </w:r>
          </w:p>
          <w:p w14:paraId="63B9B978" w14:textId="772B62B2" w:rsidR="00B908C0" w:rsidRPr="00B908C0" w:rsidRDefault="00E0064A" w:rsidP="00586B19">
            <w:pPr>
              <w:spacing w:line="240" w:lineRule="auto"/>
              <w:rPr>
                <w:rFonts w:cstheme="minorHAnsi"/>
                <w:szCs w:val="18"/>
              </w:rPr>
            </w:pPr>
            <w:r w:rsidRPr="009F0DB0">
              <w:rPr>
                <w:rFonts w:cstheme="minorHAnsi"/>
                <w:color w:val="000000"/>
                <w:szCs w:val="18"/>
              </w:rPr>
              <w:t xml:space="preserve">Onderbouwing </w:t>
            </w:r>
            <w:r>
              <w:rPr>
                <w:rFonts w:cstheme="minorHAnsi"/>
                <w:color w:val="000000"/>
                <w:szCs w:val="18"/>
              </w:rPr>
              <w:t>PB-06</w:t>
            </w:r>
            <w:r w:rsidRPr="009F0DB0">
              <w:rPr>
                <w:rFonts w:cstheme="minorHAnsi"/>
                <w:color w:val="000000"/>
                <w:szCs w:val="18"/>
              </w:rPr>
              <w:t>:</w:t>
            </w:r>
          </w:p>
        </w:tc>
      </w:tr>
      <w:tr w:rsidR="00B908C0" w:rsidRPr="008666DC" w14:paraId="0977FC6C" w14:textId="670D190B" w:rsidTr="00020266">
        <w:trPr>
          <w:trHeight w:val="829"/>
        </w:trPr>
        <w:tc>
          <w:tcPr>
            <w:tcW w:w="2695" w:type="dxa"/>
            <w:shd w:val="clear" w:color="auto" w:fill="auto"/>
            <w:vAlign w:val="center"/>
          </w:tcPr>
          <w:p w14:paraId="7607C2B4" w14:textId="77777777" w:rsidR="00B908C0" w:rsidRPr="008666DC" w:rsidRDefault="00B908C0" w:rsidP="00586B19">
            <w:pPr>
              <w:rPr>
                <w:rFonts w:cstheme="minorHAnsi"/>
                <w:b/>
                <w:bCs/>
                <w:szCs w:val="18"/>
              </w:rPr>
            </w:pPr>
            <w:r w:rsidRPr="008666DC">
              <w:rPr>
                <w:rFonts w:cstheme="minorHAnsi"/>
                <w:b/>
                <w:bCs/>
                <w:szCs w:val="18"/>
              </w:rPr>
              <w:t>Kijkhoek</w:t>
            </w:r>
          </w:p>
        </w:tc>
        <w:tc>
          <w:tcPr>
            <w:tcW w:w="6524" w:type="dxa"/>
            <w:shd w:val="clear" w:color="auto" w:fill="auto"/>
            <w:vAlign w:val="center"/>
            <w:hideMark/>
          </w:tcPr>
          <w:p w14:paraId="22C5631C" w14:textId="77777777" w:rsidR="00B908C0" w:rsidRPr="008666DC" w:rsidRDefault="00B908C0" w:rsidP="00586B19">
            <w:pPr>
              <w:rPr>
                <w:rFonts w:cstheme="minorHAnsi"/>
                <w:szCs w:val="18"/>
              </w:rPr>
            </w:pPr>
            <w:r w:rsidRPr="008666DC">
              <w:rPr>
                <w:rFonts w:cstheme="minorHAnsi"/>
                <w:szCs w:val="18"/>
              </w:rPr>
              <w:t>Minimaal 175°</w:t>
            </w:r>
          </w:p>
        </w:tc>
        <w:tc>
          <w:tcPr>
            <w:tcW w:w="992" w:type="dxa"/>
            <w:vAlign w:val="center"/>
          </w:tcPr>
          <w:p w14:paraId="6088D11E" w14:textId="77777777" w:rsidR="00B908C0" w:rsidRPr="008666DC" w:rsidRDefault="00B908C0" w:rsidP="00020266">
            <w:pPr>
              <w:jc w:val="center"/>
              <w:rPr>
                <w:rFonts w:cstheme="minorHAnsi"/>
                <w:szCs w:val="18"/>
              </w:rPr>
            </w:pPr>
          </w:p>
        </w:tc>
        <w:tc>
          <w:tcPr>
            <w:tcW w:w="4820" w:type="dxa"/>
            <w:vAlign w:val="center"/>
          </w:tcPr>
          <w:p w14:paraId="56762D8A"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PB-04</w:t>
            </w:r>
            <w:r w:rsidRPr="009F0DB0">
              <w:rPr>
                <w:rFonts w:cstheme="minorHAnsi"/>
                <w:color w:val="000000"/>
                <w:szCs w:val="18"/>
              </w:rPr>
              <w:t>:</w:t>
            </w:r>
          </w:p>
          <w:p w14:paraId="0EBDF01C"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PB-05</w:t>
            </w:r>
            <w:r w:rsidRPr="009F0DB0">
              <w:rPr>
                <w:rFonts w:cstheme="minorHAnsi"/>
                <w:color w:val="000000"/>
                <w:szCs w:val="18"/>
              </w:rPr>
              <w:t xml:space="preserve">: </w:t>
            </w:r>
          </w:p>
          <w:p w14:paraId="7C869CC6" w14:textId="27B12802" w:rsidR="00B908C0" w:rsidRPr="008666DC" w:rsidRDefault="00E0064A" w:rsidP="00586B19">
            <w:pPr>
              <w:rPr>
                <w:rFonts w:cstheme="minorHAnsi"/>
                <w:szCs w:val="18"/>
              </w:rPr>
            </w:pPr>
            <w:r w:rsidRPr="009F0DB0">
              <w:rPr>
                <w:rFonts w:cstheme="minorHAnsi"/>
                <w:color w:val="000000"/>
                <w:szCs w:val="18"/>
              </w:rPr>
              <w:t xml:space="preserve">Onderbouwing </w:t>
            </w:r>
            <w:r>
              <w:rPr>
                <w:rFonts w:cstheme="minorHAnsi"/>
                <w:color w:val="000000"/>
                <w:szCs w:val="18"/>
              </w:rPr>
              <w:t>PB-06</w:t>
            </w:r>
            <w:r w:rsidRPr="009F0DB0">
              <w:rPr>
                <w:rFonts w:cstheme="minorHAnsi"/>
                <w:color w:val="000000"/>
                <w:szCs w:val="18"/>
              </w:rPr>
              <w:t>:</w:t>
            </w:r>
          </w:p>
        </w:tc>
      </w:tr>
      <w:tr w:rsidR="00B908C0" w:rsidRPr="008666DC" w14:paraId="2F8FF304" w14:textId="533959B4" w:rsidTr="00020266">
        <w:trPr>
          <w:trHeight w:val="774"/>
        </w:trPr>
        <w:tc>
          <w:tcPr>
            <w:tcW w:w="2695" w:type="dxa"/>
            <w:shd w:val="clear" w:color="auto" w:fill="auto"/>
            <w:vAlign w:val="center"/>
          </w:tcPr>
          <w:p w14:paraId="5B1B6724" w14:textId="77777777" w:rsidR="00B908C0" w:rsidRPr="008666DC" w:rsidRDefault="00B908C0" w:rsidP="00586B19">
            <w:pPr>
              <w:rPr>
                <w:rFonts w:cstheme="minorHAnsi"/>
                <w:b/>
                <w:bCs/>
                <w:szCs w:val="18"/>
              </w:rPr>
            </w:pPr>
            <w:r w:rsidRPr="008666DC">
              <w:rPr>
                <w:rFonts w:cstheme="minorHAnsi"/>
                <w:b/>
                <w:bCs/>
                <w:szCs w:val="18"/>
              </w:rPr>
              <w:t>Overig</w:t>
            </w:r>
          </w:p>
        </w:tc>
        <w:tc>
          <w:tcPr>
            <w:tcW w:w="6524" w:type="dxa"/>
            <w:shd w:val="clear" w:color="auto" w:fill="auto"/>
            <w:vAlign w:val="center"/>
            <w:hideMark/>
          </w:tcPr>
          <w:p w14:paraId="373AF267" w14:textId="77777777" w:rsidR="00490B26" w:rsidRPr="008666DC" w:rsidRDefault="00490B26" w:rsidP="00586B19">
            <w:pPr>
              <w:pStyle w:val="Lijstalinea"/>
              <w:numPr>
                <w:ilvl w:val="0"/>
                <w:numId w:val="19"/>
              </w:numPr>
              <w:spacing w:line="240" w:lineRule="auto"/>
              <w:contextualSpacing w:val="0"/>
              <w:rPr>
                <w:rFonts w:cstheme="minorHAnsi"/>
                <w:szCs w:val="18"/>
                <w:lang w:val="en-US"/>
              </w:rPr>
            </w:pPr>
            <w:r w:rsidRPr="008666DC">
              <w:rPr>
                <w:rFonts w:cstheme="minorHAnsi"/>
                <w:szCs w:val="18"/>
                <w:lang w:val="en-US"/>
              </w:rPr>
              <w:t>Display type: IPS anti-glare (of gelijkwaardig)</w:t>
            </w:r>
            <w:r>
              <w:rPr>
                <w:rFonts w:cstheme="minorHAnsi"/>
                <w:szCs w:val="18"/>
                <w:lang w:val="en-US"/>
              </w:rPr>
              <w:t>;</w:t>
            </w:r>
          </w:p>
          <w:p w14:paraId="6B721DD3" w14:textId="77777777" w:rsidR="00490B26" w:rsidRPr="00D11822" w:rsidRDefault="00490B26" w:rsidP="00586B19">
            <w:pPr>
              <w:pStyle w:val="Lijstalinea"/>
              <w:numPr>
                <w:ilvl w:val="0"/>
                <w:numId w:val="19"/>
              </w:numPr>
              <w:spacing w:line="240" w:lineRule="auto"/>
              <w:contextualSpacing w:val="0"/>
              <w:rPr>
                <w:rFonts w:cstheme="minorHAnsi"/>
                <w:szCs w:val="18"/>
              </w:rPr>
            </w:pPr>
            <w:r w:rsidRPr="00D11822">
              <w:rPr>
                <w:rFonts w:cstheme="minorHAnsi"/>
                <w:szCs w:val="18"/>
              </w:rPr>
              <w:t>Energy Efficiency: conform Eis 16.2.11 (zie: Bijlage 2);</w:t>
            </w:r>
          </w:p>
          <w:p w14:paraId="071AF0AE" w14:textId="13EF21A3" w:rsidR="00B908C0" w:rsidRPr="008666DC" w:rsidRDefault="00490B26" w:rsidP="00586B19">
            <w:pPr>
              <w:pStyle w:val="Lijstalinea"/>
              <w:numPr>
                <w:ilvl w:val="0"/>
                <w:numId w:val="19"/>
              </w:numPr>
              <w:spacing w:line="240" w:lineRule="auto"/>
              <w:contextualSpacing w:val="0"/>
              <w:rPr>
                <w:rFonts w:cstheme="minorHAnsi"/>
                <w:szCs w:val="18"/>
                <w:lang w:val="en-US"/>
              </w:rPr>
            </w:pPr>
            <w:proofErr w:type="spellStart"/>
            <w:r w:rsidRPr="008666DC">
              <w:rPr>
                <w:rFonts w:cstheme="minorHAnsi"/>
                <w:szCs w:val="18"/>
                <w:lang w:val="en-US"/>
              </w:rPr>
              <w:t>Kleur</w:t>
            </w:r>
            <w:proofErr w:type="spellEnd"/>
            <w:r w:rsidRPr="008666DC">
              <w:rPr>
                <w:rFonts w:cstheme="minorHAnsi"/>
                <w:szCs w:val="18"/>
                <w:lang w:val="en-US"/>
              </w:rPr>
              <w:t xml:space="preserve">: </w:t>
            </w:r>
            <w:proofErr w:type="spellStart"/>
            <w:r w:rsidRPr="008666DC">
              <w:rPr>
                <w:rFonts w:cstheme="minorHAnsi"/>
                <w:szCs w:val="18"/>
                <w:lang w:val="en-US"/>
              </w:rPr>
              <w:t>zwart</w:t>
            </w:r>
            <w:proofErr w:type="spellEnd"/>
            <w:r>
              <w:rPr>
                <w:rFonts w:cstheme="minorHAnsi"/>
                <w:szCs w:val="18"/>
                <w:lang w:val="en-US"/>
              </w:rPr>
              <w:t>.</w:t>
            </w:r>
          </w:p>
        </w:tc>
        <w:tc>
          <w:tcPr>
            <w:tcW w:w="992" w:type="dxa"/>
            <w:vAlign w:val="center"/>
          </w:tcPr>
          <w:p w14:paraId="4369D0DD" w14:textId="77777777" w:rsidR="00B908C0" w:rsidRPr="00B908C0" w:rsidRDefault="00B908C0" w:rsidP="00020266">
            <w:pPr>
              <w:spacing w:line="240" w:lineRule="auto"/>
              <w:jc w:val="center"/>
              <w:rPr>
                <w:rFonts w:cstheme="minorHAnsi"/>
                <w:szCs w:val="18"/>
                <w:lang w:val="en-US"/>
              </w:rPr>
            </w:pPr>
          </w:p>
        </w:tc>
        <w:tc>
          <w:tcPr>
            <w:tcW w:w="4820" w:type="dxa"/>
            <w:vAlign w:val="center"/>
          </w:tcPr>
          <w:p w14:paraId="5258934A"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PB-04</w:t>
            </w:r>
            <w:r w:rsidRPr="009F0DB0">
              <w:rPr>
                <w:rFonts w:cstheme="minorHAnsi"/>
                <w:color w:val="000000"/>
                <w:szCs w:val="18"/>
              </w:rPr>
              <w:t>:</w:t>
            </w:r>
          </w:p>
          <w:p w14:paraId="2B17716D" w14:textId="77777777" w:rsidR="00E0064A" w:rsidRDefault="00E0064A" w:rsidP="00586B19">
            <w:pPr>
              <w:keepNext/>
              <w:keepLines/>
              <w:rPr>
                <w:rFonts w:cstheme="minorHAnsi"/>
                <w:color w:val="000000"/>
                <w:szCs w:val="18"/>
              </w:rPr>
            </w:pPr>
            <w:r w:rsidRPr="009F0DB0">
              <w:rPr>
                <w:rFonts w:cstheme="minorHAnsi"/>
                <w:color w:val="000000"/>
                <w:szCs w:val="18"/>
              </w:rPr>
              <w:t xml:space="preserve">Onderbouwing </w:t>
            </w:r>
            <w:r>
              <w:rPr>
                <w:rFonts w:cstheme="minorHAnsi"/>
                <w:color w:val="000000"/>
                <w:szCs w:val="18"/>
              </w:rPr>
              <w:t>PB-05</w:t>
            </w:r>
            <w:r w:rsidRPr="009F0DB0">
              <w:rPr>
                <w:rFonts w:cstheme="minorHAnsi"/>
                <w:color w:val="000000"/>
                <w:szCs w:val="18"/>
              </w:rPr>
              <w:t xml:space="preserve">: </w:t>
            </w:r>
          </w:p>
          <w:p w14:paraId="5A333F4E" w14:textId="3D671985" w:rsidR="00B908C0" w:rsidRPr="00B908C0" w:rsidRDefault="00E0064A" w:rsidP="00586B19">
            <w:pPr>
              <w:spacing w:line="240" w:lineRule="auto"/>
              <w:rPr>
                <w:rFonts w:cstheme="minorHAnsi"/>
                <w:szCs w:val="18"/>
                <w:lang w:val="en-US"/>
              </w:rPr>
            </w:pPr>
            <w:r w:rsidRPr="009F0DB0">
              <w:rPr>
                <w:rFonts w:cstheme="minorHAnsi"/>
                <w:color w:val="000000"/>
                <w:szCs w:val="18"/>
              </w:rPr>
              <w:t xml:space="preserve">Onderbouwing </w:t>
            </w:r>
            <w:r>
              <w:rPr>
                <w:rFonts w:cstheme="minorHAnsi"/>
                <w:color w:val="000000"/>
                <w:szCs w:val="18"/>
              </w:rPr>
              <w:t>PB-06</w:t>
            </w:r>
            <w:r w:rsidRPr="009F0DB0">
              <w:rPr>
                <w:rFonts w:cstheme="minorHAnsi"/>
                <w:color w:val="000000"/>
                <w:szCs w:val="18"/>
              </w:rPr>
              <w:t>:</w:t>
            </w:r>
          </w:p>
        </w:tc>
      </w:tr>
    </w:tbl>
    <w:p w14:paraId="5BF57555" w14:textId="6DB368AD" w:rsidR="00F35A4F" w:rsidRDefault="00F35A4F"/>
    <w:p w14:paraId="16C3AA6A" w14:textId="77777777" w:rsidR="008D771A" w:rsidRDefault="008D771A"/>
    <w:tbl>
      <w:tblPr>
        <w:tblW w:w="15031" w:type="dxa"/>
        <w:tblInd w:w="-10" w:type="dxa"/>
        <w:tblLayout w:type="fixed"/>
        <w:tblCellMar>
          <w:left w:w="70" w:type="dxa"/>
          <w:right w:w="70" w:type="dxa"/>
        </w:tblCellMar>
        <w:tblLook w:val="04A0" w:firstRow="1" w:lastRow="0" w:firstColumn="1" w:lastColumn="0" w:noHBand="0" w:noVBand="1"/>
      </w:tblPr>
      <w:tblGrid>
        <w:gridCol w:w="2695"/>
        <w:gridCol w:w="6524"/>
        <w:gridCol w:w="992"/>
        <w:gridCol w:w="4820"/>
      </w:tblGrid>
      <w:tr w:rsidR="00B908C0" w:rsidRPr="008666DC" w14:paraId="2E2B331A" w14:textId="7B108945" w:rsidTr="00F35A4F">
        <w:trPr>
          <w:trHeight w:val="625"/>
        </w:trPr>
        <w:tc>
          <w:tcPr>
            <w:tcW w:w="269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06AB5F2" w14:textId="77777777" w:rsidR="00B908C0" w:rsidRPr="008666DC" w:rsidRDefault="00B908C0" w:rsidP="00586B19">
            <w:pPr>
              <w:rPr>
                <w:rFonts w:cstheme="minorHAnsi"/>
                <w:b/>
                <w:bCs/>
                <w:szCs w:val="18"/>
              </w:rPr>
            </w:pPr>
            <w:r w:rsidRPr="008666DC">
              <w:rPr>
                <w:rFonts w:cstheme="minorHAnsi"/>
                <w:b/>
                <w:bCs/>
                <w:szCs w:val="18"/>
              </w:rPr>
              <w:t>Productcode</w:t>
            </w:r>
          </w:p>
        </w:tc>
        <w:tc>
          <w:tcPr>
            <w:tcW w:w="6524"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58D2E86B" w14:textId="77777777" w:rsidR="00B908C0" w:rsidRPr="008666DC" w:rsidRDefault="00B908C0" w:rsidP="00586B19">
            <w:pPr>
              <w:rPr>
                <w:rFonts w:cstheme="minorHAnsi"/>
                <w:b/>
                <w:bCs/>
                <w:i/>
                <w:iCs/>
                <w:szCs w:val="18"/>
              </w:rPr>
            </w:pPr>
            <w:r w:rsidRPr="008666DC">
              <w:rPr>
                <w:rFonts w:cstheme="minorHAnsi"/>
                <w:b/>
                <w:bCs/>
                <w:i/>
                <w:iCs/>
                <w:szCs w:val="18"/>
              </w:rPr>
              <w:t>PB-04</w:t>
            </w: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0878997A" w14:textId="481375C9" w:rsidR="00B908C0" w:rsidRPr="008666DC" w:rsidRDefault="00B908C0" w:rsidP="00F35A4F">
            <w:pPr>
              <w:jc w:val="center"/>
              <w:rPr>
                <w:rFonts w:cstheme="minorHAnsi"/>
                <w:b/>
                <w:bCs/>
                <w:i/>
                <w:iCs/>
                <w:szCs w:val="18"/>
              </w:rPr>
            </w:pPr>
            <w:r w:rsidRPr="009917F1">
              <w:rPr>
                <w:rFonts w:cstheme="minorHAnsi"/>
                <w:bCs/>
                <w:szCs w:val="18"/>
              </w:rPr>
              <w:t>C/NC</w:t>
            </w:r>
          </w:p>
        </w:tc>
        <w:tc>
          <w:tcPr>
            <w:tcW w:w="4820"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446F1886" w14:textId="2D9A8AA5" w:rsidR="00B908C0" w:rsidRPr="008666DC" w:rsidRDefault="00B908C0" w:rsidP="00586B19">
            <w:pPr>
              <w:rPr>
                <w:rFonts w:cstheme="minorHAnsi"/>
                <w:b/>
                <w:bCs/>
                <w:i/>
                <w:iCs/>
                <w:szCs w:val="18"/>
              </w:rPr>
            </w:pPr>
            <w:r>
              <w:rPr>
                <w:rFonts w:cstheme="minorHAnsi"/>
                <w:bCs/>
                <w:szCs w:val="18"/>
              </w:rPr>
              <w:t>Onderbouwing hoe invulling wordt gegeven aan het gevraagde</w:t>
            </w:r>
          </w:p>
        </w:tc>
      </w:tr>
      <w:tr w:rsidR="00B908C0" w:rsidRPr="00FF2C2A" w14:paraId="4D847FB9" w14:textId="750C9B47" w:rsidTr="00F35A4F">
        <w:trPr>
          <w:trHeight w:val="1556"/>
        </w:trPr>
        <w:tc>
          <w:tcPr>
            <w:tcW w:w="2695" w:type="dxa"/>
            <w:tcBorders>
              <w:top w:val="single" w:sz="4" w:space="0" w:color="auto"/>
              <w:left w:val="single" w:sz="4" w:space="0" w:color="auto"/>
              <w:bottom w:val="single" w:sz="4" w:space="0" w:color="auto"/>
              <w:right w:val="single" w:sz="4" w:space="0" w:color="auto"/>
            </w:tcBorders>
            <w:shd w:val="clear" w:color="auto" w:fill="auto"/>
          </w:tcPr>
          <w:p w14:paraId="4A544B4E" w14:textId="77777777" w:rsidR="00B908C0" w:rsidRPr="00586B19" w:rsidRDefault="00B908C0" w:rsidP="00586B19">
            <w:pPr>
              <w:jc w:val="right"/>
              <w:rPr>
                <w:rFonts w:cstheme="minorHAnsi"/>
                <w:i/>
                <w:iCs/>
                <w:szCs w:val="18"/>
              </w:rPr>
            </w:pPr>
            <w:r w:rsidRPr="00586B19">
              <w:rPr>
                <w:rFonts w:cstheme="minorHAnsi"/>
                <w:i/>
                <w:iCs/>
                <w:szCs w:val="18"/>
              </w:rPr>
              <w:t>Aantal</w:t>
            </w:r>
          </w:p>
        </w:tc>
        <w:tc>
          <w:tcPr>
            <w:tcW w:w="6524" w:type="dxa"/>
            <w:tcBorders>
              <w:top w:val="single" w:sz="4" w:space="0" w:color="auto"/>
              <w:left w:val="nil"/>
              <w:bottom w:val="single" w:sz="4" w:space="0" w:color="auto"/>
              <w:right w:val="single" w:sz="4" w:space="0" w:color="auto"/>
            </w:tcBorders>
            <w:shd w:val="clear" w:color="auto" w:fill="auto"/>
            <w:noWrap/>
            <w:vAlign w:val="center"/>
            <w:hideMark/>
          </w:tcPr>
          <w:p w14:paraId="1ED9C787" w14:textId="77777777" w:rsidR="00B908C0" w:rsidRPr="00FF2C2A" w:rsidRDefault="00B908C0" w:rsidP="00586B19">
            <w:pPr>
              <w:pStyle w:val="Lijstalinea"/>
              <w:keepNext/>
              <w:keepLines/>
              <w:numPr>
                <w:ilvl w:val="0"/>
                <w:numId w:val="23"/>
              </w:numPr>
              <w:rPr>
                <w:rFonts w:cstheme="minorHAnsi"/>
                <w:bCs/>
                <w:i/>
                <w:iCs/>
                <w:szCs w:val="18"/>
              </w:rPr>
            </w:pPr>
            <w:r w:rsidRPr="00FF2C2A">
              <w:rPr>
                <w:rFonts w:cstheme="minorHAnsi"/>
                <w:bCs/>
                <w:i/>
                <w:iCs/>
                <w:szCs w:val="18"/>
              </w:rPr>
              <w:t>Door RWS verwachte af te nemen aantallen van dit Product gedurende de looptijd van de NOK: 375</w:t>
            </w:r>
          </w:p>
          <w:p w14:paraId="57DFA09C" w14:textId="370232E3" w:rsidR="00B908C0" w:rsidRPr="00586B19" w:rsidRDefault="00B908C0" w:rsidP="00586B19">
            <w:pPr>
              <w:pStyle w:val="Lijstalinea"/>
              <w:keepNext/>
              <w:keepLines/>
              <w:numPr>
                <w:ilvl w:val="0"/>
                <w:numId w:val="23"/>
              </w:numPr>
              <w:rPr>
                <w:rFonts w:cstheme="minorHAnsi"/>
                <w:bCs/>
                <w:i/>
                <w:iCs/>
                <w:szCs w:val="18"/>
              </w:rPr>
            </w:pPr>
            <w:r w:rsidRPr="00FF2C2A">
              <w:rPr>
                <w:rFonts w:cstheme="minorHAnsi"/>
                <w:bCs/>
                <w:i/>
                <w:iCs/>
                <w:szCs w:val="18"/>
              </w:rPr>
              <w:t>Eenzijdige optie van RWS om gedurende de looptijd van de NOK tegen het geoffreerde Tarief extra Producten af te nemen in batches van minimaal 1 stuk per keer: 125</w:t>
            </w:r>
          </w:p>
          <w:p w14:paraId="52602551" w14:textId="6A67042E" w:rsidR="00B908C0" w:rsidRPr="00586B19" w:rsidRDefault="00B908C0" w:rsidP="00586B19">
            <w:pPr>
              <w:rPr>
                <w:rFonts w:cstheme="minorHAnsi"/>
                <w:i/>
                <w:iCs/>
                <w:szCs w:val="18"/>
              </w:rPr>
            </w:pPr>
            <w:r w:rsidRPr="00FF2C2A">
              <w:rPr>
                <w:rFonts w:cstheme="minorHAnsi"/>
                <w:bCs/>
                <w:i/>
                <w:iCs/>
                <w:szCs w:val="18"/>
              </w:rPr>
              <w:t xml:space="preserve">Totaal aantal: </w:t>
            </w:r>
            <w:r w:rsidRPr="00FF2C2A">
              <w:rPr>
                <w:rFonts w:cstheme="minorHAnsi"/>
                <w:i/>
                <w:iCs/>
                <w:szCs w:val="18"/>
              </w:rPr>
              <w:t>500</w:t>
            </w:r>
          </w:p>
        </w:tc>
        <w:tc>
          <w:tcPr>
            <w:tcW w:w="992" w:type="dxa"/>
            <w:tcBorders>
              <w:top w:val="single" w:sz="4" w:space="0" w:color="auto"/>
              <w:left w:val="nil"/>
              <w:bottom w:val="single" w:sz="4" w:space="0" w:color="auto"/>
              <w:right w:val="single" w:sz="4" w:space="0" w:color="auto"/>
            </w:tcBorders>
            <w:vAlign w:val="center"/>
          </w:tcPr>
          <w:p w14:paraId="63DE0497" w14:textId="77777777" w:rsidR="00B908C0" w:rsidRPr="00B908C0" w:rsidRDefault="00B908C0" w:rsidP="00F35A4F">
            <w:pPr>
              <w:keepNext/>
              <w:keepLines/>
              <w:jc w:val="center"/>
              <w:rPr>
                <w:rFonts w:cstheme="minorHAnsi"/>
                <w:bCs/>
                <w:i/>
                <w:iCs/>
                <w:szCs w:val="18"/>
              </w:rPr>
            </w:pPr>
          </w:p>
        </w:tc>
        <w:tc>
          <w:tcPr>
            <w:tcW w:w="4820" w:type="dxa"/>
            <w:tcBorders>
              <w:top w:val="single" w:sz="4" w:space="0" w:color="auto"/>
              <w:left w:val="nil"/>
              <w:bottom w:val="single" w:sz="4" w:space="0" w:color="auto"/>
              <w:right w:val="single" w:sz="4" w:space="0" w:color="auto"/>
            </w:tcBorders>
          </w:tcPr>
          <w:p w14:paraId="7FADE162" w14:textId="64F0DBFF" w:rsidR="00B908C0" w:rsidRPr="00B908C0" w:rsidRDefault="00B908C0" w:rsidP="00586B19">
            <w:pPr>
              <w:keepNext/>
              <w:keepLines/>
              <w:jc w:val="center"/>
              <w:rPr>
                <w:rFonts w:cstheme="minorHAnsi"/>
                <w:bCs/>
                <w:i/>
                <w:iCs/>
                <w:szCs w:val="18"/>
              </w:rPr>
            </w:pPr>
            <w:r>
              <w:rPr>
                <w:rFonts w:cstheme="minorHAnsi"/>
                <w:bCs/>
                <w:i/>
                <w:iCs/>
                <w:szCs w:val="18"/>
              </w:rPr>
              <w:t>Aangeboden Product:</w:t>
            </w:r>
          </w:p>
        </w:tc>
      </w:tr>
      <w:tr w:rsidR="00B908C0" w:rsidRPr="00FF2C2A" w14:paraId="62698252" w14:textId="4CAC70B3" w:rsidTr="00F35A4F">
        <w:trPr>
          <w:trHeight w:val="510"/>
        </w:trPr>
        <w:tc>
          <w:tcPr>
            <w:tcW w:w="2695"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6F24BA3D" w14:textId="77777777" w:rsidR="00B908C0" w:rsidRPr="00FF2C2A" w:rsidRDefault="00B908C0" w:rsidP="00586B19">
            <w:pPr>
              <w:rPr>
                <w:rFonts w:cstheme="minorHAnsi"/>
                <w:b/>
                <w:bCs/>
                <w:szCs w:val="18"/>
              </w:rPr>
            </w:pPr>
            <w:r w:rsidRPr="00FF2C2A">
              <w:rPr>
                <w:rFonts w:cstheme="minorHAnsi"/>
                <w:b/>
                <w:bCs/>
                <w:szCs w:val="18"/>
              </w:rPr>
              <w:t>Beeldscherm-afmetingen</w:t>
            </w:r>
          </w:p>
        </w:tc>
        <w:tc>
          <w:tcPr>
            <w:tcW w:w="6524" w:type="dxa"/>
            <w:tcBorders>
              <w:top w:val="single" w:sz="4" w:space="0" w:color="auto"/>
              <w:left w:val="nil"/>
              <w:bottom w:val="single" w:sz="4" w:space="0" w:color="auto"/>
              <w:right w:val="single" w:sz="4" w:space="0" w:color="auto"/>
            </w:tcBorders>
            <w:shd w:val="clear" w:color="auto" w:fill="auto"/>
            <w:vAlign w:val="center"/>
            <w:hideMark/>
          </w:tcPr>
          <w:p w14:paraId="6F09B4C9" w14:textId="57F04468" w:rsidR="00B908C0" w:rsidRPr="00FF2C2A" w:rsidRDefault="00B908C0" w:rsidP="00586B19">
            <w:pPr>
              <w:rPr>
                <w:rFonts w:cstheme="minorHAnsi"/>
                <w:szCs w:val="18"/>
              </w:rPr>
            </w:pPr>
            <w:r w:rsidRPr="00FF2C2A">
              <w:rPr>
                <w:rFonts w:cstheme="minorHAnsi"/>
                <w:szCs w:val="18"/>
              </w:rPr>
              <w:t>Min. 23.5</w:t>
            </w:r>
            <w:r w:rsidR="00353A7C">
              <w:rPr>
                <w:rFonts w:cstheme="minorHAnsi"/>
                <w:szCs w:val="18"/>
              </w:rPr>
              <w:t>”</w:t>
            </w:r>
            <w:r w:rsidRPr="00FF2C2A">
              <w:rPr>
                <w:rFonts w:cstheme="minorHAnsi"/>
                <w:szCs w:val="18"/>
              </w:rPr>
              <w:t xml:space="preserve"> </w:t>
            </w:r>
            <w:r w:rsidR="00F35A4F">
              <w:rPr>
                <w:rFonts w:cstheme="minorHAnsi"/>
                <w:szCs w:val="18"/>
              </w:rPr>
              <w:t>–</w:t>
            </w:r>
            <w:r w:rsidRPr="00FF2C2A">
              <w:rPr>
                <w:rFonts w:cstheme="minorHAnsi"/>
                <w:szCs w:val="18"/>
              </w:rPr>
              <w:t xml:space="preserve"> max. 24,5</w:t>
            </w:r>
            <w:r w:rsidR="00353A7C">
              <w:rPr>
                <w:rFonts w:cstheme="minorHAnsi"/>
                <w:szCs w:val="18"/>
              </w:rPr>
              <w:t>”</w:t>
            </w:r>
          </w:p>
        </w:tc>
        <w:tc>
          <w:tcPr>
            <w:tcW w:w="992" w:type="dxa"/>
            <w:tcBorders>
              <w:top w:val="single" w:sz="4" w:space="0" w:color="auto"/>
              <w:left w:val="nil"/>
              <w:bottom w:val="single" w:sz="4" w:space="0" w:color="auto"/>
              <w:right w:val="single" w:sz="4" w:space="0" w:color="auto"/>
            </w:tcBorders>
            <w:vAlign w:val="center"/>
          </w:tcPr>
          <w:p w14:paraId="0EE6B53A" w14:textId="77777777" w:rsidR="00B908C0" w:rsidRPr="00FF2C2A" w:rsidRDefault="00B908C0" w:rsidP="00F35A4F">
            <w:pPr>
              <w:jc w:val="center"/>
              <w:rPr>
                <w:rFonts w:cstheme="minorHAnsi"/>
                <w:szCs w:val="18"/>
              </w:rPr>
            </w:pPr>
          </w:p>
        </w:tc>
        <w:tc>
          <w:tcPr>
            <w:tcW w:w="4820" w:type="dxa"/>
            <w:tcBorders>
              <w:top w:val="single" w:sz="4" w:space="0" w:color="auto"/>
              <w:left w:val="nil"/>
              <w:bottom w:val="single" w:sz="4" w:space="0" w:color="auto"/>
              <w:right w:val="single" w:sz="4" w:space="0" w:color="auto"/>
            </w:tcBorders>
            <w:vAlign w:val="center"/>
          </w:tcPr>
          <w:p w14:paraId="0E6C65DC" w14:textId="77777777" w:rsidR="00B908C0" w:rsidRPr="00FF2C2A" w:rsidRDefault="00B908C0" w:rsidP="00586B19">
            <w:pPr>
              <w:rPr>
                <w:rFonts w:cstheme="minorHAnsi"/>
                <w:szCs w:val="18"/>
              </w:rPr>
            </w:pPr>
          </w:p>
        </w:tc>
      </w:tr>
      <w:tr w:rsidR="00B908C0" w:rsidRPr="00FF2C2A" w14:paraId="4B6EFB2C" w14:textId="6F8C72CC" w:rsidTr="00F35A4F">
        <w:trPr>
          <w:trHeight w:val="510"/>
        </w:trPr>
        <w:tc>
          <w:tcPr>
            <w:tcW w:w="2695"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04B97502" w14:textId="77777777" w:rsidR="00B908C0" w:rsidRPr="00FF2C2A" w:rsidRDefault="00B908C0" w:rsidP="00586B19">
            <w:pPr>
              <w:rPr>
                <w:rFonts w:cstheme="minorHAnsi"/>
                <w:b/>
                <w:bCs/>
                <w:szCs w:val="18"/>
              </w:rPr>
            </w:pPr>
            <w:r w:rsidRPr="00FF2C2A">
              <w:rPr>
                <w:rFonts w:cstheme="minorHAnsi"/>
                <w:b/>
                <w:bCs/>
                <w:szCs w:val="18"/>
              </w:rPr>
              <w:t>Helderheid</w:t>
            </w:r>
          </w:p>
        </w:tc>
        <w:tc>
          <w:tcPr>
            <w:tcW w:w="6524" w:type="dxa"/>
            <w:tcBorders>
              <w:top w:val="single" w:sz="4" w:space="0" w:color="auto"/>
              <w:left w:val="nil"/>
              <w:bottom w:val="single" w:sz="4" w:space="0" w:color="auto"/>
              <w:right w:val="single" w:sz="4" w:space="0" w:color="auto"/>
            </w:tcBorders>
            <w:shd w:val="clear" w:color="auto" w:fill="auto"/>
            <w:vAlign w:val="center"/>
            <w:hideMark/>
          </w:tcPr>
          <w:p w14:paraId="59CA92CF" w14:textId="05F22360" w:rsidR="00B908C0" w:rsidRPr="00FF2C2A" w:rsidRDefault="00B908C0" w:rsidP="00586B19">
            <w:pPr>
              <w:rPr>
                <w:rFonts w:cstheme="minorHAnsi"/>
                <w:szCs w:val="18"/>
              </w:rPr>
            </w:pPr>
            <w:r w:rsidRPr="00FF2C2A">
              <w:rPr>
                <w:rFonts w:cstheme="minorHAnsi"/>
                <w:szCs w:val="18"/>
              </w:rPr>
              <w:t>Minimaal 250 Cd/m2</w:t>
            </w:r>
            <w:r w:rsidR="00353A7C">
              <w:rPr>
                <w:rFonts w:cstheme="minorHAnsi"/>
                <w:szCs w:val="18"/>
              </w:rPr>
              <w:t>.</w:t>
            </w:r>
          </w:p>
        </w:tc>
        <w:tc>
          <w:tcPr>
            <w:tcW w:w="992" w:type="dxa"/>
            <w:tcBorders>
              <w:top w:val="single" w:sz="4" w:space="0" w:color="auto"/>
              <w:left w:val="nil"/>
              <w:bottom w:val="single" w:sz="4" w:space="0" w:color="auto"/>
              <w:right w:val="single" w:sz="4" w:space="0" w:color="auto"/>
            </w:tcBorders>
            <w:vAlign w:val="center"/>
          </w:tcPr>
          <w:p w14:paraId="33C5D807" w14:textId="77777777" w:rsidR="00B908C0" w:rsidRPr="00FF2C2A" w:rsidRDefault="00B908C0" w:rsidP="00F35A4F">
            <w:pPr>
              <w:jc w:val="center"/>
              <w:rPr>
                <w:rFonts w:cstheme="minorHAnsi"/>
                <w:szCs w:val="18"/>
              </w:rPr>
            </w:pPr>
          </w:p>
        </w:tc>
        <w:tc>
          <w:tcPr>
            <w:tcW w:w="4820" w:type="dxa"/>
            <w:tcBorders>
              <w:top w:val="single" w:sz="4" w:space="0" w:color="auto"/>
              <w:left w:val="nil"/>
              <w:bottom w:val="single" w:sz="4" w:space="0" w:color="auto"/>
              <w:right w:val="single" w:sz="4" w:space="0" w:color="auto"/>
            </w:tcBorders>
            <w:vAlign w:val="center"/>
          </w:tcPr>
          <w:p w14:paraId="7A1D000E" w14:textId="77777777" w:rsidR="00B908C0" w:rsidRPr="00FF2C2A" w:rsidRDefault="00B908C0" w:rsidP="00586B19">
            <w:pPr>
              <w:rPr>
                <w:rFonts w:cstheme="minorHAnsi"/>
                <w:szCs w:val="18"/>
              </w:rPr>
            </w:pPr>
          </w:p>
        </w:tc>
      </w:tr>
      <w:tr w:rsidR="00B908C0" w:rsidRPr="00FF2C2A" w14:paraId="1EC969F1" w14:textId="45981458" w:rsidTr="00F35A4F">
        <w:trPr>
          <w:trHeight w:val="510"/>
        </w:trPr>
        <w:tc>
          <w:tcPr>
            <w:tcW w:w="2695"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7BA69701" w14:textId="77777777" w:rsidR="00B908C0" w:rsidRPr="00FF2C2A" w:rsidRDefault="00B908C0" w:rsidP="00586B19">
            <w:pPr>
              <w:rPr>
                <w:rFonts w:cstheme="minorHAnsi"/>
                <w:b/>
                <w:bCs/>
                <w:szCs w:val="18"/>
              </w:rPr>
            </w:pPr>
            <w:r w:rsidRPr="00FF2C2A">
              <w:rPr>
                <w:rFonts w:cstheme="minorHAnsi"/>
                <w:b/>
                <w:bCs/>
                <w:szCs w:val="18"/>
              </w:rPr>
              <w:t>Resolutie</w:t>
            </w:r>
          </w:p>
        </w:tc>
        <w:tc>
          <w:tcPr>
            <w:tcW w:w="6524" w:type="dxa"/>
            <w:tcBorders>
              <w:top w:val="nil"/>
              <w:left w:val="nil"/>
              <w:bottom w:val="single" w:sz="4" w:space="0" w:color="auto"/>
              <w:right w:val="single" w:sz="4" w:space="0" w:color="auto"/>
            </w:tcBorders>
            <w:shd w:val="clear" w:color="auto" w:fill="auto"/>
            <w:vAlign w:val="center"/>
            <w:hideMark/>
          </w:tcPr>
          <w:p w14:paraId="40FC0144" w14:textId="3543CD6D" w:rsidR="00B908C0" w:rsidRPr="00FF2C2A" w:rsidRDefault="00B908C0" w:rsidP="00586B19">
            <w:pPr>
              <w:rPr>
                <w:rFonts w:cstheme="minorHAnsi"/>
                <w:szCs w:val="18"/>
              </w:rPr>
            </w:pPr>
            <w:r w:rsidRPr="00FF2C2A">
              <w:rPr>
                <w:rFonts w:cstheme="minorHAnsi"/>
                <w:szCs w:val="18"/>
              </w:rPr>
              <w:t>Minimaal 1.920 x 1.080 pixels</w:t>
            </w:r>
            <w:r w:rsidR="00353A7C">
              <w:rPr>
                <w:rFonts w:cstheme="minorHAnsi"/>
                <w:szCs w:val="18"/>
              </w:rPr>
              <w:t>.</w:t>
            </w:r>
          </w:p>
        </w:tc>
        <w:tc>
          <w:tcPr>
            <w:tcW w:w="992" w:type="dxa"/>
            <w:tcBorders>
              <w:top w:val="nil"/>
              <w:left w:val="nil"/>
              <w:bottom w:val="single" w:sz="4" w:space="0" w:color="auto"/>
              <w:right w:val="single" w:sz="4" w:space="0" w:color="auto"/>
            </w:tcBorders>
            <w:vAlign w:val="center"/>
          </w:tcPr>
          <w:p w14:paraId="5D293223" w14:textId="77777777" w:rsidR="00B908C0" w:rsidRPr="00FF2C2A" w:rsidRDefault="00B908C0" w:rsidP="00F35A4F">
            <w:pPr>
              <w:jc w:val="center"/>
              <w:rPr>
                <w:rFonts w:cstheme="minorHAnsi"/>
                <w:szCs w:val="18"/>
              </w:rPr>
            </w:pPr>
          </w:p>
        </w:tc>
        <w:tc>
          <w:tcPr>
            <w:tcW w:w="4820" w:type="dxa"/>
            <w:tcBorders>
              <w:top w:val="nil"/>
              <w:left w:val="nil"/>
              <w:bottom w:val="single" w:sz="4" w:space="0" w:color="auto"/>
              <w:right w:val="single" w:sz="4" w:space="0" w:color="auto"/>
            </w:tcBorders>
            <w:vAlign w:val="center"/>
          </w:tcPr>
          <w:p w14:paraId="76514629" w14:textId="77777777" w:rsidR="00B908C0" w:rsidRPr="00FF2C2A" w:rsidRDefault="00B908C0" w:rsidP="00586B19">
            <w:pPr>
              <w:rPr>
                <w:rFonts w:cstheme="minorHAnsi"/>
                <w:szCs w:val="18"/>
              </w:rPr>
            </w:pPr>
          </w:p>
        </w:tc>
      </w:tr>
    </w:tbl>
    <w:p w14:paraId="29CA95C8" w14:textId="6B6D57D5" w:rsidR="00254461" w:rsidRDefault="00254461"/>
    <w:p w14:paraId="5CCF707A" w14:textId="77777777" w:rsidR="008D771A" w:rsidRDefault="008D771A"/>
    <w:tbl>
      <w:tblPr>
        <w:tblW w:w="15031" w:type="dxa"/>
        <w:tblInd w:w="-10" w:type="dxa"/>
        <w:tblLayout w:type="fixed"/>
        <w:tblCellMar>
          <w:left w:w="70" w:type="dxa"/>
          <w:right w:w="70" w:type="dxa"/>
        </w:tblCellMar>
        <w:tblLook w:val="04A0" w:firstRow="1" w:lastRow="0" w:firstColumn="1" w:lastColumn="0" w:noHBand="0" w:noVBand="1"/>
      </w:tblPr>
      <w:tblGrid>
        <w:gridCol w:w="2695"/>
        <w:gridCol w:w="6524"/>
        <w:gridCol w:w="992"/>
        <w:gridCol w:w="4820"/>
      </w:tblGrid>
      <w:tr w:rsidR="00B908C0" w:rsidRPr="00FF2C2A" w14:paraId="0E1BDFCF" w14:textId="26FD9D10" w:rsidTr="00F35A4F">
        <w:trPr>
          <w:trHeight w:val="594"/>
        </w:trPr>
        <w:tc>
          <w:tcPr>
            <w:tcW w:w="269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FF20D08" w14:textId="77777777" w:rsidR="00B908C0" w:rsidRPr="00FF2C2A" w:rsidRDefault="00B908C0" w:rsidP="00586B19">
            <w:pPr>
              <w:rPr>
                <w:rFonts w:cstheme="minorHAnsi"/>
                <w:b/>
                <w:bCs/>
                <w:szCs w:val="18"/>
              </w:rPr>
            </w:pPr>
            <w:r w:rsidRPr="00FF2C2A">
              <w:rPr>
                <w:rFonts w:cstheme="minorHAnsi"/>
                <w:b/>
                <w:bCs/>
                <w:szCs w:val="18"/>
              </w:rPr>
              <w:lastRenderedPageBreak/>
              <w:t>Productcode</w:t>
            </w:r>
          </w:p>
        </w:tc>
        <w:tc>
          <w:tcPr>
            <w:tcW w:w="6524"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73EAB482" w14:textId="77777777" w:rsidR="00B908C0" w:rsidRPr="00FF2C2A" w:rsidRDefault="00B908C0" w:rsidP="00586B19">
            <w:pPr>
              <w:rPr>
                <w:rFonts w:cstheme="minorHAnsi"/>
                <w:b/>
                <w:bCs/>
                <w:i/>
                <w:iCs/>
                <w:szCs w:val="18"/>
              </w:rPr>
            </w:pPr>
            <w:r w:rsidRPr="00FF2C2A">
              <w:rPr>
                <w:rFonts w:cstheme="minorHAnsi"/>
                <w:b/>
                <w:bCs/>
                <w:i/>
                <w:iCs/>
                <w:szCs w:val="18"/>
              </w:rPr>
              <w:t>PB-05</w:t>
            </w:r>
          </w:p>
        </w:tc>
        <w:tc>
          <w:tcPr>
            <w:tcW w:w="992"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7D98527A" w14:textId="0FDEE0B9" w:rsidR="00B908C0" w:rsidRPr="00FF2C2A" w:rsidRDefault="00B908C0" w:rsidP="00F35A4F">
            <w:pPr>
              <w:jc w:val="center"/>
              <w:rPr>
                <w:rFonts w:cstheme="minorHAnsi"/>
                <w:b/>
                <w:bCs/>
                <w:i/>
                <w:iCs/>
                <w:szCs w:val="18"/>
              </w:rPr>
            </w:pPr>
            <w:r w:rsidRPr="009917F1">
              <w:rPr>
                <w:rFonts w:cstheme="minorHAnsi"/>
                <w:bCs/>
                <w:szCs w:val="18"/>
              </w:rPr>
              <w:t>C/NC</w:t>
            </w:r>
          </w:p>
        </w:tc>
        <w:tc>
          <w:tcPr>
            <w:tcW w:w="4820" w:type="dxa"/>
            <w:tcBorders>
              <w:top w:val="single" w:sz="4" w:space="0" w:color="auto"/>
              <w:left w:val="nil"/>
              <w:bottom w:val="single" w:sz="4" w:space="0" w:color="auto"/>
              <w:right w:val="single" w:sz="4" w:space="0" w:color="auto"/>
            </w:tcBorders>
            <w:shd w:val="clear" w:color="auto" w:fill="D6E3BC" w:themeFill="accent3" w:themeFillTint="66"/>
            <w:vAlign w:val="center"/>
          </w:tcPr>
          <w:p w14:paraId="6A7F468D" w14:textId="745FD153" w:rsidR="00B908C0" w:rsidRPr="00FF2C2A" w:rsidRDefault="00B908C0" w:rsidP="00586B19">
            <w:pPr>
              <w:rPr>
                <w:rFonts w:cstheme="minorHAnsi"/>
                <w:b/>
                <w:bCs/>
                <w:i/>
                <w:iCs/>
                <w:szCs w:val="18"/>
              </w:rPr>
            </w:pPr>
            <w:r>
              <w:rPr>
                <w:rFonts w:cstheme="minorHAnsi"/>
                <w:bCs/>
                <w:szCs w:val="18"/>
              </w:rPr>
              <w:t>Onderbouwing hoe invulling wordt gegeven aan het gevraagde</w:t>
            </w:r>
          </w:p>
        </w:tc>
      </w:tr>
      <w:tr w:rsidR="00B908C0" w:rsidRPr="00FF2C2A" w14:paraId="43E964A7" w14:textId="2FC283F6" w:rsidTr="00F35A4F">
        <w:trPr>
          <w:trHeight w:val="415"/>
        </w:trPr>
        <w:tc>
          <w:tcPr>
            <w:tcW w:w="2695" w:type="dxa"/>
            <w:tcBorders>
              <w:top w:val="single" w:sz="4" w:space="0" w:color="auto"/>
              <w:left w:val="single" w:sz="4" w:space="0" w:color="auto"/>
              <w:bottom w:val="single" w:sz="4" w:space="0" w:color="auto"/>
              <w:right w:val="single" w:sz="4" w:space="0" w:color="auto"/>
            </w:tcBorders>
            <w:shd w:val="clear" w:color="auto" w:fill="auto"/>
          </w:tcPr>
          <w:p w14:paraId="5E65AFFC" w14:textId="77777777" w:rsidR="00B908C0" w:rsidRPr="007F714C" w:rsidRDefault="00B908C0" w:rsidP="007F714C">
            <w:pPr>
              <w:jc w:val="right"/>
              <w:rPr>
                <w:rFonts w:cstheme="minorHAnsi"/>
                <w:i/>
                <w:iCs/>
                <w:szCs w:val="18"/>
              </w:rPr>
            </w:pPr>
            <w:r w:rsidRPr="007F714C">
              <w:rPr>
                <w:rFonts w:cstheme="minorHAnsi"/>
                <w:i/>
                <w:iCs/>
                <w:szCs w:val="18"/>
              </w:rPr>
              <w:t>Aantal</w:t>
            </w:r>
          </w:p>
        </w:tc>
        <w:tc>
          <w:tcPr>
            <w:tcW w:w="6524" w:type="dxa"/>
            <w:tcBorders>
              <w:top w:val="single" w:sz="4" w:space="0" w:color="auto"/>
              <w:left w:val="nil"/>
              <w:bottom w:val="single" w:sz="4" w:space="0" w:color="auto"/>
              <w:right w:val="single" w:sz="4" w:space="0" w:color="auto"/>
            </w:tcBorders>
            <w:shd w:val="clear" w:color="auto" w:fill="auto"/>
            <w:noWrap/>
            <w:vAlign w:val="center"/>
            <w:hideMark/>
          </w:tcPr>
          <w:p w14:paraId="7E1D41B1" w14:textId="77777777" w:rsidR="00B908C0" w:rsidRPr="00FF2C2A" w:rsidRDefault="00B908C0" w:rsidP="00586B19">
            <w:pPr>
              <w:pStyle w:val="Lijstalinea"/>
              <w:keepNext/>
              <w:keepLines/>
              <w:numPr>
                <w:ilvl w:val="0"/>
                <w:numId w:val="23"/>
              </w:numPr>
              <w:rPr>
                <w:rFonts w:cstheme="minorHAnsi"/>
                <w:bCs/>
                <w:i/>
                <w:iCs/>
                <w:szCs w:val="18"/>
              </w:rPr>
            </w:pPr>
            <w:r w:rsidRPr="00FF2C2A">
              <w:rPr>
                <w:rFonts w:cstheme="minorHAnsi"/>
                <w:bCs/>
                <w:i/>
                <w:iCs/>
                <w:szCs w:val="18"/>
              </w:rPr>
              <w:t>Door RWS verwachte af te nemen aantallen van dit Product gedurende de looptijd van de NOK: 735</w:t>
            </w:r>
          </w:p>
          <w:p w14:paraId="71DF2E6B" w14:textId="32BE9B3C" w:rsidR="00B908C0" w:rsidRPr="007F714C" w:rsidRDefault="00B908C0" w:rsidP="00586B19">
            <w:pPr>
              <w:pStyle w:val="Lijstalinea"/>
              <w:keepNext/>
              <w:keepLines/>
              <w:numPr>
                <w:ilvl w:val="0"/>
                <w:numId w:val="23"/>
              </w:numPr>
              <w:rPr>
                <w:rFonts w:cstheme="minorHAnsi"/>
                <w:bCs/>
                <w:i/>
                <w:iCs/>
                <w:szCs w:val="18"/>
              </w:rPr>
            </w:pPr>
            <w:r w:rsidRPr="00FF2C2A">
              <w:rPr>
                <w:rFonts w:cstheme="minorHAnsi"/>
                <w:bCs/>
                <w:i/>
                <w:iCs/>
                <w:szCs w:val="18"/>
              </w:rPr>
              <w:t>Eenzijdige optie van RWS om gedurende de looptijd van de NOK tegen het geoffreerde Tarief extra Producten af te nemen in batches van minimaal 1 stuk per keer: 245</w:t>
            </w:r>
          </w:p>
          <w:p w14:paraId="1A04C43F" w14:textId="77777777" w:rsidR="00B908C0" w:rsidRPr="00FF2C2A" w:rsidRDefault="00B908C0" w:rsidP="00586B19">
            <w:pPr>
              <w:rPr>
                <w:rFonts w:cstheme="minorHAnsi"/>
                <w:i/>
                <w:iCs/>
                <w:szCs w:val="18"/>
              </w:rPr>
            </w:pPr>
            <w:r w:rsidRPr="00FF2C2A">
              <w:rPr>
                <w:rFonts w:cstheme="minorHAnsi"/>
                <w:bCs/>
                <w:i/>
                <w:iCs/>
                <w:szCs w:val="18"/>
              </w:rPr>
              <w:t xml:space="preserve">Totaal aantal: </w:t>
            </w:r>
            <w:r w:rsidRPr="00FF2C2A">
              <w:rPr>
                <w:rFonts w:cstheme="minorHAnsi"/>
                <w:i/>
                <w:iCs/>
                <w:szCs w:val="18"/>
              </w:rPr>
              <w:t>980</w:t>
            </w:r>
          </w:p>
        </w:tc>
        <w:tc>
          <w:tcPr>
            <w:tcW w:w="992" w:type="dxa"/>
            <w:tcBorders>
              <w:top w:val="single" w:sz="4" w:space="0" w:color="auto"/>
              <w:left w:val="nil"/>
              <w:bottom w:val="single" w:sz="4" w:space="0" w:color="auto"/>
              <w:right w:val="single" w:sz="4" w:space="0" w:color="auto"/>
            </w:tcBorders>
            <w:vAlign w:val="center"/>
          </w:tcPr>
          <w:p w14:paraId="5B4A59AA" w14:textId="77777777" w:rsidR="00B908C0" w:rsidRPr="00B908C0" w:rsidRDefault="00B908C0" w:rsidP="00F35A4F">
            <w:pPr>
              <w:keepNext/>
              <w:keepLines/>
              <w:jc w:val="center"/>
              <w:rPr>
                <w:rFonts w:cstheme="minorHAnsi"/>
                <w:bCs/>
                <w:i/>
                <w:iCs/>
                <w:szCs w:val="18"/>
              </w:rPr>
            </w:pPr>
          </w:p>
        </w:tc>
        <w:tc>
          <w:tcPr>
            <w:tcW w:w="4820" w:type="dxa"/>
            <w:tcBorders>
              <w:top w:val="single" w:sz="4" w:space="0" w:color="auto"/>
              <w:left w:val="nil"/>
              <w:bottom w:val="single" w:sz="4" w:space="0" w:color="auto"/>
              <w:right w:val="single" w:sz="4" w:space="0" w:color="auto"/>
            </w:tcBorders>
          </w:tcPr>
          <w:p w14:paraId="544D4E0E" w14:textId="0734BE46" w:rsidR="00B908C0" w:rsidRPr="00B908C0" w:rsidRDefault="00B908C0" w:rsidP="007F714C">
            <w:pPr>
              <w:keepNext/>
              <w:keepLines/>
              <w:jc w:val="center"/>
              <w:rPr>
                <w:rFonts w:cstheme="minorHAnsi"/>
                <w:bCs/>
                <w:i/>
                <w:iCs/>
                <w:szCs w:val="18"/>
              </w:rPr>
            </w:pPr>
            <w:r w:rsidRPr="00B908C0">
              <w:rPr>
                <w:rFonts w:cstheme="minorHAnsi"/>
                <w:bCs/>
                <w:i/>
                <w:iCs/>
                <w:szCs w:val="18"/>
              </w:rPr>
              <w:t>Aangeboden Product:</w:t>
            </w:r>
          </w:p>
        </w:tc>
      </w:tr>
      <w:tr w:rsidR="00B908C0" w:rsidRPr="00FF2C2A" w14:paraId="444EFEBF" w14:textId="34B8592F" w:rsidTr="00F35A4F">
        <w:trPr>
          <w:trHeight w:val="407"/>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14:paraId="6BC7243F" w14:textId="77777777" w:rsidR="00B908C0" w:rsidRPr="00FF2C2A" w:rsidRDefault="00B908C0" w:rsidP="00586B19">
            <w:pPr>
              <w:rPr>
                <w:rFonts w:cstheme="minorHAnsi"/>
                <w:szCs w:val="18"/>
              </w:rPr>
            </w:pPr>
            <w:r w:rsidRPr="00FF2C2A">
              <w:rPr>
                <w:rFonts w:cstheme="minorHAnsi"/>
                <w:b/>
                <w:bCs/>
                <w:szCs w:val="18"/>
              </w:rPr>
              <w:t>Beeldschermafmetingen</w:t>
            </w:r>
          </w:p>
        </w:tc>
        <w:tc>
          <w:tcPr>
            <w:tcW w:w="6524" w:type="dxa"/>
            <w:tcBorders>
              <w:top w:val="single" w:sz="4" w:space="0" w:color="auto"/>
              <w:left w:val="nil"/>
              <w:bottom w:val="single" w:sz="4" w:space="0" w:color="auto"/>
              <w:right w:val="single" w:sz="4" w:space="0" w:color="auto"/>
            </w:tcBorders>
            <w:shd w:val="clear" w:color="auto" w:fill="auto"/>
            <w:vAlign w:val="center"/>
            <w:hideMark/>
          </w:tcPr>
          <w:p w14:paraId="51C66CF6" w14:textId="2FF31BC0" w:rsidR="00B908C0" w:rsidRPr="00FF2C2A" w:rsidRDefault="00B908C0" w:rsidP="00586B19">
            <w:pPr>
              <w:rPr>
                <w:rFonts w:cstheme="minorHAnsi"/>
                <w:szCs w:val="18"/>
              </w:rPr>
            </w:pPr>
            <w:r w:rsidRPr="00FF2C2A">
              <w:rPr>
                <w:rFonts w:cstheme="minorHAnsi"/>
                <w:szCs w:val="18"/>
              </w:rPr>
              <w:t>Min. 26,5</w:t>
            </w:r>
            <w:r w:rsidR="00815921">
              <w:rPr>
                <w:rFonts w:cstheme="minorHAnsi"/>
                <w:szCs w:val="18"/>
              </w:rPr>
              <w:t>”</w:t>
            </w:r>
            <w:r w:rsidRPr="00FF2C2A">
              <w:rPr>
                <w:rFonts w:cstheme="minorHAnsi"/>
                <w:szCs w:val="18"/>
              </w:rPr>
              <w:t xml:space="preserve"> - max. 27,5</w:t>
            </w:r>
            <w:r w:rsidR="00815921">
              <w:rPr>
                <w:rFonts w:cstheme="minorHAnsi"/>
                <w:szCs w:val="18"/>
              </w:rPr>
              <w:t>”</w:t>
            </w:r>
          </w:p>
        </w:tc>
        <w:tc>
          <w:tcPr>
            <w:tcW w:w="992" w:type="dxa"/>
            <w:tcBorders>
              <w:top w:val="single" w:sz="4" w:space="0" w:color="auto"/>
              <w:left w:val="nil"/>
              <w:bottom w:val="single" w:sz="4" w:space="0" w:color="auto"/>
              <w:right w:val="single" w:sz="4" w:space="0" w:color="auto"/>
            </w:tcBorders>
            <w:vAlign w:val="center"/>
          </w:tcPr>
          <w:p w14:paraId="21FAD5CC" w14:textId="77777777" w:rsidR="00B908C0" w:rsidRPr="00FF2C2A" w:rsidRDefault="00B908C0" w:rsidP="00F35A4F">
            <w:pPr>
              <w:jc w:val="center"/>
              <w:rPr>
                <w:rFonts w:cstheme="minorHAnsi"/>
                <w:szCs w:val="18"/>
              </w:rPr>
            </w:pPr>
          </w:p>
        </w:tc>
        <w:tc>
          <w:tcPr>
            <w:tcW w:w="4820" w:type="dxa"/>
            <w:tcBorders>
              <w:top w:val="single" w:sz="4" w:space="0" w:color="auto"/>
              <w:left w:val="nil"/>
              <w:bottom w:val="single" w:sz="4" w:space="0" w:color="auto"/>
              <w:right w:val="single" w:sz="4" w:space="0" w:color="auto"/>
            </w:tcBorders>
            <w:vAlign w:val="center"/>
          </w:tcPr>
          <w:p w14:paraId="1F4241B5" w14:textId="77777777" w:rsidR="00B908C0" w:rsidRPr="00FF2C2A" w:rsidRDefault="00B908C0" w:rsidP="00586B19">
            <w:pPr>
              <w:rPr>
                <w:rFonts w:cstheme="minorHAnsi"/>
                <w:szCs w:val="18"/>
              </w:rPr>
            </w:pPr>
          </w:p>
        </w:tc>
      </w:tr>
      <w:tr w:rsidR="00B908C0" w:rsidRPr="00FF2C2A" w14:paraId="4650A2DC" w14:textId="4BDF8A3B" w:rsidTr="00F35A4F">
        <w:trPr>
          <w:trHeight w:val="427"/>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14:paraId="258FB603" w14:textId="77777777" w:rsidR="00B908C0" w:rsidRPr="00FF2C2A" w:rsidRDefault="00B908C0" w:rsidP="00586B19">
            <w:pPr>
              <w:rPr>
                <w:rFonts w:cstheme="minorHAnsi"/>
                <w:szCs w:val="18"/>
              </w:rPr>
            </w:pPr>
            <w:r w:rsidRPr="00FF2C2A">
              <w:rPr>
                <w:rFonts w:cstheme="minorHAnsi"/>
                <w:b/>
                <w:bCs/>
                <w:szCs w:val="18"/>
              </w:rPr>
              <w:t>Helderheid</w:t>
            </w:r>
          </w:p>
        </w:tc>
        <w:tc>
          <w:tcPr>
            <w:tcW w:w="6524" w:type="dxa"/>
            <w:tcBorders>
              <w:top w:val="single" w:sz="4" w:space="0" w:color="auto"/>
              <w:left w:val="nil"/>
              <w:bottom w:val="single" w:sz="4" w:space="0" w:color="auto"/>
              <w:right w:val="single" w:sz="4" w:space="0" w:color="auto"/>
            </w:tcBorders>
            <w:shd w:val="clear" w:color="auto" w:fill="auto"/>
            <w:vAlign w:val="center"/>
            <w:hideMark/>
          </w:tcPr>
          <w:p w14:paraId="154655A7" w14:textId="1C7C5364" w:rsidR="00B908C0" w:rsidRPr="00FF2C2A" w:rsidRDefault="00B908C0" w:rsidP="00586B19">
            <w:pPr>
              <w:rPr>
                <w:rFonts w:cstheme="minorHAnsi"/>
                <w:szCs w:val="18"/>
              </w:rPr>
            </w:pPr>
            <w:r w:rsidRPr="00FF2C2A">
              <w:rPr>
                <w:rFonts w:cstheme="minorHAnsi"/>
                <w:szCs w:val="18"/>
              </w:rPr>
              <w:t>Minimaal 250 Cd/m2</w:t>
            </w:r>
            <w:r w:rsidR="00815921">
              <w:rPr>
                <w:rFonts w:cstheme="minorHAnsi"/>
                <w:szCs w:val="18"/>
              </w:rPr>
              <w:t>.</w:t>
            </w:r>
          </w:p>
        </w:tc>
        <w:tc>
          <w:tcPr>
            <w:tcW w:w="992" w:type="dxa"/>
            <w:tcBorders>
              <w:top w:val="single" w:sz="4" w:space="0" w:color="auto"/>
              <w:left w:val="nil"/>
              <w:bottom w:val="single" w:sz="4" w:space="0" w:color="auto"/>
              <w:right w:val="single" w:sz="4" w:space="0" w:color="auto"/>
            </w:tcBorders>
            <w:vAlign w:val="center"/>
          </w:tcPr>
          <w:p w14:paraId="311759F7" w14:textId="77777777" w:rsidR="00B908C0" w:rsidRPr="00FF2C2A" w:rsidRDefault="00B908C0" w:rsidP="00F35A4F">
            <w:pPr>
              <w:jc w:val="center"/>
              <w:rPr>
                <w:rFonts w:cstheme="minorHAnsi"/>
                <w:szCs w:val="18"/>
              </w:rPr>
            </w:pPr>
          </w:p>
        </w:tc>
        <w:tc>
          <w:tcPr>
            <w:tcW w:w="4820" w:type="dxa"/>
            <w:tcBorders>
              <w:top w:val="single" w:sz="4" w:space="0" w:color="auto"/>
              <w:left w:val="nil"/>
              <w:bottom w:val="single" w:sz="4" w:space="0" w:color="auto"/>
              <w:right w:val="single" w:sz="4" w:space="0" w:color="auto"/>
            </w:tcBorders>
            <w:vAlign w:val="center"/>
          </w:tcPr>
          <w:p w14:paraId="59C6CC3A" w14:textId="77777777" w:rsidR="00B908C0" w:rsidRPr="00FF2C2A" w:rsidRDefault="00B908C0" w:rsidP="00586B19">
            <w:pPr>
              <w:rPr>
                <w:rFonts w:cstheme="minorHAnsi"/>
                <w:szCs w:val="18"/>
              </w:rPr>
            </w:pPr>
          </w:p>
        </w:tc>
      </w:tr>
      <w:tr w:rsidR="00B908C0" w:rsidRPr="00FF2C2A" w14:paraId="1E287036" w14:textId="3A95C242" w:rsidTr="00F35A4F">
        <w:trPr>
          <w:trHeight w:val="405"/>
        </w:trPr>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14:paraId="1E84BECC" w14:textId="77777777" w:rsidR="00B908C0" w:rsidRPr="00FF2C2A" w:rsidRDefault="00B908C0" w:rsidP="00586B19">
            <w:pPr>
              <w:rPr>
                <w:rFonts w:cstheme="minorHAnsi"/>
                <w:szCs w:val="18"/>
              </w:rPr>
            </w:pPr>
            <w:r w:rsidRPr="00FF2C2A">
              <w:rPr>
                <w:rFonts w:cstheme="minorHAnsi"/>
                <w:b/>
                <w:bCs/>
                <w:szCs w:val="18"/>
              </w:rPr>
              <w:t>Resolutie</w:t>
            </w:r>
          </w:p>
        </w:tc>
        <w:tc>
          <w:tcPr>
            <w:tcW w:w="6524" w:type="dxa"/>
            <w:tcBorders>
              <w:top w:val="single" w:sz="4" w:space="0" w:color="auto"/>
              <w:left w:val="nil"/>
              <w:bottom w:val="single" w:sz="4" w:space="0" w:color="auto"/>
              <w:right w:val="single" w:sz="4" w:space="0" w:color="auto"/>
            </w:tcBorders>
            <w:shd w:val="clear" w:color="auto" w:fill="auto"/>
            <w:vAlign w:val="center"/>
            <w:hideMark/>
          </w:tcPr>
          <w:p w14:paraId="659848A9" w14:textId="6897F778" w:rsidR="00B908C0" w:rsidRPr="00FF2C2A" w:rsidRDefault="00B908C0" w:rsidP="00586B19">
            <w:pPr>
              <w:rPr>
                <w:rFonts w:cstheme="minorHAnsi"/>
                <w:szCs w:val="18"/>
              </w:rPr>
            </w:pPr>
            <w:r w:rsidRPr="00FF2C2A">
              <w:rPr>
                <w:rFonts w:cstheme="minorHAnsi"/>
                <w:szCs w:val="18"/>
              </w:rPr>
              <w:t>Minimaal 2.560 x 1.440 pixels</w:t>
            </w:r>
            <w:r w:rsidR="00815921">
              <w:rPr>
                <w:rFonts w:cstheme="minorHAnsi"/>
                <w:szCs w:val="18"/>
              </w:rPr>
              <w:t>.</w:t>
            </w:r>
          </w:p>
        </w:tc>
        <w:tc>
          <w:tcPr>
            <w:tcW w:w="992" w:type="dxa"/>
            <w:tcBorders>
              <w:top w:val="single" w:sz="4" w:space="0" w:color="auto"/>
              <w:left w:val="nil"/>
              <w:bottom w:val="single" w:sz="4" w:space="0" w:color="auto"/>
              <w:right w:val="single" w:sz="4" w:space="0" w:color="auto"/>
            </w:tcBorders>
            <w:vAlign w:val="center"/>
          </w:tcPr>
          <w:p w14:paraId="0DB9AF06" w14:textId="77777777" w:rsidR="00B908C0" w:rsidRPr="00FF2C2A" w:rsidRDefault="00B908C0" w:rsidP="00F35A4F">
            <w:pPr>
              <w:jc w:val="center"/>
              <w:rPr>
                <w:rFonts w:cstheme="minorHAnsi"/>
                <w:szCs w:val="18"/>
              </w:rPr>
            </w:pPr>
          </w:p>
        </w:tc>
        <w:tc>
          <w:tcPr>
            <w:tcW w:w="4820" w:type="dxa"/>
            <w:tcBorders>
              <w:top w:val="single" w:sz="4" w:space="0" w:color="auto"/>
              <w:left w:val="nil"/>
              <w:bottom w:val="single" w:sz="4" w:space="0" w:color="auto"/>
              <w:right w:val="single" w:sz="4" w:space="0" w:color="auto"/>
            </w:tcBorders>
            <w:vAlign w:val="center"/>
          </w:tcPr>
          <w:p w14:paraId="1E4A3B1D" w14:textId="77777777" w:rsidR="00B908C0" w:rsidRPr="00FF2C2A" w:rsidRDefault="00B908C0" w:rsidP="00586B19">
            <w:pPr>
              <w:rPr>
                <w:rFonts w:cstheme="minorHAnsi"/>
                <w:szCs w:val="18"/>
              </w:rPr>
            </w:pPr>
          </w:p>
        </w:tc>
      </w:tr>
    </w:tbl>
    <w:p w14:paraId="0683D95D" w14:textId="1D1AD9F4" w:rsidR="00E45597" w:rsidRDefault="00E45597"/>
    <w:p w14:paraId="2A28331E" w14:textId="77777777" w:rsidR="008D771A" w:rsidRDefault="008D771A"/>
    <w:tbl>
      <w:tblPr>
        <w:tblW w:w="15021" w:type="dxa"/>
        <w:tblLayout w:type="fixed"/>
        <w:tblCellMar>
          <w:left w:w="70" w:type="dxa"/>
          <w:right w:w="70" w:type="dxa"/>
        </w:tblCellMar>
        <w:tblLook w:val="04A0" w:firstRow="1" w:lastRow="0" w:firstColumn="1" w:lastColumn="0" w:noHBand="0" w:noVBand="1"/>
      </w:tblPr>
      <w:tblGrid>
        <w:gridCol w:w="2694"/>
        <w:gridCol w:w="6515"/>
        <w:gridCol w:w="992"/>
        <w:gridCol w:w="4820"/>
      </w:tblGrid>
      <w:tr w:rsidR="00B908C0" w:rsidRPr="00FF2C2A" w14:paraId="313BE586" w14:textId="20CA98E9" w:rsidTr="00E45597">
        <w:trPr>
          <w:trHeight w:val="424"/>
        </w:trPr>
        <w:tc>
          <w:tcPr>
            <w:tcW w:w="26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135ADA0" w14:textId="77777777" w:rsidR="00B908C0" w:rsidRPr="00FF2C2A" w:rsidRDefault="00B908C0" w:rsidP="00586B19">
            <w:pPr>
              <w:rPr>
                <w:rFonts w:cstheme="minorHAnsi"/>
                <w:b/>
                <w:bCs/>
                <w:szCs w:val="18"/>
              </w:rPr>
            </w:pPr>
            <w:r w:rsidRPr="00FF2C2A">
              <w:rPr>
                <w:rFonts w:cstheme="minorHAnsi"/>
                <w:b/>
                <w:bCs/>
                <w:szCs w:val="18"/>
              </w:rPr>
              <w:t>Productcode</w:t>
            </w:r>
          </w:p>
        </w:tc>
        <w:tc>
          <w:tcPr>
            <w:tcW w:w="651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23528EC5" w14:textId="77777777" w:rsidR="00B908C0" w:rsidRPr="00FF2C2A" w:rsidRDefault="00B908C0" w:rsidP="00586B19">
            <w:pPr>
              <w:rPr>
                <w:rFonts w:cstheme="minorHAnsi"/>
                <w:b/>
                <w:bCs/>
                <w:i/>
                <w:iCs/>
                <w:szCs w:val="18"/>
              </w:rPr>
            </w:pPr>
            <w:r w:rsidRPr="00FF2C2A">
              <w:rPr>
                <w:rFonts w:cstheme="minorHAnsi"/>
                <w:b/>
                <w:bCs/>
                <w:i/>
                <w:iCs/>
                <w:szCs w:val="18"/>
              </w:rPr>
              <w:t>PB-06</w:t>
            </w:r>
          </w:p>
        </w:tc>
        <w:tc>
          <w:tcPr>
            <w:tcW w:w="9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7F6993" w14:textId="0B132B38" w:rsidR="00B908C0" w:rsidRPr="00FF2C2A" w:rsidRDefault="00B908C0" w:rsidP="00E45597">
            <w:pPr>
              <w:jc w:val="center"/>
              <w:rPr>
                <w:rFonts w:cstheme="minorHAnsi"/>
                <w:b/>
                <w:bCs/>
                <w:i/>
                <w:iCs/>
                <w:szCs w:val="18"/>
              </w:rPr>
            </w:pPr>
            <w:r w:rsidRPr="009917F1">
              <w:rPr>
                <w:rFonts w:cstheme="minorHAnsi"/>
                <w:bCs/>
                <w:szCs w:val="18"/>
              </w:rPr>
              <w:t>C/NC</w:t>
            </w:r>
          </w:p>
        </w:tc>
        <w:tc>
          <w:tcPr>
            <w:tcW w:w="482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758E02A" w14:textId="796DBEE9" w:rsidR="00B908C0" w:rsidRPr="00FF2C2A" w:rsidRDefault="00B908C0" w:rsidP="00586B19">
            <w:pPr>
              <w:rPr>
                <w:rFonts w:cstheme="minorHAnsi"/>
                <w:b/>
                <w:bCs/>
                <w:i/>
                <w:iCs/>
                <w:szCs w:val="18"/>
              </w:rPr>
            </w:pPr>
            <w:r>
              <w:rPr>
                <w:rFonts w:cstheme="minorHAnsi"/>
                <w:bCs/>
                <w:szCs w:val="18"/>
              </w:rPr>
              <w:t>Onderbouwing hoe invulling wordt gegeven aan het gevraagde</w:t>
            </w:r>
          </w:p>
        </w:tc>
      </w:tr>
      <w:tr w:rsidR="00B908C0" w:rsidRPr="00FF2C2A" w14:paraId="23EB5EA9" w14:textId="479C639B" w:rsidTr="00E45597">
        <w:trPr>
          <w:trHeight w:val="1647"/>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61E103DE" w14:textId="77777777" w:rsidR="00B908C0" w:rsidRPr="00586B19" w:rsidRDefault="00B908C0" w:rsidP="00586B19">
            <w:pPr>
              <w:jc w:val="right"/>
              <w:rPr>
                <w:rFonts w:cstheme="minorHAnsi"/>
                <w:i/>
                <w:iCs/>
                <w:szCs w:val="18"/>
              </w:rPr>
            </w:pPr>
            <w:r w:rsidRPr="00586B19">
              <w:rPr>
                <w:rFonts w:cstheme="minorHAnsi"/>
                <w:i/>
                <w:iCs/>
                <w:szCs w:val="18"/>
              </w:rPr>
              <w:t>Aantal</w:t>
            </w:r>
          </w:p>
        </w:tc>
        <w:tc>
          <w:tcPr>
            <w:tcW w:w="6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E52B6" w14:textId="77777777" w:rsidR="00B908C0" w:rsidRPr="00FF2C2A" w:rsidRDefault="00B908C0" w:rsidP="00586B19">
            <w:pPr>
              <w:pStyle w:val="Lijstalinea"/>
              <w:keepNext/>
              <w:keepLines/>
              <w:numPr>
                <w:ilvl w:val="0"/>
                <w:numId w:val="23"/>
              </w:numPr>
              <w:rPr>
                <w:rFonts w:cstheme="minorHAnsi"/>
                <w:bCs/>
                <w:i/>
                <w:iCs/>
                <w:szCs w:val="18"/>
              </w:rPr>
            </w:pPr>
            <w:r w:rsidRPr="00FF2C2A">
              <w:rPr>
                <w:rFonts w:cstheme="minorHAnsi"/>
                <w:bCs/>
                <w:i/>
                <w:iCs/>
                <w:szCs w:val="18"/>
              </w:rPr>
              <w:t>Door RWS verwachte af te nemen aantallen van dit Product gedurende de looptijd van de NOK: 15</w:t>
            </w:r>
          </w:p>
          <w:p w14:paraId="15D22661" w14:textId="3BF95942" w:rsidR="00B908C0" w:rsidRPr="00586B19" w:rsidRDefault="00B908C0" w:rsidP="00586B19">
            <w:pPr>
              <w:pStyle w:val="Lijstalinea"/>
              <w:keepNext/>
              <w:keepLines/>
              <w:numPr>
                <w:ilvl w:val="0"/>
                <w:numId w:val="23"/>
              </w:numPr>
              <w:rPr>
                <w:rFonts w:cstheme="minorHAnsi"/>
                <w:bCs/>
                <w:i/>
                <w:iCs/>
                <w:szCs w:val="18"/>
              </w:rPr>
            </w:pPr>
            <w:r w:rsidRPr="00FF2C2A">
              <w:rPr>
                <w:rFonts w:cstheme="minorHAnsi"/>
                <w:bCs/>
                <w:i/>
                <w:iCs/>
                <w:szCs w:val="18"/>
              </w:rPr>
              <w:t>Eenzijdige optie van RWS om gedurende de looptijd van de NOK tegen het geoffreerde Tarief extra Producten af te nemen in batches van minimaal 1 stuk per keer: 5</w:t>
            </w:r>
          </w:p>
          <w:p w14:paraId="3A171E1F" w14:textId="77777777" w:rsidR="00B908C0" w:rsidRPr="00FF2C2A" w:rsidRDefault="00B908C0" w:rsidP="00586B19">
            <w:pPr>
              <w:rPr>
                <w:rFonts w:cstheme="minorHAnsi"/>
                <w:i/>
                <w:iCs/>
                <w:szCs w:val="18"/>
              </w:rPr>
            </w:pPr>
            <w:r w:rsidRPr="00FF2C2A">
              <w:rPr>
                <w:rFonts w:cstheme="minorHAnsi"/>
                <w:bCs/>
                <w:i/>
                <w:iCs/>
                <w:szCs w:val="18"/>
              </w:rPr>
              <w:t xml:space="preserve">Totaal aantal: </w:t>
            </w:r>
            <w:r w:rsidRPr="00FF2C2A">
              <w:rPr>
                <w:rFonts w:cstheme="minorHAnsi"/>
                <w:i/>
                <w:iCs/>
                <w:szCs w:val="18"/>
              </w:rPr>
              <w:t>20</w:t>
            </w:r>
          </w:p>
        </w:tc>
        <w:tc>
          <w:tcPr>
            <w:tcW w:w="992" w:type="dxa"/>
            <w:tcBorders>
              <w:top w:val="single" w:sz="4" w:space="0" w:color="auto"/>
              <w:left w:val="single" w:sz="4" w:space="0" w:color="auto"/>
              <w:bottom w:val="single" w:sz="4" w:space="0" w:color="auto"/>
              <w:right w:val="single" w:sz="4" w:space="0" w:color="auto"/>
            </w:tcBorders>
            <w:vAlign w:val="center"/>
          </w:tcPr>
          <w:p w14:paraId="51AD5390" w14:textId="77777777" w:rsidR="00B908C0" w:rsidRPr="00586B19" w:rsidRDefault="00B908C0" w:rsidP="00E45597">
            <w:pPr>
              <w:keepNext/>
              <w:keepLines/>
              <w:jc w:val="center"/>
              <w:rPr>
                <w:rFonts w:cstheme="minorHAnsi"/>
                <w:bCs/>
                <w:i/>
                <w:iCs/>
                <w:szCs w:val="18"/>
              </w:rPr>
            </w:pPr>
          </w:p>
        </w:tc>
        <w:tc>
          <w:tcPr>
            <w:tcW w:w="4820" w:type="dxa"/>
            <w:tcBorders>
              <w:top w:val="single" w:sz="4" w:space="0" w:color="auto"/>
              <w:left w:val="single" w:sz="4" w:space="0" w:color="auto"/>
              <w:bottom w:val="single" w:sz="4" w:space="0" w:color="auto"/>
              <w:right w:val="single" w:sz="4" w:space="0" w:color="auto"/>
            </w:tcBorders>
          </w:tcPr>
          <w:p w14:paraId="55A5FB90" w14:textId="752D482D" w:rsidR="00B908C0" w:rsidRPr="00B908C0" w:rsidRDefault="00B908C0" w:rsidP="00586B19">
            <w:pPr>
              <w:keepNext/>
              <w:keepLines/>
              <w:jc w:val="center"/>
              <w:rPr>
                <w:rFonts w:cstheme="minorHAnsi"/>
                <w:bCs/>
                <w:i/>
                <w:iCs/>
                <w:szCs w:val="18"/>
              </w:rPr>
            </w:pPr>
            <w:r>
              <w:rPr>
                <w:rFonts w:cstheme="minorHAnsi"/>
                <w:bCs/>
                <w:i/>
                <w:iCs/>
                <w:szCs w:val="18"/>
              </w:rPr>
              <w:t>Aangeboden Product:</w:t>
            </w:r>
          </w:p>
        </w:tc>
      </w:tr>
      <w:tr w:rsidR="00B908C0" w:rsidRPr="00FF2C2A" w14:paraId="618D93AB" w14:textId="5BB09D60" w:rsidTr="00E45597">
        <w:trPr>
          <w:trHeight w:val="421"/>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79B333E" w14:textId="77777777" w:rsidR="00B908C0" w:rsidRPr="00FF2C2A" w:rsidRDefault="00B908C0" w:rsidP="00586B19">
            <w:pPr>
              <w:rPr>
                <w:rFonts w:cstheme="minorHAnsi"/>
                <w:b/>
                <w:bCs/>
                <w:szCs w:val="18"/>
              </w:rPr>
            </w:pPr>
            <w:r w:rsidRPr="00FF2C2A">
              <w:rPr>
                <w:rFonts w:cstheme="minorHAnsi"/>
                <w:b/>
                <w:bCs/>
                <w:szCs w:val="18"/>
              </w:rPr>
              <w:t>Beeldschermafmetingen</w:t>
            </w:r>
          </w:p>
        </w:tc>
        <w:tc>
          <w:tcPr>
            <w:tcW w:w="6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98DB1" w14:textId="0C5E8235" w:rsidR="00B908C0" w:rsidRPr="00FF2C2A" w:rsidRDefault="00B908C0" w:rsidP="00586B19">
            <w:pPr>
              <w:rPr>
                <w:rFonts w:cstheme="minorHAnsi"/>
                <w:szCs w:val="18"/>
              </w:rPr>
            </w:pPr>
            <w:r w:rsidRPr="00FF2C2A">
              <w:rPr>
                <w:rFonts w:cstheme="minorHAnsi"/>
                <w:szCs w:val="18"/>
              </w:rPr>
              <w:t>Min. 31,5</w:t>
            </w:r>
            <w:r w:rsidR="00815921">
              <w:rPr>
                <w:rFonts w:cstheme="minorHAnsi"/>
                <w:szCs w:val="18"/>
              </w:rPr>
              <w:t>”</w:t>
            </w:r>
            <w:r w:rsidRPr="00FF2C2A">
              <w:rPr>
                <w:rFonts w:cstheme="minorHAnsi"/>
                <w:szCs w:val="18"/>
              </w:rPr>
              <w:t xml:space="preserve"> - max. 32,5</w:t>
            </w:r>
            <w:r w:rsidR="00815921">
              <w:rPr>
                <w:rFonts w:cstheme="minorHAnsi"/>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185C9E4C" w14:textId="77777777" w:rsidR="00B908C0" w:rsidRPr="00FF2C2A" w:rsidRDefault="00B908C0" w:rsidP="00E45597">
            <w:pPr>
              <w:jc w:val="center"/>
              <w:rPr>
                <w:rFonts w:cstheme="minorHAnsi"/>
                <w:szCs w:val="18"/>
              </w:rPr>
            </w:pPr>
          </w:p>
        </w:tc>
        <w:tc>
          <w:tcPr>
            <w:tcW w:w="4820" w:type="dxa"/>
            <w:tcBorders>
              <w:top w:val="single" w:sz="4" w:space="0" w:color="auto"/>
              <w:left w:val="single" w:sz="4" w:space="0" w:color="auto"/>
              <w:bottom w:val="single" w:sz="4" w:space="0" w:color="auto"/>
              <w:right w:val="single" w:sz="4" w:space="0" w:color="auto"/>
            </w:tcBorders>
            <w:vAlign w:val="center"/>
          </w:tcPr>
          <w:p w14:paraId="21925274" w14:textId="77777777" w:rsidR="00B908C0" w:rsidRPr="00FF2C2A" w:rsidRDefault="00B908C0" w:rsidP="00586B19">
            <w:pPr>
              <w:rPr>
                <w:rFonts w:cstheme="minorHAnsi"/>
                <w:szCs w:val="18"/>
              </w:rPr>
            </w:pPr>
          </w:p>
        </w:tc>
      </w:tr>
      <w:tr w:rsidR="00B908C0" w:rsidRPr="00FF2C2A" w14:paraId="557E7A80" w14:textId="0571F92C" w:rsidTr="00E45597">
        <w:trPr>
          <w:trHeight w:val="413"/>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F66F532" w14:textId="77777777" w:rsidR="00B908C0" w:rsidRPr="00FF2C2A" w:rsidRDefault="00B908C0" w:rsidP="00586B19">
            <w:pPr>
              <w:rPr>
                <w:rFonts w:cstheme="minorHAnsi"/>
                <w:b/>
                <w:bCs/>
                <w:szCs w:val="18"/>
              </w:rPr>
            </w:pPr>
            <w:r w:rsidRPr="00FF2C2A">
              <w:rPr>
                <w:rFonts w:cstheme="minorHAnsi"/>
                <w:b/>
                <w:bCs/>
                <w:szCs w:val="18"/>
              </w:rPr>
              <w:t>Helderheid</w:t>
            </w:r>
          </w:p>
        </w:tc>
        <w:tc>
          <w:tcPr>
            <w:tcW w:w="6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92C1E" w14:textId="20B5DEBB" w:rsidR="00B908C0" w:rsidRPr="00FF2C2A" w:rsidRDefault="00B908C0" w:rsidP="00586B19">
            <w:pPr>
              <w:rPr>
                <w:rFonts w:cstheme="minorHAnsi"/>
                <w:szCs w:val="18"/>
              </w:rPr>
            </w:pPr>
            <w:r w:rsidRPr="00FF2C2A">
              <w:rPr>
                <w:rFonts w:cstheme="minorHAnsi"/>
                <w:szCs w:val="18"/>
              </w:rPr>
              <w:t>Minimaal 300 Cd/m2</w:t>
            </w:r>
            <w:r w:rsidR="00815921">
              <w:rPr>
                <w:rFonts w:cstheme="minorHAnsi"/>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6CDD0C87" w14:textId="77777777" w:rsidR="00B908C0" w:rsidRPr="00FF2C2A" w:rsidRDefault="00B908C0" w:rsidP="00E45597">
            <w:pPr>
              <w:jc w:val="center"/>
              <w:rPr>
                <w:rFonts w:cstheme="minorHAnsi"/>
                <w:szCs w:val="18"/>
              </w:rPr>
            </w:pPr>
          </w:p>
        </w:tc>
        <w:tc>
          <w:tcPr>
            <w:tcW w:w="4820" w:type="dxa"/>
            <w:tcBorders>
              <w:top w:val="single" w:sz="4" w:space="0" w:color="auto"/>
              <w:left w:val="single" w:sz="4" w:space="0" w:color="auto"/>
              <w:bottom w:val="single" w:sz="4" w:space="0" w:color="auto"/>
              <w:right w:val="single" w:sz="4" w:space="0" w:color="auto"/>
            </w:tcBorders>
            <w:vAlign w:val="center"/>
          </w:tcPr>
          <w:p w14:paraId="0070B5F9" w14:textId="77777777" w:rsidR="00B908C0" w:rsidRPr="00FF2C2A" w:rsidRDefault="00B908C0" w:rsidP="00586B19">
            <w:pPr>
              <w:rPr>
                <w:rFonts w:cstheme="minorHAnsi"/>
                <w:szCs w:val="18"/>
              </w:rPr>
            </w:pPr>
          </w:p>
        </w:tc>
      </w:tr>
      <w:tr w:rsidR="00B908C0" w:rsidRPr="00FF2C2A" w14:paraId="5423DB87" w14:textId="7F01D2A4" w:rsidTr="00E45597">
        <w:trPr>
          <w:trHeight w:val="419"/>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02E6739" w14:textId="77777777" w:rsidR="00B908C0" w:rsidRPr="00FF2C2A" w:rsidRDefault="00B908C0" w:rsidP="00586B19">
            <w:pPr>
              <w:rPr>
                <w:rFonts w:cstheme="minorHAnsi"/>
                <w:b/>
                <w:bCs/>
                <w:szCs w:val="18"/>
              </w:rPr>
            </w:pPr>
            <w:r w:rsidRPr="00FF2C2A">
              <w:rPr>
                <w:rFonts w:cstheme="minorHAnsi"/>
                <w:b/>
                <w:bCs/>
                <w:szCs w:val="18"/>
              </w:rPr>
              <w:t>Resolutie</w:t>
            </w:r>
          </w:p>
        </w:tc>
        <w:tc>
          <w:tcPr>
            <w:tcW w:w="65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AF709" w14:textId="63F7ACED" w:rsidR="00B908C0" w:rsidRPr="00FF2C2A" w:rsidRDefault="00B908C0" w:rsidP="00586B19">
            <w:pPr>
              <w:rPr>
                <w:rFonts w:cstheme="minorHAnsi"/>
                <w:szCs w:val="18"/>
              </w:rPr>
            </w:pPr>
            <w:r w:rsidRPr="00FF2C2A">
              <w:rPr>
                <w:rFonts w:cstheme="minorHAnsi"/>
                <w:szCs w:val="18"/>
              </w:rPr>
              <w:t>Minimaal 3.840 x 2.160 pixels</w:t>
            </w:r>
            <w:r w:rsidR="00815921">
              <w:rPr>
                <w:rFonts w:cstheme="minorHAnsi"/>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04F7864B" w14:textId="77777777" w:rsidR="00B908C0" w:rsidRPr="00FF2C2A" w:rsidRDefault="00B908C0" w:rsidP="00E45597">
            <w:pPr>
              <w:jc w:val="center"/>
              <w:rPr>
                <w:rFonts w:cstheme="minorHAnsi"/>
                <w:szCs w:val="18"/>
              </w:rPr>
            </w:pPr>
          </w:p>
        </w:tc>
        <w:tc>
          <w:tcPr>
            <w:tcW w:w="4820" w:type="dxa"/>
            <w:tcBorders>
              <w:top w:val="single" w:sz="4" w:space="0" w:color="auto"/>
              <w:left w:val="single" w:sz="4" w:space="0" w:color="auto"/>
              <w:bottom w:val="single" w:sz="4" w:space="0" w:color="auto"/>
              <w:right w:val="single" w:sz="4" w:space="0" w:color="auto"/>
            </w:tcBorders>
            <w:vAlign w:val="center"/>
          </w:tcPr>
          <w:p w14:paraId="03FADED6" w14:textId="77777777" w:rsidR="00B908C0" w:rsidRPr="00FF2C2A" w:rsidRDefault="00B908C0" w:rsidP="00586B19">
            <w:pPr>
              <w:rPr>
                <w:rFonts w:cstheme="minorHAnsi"/>
                <w:szCs w:val="18"/>
              </w:rPr>
            </w:pPr>
          </w:p>
        </w:tc>
      </w:tr>
    </w:tbl>
    <w:p w14:paraId="7EA999EA" w14:textId="77777777" w:rsidR="00FE7A13" w:rsidRPr="008666DC" w:rsidRDefault="00FE7A13" w:rsidP="00FE7A13">
      <w:pPr>
        <w:autoSpaceDE w:val="0"/>
        <w:autoSpaceDN w:val="0"/>
        <w:adjustRightInd w:val="0"/>
        <w:spacing w:line="276" w:lineRule="auto"/>
        <w:contextualSpacing/>
        <w:rPr>
          <w:rFonts w:cstheme="minorHAnsi"/>
          <w:color w:val="000000" w:themeColor="text1"/>
          <w:szCs w:val="18"/>
          <w:lang w:val="en-US"/>
        </w:rPr>
      </w:pPr>
    </w:p>
    <w:tbl>
      <w:tblPr>
        <w:tblW w:w="150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479"/>
        <w:gridCol w:w="2552"/>
      </w:tblGrid>
      <w:tr w:rsidR="00FE7A13" w:rsidRPr="008666DC" w14:paraId="4C2933EB" w14:textId="77777777" w:rsidTr="00E45597">
        <w:trPr>
          <w:trHeight w:val="573"/>
        </w:trPr>
        <w:tc>
          <w:tcPr>
            <w:tcW w:w="15031" w:type="dxa"/>
            <w:gridSpan w:val="2"/>
            <w:shd w:val="clear" w:color="auto" w:fill="D6E3BC" w:themeFill="accent3" w:themeFillTint="66"/>
            <w:vAlign w:val="center"/>
          </w:tcPr>
          <w:p w14:paraId="4B8297F9" w14:textId="77777777" w:rsidR="00FE7A13" w:rsidRPr="008666DC" w:rsidRDefault="00FE7A13" w:rsidP="00586B19">
            <w:pPr>
              <w:keepNext/>
              <w:keepLines/>
              <w:rPr>
                <w:rFonts w:cstheme="minorHAnsi"/>
                <w:b/>
                <w:bCs/>
                <w:color w:val="000000"/>
                <w:szCs w:val="18"/>
                <w:lang w:eastAsia="en-US"/>
              </w:rPr>
            </w:pPr>
            <w:r w:rsidRPr="008666DC">
              <w:rPr>
                <w:rFonts w:cstheme="minorHAnsi"/>
                <w:b/>
                <w:bCs/>
                <w:color w:val="000000"/>
                <w:szCs w:val="18"/>
                <w:lang w:eastAsia="en-US"/>
              </w:rPr>
              <w:lastRenderedPageBreak/>
              <w:t>Aanvullende Eisen Beeldschermen</w:t>
            </w:r>
          </w:p>
          <w:p w14:paraId="6C0D0FEF" w14:textId="77777777" w:rsidR="00FE7A13" w:rsidRPr="008666DC" w:rsidRDefault="00FE7A13" w:rsidP="00586B19">
            <w:pPr>
              <w:keepNext/>
              <w:keepLines/>
              <w:rPr>
                <w:rFonts w:cstheme="minorHAnsi"/>
                <w:b/>
                <w:bCs/>
                <w:color w:val="000000"/>
                <w:szCs w:val="18"/>
                <w:lang w:eastAsia="en-US"/>
              </w:rPr>
            </w:pPr>
            <w:r w:rsidRPr="008666DC">
              <w:rPr>
                <w:rFonts w:cstheme="minorHAnsi"/>
                <w:b/>
                <w:bCs/>
                <w:color w:val="000000"/>
                <w:szCs w:val="18"/>
                <w:lang w:eastAsia="en-US"/>
              </w:rPr>
              <w:t>Deelnemer: RWS</w:t>
            </w:r>
          </w:p>
        </w:tc>
      </w:tr>
      <w:tr w:rsidR="00FE7A13" w:rsidRPr="00A052D1" w14:paraId="03AEC915" w14:textId="77777777" w:rsidTr="00E45597">
        <w:trPr>
          <w:trHeight w:val="645"/>
        </w:trPr>
        <w:tc>
          <w:tcPr>
            <w:tcW w:w="12479" w:type="dxa"/>
            <w:shd w:val="clear" w:color="auto" w:fill="D6E3BC" w:themeFill="accent3" w:themeFillTint="66"/>
            <w:vAlign w:val="center"/>
          </w:tcPr>
          <w:p w14:paraId="63B98E05" w14:textId="77777777" w:rsidR="00FE7A13" w:rsidRPr="008666DC" w:rsidRDefault="00FE7A13" w:rsidP="00586B19">
            <w:pPr>
              <w:rPr>
                <w:rFonts w:cstheme="minorHAnsi"/>
                <w:i/>
                <w:iCs/>
                <w:szCs w:val="18"/>
              </w:rPr>
            </w:pPr>
            <w:r w:rsidRPr="008666DC">
              <w:rPr>
                <w:rFonts w:cstheme="minorHAnsi"/>
                <w:i/>
                <w:iCs/>
                <w:szCs w:val="18"/>
              </w:rPr>
              <w:t>Omschrijving</w:t>
            </w:r>
          </w:p>
        </w:tc>
        <w:tc>
          <w:tcPr>
            <w:tcW w:w="2552" w:type="dxa"/>
            <w:shd w:val="clear" w:color="auto" w:fill="D6E3BC" w:themeFill="accent3" w:themeFillTint="66"/>
            <w:vAlign w:val="center"/>
          </w:tcPr>
          <w:p w14:paraId="608A32E0" w14:textId="77777777" w:rsidR="00FE7A13" w:rsidRPr="00FE7A13" w:rsidRDefault="00FE7A13" w:rsidP="00586B19">
            <w:pPr>
              <w:jc w:val="center"/>
              <w:rPr>
                <w:rFonts w:cstheme="minorHAnsi"/>
                <w:i/>
                <w:iCs/>
                <w:szCs w:val="18"/>
                <w:lang w:val="fr-FR"/>
              </w:rPr>
            </w:pPr>
            <w:r w:rsidRPr="00FE7A13">
              <w:rPr>
                <w:rFonts w:cstheme="minorHAnsi"/>
                <w:i/>
                <w:iCs/>
                <w:szCs w:val="18"/>
                <w:lang w:val="fr-FR"/>
              </w:rPr>
              <w:t>Compliant/Non Compliant</w:t>
            </w:r>
          </w:p>
          <w:p w14:paraId="30CEAC25" w14:textId="77777777" w:rsidR="00FE7A13" w:rsidRPr="00FE7A13" w:rsidRDefault="00FE7A13" w:rsidP="00586B19">
            <w:pPr>
              <w:jc w:val="center"/>
              <w:rPr>
                <w:rFonts w:cstheme="minorHAnsi"/>
                <w:i/>
                <w:iCs/>
                <w:szCs w:val="18"/>
                <w:lang w:val="fr-FR"/>
              </w:rPr>
            </w:pPr>
            <w:r w:rsidRPr="00FE7A13">
              <w:rPr>
                <w:rFonts w:cstheme="minorHAnsi"/>
                <w:i/>
                <w:iCs/>
                <w:szCs w:val="18"/>
                <w:lang w:val="fr-FR"/>
              </w:rPr>
              <w:t>[C/NC]</w:t>
            </w:r>
          </w:p>
        </w:tc>
      </w:tr>
      <w:tr w:rsidR="00FE7A13" w:rsidRPr="008666DC" w14:paraId="6DA6B083" w14:textId="77777777" w:rsidTr="00E45597">
        <w:trPr>
          <w:trHeight w:val="414"/>
        </w:trPr>
        <w:tc>
          <w:tcPr>
            <w:tcW w:w="12479" w:type="dxa"/>
            <w:shd w:val="clear" w:color="auto" w:fill="auto"/>
            <w:vAlign w:val="center"/>
          </w:tcPr>
          <w:p w14:paraId="6364E299" w14:textId="77777777" w:rsidR="00FE7A13" w:rsidRPr="008666DC" w:rsidRDefault="00FE7A13" w:rsidP="00586B19">
            <w:pPr>
              <w:rPr>
                <w:rFonts w:cstheme="minorHAnsi"/>
                <w:szCs w:val="18"/>
              </w:rPr>
            </w:pPr>
            <w:r w:rsidRPr="008666DC">
              <w:rPr>
                <w:rFonts w:cstheme="minorHAnsi"/>
                <w:szCs w:val="18"/>
              </w:rPr>
              <w:t>Volledige fabrieksgarantie: 3 jaar</w:t>
            </w:r>
            <w:r>
              <w:rPr>
                <w:rFonts w:cstheme="minorHAnsi"/>
                <w:szCs w:val="18"/>
              </w:rPr>
              <w:t>.</w:t>
            </w:r>
          </w:p>
        </w:tc>
        <w:tc>
          <w:tcPr>
            <w:tcW w:w="2552" w:type="dxa"/>
            <w:shd w:val="clear" w:color="auto" w:fill="auto"/>
            <w:vAlign w:val="center"/>
          </w:tcPr>
          <w:p w14:paraId="3055FBB9" w14:textId="77777777" w:rsidR="00FE7A13" w:rsidRPr="008666DC" w:rsidRDefault="00FE7A13" w:rsidP="00586B19">
            <w:pPr>
              <w:rPr>
                <w:rFonts w:cstheme="minorHAnsi"/>
                <w:szCs w:val="18"/>
              </w:rPr>
            </w:pPr>
          </w:p>
        </w:tc>
      </w:tr>
      <w:tr w:rsidR="00FE7A13" w:rsidRPr="008666DC" w14:paraId="3E2B1663" w14:textId="77777777" w:rsidTr="00E45597">
        <w:trPr>
          <w:trHeight w:val="575"/>
        </w:trPr>
        <w:tc>
          <w:tcPr>
            <w:tcW w:w="12479" w:type="dxa"/>
            <w:shd w:val="clear" w:color="auto" w:fill="auto"/>
            <w:vAlign w:val="center"/>
          </w:tcPr>
          <w:p w14:paraId="2ECE764B" w14:textId="77777777" w:rsidR="00FE7A13" w:rsidRPr="008666DC" w:rsidRDefault="00FE7A13" w:rsidP="00586B19">
            <w:pPr>
              <w:rPr>
                <w:rFonts w:cstheme="minorHAnsi"/>
                <w:szCs w:val="18"/>
              </w:rPr>
            </w:pPr>
            <w:r w:rsidRPr="008666DC">
              <w:rPr>
                <w:rFonts w:cstheme="minorHAnsi"/>
                <w:szCs w:val="18"/>
              </w:rPr>
              <w:t>De beeldschermen dienen op een euro-pallet te worden aangeleverd, op het aangeven afleveradres met een maximale hoogte van 180cm</w:t>
            </w:r>
            <w:r>
              <w:rPr>
                <w:rFonts w:cstheme="minorHAnsi"/>
                <w:szCs w:val="18"/>
              </w:rPr>
              <w:t>.</w:t>
            </w:r>
          </w:p>
        </w:tc>
        <w:tc>
          <w:tcPr>
            <w:tcW w:w="2552" w:type="dxa"/>
            <w:shd w:val="clear" w:color="auto" w:fill="auto"/>
            <w:vAlign w:val="center"/>
          </w:tcPr>
          <w:p w14:paraId="419CF9E1" w14:textId="77777777" w:rsidR="00FE7A13" w:rsidRPr="008666DC" w:rsidRDefault="00FE7A13" w:rsidP="00586B19">
            <w:pPr>
              <w:rPr>
                <w:rFonts w:cstheme="minorHAnsi"/>
                <w:szCs w:val="18"/>
              </w:rPr>
            </w:pPr>
          </w:p>
        </w:tc>
      </w:tr>
      <w:tr w:rsidR="00FE7A13" w:rsidRPr="008666DC" w14:paraId="3E0A1746" w14:textId="77777777" w:rsidTr="00E45597">
        <w:trPr>
          <w:trHeight w:val="400"/>
        </w:trPr>
        <w:tc>
          <w:tcPr>
            <w:tcW w:w="12479" w:type="dxa"/>
            <w:shd w:val="clear" w:color="auto" w:fill="auto"/>
            <w:vAlign w:val="center"/>
          </w:tcPr>
          <w:p w14:paraId="1606B227" w14:textId="160CD61C" w:rsidR="00FE7A13" w:rsidRPr="008666DC" w:rsidRDefault="00FE7A13" w:rsidP="00586B19">
            <w:pPr>
              <w:rPr>
                <w:rFonts w:cstheme="minorHAnsi"/>
                <w:szCs w:val="18"/>
              </w:rPr>
            </w:pPr>
            <w:r w:rsidRPr="008666DC">
              <w:rPr>
                <w:rFonts w:cstheme="minorHAnsi"/>
                <w:szCs w:val="18"/>
              </w:rPr>
              <w:t>Maximum prijs P</w:t>
            </w:r>
            <w:r w:rsidR="001336F4">
              <w:rPr>
                <w:rFonts w:cstheme="minorHAnsi"/>
                <w:szCs w:val="18"/>
              </w:rPr>
              <w:t>B</w:t>
            </w:r>
            <w:r w:rsidRPr="008666DC">
              <w:rPr>
                <w:rFonts w:cstheme="minorHAnsi"/>
                <w:szCs w:val="18"/>
              </w:rPr>
              <w:t>-0</w:t>
            </w:r>
            <w:r w:rsidR="001336F4">
              <w:rPr>
                <w:rFonts w:cstheme="minorHAnsi"/>
                <w:szCs w:val="18"/>
              </w:rPr>
              <w:t>4</w:t>
            </w:r>
            <w:r w:rsidRPr="008666DC">
              <w:rPr>
                <w:rFonts w:cstheme="minorHAnsi"/>
                <w:szCs w:val="18"/>
              </w:rPr>
              <w:t xml:space="preserve"> Beeldschermen: € 300,- excl. BTW</w:t>
            </w:r>
            <w:r>
              <w:rPr>
                <w:rFonts w:cstheme="minorHAnsi"/>
                <w:szCs w:val="18"/>
              </w:rPr>
              <w:t>.</w:t>
            </w:r>
          </w:p>
        </w:tc>
        <w:tc>
          <w:tcPr>
            <w:tcW w:w="2552" w:type="dxa"/>
            <w:shd w:val="clear" w:color="auto" w:fill="auto"/>
            <w:vAlign w:val="center"/>
          </w:tcPr>
          <w:p w14:paraId="19ED4202" w14:textId="77777777" w:rsidR="00FE7A13" w:rsidRPr="008666DC" w:rsidRDefault="00FE7A13" w:rsidP="00586B19">
            <w:pPr>
              <w:rPr>
                <w:rFonts w:cstheme="minorHAnsi"/>
                <w:szCs w:val="18"/>
              </w:rPr>
            </w:pPr>
          </w:p>
        </w:tc>
      </w:tr>
      <w:tr w:rsidR="00FE7A13" w:rsidRPr="008666DC" w14:paraId="005D4D4B" w14:textId="77777777" w:rsidTr="00E45597">
        <w:trPr>
          <w:trHeight w:val="419"/>
        </w:trPr>
        <w:tc>
          <w:tcPr>
            <w:tcW w:w="12479" w:type="dxa"/>
            <w:shd w:val="clear" w:color="auto" w:fill="auto"/>
            <w:vAlign w:val="center"/>
          </w:tcPr>
          <w:p w14:paraId="242BBC63" w14:textId="77777777" w:rsidR="00FE7A13" w:rsidRPr="008666DC" w:rsidRDefault="00FE7A13" w:rsidP="00586B19">
            <w:pPr>
              <w:rPr>
                <w:rFonts w:cstheme="minorHAnsi"/>
                <w:szCs w:val="18"/>
              </w:rPr>
            </w:pPr>
            <w:r w:rsidRPr="008666DC">
              <w:rPr>
                <w:rFonts w:cstheme="minorHAnsi"/>
                <w:szCs w:val="18"/>
              </w:rPr>
              <w:t xml:space="preserve">De beeldschermen dienen te voldoen aan de in Nederland geldende </w:t>
            </w:r>
            <w:proofErr w:type="spellStart"/>
            <w:r w:rsidRPr="008666DC">
              <w:rPr>
                <w:rFonts w:cstheme="minorHAnsi"/>
                <w:szCs w:val="18"/>
              </w:rPr>
              <w:t>arbo</w:t>
            </w:r>
            <w:proofErr w:type="spellEnd"/>
            <w:r w:rsidRPr="008666DC">
              <w:rPr>
                <w:rFonts w:cstheme="minorHAnsi"/>
                <w:szCs w:val="18"/>
              </w:rPr>
              <w:t xml:space="preserve">-normen (zie: </w:t>
            </w:r>
            <w:hyperlink r:id="rId8" w:history="1">
              <w:r w:rsidRPr="008666DC">
                <w:rPr>
                  <w:rStyle w:val="Hyperlink"/>
                  <w:rFonts w:cstheme="minorHAnsi"/>
                  <w:szCs w:val="18"/>
                </w:rPr>
                <w:t>www.arboportaal.nl/</w:t>
              </w:r>
            </w:hyperlink>
            <w:r w:rsidRPr="008666DC">
              <w:rPr>
                <w:rFonts w:cstheme="minorHAnsi"/>
                <w:szCs w:val="18"/>
              </w:rPr>
              <w:t>)</w:t>
            </w:r>
            <w:r>
              <w:rPr>
                <w:rFonts w:cstheme="minorHAnsi"/>
                <w:szCs w:val="18"/>
              </w:rPr>
              <w:t>.</w:t>
            </w:r>
          </w:p>
        </w:tc>
        <w:tc>
          <w:tcPr>
            <w:tcW w:w="2552" w:type="dxa"/>
            <w:shd w:val="clear" w:color="auto" w:fill="auto"/>
            <w:vAlign w:val="center"/>
          </w:tcPr>
          <w:p w14:paraId="3CE6E148" w14:textId="77777777" w:rsidR="00FE7A13" w:rsidRPr="008666DC" w:rsidRDefault="00FE7A13" w:rsidP="00586B19">
            <w:pPr>
              <w:rPr>
                <w:rFonts w:cstheme="minorHAnsi"/>
                <w:szCs w:val="18"/>
              </w:rPr>
            </w:pPr>
          </w:p>
        </w:tc>
      </w:tr>
    </w:tbl>
    <w:p w14:paraId="1A086516" w14:textId="3D107CAF" w:rsidR="00586B19" w:rsidRDefault="00586B19">
      <w:pPr>
        <w:spacing w:line="240" w:lineRule="auto"/>
        <w:rPr>
          <w:rFonts w:cstheme="minorHAnsi"/>
          <w:color w:val="000000" w:themeColor="text1"/>
          <w:szCs w:val="18"/>
        </w:rPr>
      </w:pPr>
    </w:p>
    <w:p w14:paraId="5F3043FC" w14:textId="64AF8D6C" w:rsidR="00B908C0" w:rsidRDefault="00B908C0" w:rsidP="00E45597">
      <w:pPr>
        <w:spacing w:line="240" w:lineRule="auto"/>
        <w:rPr>
          <w:b/>
        </w:rPr>
      </w:pPr>
      <w:r>
        <w:rPr>
          <w:b/>
        </w:rPr>
        <w:t>Ondertekening</w:t>
      </w:r>
    </w:p>
    <w:tbl>
      <w:tblPr>
        <w:tblStyle w:val="Tabelraster"/>
        <w:tblW w:w="9067" w:type="dxa"/>
        <w:tblLook w:val="04A0" w:firstRow="1" w:lastRow="0" w:firstColumn="1" w:lastColumn="0" w:noHBand="0" w:noVBand="1"/>
      </w:tblPr>
      <w:tblGrid>
        <w:gridCol w:w="3823"/>
        <w:gridCol w:w="5244"/>
      </w:tblGrid>
      <w:tr w:rsidR="00B908C0" w:rsidRPr="006B4A05" w14:paraId="4DACF9F0" w14:textId="77777777" w:rsidTr="00B13311">
        <w:trPr>
          <w:trHeight w:val="510"/>
        </w:trPr>
        <w:tc>
          <w:tcPr>
            <w:tcW w:w="3823" w:type="dxa"/>
            <w:vAlign w:val="center"/>
          </w:tcPr>
          <w:p w14:paraId="5B2E0B60" w14:textId="77777777" w:rsidR="00B908C0" w:rsidRPr="006B4A05" w:rsidRDefault="00B908C0" w:rsidP="00B13311">
            <w:pPr>
              <w:spacing w:line="240" w:lineRule="exact"/>
            </w:pPr>
            <w:r w:rsidRPr="006B4A05">
              <w:t>Naam organisatie</w:t>
            </w:r>
          </w:p>
        </w:tc>
        <w:tc>
          <w:tcPr>
            <w:tcW w:w="5244" w:type="dxa"/>
            <w:vAlign w:val="center"/>
          </w:tcPr>
          <w:p w14:paraId="10775964" w14:textId="77777777" w:rsidR="00B908C0" w:rsidRPr="006B4A05" w:rsidRDefault="00B908C0" w:rsidP="00B13311">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B908C0" w:rsidRPr="006B4A05" w14:paraId="45DFD639" w14:textId="77777777" w:rsidTr="00B13311">
        <w:trPr>
          <w:trHeight w:val="510"/>
        </w:trPr>
        <w:tc>
          <w:tcPr>
            <w:tcW w:w="3823" w:type="dxa"/>
            <w:vAlign w:val="center"/>
          </w:tcPr>
          <w:p w14:paraId="7FFD5742" w14:textId="77777777" w:rsidR="00B908C0" w:rsidRPr="006B4A05" w:rsidRDefault="00B908C0" w:rsidP="00B13311">
            <w:pPr>
              <w:spacing w:line="240" w:lineRule="exact"/>
            </w:pPr>
            <w:r w:rsidRPr="006B4A05">
              <w:t>Naam ondertekeningbevoegd persoon</w:t>
            </w:r>
          </w:p>
        </w:tc>
        <w:tc>
          <w:tcPr>
            <w:tcW w:w="5244" w:type="dxa"/>
            <w:vAlign w:val="center"/>
          </w:tcPr>
          <w:p w14:paraId="35096E79" w14:textId="77777777" w:rsidR="00B908C0" w:rsidRPr="006B4A05" w:rsidRDefault="00B908C0" w:rsidP="00B13311">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B908C0" w:rsidRPr="006B4A05" w14:paraId="45E509F7" w14:textId="77777777" w:rsidTr="00B13311">
        <w:trPr>
          <w:trHeight w:val="510"/>
        </w:trPr>
        <w:tc>
          <w:tcPr>
            <w:tcW w:w="3823" w:type="dxa"/>
            <w:vAlign w:val="center"/>
          </w:tcPr>
          <w:p w14:paraId="372A2060" w14:textId="77777777" w:rsidR="00B908C0" w:rsidRPr="006B4A05" w:rsidRDefault="00B908C0" w:rsidP="00B13311">
            <w:pPr>
              <w:spacing w:line="240" w:lineRule="exact"/>
            </w:pPr>
            <w:r w:rsidRPr="006B4A05">
              <w:t>Datum</w:t>
            </w:r>
          </w:p>
        </w:tc>
        <w:tc>
          <w:tcPr>
            <w:tcW w:w="5244" w:type="dxa"/>
            <w:vAlign w:val="center"/>
          </w:tcPr>
          <w:p w14:paraId="6628CA48" w14:textId="77777777" w:rsidR="00B908C0" w:rsidRPr="006B4A05" w:rsidRDefault="00B908C0" w:rsidP="00B13311">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B908C0" w:rsidRPr="006B4A05" w14:paraId="344F2C7A" w14:textId="77777777" w:rsidTr="00B13311">
        <w:trPr>
          <w:trHeight w:val="510"/>
        </w:trPr>
        <w:tc>
          <w:tcPr>
            <w:tcW w:w="3823" w:type="dxa"/>
            <w:vAlign w:val="center"/>
          </w:tcPr>
          <w:p w14:paraId="7EBC3273" w14:textId="77777777" w:rsidR="00B908C0" w:rsidRPr="006B4A05" w:rsidRDefault="00B908C0" w:rsidP="00B13311">
            <w:pPr>
              <w:spacing w:line="240" w:lineRule="exact"/>
            </w:pPr>
            <w:r w:rsidRPr="006B4A05">
              <w:t>Handtekening</w:t>
            </w:r>
          </w:p>
        </w:tc>
        <w:tc>
          <w:tcPr>
            <w:tcW w:w="5244" w:type="dxa"/>
            <w:vAlign w:val="center"/>
          </w:tcPr>
          <w:p w14:paraId="14E8714C" w14:textId="77777777" w:rsidR="00B908C0" w:rsidRPr="006B4A05" w:rsidRDefault="00B908C0" w:rsidP="00B13311">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EAC2ED9" w14:textId="676F36BD" w:rsidR="00FE7A13" w:rsidRPr="008666DC" w:rsidRDefault="00FE7A13" w:rsidP="00FE7A13">
      <w:pPr>
        <w:spacing w:line="240" w:lineRule="auto"/>
        <w:rPr>
          <w:rFonts w:cstheme="minorHAnsi"/>
          <w:color w:val="000000" w:themeColor="text1"/>
          <w:szCs w:val="18"/>
        </w:rPr>
      </w:pPr>
    </w:p>
    <w:sectPr w:rsidR="00FE7A13" w:rsidRPr="008666DC" w:rsidSect="00742114">
      <w:headerReference w:type="default" r:id="rId9"/>
      <w:footerReference w:type="default" r:id="rId10"/>
      <w:headerReference w:type="first" r:id="rId11"/>
      <w:footerReference w:type="first" r:id="rId12"/>
      <w:pgSz w:w="16838" w:h="11906" w:orient="landscape" w:code="9"/>
      <w:pgMar w:top="1559" w:right="2398" w:bottom="1841" w:left="1077" w:header="2398" w:footer="2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03747" w14:textId="77777777" w:rsidR="00945D45" w:rsidRDefault="00945D45">
      <w:r>
        <w:separator/>
      </w:r>
    </w:p>
    <w:p w14:paraId="21F56E25" w14:textId="77777777" w:rsidR="00945D45" w:rsidRDefault="00945D45"/>
    <w:p w14:paraId="5F8F42A1" w14:textId="77777777" w:rsidR="00945D45" w:rsidRDefault="00945D45"/>
  </w:endnote>
  <w:endnote w:type="continuationSeparator" w:id="0">
    <w:p w14:paraId="7E014A60" w14:textId="77777777" w:rsidR="00945D45" w:rsidRDefault="00945D45">
      <w:r>
        <w:continuationSeparator/>
      </w:r>
    </w:p>
    <w:p w14:paraId="128F314D" w14:textId="77777777" w:rsidR="00945D45" w:rsidRDefault="00945D45"/>
    <w:p w14:paraId="1A630428" w14:textId="77777777" w:rsidR="00945D45" w:rsidRDefault="00945D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Euphemia"/>
    <w:panose1 w:val="020B0503040100020103"/>
    <w:charset w:val="00"/>
    <w:family w:val="swiss"/>
    <w:pitch w:val="variable"/>
    <w:sig w:usb0="800000A7" w:usb1="0000004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FA3B2" w14:textId="18B74273" w:rsidR="00945D45" w:rsidRPr="008B3E96" w:rsidRDefault="00945D45" w:rsidP="008B3E96">
    <w:pPr>
      <w:pStyle w:val="Voettekst"/>
      <w:rPr>
        <w:rStyle w:val="Paginanummer"/>
        <w:rFonts w:cs="Verdana"/>
        <w:sz w:val="13"/>
        <w:szCs w:val="13"/>
      </w:rPr>
    </w:pPr>
    <w:r w:rsidRPr="008B3E96">
      <w:rPr>
        <w:rStyle w:val="Paginanummer"/>
        <w:rFonts w:cs="Verdana"/>
        <w:sz w:val="13"/>
        <w:szCs w:val="13"/>
      </w:rPr>
      <w:t xml:space="preserve">Bijlage </w:t>
    </w:r>
    <w:r>
      <w:rPr>
        <w:rStyle w:val="Paginanummer"/>
        <w:rFonts w:cs="Verdana"/>
        <w:sz w:val="13"/>
        <w:szCs w:val="13"/>
      </w:rPr>
      <w:t>H</w:t>
    </w:r>
    <w:r w:rsidRPr="008B3E96">
      <w:rPr>
        <w:rStyle w:val="Paginanummer"/>
        <w:rFonts w:cs="Verdana"/>
        <w:sz w:val="13"/>
        <w:szCs w:val="13"/>
      </w:rPr>
      <w:t xml:space="preserve"> – </w:t>
    </w:r>
    <w:r>
      <w:rPr>
        <w:rStyle w:val="Paginanummer"/>
        <w:rFonts w:cs="Verdana"/>
        <w:sz w:val="13"/>
        <w:szCs w:val="13"/>
      </w:rPr>
      <w:t>Invulformulier Initiële uitvraag</w:t>
    </w:r>
    <w:r w:rsidRPr="008B3E96">
      <w:rPr>
        <w:rStyle w:val="Paginanummer"/>
        <w:rFonts w:cs="Verdana"/>
        <w:sz w:val="13"/>
        <w:szCs w:val="13"/>
      </w:rPr>
      <w:t xml:space="preserve"> IWR2021|</w:t>
    </w:r>
    <w:r>
      <w:rPr>
        <w:rStyle w:val="Paginanummer"/>
        <w:rFonts w:cs="Verdana"/>
        <w:sz w:val="13"/>
        <w:szCs w:val="13"/>
      </w:rPr>
      <w:t>WpHW</w:t>
    </w:r>
    <w:r w:rsidRPr="008B3E96">
      <w:rPr>
        <w:rStyle w:val="Paginanummer"/>
        <w:rFonts w:cs="Verdana"/>
        <w:sz w:val="13"/>
        <w:szCs w:val="13"/>
      </w:rPr>
      <w:t>|Beeldschermen</w:t>
    </w:r>
    <w:r w:rsidRPr="008B3E96">
      <w:rPr>
        <w:rStyle w:val="Paginanummer"/>
        <w:rFonts w:cs="Verdana"/>
        <w:sz w:val="13"/>
        <w:szCs w:val="13"/>
      </w:rPr>
      <w:tab/>
    </w:r>
    <w:r>
      <w:rPr>
        <w:rStyle w:val="Paginanummer"/>
        <w:rFonts w:cs="Verdana"/>
        <w:sz w:val="13"/>
        <w:szCs w:val="13"/>
      </w:rPr>
      <w:tab/>
    </w:r>
    <w:r w:rsidRPr="008B3E96">
      <w:rPr>
        <w:rStyle w:val="Paginanummer"/>
        <w:rFonts w:cs="Verdana"/>
        <w:sz w:val="13"/>
        <w:szCs w:val="13"/>
      </w:rPr>
      <w:t xml:space="preserve">Pagina </w:t>
    </w:r>
    <w:r w:rsidRPr="008B3E96">
      <w:rPr>
        <w:rStyle w:val="Paginanummer"/>
        <w:rFonts w:cs="Verdana"/>
        <w:sz w:val="13"/>
        <w:szCs w:val="13"/>
      </w:rPr>
      <w:fldChar w:fldCharType="begin"/>
    </w:r>
    <w:r w:rsidRPr="008B3E96">
      <w:rPr>
        <w:rStyle w:val="Paginanummer"/>
        <w:rFonts w:cs="Verdana"/>
        <w:sz w:val="13"/>
        <w:szCs w:val="13"/>
      </w:rPr>
      <w:instrText xml:space="preserve"> PAGE </w:instrText>
    </w:r>
    <w:r w:rsidRPr="008B3E96">
      <w:rPr>
        <w:rStyle w:val="Paginanummer"/>
        <w:rFonts w:cs="Verdana"/>
        <w:sz w:val="13"/>
        <w:szCs w:val="13"/>
      </w:rPr>
      <w:fldChar w:fldCharType="separate"/>
    </w:r>
    <w:r w:rsidRPr="008B3E96">
      <w:rPr>
        <w:rStyle w:val="Paginanummer"/>
        <w:rFonts w:cs="Verdana"/>
        <w:sz w:val="13"/>
        <w:szCs w:val="13"/>
      </w:rPr>
      <w:t>2</w:t>
    </w:r>
    <w:r w:rsidRPr="008B3E96">
      <w:rPr>
        <w:rStyle w:val="Paginanummer"/>
        <w:rFonts w:cs="Verdana"/>
        <w:sz w:val="13"/>
        <w:szCs w:val="13"/>
      </w:rPr>
      <w:fldChar w:fldCharType="end"/>
    </w:r>
    <w:r w:rsidRPr="008B3E96">
      <w:rPr>
        <w:rStyle w:val="Paginanummer"/>
        <w:rFonts w:cs="Verdana"/>
        <w:sz w:val="13"/>
        <w:szCs w:val="13"/>
      </w:rPr>
      <w:t xml:space="preserve"> van </w:t>
    </w:r>
    <w:r w:rsidRPr="008B3E96">
      <w:rPr>
        <w:rStyle w:val="Paginanummer"/>
        <w:rFonts w:cs="Verdana"/>
        <w:sz w:val="13"/>
        <w:szCs w:val="13"/>
      </w:rPr>
      <w:fldChar w:fldCharType="begin"/>
    </w:r>
    <w:r w:rsidRPr="008B3E96">
      <w:rPr>
        <w:rStyle w:val="Paginanummer"/>
        <w:rFonts w:cs="Verdana"/>
        <w:sz w:val="13"/>
        <w:szCs w:val="13"/>
      </w:rPr>
      <w:instrText xml:space="preserve"> NUMPAGES </w:instrText>
    </w:r>
    <w:r w:rsidRPr="008B3E96">
      <w:rPr>
        <w:rStyle w:val="Paginanummer"/>
        <w:rFonts w:cs="Verdana"/>
        <w:sz w:val="13"/>
        <w:szCs w:val="13"/>
      </w:rPr>
      <w:fldChar w:fldCharType="separate"/>
    </w:r>
    <w:r w:rsidRPr="008B3E96">
      <w:rPr>
        <w:rStyle w:val="Paginanummer"/>
        <w:rFonts w:cs="Verdana"/>
        <w:sz w:val="13"/>
        <w:szCs w:val="13"/>
      </w:rPr>
      <w:t>12</w:t>
    </w:r>
    <w:r w:rsidRPr="008B3E96">
      <w:rPr>
        <w:rStyle w:val="Paginanummer"/>
        <w:rFonts w:cs="Verdana"/>
        <w:sz w:val="13"/>
        <w:szCs w:val="13"/>
      </w:rPr>
      <w:fldChar w:fldCharType="end"/>
    </w:r>
  </w:p>
  <w:p w14:paraId="74EF0AF6" w14:textId="414439DD" w:rsidR="00945D45" w:rsidRPr="008B3E96" w:rsidRDefault="00945D45" w:rsidP="008B3E96">
    <w:pPr>
      <w:pStyle w:val="Voettekst"/>
      <w:rPr>
        <w:sz w:val="13"/>
        <w:szCs w:val="13"/>
      </w:rPr>
    </w:pPr>
    <w:r w:rsidRPr="008B3E96">
      <w:rPr>
        <w:rStyle w:val="Paginanummer"/>
        <w:rFonts w:cs="Verdana"/>
        <w:sz w:val="13"/>
        <w:szCs w:val="13"/>
      </w:rPr>
      <w:t>Versie 1.</w:t>
    </w:r>
    <w:r w:rsidR="00A052D1">
      <w:rPr>
        <w:rStyle w:val="Paginanummer"/>
        <w:rFonts w:cs="Verdana"/>
        <w:sz w:val="13"/>
        <w:szCs w:val="13"/>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945D45" w14:paraId="18A8D133" w14:textId="77777777">
      <w:trPr>
        <w:trHeight w:hRule="exact" w:val="240"/>
      </w:trPr>
      <w:tc>
        <w:tcPr>
          <w:tcW w:w="7601" w:type="dxa"/>
          <w:shd w:val="clear" w:color="auto" w:fill="auto"/>
        </w:tcPr>
        <w:p w14:paraId="7D3350C2" w14:textId="77777777" w:rsidR="00945D45" w:rsidRDefault="00945D45" w:rsidP="008C356D"/>
      </w:tc>
      <w:tc>
        <w:tcPr>
          <w:tcW w:w="2170" w:type="dxa"/>
        </w:tcPr>
        <w:p w14:paraId="34AE2AB2" w14:textId="42D123C8" w:rsidR="00945D45" w:rsidRPr="00ED539E" w:rsidRDefault="00945D45"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A052D1">
            <w:t>14</w:t>
          </w:r>
          <w:r w:rsidRPr="00ED539E">
            <w:rPr>
              <w:noProof w:val="0"/>
            </w:rPr>
            <w:fldChar w:fldCharType="end"/>
          </w:r>
        </w:p>
      </w:tc>
    </w:tr>
  </w:tbl>
  <w:p w14:paraId="1F6E3F89" w14:textId="77777777" w:rsidR="00945D45" w:rsidRPr="00BC3B53" w:rsidRDefault="00945D45" w:rsidP="008C356D">
    <w:pPr>
      <w:pStyle w:val="Voettekst"/>
      <w:spacing w:line="240" w:lineRule="auto"/>
      <w:rPr>
        <w:sz w:val="2"/>
        <w:szCs w:val="2"/>
      </w:rPr>
    </w:pPr>
  </w:p>
  <w:p w14:paraId="63883279" w14:textId="77777777" w:rsidR="00945D45" w:rsidRPr="00BC3B53" w:rsidRDefault="00945D45" w:rsidP="00023E9A">
    <w:pPr>
      <w:pStyle w:val="Voettekst"/>
      <w:spacing w:line="240" w:lineRule="auto"/>
      <w:rPr>
        <w:sz w:val="2"/>
        <w:szCs w:val="2"/>
      </w:rPr>
    </w:pPr>
  </w:p>
  <w:p w14:paraId="7B0545A3" w14:textId="77777777" w:rsidR="00945D45" w:rsidRDefault="00945D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4DBA8" w14:textId="77777777" w:rsidR="00945D45" w:rsidRDefault="00945D45">
      <w:r>
        <w:separator/>
      </w:r>
    </w:p>
    <w:p w14:paraId="3C7BBD48" w14:textId="77777777" w:rsidR="00945D45" w:rsidRDefault="00945D45"/>
    <w:p w14:paraId="721959BB" w14:textId="77777777" w:rsidR="00945D45" w:rsidRDefault="00945D45"/>
  </w:footnote>
  <w:footnote w:type="continuationSeparator" w:id="0">
    <w:p w14:paraId="418D9580" w14:textId="77777777" w:rsidR="00945D45" w:rsidRDefault="00945D45">
      <w:r>
        <w:continuationSeparator/>
      </w:r>
    </w:p>
    <w:p w14:paraId="6FAD370C" w14:textId="77777777" w:rsidR="00945D45" w:rsidRDefault="00945D45"/>
    <w:p w14:paraId="6325C89C" w14:textId="77777777" w:rsidR="00945D45" w:rsidRDefault="00945D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D86ED" w14:textId="77777777" w:rsidR="00945D45" w:rsidRPr="00217880" w:rsidRDefault="00945D45"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945D45" w14:paraId="784DC1DD" w14:textId="77777777">
      <w:trPr>
        <w:trHeight w:val="2636"/>
      </w:trPr>
      <w:tc>
        <w:tcPr>
          <w:tcW w:w="737" w:type="dxa"/>
          <w:shd w:val="clear" w:color="auto" w:fill="auto"/>
        </w:tcPr>
        <w:p w14:paraId="20617558" w14:textId="77777777" w:rsidR="00945D45" w:rsidRDefault="00945D45" w:rsidP="00D0609E">
          <w:pPr>
            <w:framePr w:w="6340" w:h="2750" w:hRule="exact" w:hSpace="180" w:wrap="around" w:vAnchor="page" w:hAnchor="text" w:x="3873" w:y="-140"/>
            <w:spacing w:line="240" w:lineRule="auto"/>
          </w:pPr>
        </w:p>
      </w:tc>
      <w:tc>
        <w:tcPr>
          <w:tcW w:w="5156" w:type="dxa"/>
          <w:shd w:val="clear" w:color="auto" w:fill="auto"/>
        </w:tcPr>
        <w:p w14:paraId="55DF730E" w14:textId="5314384B" w:rsidR="00945D45" w:rsidRDefault="00945D45" w:rsidP="00D0609E">
          <w:pPr>
            <w:framePr w:w="6340" w:h="2750" w:hRule="exact" w:hSpace="180" w:wrap="around" w:vAnchor="page" w:hAnchor="text" w:x="3873" w:y="-140"/>
            <w:spacing w:line="240" w:lineRule="auto"/>
          </w:pPr>
        </w:p>
      </w:tc>
    </w:tr>
  </w:tbl>
  <w:p w14:paraId="5A133D0F" w14:textId="77777777" w:rsidR="00945D45" w:rsidRDefault="00945D45" w:rsidP="00D0609E">
    <w:pPr>
      <w:framePr w:w="6340" w:h="2750" w:hRule="exact" w:hSpace="180" w:wrap="around" w:vAnchor="page" w:hAnchor="text" w:x="3873" w:y="-140"/>
    </w:pPr>
  </w:p>
  <w:p w14:paraId="2F1A595E" w14:textId="77777777" w:rsidR="00945D45" w:rsidRDefault="00945D45" w:rsidP="009B0138">
    <w:pPr>
      <w:pStyle w:val="Koptekst"/>
    </w:pPr>
  </w:p>
  <w:p w14:paraId="20E33AB9" w14:textId="77777777" w:rsidR="00945D45" w:rsidRPr="00BC4AE3" w:rsidRDefault="00945D45" w:rsidP="00BC4AE3">
    <w:pPr>
      <w:pStyle w:val="Koptekst"/>
    </w:pPr>
  </w:p>
  <w:p w14:paraId="4850A14D" w14:textId="77777777" w:rsidR="00945D45" w:rsidRDefault="00945D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F06B9"/>
    <w:multiLevelType w:val="hybridMultilevel"/>
    <w:tmpl w:val="4FEC60F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ED03E8"/>
    <w:multiLevelType w:val="hybridMultilevel"/>
    <w:tmpl w:val="F552D3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B719B"/>
    <w:multiLevelType w:val="hybridMultilevel"/>
    <w:tmpl w:val="4B7A106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403C09"/>
    <w:multiLevelType w:val="hybridMultilevel"/>
    <w:tmpl w:val="B0BED9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323D3D"/>
    <w:multiLevelType w:val="hybridMultilevel"/>
    <w:tmpl w:val="747C283A"/>
    <w:lvl w:ilvl="0" w:tplc="48A2FB20">
      <w:start w:val="1"/>
      <w:numFmt w:val="bullet"/>
      <w:lvlText w:val="•"/>
      <w:lvlJc w:val="left"/>
      <w:pPr>
        <w:ind w:left="360" w:hanging="360"/>
      </w:pPr>
      <w:rPr>
        <w:rFonts w:ascii="Arial" w:hAnsi="Arial" w:hint="default"/>
      </w:rPr>
    </w:lvl>
    <w:lvl w:ilvl="1" w:tplc="730068C8">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D0367A"/>
    <w:multiLevelType w:val="hybridMultilevel"/>
    <w:tmpl w:val="997EE0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3505B03"/>
    <w:multiLevelType w:val="hybridMultilevel"/>
    <w:tmpl w:val="22D6E894"/>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2CEF785F"/>
    <w:multiLevelType w:val="hybridMultilevel"/>
    <w:tmpl w:val="9926B30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2D84A1F"/>
    <w:multiLevelType w:val="hybridMultilevel"/>
    <w:tmpl w:val="63E25A7A"/>
    <w:lvl w:ilvl="0" w:tplc="48A2FB20">
      <w:start w:val="1"/>
      <w:numFmt w:val="bullet"/>
      <w:lvlText w:val="•"/>
      <w:lvlJc w:val="left"/>
      <w:pPr>
        <w:ind w:left="360" w:hanging="360"/>
      </w:pPr>
      <w:rPr>
        <w:rFonts w:ascii="Arial" w:hAnsi="Arial" w:hint="default"/>
      </w:rPr>
    </w:lvl>
    <w:lvl w:ilvl="1" w:tplc="730068C8">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8EF5FCE"/>
    <w:multiLevelType w:val="hybridMultilevel"/>
    <w:tmpl w:val="7E1C72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A8005E7"/>
    <w:multiLevelType w:val="hybridMultilevel"/>
    <w:tmpl w:val="256CF16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E53745"/>
    <w:multiLevelType w:val="hybridMultilevel"/>
    <w:tmpl w:val="914A59A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4C23211B"/>
    <w:multiLevelType w:val="hybridMultilevel"/>
    <w:tmpl w:val="85162FA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BEC2596"/>
    <w:multiLevelType w:val="hybridMultilevel"/>
    <w:tmpl w:val="E54E66A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9483474"/>
    <w:multiLevelType w:val="hybridMultilevel"/>
    <w:tmpl w:val="F01E370E"/>
    <w:lvl w:ilvl="0" w:tplc="48A2FB20">
      <w:start w:val="1"/>
      <w:numFmt w:val="bullet"/>
      <w:lvlText w:val="•"/>
      <w:lvlJc w:val="left"/>
      <w:pPr>
        <w:ind w:left="360" w:hanging="360"/>
      </w:pPr>
      <w:rPr>
        <w:rFonts w:ascii="Arial" w:hAnsi="Arial" w:hint="default"/>
      </w:rPr>
    </w:lvl>
    <w:lvl w:ilvl="1" w:tplc="730068C8">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CA72177"/>
    <w:multiLevelType w:val="hybridMultilevel"/>
    <w:tmpl w:val="FB904A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E661F11"/>
    <w:multiLevelType w:val="hybridMultilevel"/>
    <w:tmpl w:val="21E24310"/>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FFC6144"/>
    <w:multiLevelType w:val="hybridMultilevel"/>
    <w:tmpl w:val="9476F382"/>
    <w:lvl w:ilvl="0" w:tplc="48A2FB20">
      <w:start w:val="1"/>
      <w:numFmt w:val="bullet"/>
      <w:lvlText w:val="•"/>
      <w:lvlJc w:val="left"/>
      <w:pPr>
        <w:ind w:left="360" w:hanging="360"/>
      </w:pPr>
      <w:rPr>
        <w:rFonts w:ascii="Arial" w:hAnsi="Arial" w:hint="default"/>
      </w:rPr>
    </w:lvl>
    <w:lvl w:ilvl="1" w:tplc="730068C8">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5EF34F2"/>
    <w:multiLevelType w:val="hybridMultilevel"/>
    <w:tmpl w:val="B464E9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AA71A81"/>
    <w:multiLevelType w:val="hybridMultilevel"/>
    <w:tmpl w:val="022A3F7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6"/>
  </w:num>
  <w:num w:numId="4">
    <w:abstractNumId w:val="2"/>
  </w:num>
  <w:num w:numId="5">
    <w:abstractNumId w:val="14"/>
  </w:num>
  <w:num w:numId="6">
    <w:abstractNumId w:val="18"/>
  </w:num>
  <w:num w:numId="7">
    <w:abstractNumId w:val="25"/>
  </w:num>
  <w:num w:numId="8">
    <w:abstractNumId w:val="11"/>
  </w:num>
  <w:num w:numId="9">
    <w:abstractNumId w:val="10"/>
  </w:num>
  <w:num w:numId="10">
    <w:abstractNumId w:val="20"/>
  </w:num>
  <w:num w:numId="11">
    <w:abstractNumId w:val="13"/>
  </w:num>
  <w:num w:numId="12">
    <w:abstractNumId w:val="8"/>
  </w:num>
  <w:num w:numId="13">
    <w:abstractNumId w:val="12"/>
  </w:num>
  <w:num w:numId="14">
    <w:abstractNumId w:val="3"/>
  </w:num>
  <w:num w:numId="15">
    <w:abstractNumId w:val="27"/>
  </w:num>
  <w:num w:numId="16">
    <w:abstractNumId w:val="9"/>
  </w:num>
  <w:num w:numId="17">
    <w:abstractNumId w:val="5"/>
  </w:num>
  <w:num w:numId="18">
    <w:abstractNumId w:val="15"/>
  </w:num>
  <w:num w:numId="19">
    <w:abstractNumId w:val="26"/>
  </w:num>
  <w:num w:numId="20">
    <w:abstractNumId w:val="22"/>
  </w:num>
  <w:num w:numId="21">
    <w:abstractNumId w:val="1"/>
  </w:num>
  <w:num w:numId="22">
    <w:abstractNumId w:val="16"/>
  </w:num>
  <w:num w:numId="23">
    <w:abstractNumId w:val="17"/>
  </w:num>
  <w:num w:numId="24">
    <w:abstractNumId w:val="19"/>
  </w:num>
  <w:num w:numId="25">
    <w:abstractNumId w:val="0"/>
  </w:num>
  <w:num w:numId="26">
    <w:abstractNumId w:val="23"/>
  </w:num>
  <w:num w:numId="27">
    <w:abstractNumId w:val="21"/>
  </w:num>
  <w:num w:numId="28">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44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2C05"/>
    <w:rsid w:val="00002F1D"/>
    <w:rsid w:val="000038AD"/>
    <w:rsid w:val="00005E48"/>
    <w:rsid w:val="000117E7"/>
    <w:rsid w:val="00013018"/>
    <w:rsid w:val="00013513"/>
    <w:rsid w:val="00013862"/>
    <w:rsid w:val="0001588C"/>
    <w:rsid w:val="00016012"/>
    <w:rsid w:val="00020189"/>
    <w:rsid w:val="00020266"/>
    <w:rsid w:val="000206C0"/>
    <w:rsid w:val="00020EE4"/>
    <w:rsid w:val="00021043"/>
    <w:rsid w:val="00023E9A"/>
    <w:rsid w:val="0003151C"/>
    <w:rsid w:val="00033271"/>
    <w:rsid w:val="00033CDD"/>
    <w:rsid w:val="00033D1B"/>
    <w:rsid w:val="00034A84"/>
    <w:rsid w:val="00035E67"/>
    <w:rsid w:val="00036259"/>
    <w:rsid w:val="000366F3"/>
    <w:rsid w:val="00037F1F"/>
    <w:rsid w:val="000430CA"/>
    <w:rsid w:val="00045639"/>
    <w:rsid w:val="00046B4D"/>
    <w:rsid w:val="00054FAA"/>
    <w:rsid w:val="00055072"/>
    <w:rsid w:val="00057AD9"/>
    <w:rsid w:val="0006024D"/>
    <w:rsid w:val="00060532"/>
    <w:rsid w:val="000606E4"/>
    <w:rsid w:val="000634ED"/>
    <w:rsid w:val="00063770"/>
    <w:rsid w:val="00066DE1"/>
    <w:rsid w:val="00071E44"/>
    <w:rsid w:val="00071F28"/>
    <w:rsid w:val="000721CA"/>
    <w:rsid w:val="00074079"/>
    <w:rsid w:val="00075EEB"/>
    <w:rsid w:val="00082A83"/>
    <w:rsid w:val="00087423"/>
    <w:rsid w:val="0009221D"/>
    <w:rsid w:val="00092799"/>
    <w:rsid w:val="00092C5F"/>
    <w:rsid w:val="00095141"/>
    <w:rsid w:val="00096173"/>
    <w:rsid w:val="00096680"/>
    <w:rsid w:val="00096D4C"/>
    <w:rsid w:val="00097A7B"/>
    <w:rsid w:val="000A0296"/>
    <w:rsid w:val="000A060F"/>
    <w:rsid w:val="000A0F36"/>
    <w:rsid w:val="000A174A"/>
    <w:rsid w:val="000A3E0A"/>
    <w:rsid w:val="000A4532"/>
    <w:rsid w:val="000A4E03"/>
    <w:rsid w:val="000A65AC"/>
    <w:rsid w:val="000A6AE6"/>
    <w:rsid w:val="000B36D2"/>
    <w:rsid w:val="000B6375"/>
    <w:rsid w:val="000B66BC"/>
    <w:rsid w:val="000B7281"/>
    <w:rsid w:val="000B7E56"/>
    <w:rsid w:val="000B7FAB"/>
    <w:rsid w:val="000C1BA1"/>
    <w:rsid w:val="000C23FF"/>
    <w:rsid w:val="000C2B40"/>
    <w:rsid w:val="000C3EA9"/>
    <w:rsid w:val="000C4936"/>
    <w:rsid w:val="000C6592"/>
    <w:rsid w:val="000C71A0"/>
    <w:rsid w:val="000D0225"/>
    <w:rsid w:val="000D6375"/>
    <w:rsid w:val="000D6FE7"/>
    <w:rsid w:val="000D70D8"/>
    <w:rsid w:val="000E06EB"/>
    <w:rsid w:val="000E08DF"/>
    <w:rsid w:val="000E3F11"/>
    <w:rsid w:val="000E55F8"/>
    <w:rsid w:val="000E7366"/>
    <w:rsid w:val="000E7895"/>
    <w:rsid w:val="000E7B6D"/>
    <w:rsid w:val="000F161D"/>
    <w:rsid w:val="000F3C47"/>
    <w:rsid w:val="000F6547"/>
    <w:rsid w:val="0011171E"/>
    <w:rsid w:val="00113112"/>
    <w:rsid w:val="00115431"/>
    <w:rsid w:val="001202C5"/>
    <w:rsid w:val="00120EF8"/>
    <w:rsid w:val="00121232"/>
    <w:rsid w:val="00123704"/>
    <w:rsid w:val="00124C25"/>
    <w:rsid w:val="001270C7"/>
    <w:rsid w:val="00127B1E"/>
    <w:rsid w:val="0013052C"/>
    <w:rsid w:val="00130E51"/>
    <w:rsid w:val="00132540"/>
    <w:rsid w:val="001336F4"/>
    <w:rsid w:val="00137727"/>
    <w:rsid w:val="0014335E"/>
    <w:rsid w:val="0014759B"/>
    <w:rsid w:val="0014786A"/>
    <w:rsid w:val="001516A4"/>
    <w:rsid w:val="00151C0B"/>
    <w:rsid w:val="00151E5F"/>
    <w:rsid w:val="00155FAF"/>
    <w:rsid w:val="001569AB"/>
    <w:rsid w:val="00157821"/>
    <w:rsid w:val="00160B62"/>
    <w:rsid w:val="00160C8A"/>
    <w:rsid w:val="001614FB"/>
    <w:rsid w:val="001617BC"/>
    <w:rsid w:val="00164644"/>
    <w:rsid w:val="00165932"/>
    <w:rsid w:val="0016725C"/>
    <w:rsid w:val="001673F2"/>
    <w:rsid w:val="001726F3"/>
    <w:rsid w:val="001737C3"/>
    <w:rsid w:val="00173C51"/>
    <w:rsid w:val="00174CC2"/>
    <w:rsid w:val="0017582C"/>
    <w:rsid w:val="00176CC6"/>
    <w:rsid w:val="0017787C"/>
    <w:rsid w:val="00181693"/>
    <w:rsid w:val="00181BE4"/>
    <w:rsid w:val="00182C89"/>
    <w:rsid w:val="001853A8"/>
    <w:rsid w:val="00185576"/>
    <w:rsid w:val="00185951"/>
    <w:rsid w:val="00194925"/>
    <w:rsid w:val="00196B8B"/>
    <w:rsid w:val="001A0A6C"/>
    <w:rsid w:val="001A11C5"/>
    <w:rsid w:val="001A221B"/>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07C7"/>
    <w:rsid w:val="001D1768"/>
    <w:rsid w:val="001D1A4E"/>
    <w:rsid w:val="001D2273"/>
    <w:rsid w:val="001D3361"/>
    <w:rsid w:val="001D494E"/>
    <w:rsid w:val="001D4CC3"/>
    <w:rsid w:val="001D5050"/>
    <w:rsid w:val="001D615E"/>
    <w:rsid w:val="001D7985"/>
    <w:rsid w:val="001E2557"/>
    <w:rsid w:val="001E34C6"/>
    <w:rsid w:val="001E3F5F"/>
    <w:rsid w:val="001E5057"/>
    <w:rsid w:val="001E5581"/>
    <w:rsid w:val="001E5767"/>
    <w:rsid w:val="001E6B2B"/>
    <w:rsid w:val="001F3993"/>
    <w:rsid w:val="001F3C70"/>
    <w:rsid w:val="001F493C"/>
    <w:rsid w:val="00200D88"/>
    <w:rsid w:val="00200DB5"/>
    <w:rsid w:val="00200DBE"/>
    <w:rsid w:val="00201F68"/>
    <w:rsid w:val="00212B9A"/>
    <w:rsid w:val="00212F2A"/>
    <w:rsid w:val="00214F2B"/>
    <w:rsid w:val="00221D69"/>
    <w:rsid w:val="00222D66"/>
    <w:rsid w:val="00223E1F"/>
    <w:rsid w:val="00224A8A"/>
    <w:rsid w:val="00224CED"/>
    <w:rsid w:val="00226D9D"/>
    <w:rsid w:val="002309A8"/>
    <w:rsid w:val="00235FC0"/>
    <w:rsid w:val="00236CFE"/>
    <w:rsid w:val="00240C5D"/>
    <w:rsid w:val="0024180C"/>
    <w:rsid w:val="00241874"/>
    <w:rsid w:val="002428E3"/>
    <w:rsid w:val="0024615E"/>
    <w:rsid w:val="00251172"/>
    <w:rsid w:val="00254461"/>
    <w:rsid w:val="0025620F"/>
    <w:rsid w:val="00260BAF"/>
    <w:rsid w:val="00261BA8"/>
    <w:rsid w:val="002650F7"/>
    <w:rsid w:val="0026595D"/>
    <w:rsid w:val="00273F3B"/>
    <w:rsid w:val="00274DB7"/>
    <w:rsid w:val="00275984"/>
    <w:rsid w:val="00280F74"/>
    <w:rsid w:val="00281DB7"/>
    <w:rsid w:val="00282561"/>
    <w:rsid w:val="00282CEB"/>
    <w:rsid w:val="0028464B"/>
    <w:rsid w:val="002854E8"/>
    <w:rsid w:val="00286998"/>
    <w:rsid w:val="00286FC2"/>
    <w:rsid w:val="00291AB7"/>
    <w:rsid w:val="00292289"/>
    <w:rsid w:val="002926AC"/>
    <w:rsid w:val="0029422B"/>
    <w:rsid w:val="002949EB"/>
    <w:rsid w:val="00296C1A"/>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B7B67"/>
    <w:rsid w:val="002C2830"/>
    <w:rsid w:val="002C2922"/>
    <w:rsid w:val="002C2E00"/>
    <w:rsid w:val="002C5742"/>
    <w:rsid w:val="002C629C"/>
    <w:rsid w:val="002D001A"/>
    <w:rsid w:val="002D12C3"/>
    <w:rsid w:val="002D28E2"/>
    <w:rsid w:val="002D317B"/>
    <w:rsid w:val="002D3587"/>
    <w:rsid w:val="002D3E9C"/>
    <w:rsid w:val="002D442D"/>
    <w:rsid w:val="002D44D5"/>
    <w:rsid w:val="002D502D"/>
    <w:rsid w:val="002E0F69"/>
    <w:rsid w:val="002E334A"/>
    <w:rsid w:val="002F171A"/>
    <w:rsid w:val="002F5147"/>
    <w:rsid w:val="002F6EFD"/>
    <w:rsid w:val="002F7ABD"/>
    <w:rsid w:val="00300F21"/>
    <w:rsid w:val="0030148F"/>
    <w:rsid w:val="003068A7"/>
    <w:rsid w:val="00306AE8"/>
    <w:rsid w:val="00307F54"/>
    <w:rsid w:val="00312597"/>
    <w:rsid w:val="003165F6"/>
    <w:rsid w:val="00316B0D"/>
    <w:rsid w:val="003176B4"/>
    <w:rsid w:val="0033029D"/>
    <w:rsid w:val="00334154"/>
    <w:rsid w:val="0033464C"/>
    <w:rsid w:val="003372C4"/>
    <w:rsid w:val="0034153F"/>
    <w:rsid w:val="00341843"/>
    <w:rsid w:val="00341FA0"/>
    <w:rsid w:val="0034211A"/>
    <w:rsid w:val="00344F3D"/>
    <w:rsid w:val="00345299"/>
    <w:rsid w:val="00345510"/>
    <w:rsid w:val="00351A8D"/>
    <w:rsid w:val="00351D84"/>
    <w:rsid w:val="003526BB"/>
    <w:rsid w:val="00352BCF"/>
    <w:rsid w:val="00352FC8"/>
    <w:rsid w:val="00353932"/>
    <w:rsid w:val="00353A7C"/>
    <w:rsid w:val="003545D9"/>
    <w:rsid w:val="0035464B"/>
    <w:rsid w:val="0035553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3FA9"/>
    <w:rsid w:val="00385F30"/>
    <w:rsid w:val="00386D3A"/>
    <w:rsid w:val="00387202"/>
    <w:rsid w:val="00393696"/>
    <w:rsid w:val="00393963"/>
    <w:rsid w:val="00394369"/>
    <w:rsid w:val="00395575"/>
    <w:rsid w:val="00395672"/>
    <w:rsid w:val="003A06C8"/>
    <w:rsid w:val="003A0D7C"/>
    <w:rsid w:val="003A137B"/>
    <w:rsid w:val="003A145F"/>
    <w:rsid w:val="003A6931"/>
    <w:rsid w:val="003B0155"/>
    <w:rsid w:val="003B27BF"/>
    <w:rsid w:val="003B2F71"/>
    <w:rsid w:val="003B35FF"/>
    <w:rsid w:val="003B4219"/>
    <w:rsid w:val="003B5052"/>
    <w:rsid w:val="003B7EE7"/>
    <w:rsid w:val="003C28ED"/>
    <w:rsid w:val="003C2CCB"/>
    <w:rsid w:val="003C4DF3"/>
    <w:rsid w:val="003C7A9C"/>
    <w:rsid w:val="003D39EC"/>
    <w:rsid w:val="003D4B88"/>
    <w:rsid w:val="003D59EB"/>
    <w:rsid w:val="003D7886"/>
    <w:rsid w:val="003E11D0"/>
    <w:rsid w:val="003E132F"/>
    <w:rsid w:val="003E1687"/>
    <w:rsid w:val="003E3982"/>
    <w:rsid w:val="003E3DD5"/>
    <w:rsid w:val="003E6A23"/>
    <w:rsid w:val="003F07C6"/>
    <w:rsid w:val="003F1F6B"/>
    <w:rsid w:val="003F3757"/>
    <w:rsid w:val="003F38C8"/>
    <w:rsid w:val="003F44B7"/>
    <w:rsid w:val="003F7415"/>
    <w:rsid w:val="004008E9"/>
    <w:rsid w:val="004121E7"/>
    <w:rsid w:val="0041298D"/>
    <w:rsid w:val="00413D48"/>
    <w:rsid w:val="0041553C"/>
    <w:rsid w:val="004166DF"/>
    <w:rsid w:val="00417E8C"/>
    <w:rsid w:val="0042048A"/>
    <w:rsid w:val="00423317"/>
    <w:rsid w:val="00424C4D"/>
    <w:rsid w:val="00425E10"/>
    <w:rsid w:val="004276DF"/>
    <w:rsid w:val="004314BF"/>
    <w:rsid w:val="00435AEC"/>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2FF1"/>
    <w:rsid w:val="00474463"/>
    <w:rsid w:val="00474B75"/>
    <w:rsid w:val="004766E3"/>
    <w:rsid w:val="00483EC5"/>
    <w:rsid w:val="00483F0B"/>
    <w:rsid w:val="004847B7"/>
    <w:rsid w:val="00484C4C"/>
    <w:rsid w:val="004856F5"/>
    <w:rsid w:val="00486112"/>
    <w:rsid w:val="00486A97"/>
    <w:rsid w:val="00490B26"/>
    <w:rsid w:val="004927EE"/>
    <w:rsid w:val="00494ACB"/>
    <w:rsid w:val="00495409"/>
    <w:rsid w:val="00496319"/>
    <w:rsid w:val="004968BE"/>
    <w:rsid w:val="00497279"/>
    <w:rsid w:val="004A4BF3"/>
    <w:rsid w:val="004A5E82"/>
    <w:rsid w:val="004A6044"/>
    <w:rsid w:val="004A747D"/>
    <w:rsid w:val="004B2B2F"/>
    <w:rsid w:val="004B4B63"/>
    <w:rsid w:val="004B5465"/>
    <w:rsid w:val="004B70F0"/>
    <w:rsid w:val="004C13E9"/>
    <w:rsid w:val="004C182D"/>
    <w:rsid w:val="004C385A"/>
    <w:rsid w:val="004D505E"/>
    <w:rsid w:val="004D6416"/>
    <w:rsid w:val="004D6F59"/>
    <w:rsid w:val="004D72CA"/>
    <w:rsid w:val="004E2242"/>
    <w:rsid w:val="004E5218"/>
    <w:rsid w:val="004E76A4"/>
    <w:rsid w:val="004F42FF"/>
    <w:rsid w:val="004F44C2"/>
    <w:rsid w:val="004F4A2B"/>
    <w:rsid w:val="00502CB7"/>
    <w:rsid w:val="00504789"/>
    <w:rsid w:val="00505262"/>
    <w:rsid w:val="00511F36"/>
    <w:rsid w:val="00512104"/>
    <w:rsid w:val="005124F1"/>
    <w:rsid w:val="00513B63"/>
    <w:rsid w:val="00516022"/>
    <w:rsid w:val="005175C3"/>
    <w:rsid w:val="00517A0E"/>
    <w:rsid w:val="00521CEE"/>
    <w:rsid w:val="00521DE7"/>
    <w:rsid w:val="005241D3"/>
    <w:rsid w:val="00531225"/>
    <w:rsid w:val="00531283"/>
    <w:rsid w:val="00531600"/>
    <w:rsid w:val="00531842"/>
    <w:rsid w:val="00532595"/>
    <w:rsid w:val="00535931"/>
    <w:rsid w:val="005402D3"/>
    <w:rsid w:val="005403C8"/>
    <w:rsid w:val="005415F3"/>
    <w:rsid w:val="005429DC"/>
    <w:rsid w:val="005468ED"/>
    <w:rsid w:val="00550EA8"/>
    <w:rsid w:val="00553060"/>
    <w:rsid w:val="005538CD"/>
    <w:rsid w:val="005559C9"/>
    <w:rsid w:val="00555A43"/>
    <w:rsid w:val="005565F9"/>
    <w:rsid w:val="00556707"/>
    <w:rsid w:val="00562D96"/>
    <w:rsid w:val="0056436D"/>
    <w:rsid w:val="00566F10"/>
    <w:rsid w:val="005702B0"/>
    <w:rsid w:val="00573041"/>
    <w:rsid w:val="00575B80"/>
    <w:rsid w:val="005815D1"/>
    <w:rsid w:val="005819CE"/>
    <w:rsid w:val="005825BF"/>
    <w:rsid w:val="0058298D"/>
    <w:rsid w:val="00584AA2"/>
    <w:rsid w:val="00584F5F"/>
    <w:rsid w:val="00586B19"/>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29E5"/>
    <w:rsid w:val="005C2C0F"/>
    <w:rsid w:val="005C30C2"/>
    <w:rsid w:val="005C34E1"/>
    <w:rsid w:val="005C3FE0"/>
    <w:rsid w:val="005C54DB"/>
    <w:rsid w:val="005C740C"/>
    <w:rsid w:val="005D0DD1"/>
    <w:rsid w:val="005D2182"/>
    <w:rsid w:val="005D5235"/>
    <w:rsid w:val="005D625B"/>
    <w:rsid w:val="005E1816"/>
    <w:rsid w:val="005E33FF"/>
    <w:rsid w:val="005E6C8C"/>
    <w:rsid w:val="005F55F4"/>
    <w:rsid w:val="005F62D3"/>
    <w:rsid w:val="005F6D11"/>
    <w:rsid w:val="005F7320"/>
    <w:rsid w:val="00600CF0"/>
    <w:rsid w:val="006048F4"/>
    <w:rsid w:val="00605AD6"/>
    <w:rsid w:val="00605B7F"/>
    <w:rsid w:val="0060660A"/>
    <w:rsid w:val="00606C28"/>
    <w:rsid w:val="006124DB"/>
    <w:rsid w:val="00613B1D"/>
    <w:rsid w:val="006145F8"/>
    <w:rsid w:val="00617426"/>
    <w:rsid w:val="00617A44"/>
    <w:rsid w:val="006202B6"/>
    <w:rsid w:val="00622E01"/>
    <w:rsid w:val="0062461A"/>
    <w:rsid w:val="00625CD0"/>
    <w:rsid w:val="0062627D"/>
    <w:rsid w:val="00627432"/>
    <w:rsid w:val="0063432D"/>
    <w:rsid w:val="00634CDB"/>
    <w:rsid w:val="0064066B"/>
    <w:rsid w:val="00640AD4"/>
    <w:rsid w:val="006423D1"/>
    <w:rsid w:val="006448E4"/>
    <w:rsid w:val="00645414"/>
    <w:rsid w:val="006474C9"/>
    <w:rsid w:val="00651BB3"/>
    <w:rsid w:val="00653606"/>
    <w:rsid w:val="00654ABE"/>
    <w:rsid w:val="00656A2D"/>
    <w:rsid w:val="00657ADC"/>
    <w:rsid w:val="00661591"/>
    <w:rsid w:val="00662743"/>
    <w:rsid w:val="0066632F"/>
    <w:rsid w:val="00670A73"/>
    <w:rsid w:val="00671794"/>
    <w:rsid w:val="00674A89"/>
    <w:rsid w:val="00674C2A"/>
    <w:rsid w:val="00674F3D"/>
    <w:rsid w:val="0067675C"/>
    <w:rsid w:val="00676F95"/>
    <w:rsid w:val="00680265"/>
    <w:rsid w:val="00684634"/>
    <w:rsid w:val="00684E9D"/>
    <w:rsid w:val="00685545"/>
    <w:rsid w:val="006864B3"/>
    <w:rsid w:val="00691FAA"/>
    <w:rsid w:val="0069220C"/>
    <w:rsid w:val="00692D64"/>
    <w:rsid w:val="00696935"/>
    <w:rsid w:val="006A10F8"/>
    <w:rsid w:val="006A2100"/>
    <w:rsid w:val="006A2581"/>
    <w:rsid w:val="006A368E"/>
    <w:rsid w:val="006A4686"/>
    <w:rsid w:val="006A47D6"/>
    <w:rsid w:val="006A5F4B"/>
    <w:rsid w:val="006B0BF3"/>
    <w:rsid w:val="006B12EF"/>
    <w:rsid w:val="006B1F59"/>
    <w:rsid w:val="006B28C7"/>
    <w:rsid w:val="006B2F04"/>
    <w:rsid w:val="006B4334"/>
    <w:rsid w:val="006B775E"/>
    <w:rsid w:val="006B7BC7"/>
    <w:rsid w:val="006C1510"/>
    <w:rsid w:val="006C2535"/>
    <w:rsid w:val="006C3588"/>
    <w:rsid w:val="006C441E"/>
    <w:rsid w:val="006C4591"/>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3259"/>
    <w:rsid w:val="00704CAD"/>
    <w:rsid w:val="007051E5"/>
    <w:rsid w:val="00705648"/>
    <w:rsid w:val="0070721F"/>
    <w:rsid w:val="00714DC5"/>
    <w:rsid w:val="00715237"/>
    <w:rsid w:val="00715CE9"/>
    <w:rsid w:val="00716DA5"/>
    <w:rsid w:val="00716DA9"/>
    <w:rsid w:val="007171F2"/>
    <w:rsid w:val="00723C51"/>
    <w:rsid w:val="0072403C"/>
    <w:rsid w:val="007254A5"/>
    <w:rsid w:val="00725748"/>
    <w:rsid w:val="00726950"/>
    <w:rsid w:val="007304CD"/>
    <w:rsid w:val="007326E3"/>
    <w:rsid w:val="00735D88"/>
    <w:rsid w:val="0073720D"/>
    <w:rsid w:val="00737507"/>
    <w:rsid w:val="00740712"/>
    <w:rsid w:val="00742114"/>
    <w:rsid w:val="007422FF"/>
    <w:rsid w:val="00742AB9"/>
    <w:rsid w:val="00742E97"/>
    <w:rsid w:val="007441BD"/>
    <w:rsid w:val="0074580B"/>
    <w:rsid w:val="00747DEB"/>
    <w:rsid w:val="00751A6A"/>
    <w:rsid w:val="00751DC8"/>
    <w:rsid w:val="00751EED"/>
    <w:rsid w:val="0075228E"/>
    <w:rsid w:val="007538C5"/>
    <w:rsid w:val="00753F4D"/>
    <w:rsid w:val="00754ECA"/>
    <w:rsid w:val="00754FBF"/>
    <w:rsid w:val="007630A0"/>
    <w:rsid w:val="00765A27"/>
    <w:rsid w:val="00766D90"/>
    <w:rsid w:val="007709EF"/>
    <w:rsid w:val="00771674"/>
    <w:rsid w:val="0077512A"/>
    <w:rsid w:val="0077519F"/>
    <w:rsid w:val="00775C8E"/>
    <w:rsid w:val="00776D41"/>
    <w:rsid w:val="00780AAF"/>
    <w:rsid w:val="0078114D"/>
    <w:rsid w:val="00783559"/>
    <w:rsid w:val="007837EB"/>
    <w:rsid w:val="00784AD2"/>
    <w:rsid w:val="0079081A"/>
    <w:rsid w:val="00795B20"/>
    <w:rsid w:val="00797AA5"/>
    <w:rsid w:val="007A0482"/>
    <w:rsid w:val="007A26BD"/>
    <w:rsid w:val="007A4105"/>
    <w:rsid w:val="007A681A"/>
    <w:rsid w:val="007B2C24"/>
    <w:rsid w:val="007B32EB"/>
    <w:rsid w:val="007B37D1"/>
    <w:rsid w:val="007B4503"/>
    <w:rsid w:val="007B5E9F"/>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714C"/>
    <w:rsid w:val="00800CCA"/>
    <w:rsid w:val="00805FE2"/>
    <w:rsid w:val="00806120"/>
    <w:rsid w:val="00806E84"/>
    <w:rsid w:val="00810C93"/>
    <w:rsid w:val="00812028"/>
    <w:rsid w:val="00812DD8"/>
    <w:rsid w:val="00813082"/>
    <w:rsid w:val="00813FFC"/>
    <w:rsid w:val="00814523"/>
    <w:rsid w:val="00814D03"/>
    <w:rsid w:val="00815921"/>
    <w:rsid w:val="00817751"/>
    <w:rsid w:val="0082131C"/>
    <w:rsid w:val="00821FC1"/>
    <w:rsid w:val="00824687"/>
    <w:rsid w:val="00826117"/>
    <w:rsid w:val="00826AB4"/>
    <w:rsid w:val="00826B41"/>
    <w:rsid w:val="0083178B"/>
    <w:rsid w:val="00833695"/>
    <w:rsid w:val="008336B7"/>
    <w:rsid w:val="00833A8E"/>
    <w:rsid w:val="00834BD3"/>
    <w:rsid w:val="00840C36"/>
    <w:rsid w:val="0084152A"/>
    <w:rsid w:val="00842CD8"/>
    <w:rsid w:val="008431FA"/>
    <w:rsid w:val="00846E54"/>
    <w:rsid w:val="00852F46"/>
    <w:rsid w:val="008547BA"/>
    <w:rsid w:val="008553C7"/>
    <w:rsid w:val="00855A67"/>
    <w:rsid w:val="00857FEB"/>
    <w:rsid w:val="008601AF"/>
    <w:rsid w:val="00861437"/>
    <w:rsid w:val="00863157"/>
    <w:rsid w:val="008645C4"/>
    <w:rsid w:val="00871825"/>
    <w:rsid w:val="00872271"/>
    <w:rsid w:val="008733B9"/>
    <w:rsid w:val="0087526B"/>
    <w:rsid w:val="00876564"/>
    <w:rsid w:val="008827FC"/>
    <w:rsid w:val="00882D06"/>
    <w:rsid w:val="00883137"/>
    <w:rsid w:val="008848DF"/>
    <w:rsid w:val="00884DD9"/>
    <w:rsid w:val="008858E2"/>
    <w:rsid w:val="0089174E"/>
    <w:rsid w:val="00892F3F"/>
    <w:rsid w:val="00893DED"/>
    <w:rsid w:val="0089553C"/>
    <w:rsid w:val="008958A5"/>
    <w:rsid w:val="00896AA9"/>
    <w:rsid w:val="008A1F5D"/>
    <w:rsid w:val="008A2489"/>
    <w:rsid w:val="008A28F5"/>
    <w:rsid w:val="008A3E8F"/>
    <w:rsid w:val="008B1198"/>
    <w:rsid w:val="008B3471"/>
    <w:rsid w:val="008B3929"/>
    <w:rsid w:val="008B3E96"/>
    <w:rsid w:val="008B4125"/>
    <w:rsid w:val="008B4CB3"/>
    <w:rsid w:val="008B5CF3"/>
    <w:rsid w:val="008B7B24"/>
    <w:rsid w:val="008C356D"/>
    <w:rsid w:val="008C4795"/>
    <w:rsid w:val="008C5C3B"/>
    <w:rsid w:val="008D029D"/>
    <w:rsid w:val="008D2F6F"/>
    <w:rsid w:val="008D5E5C"/>
    <w:rsid w:val="008D771A"/>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2A30"/>
    <w:rsid w:val="0090323C"/>
    <w:rsid w:val="00904F2F"/>
    <w:rsid w:val="00910642"/>
    <w:rsid w:val="00910DDF"/>
    <w:rsid w:val="00914E28"/>
    <w:rsid w:val="00916678"/>
    <w:rsid w:val="00917CEF"/>
    <w:rsid w:val="00923EF7"/>
    <w:rsid w:val="009264D9"/>
    <w:rsid w:val="00930B13"/>
    <w:rsid w:val="009311C8"/>
    <w:rsid w:val="00933376"/>
    <w:rsid w:val="00933A2F"/>
    <w:rsid w:val="0094031D"/>
    <w:rsid w:val="00945168"/>
    <w:rsid w:val="00945942"/>
    <w:rsid w:val="00945D45"/>
    <w:rsid w:val="00946C79"/>
    <w:rsid w:val="00954B0A"/>
    <w:rsid w:val="00956ACD"/>
    <w:rsid w:val="00957C22"/>
    <w:rsid w:val="00966AFC"/>
    <w:rsid w:val="009671EE"/>
    <w:rsid w:val="009716D8"/>
    <w:rsid w:val="009718F9"/>
    <w:rsid w:val="00972FB9"/>
    <w:rsid w:val="00975112"/>
    <w:rsid w:val="00975742"/>
    <w:rsid w:val="00975CE3"/>
    <w:rsid w:val="00981768"/>
    <w:rsid w:val="00981819"/>
    <w:rsid w:val="00982763"/>
    <w:rsid w:val="00983E8F"/>
    <w:rsid w:val="009868D4"/>
    <w:rsid w:val="00987641"/>
    <w:rsid w:val="00990CD0"/>
    <w:rsid w:val="009915E8"/>
    <w:rsid w:val="00992CF7"/>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663"/>
    <w:rsid w:val="009B5E2D"/>
    <w:rsid w:val="009B6196"/>
    <w:rsid w:val="009B6C5F"/>
    <w:rsid w:val="009C24A3"/>
    <w:rsid w:val="009C3F20"/>
    <w:rsid w:val="009C7CA1"/>
    <w:rsid w:val="009C7F46"/>
    <w:rsid w:val="009D043D"/>
    <w:rsid w:val="009D44D3"/>
    <w:rsid w:val="009D4C1E"/>
    <w:rsid w:val="009D68AE"/>
    <w:rsid w:val="009D7AFD"/>
    <w:rsid w:val="009E027E"/>
    <w:rsid w:val="009E093E"/>
    <w:rsid w:val="009E1D8C"/>
    <w:rsid w:val="009E2753"/>
    <w:rsid w:val="009E4E5D"/>
    <w:rsid w:val="009F1A93"/>
    <w:rsid w:val="009F1D5A"/>
    <w:rsid w:val="009F3259"/>
    <w:rsid w:val="00A002E9"/>
    <w:rsid w:val="00A052D1"/>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6F1F"/>
    <w:rsid w:val="00A6036F"/>
    <w:rsid w:val="00A6170E"/>
    <w:rsid w:val="00A6278D"/>
    <w:rsid w:val="00A63B8C"/>
    <w:rsid w:val="00A715F8"/>
    <w:rsid w:val="00A732EB"/>
    <w:rsid w:val="00A75FED"/>
    <w:rsid w:val="00A77F6F"/>
    <w:rsid w:val="00A831FD"/>
    <w:rsid w:val="00A83352"/>
    <w:rsid w:val="00A843D1"/>
    <w:rsid w:val="00A850A2"/>
    <w:rsid w:val="00A85A5E"/>
    <w:rsid w:val="00A85F1A"/>
    <w:rsid w:val="00A86418"/>
    <w:rsid w:val="00A86541"/>
    <w:rsid w:val="00A87D50"/>
    <w:rsid w:val="00A90218"/>
    <w:rsid w:val="00A9152E"/>
    <w:rsid w:val="00A91FA3"/>
    <w:rsid w:val="00A927D3"/>
    <w:rsid w:val="00A95470"/>
    <w:rsid w:val="00A957A1"/>
    <w:rsid w:val="00AA3A16"/>
    <w:rsid w:val="00AA7FC9"/>
    <w:rsid w:val="00AB0E63"/>
    <w:rsid w:val="00AB1C76"/>
    <w:rsid w:val="00AB1CA8"/>
    <w:rsid w:val="00AB237D"/>
    <w:rsid w:val="00AB3E7B"/>
    <w:rsid w:val="00AB43A0"/>
    <w:rsid w:val="00AB502F"/>
    <w:rsid w:val="00AB55D3"/>
    <w:rsid w:val="00AB55D9"/>
    <w:rsid w:val="00AB5933"/>
    <w:rsid w:val="00AB7F2A"/>
    <w:rsid w:val="00AC3216"/>
    <w:rsid w:val="00AC6526"/>
    <w:rsid w:val="00AD103A"/>
    <w:rsid w:val="00AD3C1B"/>
    <w:rsid w:val="00AE013D"/>
    <w:rsid w:val="00AE11B7"/>
    <w:rsid w:val="00AE259F"/>
    <w:rsid w:val="00AE3845"/>
    <w:rsid w:val="00AE4EF6"/>
    <w:rsid w:val="00AE75D9"/>
    <w:rsid w:val="00AE77C3"/>
    <w:rsid w:val="00AE7A18"/>
    <w:rsid w:val="00AE7F68"/>
    <w:rsid w:val="00AF2321"/>
    <w:rsid w:val="00AF4187"/>
    <w:rsid w:val="00AF45EF"/>
    <w:rsid w:val="00AF52F6"/>
    <w:rsid w:val="00AF5381"/>
    <w:rsid w:val="00AF5C15"/>
    <w:rsid w:val="00AF7237"/>
    <w:rsid w:val="00AF7B6E"/>
    <w:rsid w:val="00B0043A"/>
    <w:rsid w:val="00B00D75"/>
    <w:rsid w:val="00B04B2F"/>
    <w:rsid w:val="00B04C83"/>
    <w:rsid w:val="00B05734"/>
    <w:rsid w:val="00B070CB"/>
    <w:rsid w:val="00B12456"/>
    <w:rsid w:val="00B1246E"/>
    <w:rsid w:val="00B13311"/>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37AC"/>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08C0"/>
    <w:rsid w:val="00B915CE"/>
    <w:rsid w:val="00B91CFC"/>
    <w:rsid w:val="00B930B3"/>
    <w:rsid w:val="00B93893"/>
    <w:rsid w:val="00BA4EAA"/>
    <w:rsid w:val="00BA5B39"/>
    <w:rsid w:val="00BA7E0A"/>
    <w:rsid w:val="00BB2D8E"/>
    <w:rsid w:val="00BB3DB5"/>
    <w:rsid w:val="00BB5A52"/>
    <w:rsid w:val="00BC3B53"/>
    <w:rsid w:val="00BC3B96"/>
    <w:rsid w:val="00BC3EE1"/>
    <w:rsid w:val="00BC4A3F"/>
    <w:rsid w:val="00BC4AE3"/>
    <w:rsid w:val="00BC5B28"/>
    <w:rsid w:val="00BD7695"/>
    <w:rsid w:val="00BE0A2E"/>
    <w:rsid w:val="00BE1DC0"/>
    <w:rsid w:val="00BE1ED2"/>
    <w:rsid w:val="00BE24D2"/>
    <w:rsid w:val="00BE294A"/>
    <w:rsid w:val="00BE38A3"/>
    <w:rsid w:val="00BE3F88"/>
    <w:rsid w:val="00BE4756"/>
    <w:rsid w:val="00BE5ED9"/>
    <w:rsid w:val="00BE633B"/>
    <w:rsid w:val="00BE75FC"/>
    <w:rsid w:val="00BE77C0"/>
    <w:rsid w:val="00BE7B41"/>
    <w:rsid w:val="00BF137A"/>
    <w:rsid w:val="00BF3564"/>
    <w:rsid w:val="00BF39C7"/>
    <w:rsid w:val="00BF554B"/>
    <w:rsid w:val="00C041F8"/>
    <w:rsid w:val="00C12443"/>
    <w:rsid w:val="00C15161"/>
    <w:rsid w:val="00C15A91"/>
    <w:rsid w:val="00C1754A"/>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0358"/>
    <w:rsid w:val="00C517AB"/>
    <w:rsid w:val="00C5258E"/>
    <w:rsid w:val="00C619A7"/>
    <w:rsid w:val="00C64E29"/>
    <w:rsid w:val="00C65C40"/>
    <w:rsid w:val="00C66393"/>
    <w:rsid w:val="00C72DBB"/>
    <w:rsid w:val="00C73D5F"/>
    <w:rsid w:val="00C7428B"/>
    <w:rsid w:val="00C80F65"/>
    <w:rsid w:val="00C83B8E"/>
    <w:rsid w:val="00C864AD"/>
    <w:rsid w:val="00C871DC"/>
    <w:rsid w:val="00C87DC1"/>
    <w:rsid w:val="00C97ABC"/>
    <w:rsid w:val="00C97C80"/>
    <w:rsid w:val="00CA0F00"/>
    <w:rsid w:val="00CA2462"/>
    <w:rsid w:val="00CA42D7"/>
    <w:rsid w:val="00CA47D3"/>
    <w:rsid w:val="00CA4D50"/>
    <w:rsid w:val="00CA6533"/>
    <w:rsid w:val="00CA685D"/>
    <w:rsid w:val="00CA6A25"/>
    <w:rsid w:val="00CA6A3F"/>
    <w:rsid w:val="00CA73CF"/>
    <w:rsid w:val="00CA7C99"/>
    <w:rsid w:val="00CB729C"/>
    <w:rsid w:val="00CC16D5"/>
    <w:rsid w:val="00CC32ED"/>
    <w:rsid w:val="00CC3820"/>
    <w:rsid w:val="00CC3FBE"/>
    <w:rsid w:val="00CC6290"/>
    <w:rsid w:val="00CD233D"/>
    <w:rsid w:val="00CD362D"/>
    <w:rsid w:val="00CD407F"/>
    <w:rsid w:val="00CE101D"/>
    <w:rsid w:val="00CE1C84"/>
    <w:rsid w:val="00CE2946"/>
    <w:rsid w:val="00CE36E8"/>
    <w:rsid w:val="00CE3A2E"/>
    <w:rsid w:val="00CE5055"/>
    <w:rsid w:val="00CE6F08"/>
    <w:rsid w:val="00CE7724"/>
    <w:rsid w:val="00CF053F"/>
    <w:rsid w:val="00CF1A17"/>
    <w:rsid w:val="00CF3592"/>
    <w:rsid w:val="00CF4834"/>
    <w:rsid w:val="00CF5053"/>
    <w:rsid w:val="00D05752"/>
    <w:rsid w:val="00D0609E"/>
    <w:rsid w:val="00D073F7"/>
    <w:rsid w:val="00D078E1"/>
    <w:rsid w:val="00D100E9"/>
    <w:rsid w:val="00D11822"/>
    <w:rsid w:val="00D14379"/>
    <w:rsid w:val="00D17180"/>
    <w:rsid w:val="00D20460"/>
    <w:rsid w:val="00D205AA"/>
    <w:rsid w:val="00D21E4B"/>
    <w:rsid w:val="00D231B2"/>
    <w:rsid w:val="00D23522"/>
    <w:rsid w:val="00D25EED"/>
    <w:rsid w:val="00D264D6"/>
    <w:rsid w:val="00D30506"/>
    <w:rsid w:val="00D311CA"/>
    <w:rsid w:val="00D31BBE"/>
    <w:rsid w:val="00D33750"/>
    <w:rsid w:val="00D33BF0"/>
    <w:rsid w:val="00D37597"/>
    <w:rsid w:val="00D4204D"/>
    <w:rsid w:val="00D4377A"/>
    <w:rsid w:val="00D516BE"/>
    <w:rsid w:val="00D52413"/>
    <w:rsid w:val="00D52A38"/>
    <w:rsid w:val="00D53A0B"/>
    <w:rsid w:val="00D5423B"/>
    <w:rsid w:val="00D54F4E"/>
    <w:rsid w:val="00D56587"/>
    <w:rsid w:val="00D60BA4"/>
    <w:rsid w:val="00D62310"/>
    <w:rsid w:val="00D62419"/>
    <w:rsid w:val="00D64C3E"/>
    <w:rsid w:val="00D64EA2"/>
    <w:rsid w:val="00D71194"/>
    <w:rsid w:val="00D73319"/>
    <w:rsid w:val="00D7570D"/>
    <w:rsid w:val="00D77870"/>
    <w:rsid w:val="00D80977"/>
    <w:rsid w:val="00D80CCE"/>
    <w:rsid w:val="00D82D04"/>
    <w:rsid w:val="00D85C51"/>
    <w:rsid w:val="00D87809"/>
    <w:rsid w:val="00D87D03"/>
    <w:rsid w:val="00D9145D"/>
    <w:rsid w:val="00D95C88"/>
    <w:rsid w:val="00D97B2E"/>
    <w:rsid w:val="00DA6931"/>
    <w:rsid w:val="00DA763F"/>
    <w:rsid w:val="00DB0078"/>
    <w:rsid w:val="00DB36FE"/>
    <w:rsid w:val="00DB4AF8"/>
    <w:rsid w:val="00DB533A"/>
    <w:rsid w:val="00DB6307"/>
    <w:rsid w:val="00DB66E4"/>
    <w:rsid w:val="00DC1191"/>
    <w:rsid w:val="00DC5309"/>
    <w:rsid w:val="00DC67DC"/>
    <w:rsid w:val="00DC6849"/>
    <w:rsid w:val="00DC6CA2"/>
    <w:rsid w:val="00DD1DCD"/>
    <w:rsid w:val="00DD2209"/>
    <w:rsid w:val="00DD338F"/>
    <w:rsid w:val="00DD66F2"/>
    <w:rsid w:val="00DE08EF"/>
    <w:rsid w:val="00DE1524"/>
    <w:rsid w:val="00DE3BF9"/>
    <w:rsid w:val="00DE3FE0"/>
    <w:rsid w:val="00DE4047"/>
    <w:rsid w:val="00DE4376"/>
    <w:rsid w:val="00DE578A"/>
    <w:rsid w:val="00DE67D6"/>
    <w:rsid w:val="00DE7547"/>
    <w:rsid w:val="00DF03BA"/>
    <w:rsid w:val="00DF2583"/>
    <w:rsid w:val="00DF54D9"/>
    <w:rsid w:val="00DF5684"/>
    <w:rsid w:val="00DF5A21"/>
    <w:rsid w:val="00DF7283"/>
    <w:rsid w:val="00E0064A"/>
    <w:rsid w:val="00E01A59"/>
    <w:rsid w:val="00E025F9"/>
    <w:rsid w:val="00E03BB4"/>
    <w:rsid w:val="00E06053"/>
    <w:rsid w:val="00E06DC5"/>
    <w:rsid w:val="00E10DC6"/>
    <w:rsid w:val="00E11F8E"/>
    <w:rsid w:val="00E1314D"/>
    <w:rsid w:val="00E14EE0"/>
    <w:rsid w:val="00E15881"/>
    <w:rsid w:val="00E16A8F"/>
    <w:rsid w:val="00E1755A"/>
    <w:rsid w:val="00E20607"/>
    <w:rsid w:val="00E21463"/>
    <w:rsid w:val="00E21DE3"/>
    <w:rsid w:val="00E23444"/>
    <w:rsid w:val="00E24CE0"/>
    <w:rsid w:val="00E259C5"/>
    <w:rsid w:val="00E301F0"/>
    <w:rsid w:val="00E307D1"/>
    <w:rsid w:val="00E329C6"/>
    <w:rsid w:val="00E33B70"/>
    <w:rsid w:val="00E35297"/>
    <w:rsid w:val="00E35D8C"/>
    <w:rsid w:val="00E36295"/>
    <w:rsid w:val="00E3731D"/>
    <w:rsid w:val="00E407FE"/>
    <w:rsid w:val="00E416C4"/>
    <w:rsid w:val="00E42D97"/>
    <w:rsid w:val="00E45597"/>
    <w:rsid w:val="00E46697"/>
    <w:rsid w:val="00E46C03"/>
    <w:rsid w:val="00E511A0"/>
    <w:rsid w:val="00E51469"/>
    <w:rsid w:val="00E51F5C"/>
    <w:rsid w:val="00E524EB"/>
    <w:rsid w:val="00E54C8E"/>
    <w:rsid w:val="00E54D5C"/>
    <w:rsid w:val="00E5734E"/>
    <w:rsid w:val="00E576B9"/>
    <w:rsid w:val="00E6123B"/>
    <w:rsid w:val="00E634E3"/>
    <w:rsid w:val="00E66F1F"/>
    <w:rsid w:val="00E70D9B"/>
    <w:rsid w:val="00E717C4"/>
    <w:rsid w:val="00E7322E"/>
    <w:rsid w:val="00E74C37"/>
    <w:rsid w:val="00E754F5"/>
    <w:rsid w:val="00E7628A"/>
    <w:rsid w:val="00E76431"/>
    <w:rsid w:val="00E77F89"/>
    <w:rsid w:val="00E80125"/>
    <w:rsid w:val="00E80E71"/>
    <w:rsid w:val="00E825C0"/>
    <w:rsid w:val="00E83A02"/>
    <w:rsid w:val="00E84AD0"/>
    <w:rsid w:val="00E850D3"/>
    <w:rsid w:val="00E853D6"/>
    <w:rsid w:val="00E876B9"/>
    <w:rsid w:val="00E917AE"/>
    <w:rsid w:val="00E91CBD"/>
    <w:rsid w:val="00E92943"/>
    <w:rsid w:val="00E93DB6"/>
    <w:rsid w:val="00E9430D"/>
    <w:rsid w:val="00E97867"/>
    <w:rsid w:val="00EA1E8B"/>
    <w:rsid w:val="00EA7809"/>
    <w:rsid w:val="00EB1337"/>
    <w:rsid w:val="00EB399B"/>
    <w:rsid w:val="00EB6D14"/>
    <w:rsid w:val="00EC0DFF"/>
    <w:rsid w:val="00EC1990"/>
    <w:rsid w:val="00EC21CA"/>
    <w:rsid w:val="00EC237D"/>
    <w:rsid w:val="00EC35F6"/>
    <w:rsid w:val="00EC4D0E"/>
    <w:rsid w:val="00EC4E2B"/>
    <w:rsid w:val="00EC67FB"/>
    <w:rsid w:val="00EC7B35"/>
    <w:rsid w:val="00ED072A"/>
    <w:rsid w:val="00ED4686"/>
    <w:rsid w:val="00ED539E"/>
    <w:rsid w:val="00ED74D3"/>
    <w:rsid w:val="00ED754F"/>
    <w:rsid w:val="00EE4A1F"/>
    <w:rsid w:val="00EE4C2D"/>
    <w:rsid w:val="00EE5FE7"/>
    <w:rsid w:val="00EE76A8"/>
    <w:rsid w:val="00EF0CD4"/>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532E"/>
    <w:rsid w:val="00F172BB"/>
    <w:rsid w:val="00F175E1"/>
    <w:rsid w:val="00F17ABF"/>
    <w:rsid w:val="00F17B10"/>
    <w:rsid w:val="00F20847"/>
    <w:rsid w:val="00F210B4"/>
    <w:rsid w:val="00F21BEF"/>
    <w:rsid w:val="00F22749"/>
    <w:rsid w:val="00F23B76"/>
    <w:rsid w:val="00F262D6"/>
    <w:rsid w:val="00F26502"/>
    <w:rsid w:val="00F2732D"/>
    <w:rsid w:val="00F2760E"/>
    <w:rsid w:val="00F30509"/>
    <w:rsid w:val="00F31927"/>
    <w:rsid w:val="00F3218D"/>
    <w:rsid w:val="00F35A4F"/>
    <w:rsid w:val="00F35CA1"/>
    <w:rsid w:val="00F364EF"/>
    <w:rsid w:val="00F41A6F"/>
    <w:rsid w:val="00F44176"/>
    <w:rsid w:val="00F4530B"/>
    <w:rsid w:val="00F45A25"/>
    <w:rsid w:val="00F50F86"/>
    <w:rsid w:val="00F53F91"/>
    <w:rsid w:val="00F54130"/>
    <w:rsid w:val="00F5763A"/>
    <w:rsid w:val="00F61569"/>
    <w:rsid w:val="00F61A72"/>
    <w:rsid w:val="00F61FD6"/>
    <w:rsid w:val="00F62B67"/>
    <w:rsid w:val="00F66502"/>
    <w:rsid w:val="00F66F13"/>
    <w:rsid w:val="00F70BF0"/>
    <w:rsid w:val="00F7150D"/>
    <w:rsid w:val="00F74073"/>
    <w:rsid w:val="00F74120"/>
    <w:rsid w:val="00F75603"/>
    <w:rsid w:val="00F75EDA"/>
    <w:rsid w:val="00F77DEA"/>
    <w:rsid w:val="00F802D5"/>
    <w:rsid w:val="00F80BAD"/>
    <w:rsid w:val="00F82FDE"/>
    <w:rsid w:val="00F845B4"/>
    <w:rsid w:val="00F84626"/>
    <w:rsid w:val="00F8713B"/>
    <w:rsid w:val="00F92418"/>
    <w:rsid w:val="00F93F9E"/>
    <w:rsid w:val="00F95C60"/>
    <w:rsid w:val="00F9654A"/>
    <w:rsid w:val="00F969F7"/>
    <w:rsid w:val="00FA2CD7"/>
    <w:rsid w:val="00FA5CFE"/>
    <w:rsid w:val="00FA5E99"/>
    <w:rsid w:val="00FB06ED"/>
    <w:rsid w:val="00FB217D"/>
    <w:rsid w:val="00FB39B5"/>
    <w:rsid w:val="00FB44A8"/>
    <w:rsid w:val="00FB5B86"/>
    <w:rsid w:val="00FB70D5"/>
    <w:rsid w:val="00FB78B1"/>
    <w:rsid w:val="00FC3165"/>
    <w:rsid w:val="00FC364C"/>
    <w:rsid w:val="00FC36AB"/>
    <w:rsid w:val="00FC4300"/>
    <w:rsid w:val="00FC43CE"/>
    <w:rsid w:val="00FC4F7E"/>
    <w:rsid w:val="00FC544F"/>
    <w:rsid w:val="00FC7F66"/>
    <w:rsid w:val="00FD440C"/>
    <w:rsid w:val="00FD5776"/>
    <w:rsid w:val="00FD5E7D"/>
    <w:rsid w:val="00FE1CB6"/>
    <w:rsid w:val="00FE27B5"/>
    <w:rsid w:val="00FE486B"/>
    <w:rsid w:val="00FE4F08"/>
    <w:rsid w:val="00FE5B37"/>
    <w:rsid w:val="00FE7A12"/>
    <w:rsid w:val="00FE7A13"/>
    <w:rsid w:val="00FF1887"/>
    <w:rsid w:val="00FF2A24"/>
    <w:rsid w:val="00FF2C2A"/>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A6036F"/>
    <w:pPr>
      <w:spacing w:line="260" w:lineRule="atLeast"/>
    </w:pPr>
    <w:rPr>
      <w:kern w:val="14"/>
      <w:szCs w:val="20"/>
      <w:lang w:eastAsia="en-US"/>
    </w:rPr>
  </w:style>
  <w:style w:type="paragraph" w:styleId="Inhopg2">
    <w:name w:val="toc 2"/>
    <w:basedOn w:val="Standaard"/>
    <w:next w:val="Standaard"/>
    <w:autoRedefine/>
    <w:uiPriority w:val="39"/>
    <w:rsid w:val="00A6036F"/>
    <w:pPr>
      <w:spacing w:line="260" w:lineRule="atLeast"/>
      <w:ind w:left="200"/>
    </w:pPr>
    <w:rPr>
      <w:kern w:val="14"/>
      <w:szCs w:val="20"/>
      <w:lang w:eastAsia="en-US"/>
    </w:rPr>
  </w:style>
  <w:style w:type="paragraph" w:styleId="Inhopg3">
    <w:name w:val="toc 3"/>
    <w:basedOn w:val="Standaard"/>
    <w:next w:val="Standaard"/>
    <w:autoRedefine/>
    <w:uiPriority w:val="39"/>
    <w:rsid w:val="00A6036F"/>
    <w:pPr>
      <w:spacing w:line="260" w:lineRule="atLeast"/>
      <w:ind w:left="400"/>
    </w:pPr>
    <w:rPr>
      <w:kern w:val="14"/>
      <w:szCs w:val="20"/>
      <w:lang w:eastAsia="en-US"/>
    </w:rPr>
  </w:style>
  <w:style w:type="paragraph" w:styleId="Inhopg4">
    <w:name w:val="toc 4"/>
    <w:basedOn w:val="Standaard"/>
    <w:next w:val="Standaard"/>
    <w:autoRedefine/>
    <w:semiHidden/>
    <w:rsid w:val="00A6036F"/>
    <w:pPr>
      <w:spacing w:line="260" w:lineRule="atLeast"/>
      <w:ind w:left="600"/>
    </w:pPr>
    <w:rPr>
      <w:kern w:val="14"/>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character" w:customStyle="1" w:styleId="VoettekstChar">
    <w:name w:val="Voettekst Char"/>
    <w:basedOn w:val="Standaardalinea-lettertype"/>
    <w:link w:val="Voettekst"/>
    <w:uiPriority w:val="99"/>
    <w:rsid w:val="00776D41"/>
    <w:rPr>
      <w:rFonts w:ascii="Verdana" w:hAnsi="Verdana"/>
      <w:sz w:val="18"/>
      <w:szCs w:val="24"/>
    </w:rPr>
  </w:style>
  <w:style w:type="paragraph" w:customStyle="1" w:styleId="CharCharCharCharCharCharCharCharCharChar">
    <w:name w:val="Char Char Char Char Char Char Char Char Char Char"/>
    <w:basedOn w:val="Standaard"/>
    <w:rsid w:val="00776D41"/>
    <w:pPr>
      <w:spacing w:after="160" w:line="240" w:lineRule="exact"/>
    </w:pPr>
    <w:rPr>
      <w:rFonts w:ascii="Tahoma" w:hAnsi="Tahoma"/>
      <w:snapToGrid w:val="0"/>
      <w:sz w:val="20"/>
      <w:szCs w:val="20"/>
      <w:lang w:val="en-US" w:eastAsia="en-US"/>
    </w:rPr>
  </w:style>
  <w:style w:type="paragraph" w:customStyle="1" w:styleId="Kop1zondernummering">
    <w:name w:val="Kop 1 zonder nummering"/>
    <w:basedOn w:val="Standaard"/>
    <w:next w:val="Standaard"/>
    <w:rsid w:val="00776D41"/>
    <w:pPr>
      <w:spacing w:line="240" w:lineRule="auto"/>
    </w:pPr>
    <w:rPr>
      <w:b/>
      <w:snapToGrid w:val="0"/>
      <w:sz w:val="28"/>
      <w:szCs w:val="18"/>
    </w:rPr>
  </w:style>
  <w:style w:type="paragraph" w:customStyle="1" w:styleId="Kop2zondernummering">
    <w:name w:val="Kop 2 zonder nummering"/>
    <w:basedOn w:val="Standaard"/>
    <w:next w:val="Standaard"/>
    <w:rsid w:val="00776D41"/>
    <w:pPr>
      <w:spacing w:line="240" w:lineRule="auto"/>
    </w:pPr>
    <w:rPr>
      <w:b/>
      <w:i/>
      <w:snapToGrid w:val="0"/>
      <w:sz w:val="20"/>
      <w:szCs w:val="18"/>
    </w:rPr>
  </w:style>
  <w:style w:type="paragraph" w:customStyle="1" w:styleId="Kop3zondernummering">
    <w:name w:val="Kop 3 zonder nummering"/>
    <w:basedOn w:val="Standaard"/>
    <w:next w:val="Standaard"/>
    <w:rsid w:val="00776D41"/>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776D41"/>
    <w:rPr>
      <w:rFonts w:ascii="Univers" w:hAnsi="Univers"/>
      <w:lang w:eastAsia="en-US"/>
    </w:rPr>
  </w:style>
  <w:style w:type="character" w:styleId="Nadruk">
    <w:name w:val="Emphasis"/>
    <w:basedOn w:val="Standaardalinea-lettertype"/>
    <w:qFormat/>
    <w:rsid w:val="00776D41"/>
    <w:rPr>
      <w:i/>
      <w:iCs/>
    </w:rPr>
  </w:style>
  <w:style w:type="character" w:customStyle="1" w:styleId="Char3">
    <w:name w:val="Char3"/>
    <w:basedOn w:val="Standaardalinea-lettertype"/>
    <w:semiHidden/>
    <w:rsid w:val="00776D41"/>
    <w:rPr>
      <w:rFonts w:ascii="Verdana" w:hAnsi="Verdana"/>
      <w:lang w:val="nl-NL" w:eastAsia="nl-NL" w:bidi="ar-SA"/>
    </w:rPr>
  </w:style>
  <w:style w:type="paragraph" w:customStyle="1" w:styleId="Kop20">
    <w:name w:val="Kop2"/>
    <w:basedOn w:val="Kop2"/>
    <w:rsid w:val="00776D41"/>
    <w:pPr>
      <w:numPr>
        <w:ilvl w:val="0"/>
        <w:numId w:val="0"/>
      </w:numPr>
      <w:tabs>
        <w:tab w:val="num" w:pos="454"/>
        <w:tab w:val="left" w:pos="567"/>
      </w:tabs>
      <w:spacing w:before="120" w:after="120" w:line="240" w:lineRule="auto"/>
      <w:ind w:left="454" w:hanging="454"/>
    </w:pPr>
    <w:rPr>
      <w:snapToGrid w:val="0"/>
      <w:sz w:val="20"/>
      <w:szCs w:val="20"/>
    </w:rPr>
  </w:style>
  <w:style w:type="character" w:customStyle="1" w:styleId="Char1">
    <w:name w:val="Char1"/>
    <w:basedOn w:val="Standaardalinea-lettertype"/>
    <w:semiHidden/>
    <w:rsid w:val="00776D41"/>
    <w:rPr>
      <w:rFonts w:ascii="Verdana" w:hAnsi="Verdana"/>
      <w:lang w:val="nl-NL" w:eastAsia="nl-NL" w:bidi="ar-SA"/>
    </w:rPr>
  </w:style>
  <w:style w:type="character" w:customStyle="1" w:styleId="VoetnoottekstChar">
    <w:name w:val="Voetnoottekst Char"/>
    <w:basedOn w:val="Standaardalinea-lettertype"/>
    <w:link w:val="Voetnoottekst"/>
    <w:uiPriority w:val="99"/>
    <w:semiHidden/>
    <w:rsid w:val="00776D41"/>
    <w:rPr>
      <w:rFonts w:ascii="Verdana" w:hAnsi="Verdana"/>
      <w:kern w:val="14"/>
      <w:sz w:val="16"/>
      <w:lang w:eastAsia="en-US"/>
    </w:rPr>
  </w:style>
  <w:style w:type="paragraph" w:styleId="Revisie">
    <w:name w:val="Revision"/>
    <w:hidden/>
    <w:uiPriority w:val="99"/>
    <w:semiHidden/>
    <w:rsid w:val="00776D41"/>
    <w:rPr>
      <w:rFonts w:ascii="Verdana" w:hAnsi="Verdana"/>
      <w:snapToGrid w:val="0"/>
      <w:sz w:val="18"/>
      <w:szCs w:val="18"/>
    </w:rPr>
  </w:style>
  <w:style w:type="character" w:customStyle="1" w:styleId="KoptekstChar">
    <w:name w:val="Koptekst Char"/>
    <w:basedOn w:val="Standaardalinea-lettertype"/>
    <w:link w:val="Koptekst"/>
    <w:uiPriority w:val="99"/>
    <w:rsid w:val="00776D41"/>
    <w:rPr>
      <w:rFonts w:ascii="Verdana" w:hAnsi="Verdana"/>
      <w:sz w:val="18"/>
      <w:szCs w:val="24"/>
    </w:rPr>
  </w:style>
  <w:style w:type="paragraph" w:styleId="Plattetekstinspringen2">
    <w:name w:val="Body Text Indent 2"/>
    <w:basedOn w:val="Standaard"/>
    <w:link w:val="Plattetekstinspringen2Char"/>
    <w:rsid w:val="00776D41"/>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776D41"/>
    <w:rPr>
      <w:rFonts w:ascii="Verdana" w:hAnsi="Verdana"/>
      <w:snapToGrid w:val="0"/>
      <w:sz w:val="18"/>
      <w:szCs w:val="18"/>
    </w:rPr>
  </w:style>
  <w:style w:type="character" w:styleId="Zwaar">
    <w:name w:val="Strong"/>
    <w:basedOn w:val="Standaardalinea-lettertype"/>
    <w:uiPriority w:val="22"/>
    <w:qFormat/>
    <w:rsid w:val="00776D41"/>
    <w:rPr>
      <w:b/>
      <w:bCs/>
    </w:rPr>
  </w:style>
  <w:style w:type="paragraph" w:customStyle="1" w:styleId="CharChar1CharCharCharCharCharChar">
    <w:name w:val="Char Char1 Char Char Char Char Char Char"/>
    <w:basedOn w:val="Standaard"/>
    <w:rsid w:val="00776D41"/>
    <w:pPr>
      <w:spacing w:after="160" w:line="240" w:lineRule="exact"/>
    </w:pPr>
    <w:rPr>
      <w:rFonts w:ascii="Tahoma" w:hAnsi="Tahoma"/>
      <w:sz w:val="20"/>
      <w:szCs w:val="20"/>
      <w:lang w:val="en-US" w:eastAsia="en-US"/>
    </w:rPr>
  </w:style>
  <w:style w:type="table" w:styleId="Lichtelijst-accent6">
    <w:name w:val="Light List Accent 6"/>
    <w:basedOn w:val="Standaardtabel"/>
    <w:uiPriority w:val="61"/>
    <w:rsid w:val="00776D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raster3-accent6">
    <w:name w:val="Medium Grid 3 Accent 6"/>
    <w:basedOn w:val="Standaardtabel"/>
    <w:uiPriority w:val="69"/>
    <w:rsid w:val="00776D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Geenafstand">
    <w:name w:val="No Spacing"/>
    <w:uiPriority w:val="1"/>
    <w:qFormat/>
    <w:rsid w:val="00776D41"/>
    <w:rPr>
      <w:rFonts w:ascii="Verdana" w:hAnsi="Verdana"/>
      <w:snapToGrid w:val="0"/>
      <w:sz w:val="18"/>
      <w:szCs w:val="18"/>
    </w:rPr>
  </w:style>
  <w:style w:type="character" w:styleId="Regelnummer">
    <w:name w:val="line number"/>
    <w:basedOn w:val="Standaardalinea-lettertype"/>
    <w:uiPriority w:val="99"/>
    <w:semiHidden/>
    <w:unhideWhenUsed/>
    <w:rsid w:val="00776D41"/>
  </w:style>
  <w:style w:type="character" w:styleId="Onopgelostemelding">
    <w:name w:val="Unresolved Mention"/>
    <w:basedOn w:val="Standaardalinea-lettertype"/>
    <w:uiPriority w:val="99"/>
    <w:semiHidden/>
    <w:unhideWhenUsed/>
    <w:rsid w:val="00776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boportaal.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1976</Words>
  <Characters>12692</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14639</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28</cp:revision>
  <cp:lastPrinted>2021-02-10T16:32:00Z</cp:lastPrinted>
  <dcterms:created xsi:type="dcterms:W3CDTF">2021-04-22T16:42:00Z</dcterms:created>
  <dcterms:modified xsi:type="dcterms:W3CDTF">2021-05-06T12:38:00Z</dcterms:modified>
</cp:coreProperties>
</file>