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6A698" w14:textId="77777777" w:rsidR="00EE2779" w:rsidRPr="001949EF" w:rsidRDefault="00EE2779" w:rsidP="00E610F2">
      <w:pPr>
        <w:pStyle w:val="KopBijlage"/>
        <w:suppressAutoHyphens/>
      </w:pPr>
      <w:bookmarkStart w:id="0" w:name="_Toc76715263"/>
      <w:bookmarkStart w:id="1" w:name="_Toc419285415"/>
      <w:bookmarkStart w:id="2" w:name="_Toc421086911"/>
      <w:bookmarkStart w:id="3" w:name="_Toc421100634"/>
      <w:bookmarkStart w:id="4" w:name="_Toc415556266"/>
      <w:bookmarkStart w:id="5" w:name="_GoBack"/>
      <w:bookmarkEnd w:id="5"/>
      <w:r>
        <w:t xml:space="preserve">Bijlage 1 </w:t>
      </w:r>
      <w:r w:rsidR="00F163B3">
        <w:br/>
      </w:r>
      <w:r>
        <w:t xml:space="preserve">Checklist </w:t>
      </w:r>
      <w:r w:rsidR="005D5B41">
        <w:t>Inschrijving</w:t>
      </w:r>
      <w:bookmarkEnd w:id="0"/>
      <w:r w:rsidRPr="001949EF">
        <w:t xml:space="preserve"> </w:t>
      </w:r>
    </w:p>
    <w:p w14:paraId="7671CE63" w14:textId="77777777" w:rsidR="00EE2779" w:rsidRPr="001949EF" w:rsidRDefault="00EE2779" w:rsidP="00E610F2">
      <w:pPr>
        <w:suppressAutoHyphens/>
      </w:pPr>
    </w:p>
    <w:p w14:paraId="0707A803" w14:textId="77777777" w:rsidR="00EE2779" w:rsidRDefault="00C66650" w:rsidP="00E610F2">
      <w:pPr>
        <w:suppressAutoHyphens/>
        <w:spacing w:line="276" w:lineRule="auto"/>
        <w:rPr>
          <w:rFonts w:cs="Arial"/>
        </w:rPr>
      </w:pPr>
      <w:r>
        <w:rPr>
          <w:rFonts w:cs="Arial"/>
        </w:rPr>
        <w:t xml:space="preserve">In het eerste deel van de </w:t>
      </w:r>
      <w:r w:rsidR="009D350E">
        <w:rPr>
          <w:rFonts w:cs="Arial"/>
        </w:rPr>
        <w:t xml:space="preserve">onderstaande tabel zijn </w:t>
      </w:r>
      <w:r>
        <w:rPr>
          <w:rFonts w:cs="Arial"/>
        </w:rPr>
        <w:t xml:space="preserve">alle documenten </w:t>
      </w:r>
      <w:r w:rsidR="009D350E">
        <w:rPr>
          <w:rFonts w:cs="Arial"/>
        </w:rPr>
        <w:t xml:space="preserve">opgenomen, </w:t>
      </w:r>
      <w:r>
        <w:rPr>
          <w:rFonts w:cs="Arial"/>
        </w:rPr>
        <w:t xml:space="preserve">die </w:t>
      </w:r>
      <w:r w:rsidR="009D350E">
        <w:rPr>
          <w:rFonts w:cs="Arial"/>
        </w:rPr>
        <w:t xml:space="preserve">door </w:t>
      </w:r>
      <w:r w:rsidR="005D5B41">
        <w:rPr>
          <w:rFonts w:cs="Arial"/>
        </w:rPr>
        <w:t>Inschrijver</w:t>
      </w:r>
      <w:r w:rsidR="00EE2779">
        <w:rPr>
          <w:rFonts w:cs="Arial"/>
        </w:rPr>
        <w:t xml:space="preserve">, op straffe van uitsluiting van de aanbestedingsprocedure, </w:t>
      </w:r>
      <w:r w:rsidR="00EE2779" w:rsidRPr="006F2CF3">
        <w:rPr>
          <w:rFonts w:cs="Arial"/>
        </w:rPr>
        <w:t xml:space="preserve">bij </w:t>
      </w:r>
      <w:r w:rsidR="005D5B41">
        <w:rPr>
          <w:rFonts w:cs="Arial"/>
        </w:rPr>
        <w:t>Inschrijving</w:t>
      </w:r>
      <w:r w:rsidR="00EE2779">
        <w:rPr>
          <w:rFonts w:cs="Arial"/>
        </w:rPr>
        <w:t xml:space="preserve"> </w:t>
      </w:r>
      <w:r>
        <w:rPr>
          <w:rFonts w:cs="Arial"/>
        </w:rPr>
        <w:t xml:space="preserve">moeten </w:t>
      </w:r>
      <w:r w:rsidR="00EE2779">
        <w:rPr>
          <w:rFonts w:cs="Arial"/>
        </w:rPr>
        <w:t xml:space="preserve">worden ingediend. </w:t>
      </w:r>
    </w:p>
    <w:p w14:paraId="4BC53682" w14:textId="77777777" w:rsidR="009D350E" w:rsidRDefault="009D350E" w:rsidP="00E610F2">
      <w:pPr>
        <w:suppressAutoHyphens/>
        <w:spacing w:line="276" w:lineRule="auto"/>
        <w:rPr>
          <w:rFonts w:cs="Arial"/>
        </w:rPr>
      </w:pPr>
    </w:p>
    <w:p w14:paraId="67C8F4A3" w14:textId="064B4912" w:rsidR="00C66650" w:rsidRDefault="00C66650" w:rsidP="00E610F2">
      <w:pPr>
        <w:suppressAutoHyphens/>
        <w:spacing w:line="276" w:lineRule="auto"/>
        <w:rPr>
          <w:rFonts w:cs="Arial"/>
        </w:rPr>
      </w:pPr>
      <w:r>
        <w:rPr>
          <w:rFonts w:cs="Arial"/>
        </w:rPr>
        <w:t xml:space="preserve">In het tweede deel van de tabel zijn alle documenten opgenomen, die door de </w:t>
      </w:r>
      <w:r w:rsidR="005D5B41">
        <w:rPr>
          <w:rFonts w:cs="Arial"/>
        </w:rPr>
        <w:t>Inschrijver</w:t>
      </w:r>
      <w:r>
        <w:rPr>
          <w:rFonts w:cs="Arial"/>
        </w:rPr>
        <w:t xml:space="preserve"> aan wie </w:t>
      </w:r>
      <w:r w:rsidR="0046547E">
        <w:rPr>
          <w:rFonts w:cs="Arial"/>
        </w:rPr>
        <w:t>VRBN</w:t>
      </w:r>
      <w:r>
        <w:rPr>
          <w:rFonts w:cs="Arial"/>
        </w:rPr>
        <w:t xml:space="preserve"> voornemens is de </w:t>
      </w:r>
      <w:r w:rsidR="00C41071">
        <w:rPr>
          <w:rFonts w:cs="Arial"/>
        </w:rPr>
        <w:t>Opdracht</w:t>
      </w:r>
      <w:r>
        <w:rPr>
          <w:rFonts w:cs="Arial"/>
        </w:rPr>
        <w:t xml:space="preserve"> te gunnen binnen zeven kalenderdagen na een daartoe strekkend verzoek van </w:t>
      </w:r>
      <w:r w:rsidR="0046547E">
        <w:rPr>
          <w:rFonts w:cs="Arial"/>
        </w:rPr>
        <w:t>VRBN</w:t>
      </w:r>
      <w:r>
        <w:rPr>
          <w:rFonts w:cs="Arial"/>
        </w:rPr>
        <w:t xml:space="preserve"> moeten worden ingediend. </w:t>
      </w:r>
    </w:p>
    <w:p w14:paraId="235E0222" w14:textId="77777777" w:rsidR="00C874D3" w:rsidRDefault="00C874D3" w:rsidP="00E610F2">
      <w:pPr>
        <w:suppressAutoHyphens/>
        <w:spacing w:line="276" w:lineRule="auto"/>
        <w:rPr>
          <w:rFonts w:cs="Arial"/>
        </w:rPr>
      </w:pPr>
    </w:p>
    <w:tbl>
      <w:tblPr>
        <w:tblStyle w:val="Tabelraster2"/>
        <w:tblW w:w="8159" w:type="dxa"/>
        <w:tblLook w:val="04A0" w:firstRow="1" w:lastRow="0" w:firstColumn="1" w:lastColumn="0" w:noHBand="0" w:noVBand="1"/>
      </w:tblPr>
      <w:tblGrid>
        <w:gridCol w:w="426"/>
        <w:gridCol w:w="7733"/>
      </w:tblGrid>
      <w:tr w:rsidR="007A2FAB" w:rsidRPr="0035526A" w14:paraId="4344D731" w14:textId="77777777" w:rsidTr="008C4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8159" w:type="dxa"/>
            <w:gridSpan w:val="2"/>
            <w:hideMark/>
          </w:tcPr>
          <w:p w14:paraId="6884A1EC" w14:textId="77777777" w:rsidR="007A2FAB" w:rsidRPr="0035526A" w:rsidRDefault="007A2FAB" w:rsidP="008C484D">
            <w:pPr>
              <w:suppressAutoHyphens/>
              <w:spacing w:line="240" w:lineRule="auto"/>
              <w:rPr>
                <w:rFonts w:cs="Arial"/>
              </w:rPr>
            </w:pPr>
            <w:r>
              <w:rPr>
                <w:rFonts w:cs="Arial"/>
              </w:rPr>
              <w:t>Bij Inschrijving indienen:</w:t>
            </w:r>
          </w:p>
        </w:tc>
      </w:tr>
      <w:tr w:rsidR="00C874D3" w:rsidRPr="0035526A" w14:paraId="00795827" w14:textId="77777777" w:rsidTr="007A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tcW w:w="426" w:type="dxa"/>
          </w:tcPr>
          <w:p w14:paraId="43004153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</w:p>
        </w:tc>
        <w:tc>
          <w:tcPr>
            <w:tcW w:w="7733" w:type="dxa"/>
          </w:tcPr>
          <w:p w14:paraId="7BD6F4C6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Uniform Europees Aanbestedingsdocument</w:t>
            </w:r>
          </w:p>
        </w:tc>
      </w:tr>
      <w:tr w:rsidR="00C874D3" w:rsidRPr="0035526A" w14:paraId="009EC136" w14:textId="77777777" w:rsidTr="007A2F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9"/>
        </w:trPr>
        <w:tc>
          <w:tcPr>
            <w:tcW w:w="426" w:type="dxa"/>
            <w:hideMark/>
          </w:tcPr>
          <w:p w14:paraId="4A378C56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</w:p>
        </w:tc>
        <w:tc>
          <w:tcPr>
            <w:tcW w:w="7733" w:type="dxa"/>
            <w:hideMark/>
          </w:tcPr>
          <w:p w14:paraId="500F939D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 w:rsidRPr="0035526A">
              <w:rPr>
                <w:rFonts w:cs="Arial"/>
                <w:color w:val="000000"/>
              </w:rPr>
              <w:t>Formulier referentie</w:t>
            </w:r>
            <w:r>
              <w:rPr>
                <w:rFonts w:cs="Arial"/>
                <w:color w:val="000000"/>
              </w:rPr>
              <w:t>opdracht</w:t>
            </w:r>
          </w:p>
        </w:tc>
      </w:tr>
      <w:tr w:rsidR="00C874D3" w:rsidRPr="0035526A" w14:paraId="7D864C64" w14:textId="77777777" w:rsidTr="007A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tcW w:w="426" w:type="dxa"/>
          </w:tcPr>
          <w:p w14:paraId="6566D98E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</w:p>
        </w:tc>
        <w:tc>
          <w:tcPr>
            <w:tcW w:w="7733" w:type="dxa"/>
          </w:tcPr>
          <w:p w14:paraId="35B50B7B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Conformiteitenlijst minimum</w:t>
            </w:r>
            <w:r w:rsidRPr="0035526A">
              <w:rPr>
                <w:rFonts w:cs="Arial"/>
                <w:color w:val="000000"/>
              </w:rPr>
              <w:t>eisen</w:t>
            </w:r>
          </w:p>
        </w:tc>
      </w:tr>
      <w:tr w:rsidR="0070431D" w:rsidRPr="0035526A" w14:paraId="2C55D55C" w14:textId="77777777" w:rsidTr="007A2F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7"/>
        </w:trPr>
        <w:tc>
          <w:tcPr>
            <w:tcW w:w="426" w:type="dxa"/>
          </w:tcPr>
          <w:p w14:paraId="5893CF4C" w14:textId="4ABA54C8" w:rsidR="0070431D" w:rsidRPr="00CE2434" w:rsidRDefault="0070431D" w:rsidP="0070431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 w:rsidRPr="00CE2434">
              <w:rPr>
                <w:rFonts w:cs="Arial"/>
                <w:color w:val="000000"/>
              </w:rPr>
              <w:t>4</w:t>
            </w:r>
          </w:p>
        </w:tc>
        <w:tc>
          <w:tcPr>
            <w:tcW w:w="7733" w:type="dxa"/>
          </w:tcPr>
          <w:p w14:paraId="4A8A6BDE" w14:textId="77777777" w:rsidR="00892CA9" w:rsidRPr="00CE2434" w:rsidRDefault="0070431D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 w:rsidRPr="00CE2434">
              <w:rPr>
                <w:rFonts w:cs="Arial"/>
                <w:color w:val="000000"/>
              </w:rPr>
              <w:t>In programma van eisen gevraagde documenten.</w:t>
            </w:r>
          </w:p>
          <w:p w14:paraId="398487AD" w14:textId="6EBF3367" w:rsidR="0070431D" w:rsidRPr="00CE2434" w:rsidRDefault="0070431D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 w:rsidRPr="00CE2434">
              <w:rPr>
                <w:rFonts w:cs="Arial"/>
                <w:color w:val="000000"/>
              </w:rPr>
              <w:t xml:space="preserve">Naam van de bijlage graag verwijzen naar de gestelde eis. </w:t>
            </w:r>
          </w:p>
        </w:tc>
      </w:tr>
      <w:tr w:rsidR="00E97B0E" w:rsidRPr="0035526A" w14:paraId="5137A558" w14:textId="77777777" w:rsidTr="007A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tcW w:w="426" w:type="dxa"/>
          </w:tcPr>
          <w:p w14:paraId="4FE90FF4" w14:textId="6BA4B18D" w:rsidR="00E97B0E" w:rsidRDefault="00E97B0E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7733" w:type="dxa"/>
          </w:tcPr>
          <w:p w14:paraId="3B15DFCE" w14:textId="0B0C3741" w:rsidR="00E97B0E" w:rsidRDefault="00E97B0E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Een beschrijving van de aangeboden </w:t>
            </w:r>
            <w:r w:rsidR="001165B3">
              <w:rPr>
                <w:rFonts w:cs="Arial"/>
                <w:color w:val="000000"/>
              </w:rPr>
              <w:t>autoladder</w:t>
            </w:r>
            <w:r>
              <w:rPr>
                <w:rFonts w:cs="Arial"/>
                <w:color w:val="000000"/>
              </w:rPr>
              <w:t>, waarbij zo uitgebreid mogelijk de te leveren componenten</w:t>
            </w:r>
            <w:r w:rsidR="008429C8">
              <w:rPr>
                <w:rFonts w:cs="Arial"/>
                <w:color w:val="000000"/>
              </w:rPr>
              <w:t xml:space="preserve"> (merk/type)</w:t>
            </w:r>
            <w:r>
              <w:rPr>
                <w:rFonts w:cs="Arial"/>
                <w:color w:val="000000"/>
              </w:rPr>
              <w:t xml:space="preserve"> worden beschreven</w:t>
            </w:r>
            <w:r w:rsidR="005F652C">
              <w:rPr>
                <w:rFonts w:cs="Arial"/>
                <w:color w:val="000000"/>
              </w:rPr>
              <w:t xml:space="preserve"> en waar mogelijk voorzien van visueel onderbouwing</w:t>
            </w:r>
            <w:r>
              <w:rPr>
                <w:rFonts w:cs="Arial"/>
                <w:color w:val="000000"/>
              </w:rPr>
              <w:t xml:space="preserve">. </w:t>
            </w:r>
            <w:r w:rsidR="005F652C">
              <w:rPr>
                <w:rFonts w:cs="Arial"/>
                <w:color w:val="000000"/>
              </w:rPr>
              <w:t xml:space="preserve">Zodat een compleet/goed beeld ontstaat van hetgeen aangeboden wordt. </w:t>
            </w:r>
          </w:p>
        </w:tc>
      </w:tr>
      <w:tr w:rsidR="00C874D3" w:rsidRPr="0035526A" w14:paraId="43828E45" w14:textId="77777777" w:rsidTr="007A2F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5"/>
        </w:trPr>
        <w:tc>
          <w:tcPr>
            <w:tcW w:w="426" w:type="dxa"/>
          </w:tcPr>
          <w:p w14:paraId="242D88F3" w14:textId="1FA755E6" w:rsidR="00C874D3" w:rsidRPr="0035526A" w:rsidRDefault="005F652C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7733" w:type="dxa"/>
          </w:tcPr>
          <w:p w14:paraId="01EB860F" w14:textId="1C7EDCDA" w:rsidR="00C874D3" w:rsidRPr="0035526A" w:rsidRDefault="007A2FAB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Uitwerking gunningscriteria</w:t>
            </w:r>
            <w:r w:rsidR="00C82F20" w:rsidRPr="003D62C3">
              <w:rPr>
                <w:rFonts w:cs="Arial"/>
                <w:color w:val="000000"/>
              </w:rPr>
              <w:t>: G1, G2</w:t>
            </w:r>
            <w:r w:rsidR="00744C23" w:rsidRPr="003D62C3">
              <w:rPr>
                <w:rFonts w:cs="Arial"/>
                <w:color w:val="000000"/>
              </w:rPr>
              <w:t>, G3</w:t>
            </w:r>
            <w:r w:rsidR="00C82F20" w:rsidRPr="003D62C3">
              <w:rPr>
                <w:rFonts w:cs="Arial"/>
                <w:color w:val="000000"/>
              </w:rPr>
              <w:t xml:space="preserve"> en G4</w:t>
            </w:r>
            <w:r w:rsidR="00C82F20">
              <w:rPr>
                <w:rFonts w:cs="Arial"/>
                <w:color w:val="000000"/>
              </w:rPr>
              <w:t>.</w:t>
            </w:r>
          </w:p>
        </w:tc>
      </w:tr>
      <w:tr w:rsidR="007A2FAB" w:rsidRPr="0035526A" w14:paraId="4302FE0A" w14:textId="77777777" w:rsidTr="007A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tcW w:w="426" w:type="dxa"/>
          </w:tcPr>
          <w:p w14:paraId="0298B5FA" w14:textId="71971B50" w:rsidR="007A2FAB" w:rsidRDefault="005F652C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7733" w:type="dxa"/>
          </w:tcPr>
          <w:p w14:paraId="75DC1C86" w14:textId="5DC9690D" w:rsidR="007A2FAB" w:rsidRDefault="007A2FAB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 w:rsidRPr="007A2FAB">
              <w:rPr>
                <w:rFonts w:cs="Arial"/>
                <w:color w:val="000000"/>
              </w:rPr>
              <w:t>Prijzenblad</w:t>
            </w:r>
            <w:r w:rsidR="00C82F20">
              <w:rPr>
                <w:rFonts w:cs="Arial"/>
                <w:color w:val="000000"/>
              </w:rPr>
              <w:t xml:space="preserve"> </w:t>
            </w:r>
            <w:r w:rsidR="00991345">
              <w:rPr>
                <w:rFonts w:cs="Arial"/>
                <w:color w:val="000000"/>
              </w:rPr>
              <w:t>u</w:t>
            </w:r>
            <w:r w:rsidR="00744C23">
              <w:rPr>
                <w:rFonts w:cs="Arial"/>
                <w:color w:val="000000"/>
              </w:rPr>
              <w:t>itgeprint en ondertekend</w:t>
            </w:r>
            <w:r w:rsidR="009B5269">
              <w:rPr>
                <w:rFonts w:cs="Arial"/>
                <w:color w:val="000000"/>
              </w:rPr>
              <w:t xml:space="preserve"> incl. de gevraagde uitwerking van de opties. </w:t>
            </w:r>
          </w:p>
          <w:p w14:paraId="3789F82F" w14:textId="05C32F2D" w:rsidR="004D1C87" w:rsidRPr="0035526A" w:rsidRDefault="004D1C87" w:rsidP="00744C23">
            <w:pPr>
              <w:suppressAutoHyphens/>
              <w:spacing w:line="240" w:lineRule="auto"/>
              <w:rPr>
                <w:rFonts w:cs="Arial"/>
                <w:color w:val="000000"/>
              </w:rPr>
            </w:pPr>
          </w:p>
        </w:tc>
      </w:tr>
    </w:tbl>
    <w:p w14:paraId="64D8A3BE" w14:textId="77777777" w:rsidR="00C874D3" w:rsidRPr="001949EF" w:rsidRDefault="00C874D3" w:rsidP="00C874D3">
      <w:pPr>
        <w:suppressAutoHyphens/>
      </w:pPr>
    </w:p>
    <w:tbl>
      <w:tblPr>
        <w:tblStyle w:val="Tabelraster2"/>
        <w:tblW w:w="8159" w:type="dxa"/>
        <w:tblLook w:val="04A0" w:firstRow="1" w:lastRow="0" w:firstColumn="1" w:lastColumn="0" w:noHBand="0" w:noVBand="1"/>
      </w:tblPr>
      <w:tblGrid>
        <w:gridCol w:w="426"/>
        <w:gridCol w:w="7733"/>
      </w:tblGrid>
      <w:tr w:rsidR="007A2FAB" w:rsidRPr="0035526A" w14:paraId="579AABA5" w14:textId="77777777" w:rsidTr="008C4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8159" w:type="dxa"/>
            <w:gridSpan w:val="2"/>
            <w:hideMark/>
          </w:tcPr>
          <w:p w14:paraId="660E8F41" w14:textId="77777777" w:rsidR="007A2FAB" w:rsidRPr="00C22F63" w:rsidRDefault="007A2FAB" w:rsidP="008C484D">
            <w:pPr>
              <w:suppressAutoHyphens/>
              <w:spacing w:line="240" w:lineRule="auto"/>
              <w:rPr>
                <w:rFonts w:cs="Arial"/>
              </w:rPr>
            </w:pPr>
            <w:r w:rsidRPr="00C22F63">
              <w:rPr>
                <w:rFonts w:cs="Arial"/>
              </w:rPr>
              <w:t xml:space="preserve">Na </w:t>
            </w:r>
            <w:r w:rsidR="00466F3D">
              <w:rPr>
                <w:rFonts w:cs="Arial"/>
              </w:rPr>
              <w:t xml:space="preserve">verzenden </w:t>
            </w:r>
            <w:r w:rsidRPr="00C22F63">
              <w:rPr>
                <w:rFonts w:cs="Arial"/>
              </w:rPr>
              <w:t>gunning</w:t>
            </w:r>
            <w:r w:rsidR="00466F3D">
              <w:rPr>
                <w:rFonts w:cs="Arial"/>
              </w:rPr>
              <w:t>sbeslissing</w:t>
            </w:r>
            <w:r w:rsidRPr="00C22F63">
              <w:rPr>
                <w:rFonts w:cs="Arial"/>
              </w:rPr>
              <w:t xml:space="preserve"> indienen:</w:t>
            </w:r>
          </w:p>
        </w:tc>
      </w:tr>
      <w:tr w:rsidR="00C874D3" w:rsidRPr="0035526A" w14:paraId="0B0759B2" w14:textId="77777777" w:rsidTr="007A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tcW w:w="426" w:type="dxa"/>
          </w:tcPr>
          <w:p w14:paraId="63B7BC85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</w:t>
            </w:r>
          </w:p>
        </w:tc>
        <w:tc>
          <w:tcPr>
            <w:tcW w:w="7733" w:type="dxa"/>
          </w:tcPr>
          <w:p w14:paraId="1AC82385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Gedragsverklaring Aanbesteden</w:t>
            </w:r>
          </w:p>
        </w:tc>
      </w:tr>
      <w:tr w:rsidR="00C874D3" w:rsidRPr="0035526A" w14:paraId="25955200" w14:textId="77777777" w:rsidTr="007A2F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1"/>
        </w:trPr>
        <w:tc>
          <w:tcPr>
            <w:tcW w:w="426" w:type="dxa"/>
          </w:tcPr>
          <w:p w14:paraId="3408B3DE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</w:p>
        </w:tc>
        <w:tc>
          <w:tcPr>
            <w:tcW w:w="7733" w:type="dxa"/>
          </w:tcPr>
          <w:p w14:paraId="4CE919F3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Uittreksel Handelsregister</w:t>
            </w:r>
          </w:p>
        </w:tc>
      </w:tr>
      <w:tr w:rsidR="00C874D3" w:rsidRPr="0035526A" w14:paraId="621FA612" w14:textId="77777777" w:rsidTr="007A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tcW w:w="426" w:type="dxa"/>
          </w:tcPr>
          <w:p w14:paraId="6C7791DB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</w:p>
        </w:tc>
        <w:tc>
          <w:tcPr>
            <w:tcW w:w="7733" w:type="dxa"/>
          </w:tcPr>
          <w:p w14:paraId="42235FD1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Verklaring Belastingdienst</w:t>
            </w:r>
          </w:p>
        </w:tc>
      </w:tr>
      <w:tr w:rsidR="00C874D3" w:rsidRPr="0035526A" w14:paraId="3E4C6DFC" w14:textId="77777777" w:rsidTr="007A2F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5"/>
        </w:trPr>
        <w:tc>
          <w:tcPr>
            <w:tcW w:w="426" w:type="dxa"/>
          </w:tcPr>
          <w:p w14:paraId="7332F5E0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</w:t>
            </w:r>
          </w:p>
        </w:tc>
        <w:tc>
          <w:tcPr>
            <w:tcW w:w="7733" w:type="dxa"/>
          </w:tcPr>
          <w:p w14:paraId="050F7D74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Bewijs verzekering</w:t>
            </w:r>
          </w:p>
        </w:tc>
      </w:tr>
      <w:tr w:rsidR="00C874D3" w:rsidRPr="0035526A" w14:paraId="38A397AC" w14:textId="77777777" w:rsidTr="007A2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tcW w:w="426" w:type="dxa"/>
          </w:tcPr>
          <w:p w14:paraId="152421C9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7733" w:type="dxa"/>
          </w:tcPr>
          <w:p w14:paraId="2630C934" w14:textId="77777777" w:rsidR="00C874D3" w:rsidRPr="0035526A" w:rsidRDefault="00C874D3" w:rsidP="008C484D">
            <w:pPr>
              <w:suppressAutoHyphens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Bewijs kwaliteitsmanagementsysteem</w:t>
            </w:r>
          </w:p>
        </w:tc>
      </w:tr>
    </w:tbl>
    <w:p w14:paraId="76FE7BC5" w14:textId="77777777" w:rsidR="00C874D3" w:rsidRPr="001949EF" w:rsidRDefault="00C874D3" w:rsidP="00C874D3">
      <w:pPr>
        <w:suppressAutoHyphens/>
        <w:spacing w:line="240" w:lineRule="auto"/>
        <w:rPr>
          <w:rFonts w:cs="Arial"/>
        </w:rPr>
      </w:pPr>
    </w:p>
    <w:p w14:paraId="1BDF300D" w14:textId="77777777" w:rsidR="00C874D3" w:rsidRDefault="00C874D3" w:rsidP="00E610F2">
      <w:pPr>
        <w:suppressAutoHyphens/>
        <w:spacing w:line="276" w:lineRule="auto"/>
        <w:rPr>
          <w:rFonts w:cs="Arial"/>
        </w:rPr>
      </w:pPr>
    </w:p>
    <w:p w14:paraId="5C432362" w14:textId="77777777" w:rsidR="00EE2779" w:rsidRPr="001949EF" w:rsidRDefault="00EE2779" w:rsidP="00E610F2">
      <w:pPr>
        <w:suppressAutoHyphens/>
        <w:spacing w:line="240" w:lineRule="auto"/>
        <w:rPr>
          <w:rFonts w:cs="Arial"/>
        </w:rPr>
      </w:pPr>
    </w:p>
    <w:p w14:paraId="16B15D71" w14:textId="77777777" w:rsidR="00EE2779" w:rsidRDefault="00EE2779" w:rsidP="00E610F2">
      <w:pPr>
        <w:suppressAutoHyphens/>
      </w:pPr>
    </w:p>
    <w:p w14:paraId="2D5A6EAD" w14:textId="77777777" w:rsidR="001949EF" w:rsidRPr="001949EF" w:rsidRDefault="001949EF" w:rsidP="00E610F2">
      <w:pPr>
        <w:suppressAutoHyphens/>
      </w:pPr>
    </w:p>
    <w:p w14:paraId="0154A64A" w14:textId="77777777" w:rsidR="001949EF" w:rsidRPr="001949EF" w:rsidRDefault="001949EF" w:rsidP="00E610F2">
      <w:pPr>
        <w:suppressAutoHyphens/>
        <w:spacing w:line="240" w:lineRule="auto"/>
        <w:rPr>
          <w:rFonts w:cs="Arial"/>
        </w:rPr>
      </w:pPr>
    </w:p>
    <w:p w14:paraId="277C0448" w14:textId="77777777" w:rsidR="001949EF" w:rsidRPr="001949EF" w:rsidRDefault="001949EF" w:rsidP="00E610F2">
      <w:pPr>
        <w:suppressAutoHyphens/>
        <w:spacing w:line="240" w:lineRule="auto"/>
        <w:rPr>
          <w:rFonts w:cs="Arial"/>
        </w:rPr>
      </w:pPr>
    </w:p>
    <w:p w14:paraId="5BBCF5C1" w14:textId="77777777" w:rsidR="005C487A" w:rsidRDefault="00E91DF0" w:rsidP="00FA217D">
      <w:pPr>
        <w:pStyle w:val="KopBijlage"/>
        <w:suppressAutoHyphens/>
      </w:pPr>
      <w:bookmarkStart w:id="6" w:name="_Toc76715264"/>
      <w:r>
        <w:lastRenderedPageBreak/>
        <w:t xml:space="preserve">Bijlage </w:t>
      </w:r>
      <w:r w:rsidR="002C2A0E">
        <w:t xml:space="preserve">2 </w:t>
      </w:r>
      <w:r w:rsidR="00F163B3">
        <w:br/>
      </w:r>
      <w:r>
        <w:t xml:space="preserve">Standaardformulier </w:t>
      </w:r>
      <w:r w:rsidR="00C66650">
        <w:t>v</w:t>
      </w:r>
      <w:r>
        <w:t>ragen</w:t>
      </w:r>
      <w:bookmarkEnd w:id="1"/>
      <w:bookmarkEnd w:id="2"/>
      <w:bookmarkEnd w:id="3"/>
      <w:bookmarkEnd w:id="6"/>
      <w:r>
        <w:t xml:space="preserve"> </w:t>
      </w:r>
      <w:bookmarkEnd w:id="4"/>
    </w:p>
    <w:p w14:paraId="7B2CC9E9" w14:textId="77777777" w:rsidR="00FA217D" w:rsidRDefault="00FA217D" w:rsidP="00FA217D"/>
    <w:p w14:paraId="359CA839" w14:textId="0121C24C" w:rsidR="001900B6" w:rsidRDefault="00E12E4C" w:rsidP="001900B6">
      <w:pPr>
        <w:rPr>
          <w:i/>
        </w:rPr>
      </w:pPr>
      <w:r>
        <w:rPr>
          <w:i/>
        </w:rPr>
        <w:t>Voor het stellen van vragen dient gebruikt te worden gemaakt van de module in Tenderned</w:t>
      </w:r>
    </w:p>
    <w:p w14:paraId="1E015353" w14:textId="6FA28214" w:rsidR="00B9175E" w:rsidRDefault="00E91DF0" w:rsidP="001900B6">
      <w:pPr>
        <w:pStyle w:val="KopBijlage"/>
        <w:suppressAutoHyphens/>
      </w:pPr>
      <w:bookmarkStart w:id="7" w:name="_Toc419285416"/>
      <w:bookmarkStart w:id="8" w:name="_Toc421086912"/>
      <w:bookmarkStart w:id="9" w:name="_Toc421100635"/>
      <w:bookmarkStart w:id="10" w:name="_Toc76715265"/>
      <w:r>
        <w:lastRenderedPageBreak/>
        <w:t xml:space="preserve">Bijlage </w:t>
      </w:r>
      <w:r w:rsidR="001900B6">
        <w:t>3</w:t>
      </w:r>
      <w:r w:rsidR="00315847">
        <w:br/>
      </w:r>
      <w:r>
        <w:t>Concept</w:t>
      </w:r>
      <w:r w:rsidR="00D645E5">
        <w:t xml:space="preserve"> </w:t>
      </w:r>
      <w:r w:rsidR="00F62710">
        <w:t>Overeenkomst</w:t>
      </w:r>
      <w:bookmarkEnd w:id="7"/>
      <w:bookmarkEnd w:id="8"/>
      <w:bookmarkEnd w:id="9"/>
      <w:bookmarkEnd w:id="10"/>
      <w:r>
        <w:t xml:space="preserve"> </w:t>
      </w:r>
    </w:p>
    <w:p w14:paraId="33E65977" w14:textId="77777777" w:rsidR="00FA217D" w:rsidRDefault="00FA217D" w:rsidP="00FA217D"/>
    <w:p w14:paraId="2702FA8E" w14:textId="77777777" w:rsidR="00B9175E" w:rsidRPr="00996BE2" w:rsidRDefault="00B9175E" w:rsidP="00E610F2">
      <w:pPr>
        <w:suppressAutoHyphens/>
        <w:rPr>
          <w:i/>
        </w:rPr>
      </w:pPr>
      <w:r w:rsidRPr="00996BE2">
        <w:rPr>
          <w:i/>
        </w:rPr>
        <w:t>(</w:t>
      </w:r>
      <w:r w:rsidR="00996BE2" w:rsidRPr="00996BE2">
        <w:rPr>
          <w:i/>
        </w:rPr>
        <w:t>Sep</w:t>
      </w:r>
      <w:r w:rsidR="007B69BE">
        <w:rPr>
          <w:i/>
        </w:rPr>
        <w:t>a</w:t>
      </w:r>
      <w:r w:rsidR="00996BE2" w:rsidRPr="00996BE2">
        <w:rPr>
          <w:i/>
        </w:rPr>
        <w:t xml:space="preserve">raat te </w:t>
      </w:r>
      <w:r w:rsidR="00A52781">
        <w:rPr>
          <w:i/>
        </w:rPr>
        <w:t>vinden op</w:t>
      </w:r>
      <w:r w:rsidR="00996BE2" w:rsidRPr="00996BE2">
        <w:rPr>
          <w:i/>
        </w:rPr>
        <w:t xml:space="preserve"> TenderNed</w:t>
      </w:r>
      <w:r w:rsidR="00A35B63">
        <w:rPr>
          <w:i/>
        </w:rPr>
        <w:t>.</w:t>
      </w:r>
      <w:r w:rsidR="00996BE2" w:rsidRPr="00996BE2">
        <w:rPr>
          <w:i/>
        </w:rPr>
        <w:t>)</w:t>
      </w:r>
    </w:p>
    <w:p w14:paraId="3852E8A3" w14:textId="77777777" w:rsidR="00E91DF0" w:rsidRDefault="00E91DF0" w:rsidP="00E610F2">
      <w:pPr>
        <w:pStyle w:val="KopBijlage"/>
        <w:suppressAutoHyphens/>
      </w:pPr>
      <w:bookmarkStart w:id="11" w:name="_Toc419285417"/>
      <w:bookmarkStart w:id="12" w:name="_Toc421086913"/>
      <w:bookmarkStart w:id="13" w:name="_Toc421100636"/>
      <w:bookmarkStart w:id="14" w:name="_Toc76715266"/>
      <w:r>
        <w:lastRenderedPageBreak/>
        <w:t xml:space="preserve">Bijlage </w:t>
      </w:r>
      <w:r w:rsidR="002C2A0E">
        <w:t xml:space="preserve">4 </w:t>
      </w:r>
      <w:r w:rsidR="00315847">
        <w:br/>
      </w:r>
      <w:r>
        <w:t>Inkoopvoorwaarden</w:t>
      </w:r>
      <w:bookmarkEnd w:id="11"/>
      <w:bookmarkEnd w:id="12"/>
      <w:bookmarkEnd w:id="13"/>
      <w:bookmarkEnd w:id="14"/>
      <w:r>
        <w:t xml:space="preserve"> </w:t>
      </w:r>
    </w:p>
    <w:p w14:paraId="5FB380E4" w14:textId="77777777" w:rsidR="00996BE2" w:rsidRDefault="00996BE2" w:rsidP="00E610F2">
      <w:pPr>
        <w:suppressAutoHyphens/>
      </w:pPr>
    </w:p>
    <w:p w14:paraId="04649634" w14:textId="77777777" w:rsidR="00996BE2" w:rsidRPr="00996BE2" w:rsidRDefault="00996BE2" w:rsidP="00E610F2">
      <w:pPr>
        <w:suppressAutoHyphens/>
        <w:rPr>
          <w:i/>
        </w:rPr>
      </w:pPr>
      <w:r w:rsidRPr="00996BE2">
        <w:rPr>
          <w:i/>
        </w:rPr>
        <w:t>(Sep</w:t>
      </w:r>
      <w:r w:rsidR="007B69BE">
        <w:rPr>
          <w:i/>
        </w:rPr>
        <w:t>a</w:t>
      </w:r>
      <w:r w:rsidRPr="00996BE2">
        <w:rPr>
          <w:i/>
        </w:rPr>
        <w:t xml:space="preserve">raat te </w:t>
      </w:r>
      <w:r w:rsidR="00A52781">
        <w:rPr>
          <w:i/>
        </w:rPr>
        <w:t xml:space="preserve">vinden op </w:t>
      </w:r>
      <w:r w:rsidRPr="00996BE2">
        <w:rPr>
          <w:i/>
        </w:rPr>
        <w:t>TenderNed</w:t>
      </w:r>
      <w:r w:rsidR="00A35B63">
        <w:rPr>
          <w:i/>
        </w:rPr>
        <w:t>.</w:t>
      </w:r>
      <w:r w:rsidRPr="00996BE2">
        <w:rPr>
          <w:i/>
        </w:rPr>
        <w:t>)</w:t>
      </w:r>
    </w:p>
    <w:p w14:paraId="21E30788" w14:textId="77777777" w:rsidR="00996BE2" w:rsidRPr="00996BE2" w:rsidRDefault="00996BE2" w:rsidP="00E610F2">
      <w:pPr>
        <w:suppressAutoHyphens/>
      </w:pPr>
    </w:p>
    <w:p w14:paraId="1DA4C08E" w14:textId="77777777" w:rsidR="00E353AD" w:rsidRDefault="00E353AD" w:rsidP="00E610F2">
      <w:pPr>
        <w:suppressAutoHyphens/>
      </w:pPr>
      <w:bookmarkStart w:id="15" w:name="_Toc419285419"/>
      <w:bookmarkStart w:id="16" w:name="_Toc421086915"/>
      <w:bookmarkStart w:id="17" w:name="_Toc421100638"/>
      <w:r>
        <w:br w:type="page"/>
      </w:r>
    </w:p>
    <w:p w14:paraId="547BBA63" w14:textId="77777777" w:rsidR="00E353AD" w:rsidRDefault="00E91DF0" w:rsidP="00E610F2">
      <w:pPr>
        <w:pStyle w:val="KopBijlage"/>
        <w:suppressAutoHyphens/>
        <w:rPr>
          <w:rFonts w:eastAsia="Calibri"/>
        </w:rPr>
      </w:pPr>
      <w:bookmarkStart w:id="18" w:name="_Toc76715267"/>
      <w:r w:rsidRPr="00B02238">
        <w:lastRenderedPageBreak/>
        <w:t xml:space="preserve">Bijlage </w:t>
      </w:r>
      <w:r w:rsidR="002177E4" w:rsidRPr="00B02238">
        <w:t xml:space="preserve">5 </w:t>
      </w:r>
      <w:r w:rsidR="00CC03A6" w:rsidRPr="00B02238">
        <w:br/>
      </w:r>
      <w:r w:rsidR="00C66650" w:rsidRPr="00B02238">
        <w:t>Uniform Europees Aanbestedingsdocument</w:t>
      </w:r>
      <w:bookmarkEnd w:id="15"/>
      <w:bookmarkEnd w:id="16"/>
      <w:bookmarkEnd w:id="17"/>
      <w:bookmarkEnd w:id="18"/>
    </w:p>
    <w:p w14:paraId="29AA47A6" w14:textId="77777777" w:rsidR="00FA217D" w:rsidRDefault="00FA217D" w:rsidP="00E610F2">
      <w:pPr>
        <w:suppressAutoHyphens/>
        <w:rPr>
          <w:i/>
        </w:rPr>
      </w:pPr>
    </w:p>
    <w:p w14:paraId="30EE59A3" w14:textId="421D2154" w:rsidR="00EB0FBF" w:rsidRPr="00FA217D" w:rsidRDefault="00EB0FBF" w:rsidP="00EB0FBF">
      <w:pPr>
        <w:rPr>
          <w:i/>
        </w:rPr>
      </w:pPr>
      <w:r>
        <w:rPr>
          <w:i/>
        </w:rPr>
        <w:t>Zie hiervoor UEA de module in Tenderned.</w:t>
      </w:r>
    </w:p>
    <w:p w14:paraId="773D9116" w14:textId="4607FDD5" w:rsidR="00E91DF0" w:rsidRPr="00E35CB8" w:rsidRDefault="00EB0FBF" w:rsidP="00E610F2">
      <w:pPr>
        <w:pStyle w:val="KopBijlage"/>
        <w:suppressAutoHyphens/>
      </w:pPr>
      <w:r w:rsidRPr="00996BE2" w:rsidDel="00EB0FBF">
        <w:rPr>
          <w:i/>
        </w:rPr>
        <w:lastRenderedPageBreak/>
        <w:t xml:space="preserve"> </w:t>
      </w:r>
      <w:bookmarkStart w:id="19" w:name="_Toc419285423"/>
      <w:bookmarkStart w:id="20" w:name="_Toc421086919"/>
      <w:bookmarkStart w:id="21" w:name="_Toc421100642"/>
      <w:bookmarkStart w:id="22" w:name="_Toc76715268"/>
      <w:r w:rsidR="00E91DF0" w:rsidRPr="00E35CB8">
        <w:t xml:space="preserve">Bijlage </w:t>
      </w:r>
      <w:r w:rsidR="00E353AD" w:rsidRPr="00E35CB8">
        <w:t>6</w:t>
      </w:r>
      <w:r w:rsidR="002177E4" w:rsidRPr="00E35CB8">
        <w:t xml:space="preserve"> </w:t>
      </w:r>
      <w:r w:rsidR="00CC03A6">
        <w:br/>
        <w:t>F</w:t>
      </w:r>
      <w:r w:rsidR="00E91DF0" w:rsidRPr="00E35CB8">
        <w:t>ormulier referentie</w:t>
      </w:r>
      <w:r w:rsidR="00C04649">
        <w:t>o</w:t>
      </w:r>
      <w:r w:rsidR="00C41071">
        <w:t>pdracht</w:t>
      </w:r>
      <w:bookmarkEnd w:id="19"/>
      <w:bookmarkEnd w:id="20"/>
      <w:bookmarkEnd w:id="21"/>
      <w:bookmarkEnd w:id="22"/>
    </w:p>
    <w:p w14:paraId="0FF3E471" w14:textId="77777777" w:rsidR="00E91DF0" w:rsidRDefault="00E91DF0" w:rsidP="00E610F2">
      <w:pPr>
        <w:suppressAutoHyphens/>
        <w:ind w:left="567"/>
        <w:rPr>
          <w:rFonts w:cs="Arial"/>
          <w:lang w:eastAsia="ar-SA"/>
        </w:rPr>
      </w:pPr>
    </w:p>
    <w:p w14:paraId="1A8F88D0" w14:textId="77777777" w:rsidR="00E91DF0" w:rsidRPr="00C0390B" w:rsidRDefault="007A1310" w:rsidP="003573BE">
      <w:pPr>
        <w:suppressAutoHyphens/>
        <w:spacing w:line="288" w:lineRule="auto"/>
        <w:rPr>
          <w:rFonts w:cs="Arial"/>
        </w:rPr>
      </w:pPr>
      <w:r>
        <w:rPr>
          <w:rFonts w:cs="Arial"/>
        </w:rPr>
        <w:t xml:space="preserve">De </w:t>
      </w:r>
      <w:r w:rsidR="005D5B41">
        <w:rPr>
          <w:rFonts w:cs="Arial"/>
        </w:rPr>
        <w:t>Inschrijver</w:t>
      </w:r>
      <w:r w:rsidR="00E91DF0" w:rsidRPr="00C0390B">
        <w:rPr>
          <w:rFonts w:cs="Arial"/>
        </w:rPr>
        <w:t xml:space="preserve"> </w:t>
      </w:r>
      <w:r w:rsidR="00E91DF0" w:rsidRPr="00C66650">
        <w:rPr>
          <w:rFonts w:cs="Arial"/>
        </w:rPr>
        <w:t>d</w:t>
      </w:r>
      <w:r w:rsidR="00E91DF0" w:rsidRPr="00D34C69">
        <w:rPr>
          <w:rFonts w:cs="Arial"/>
        </w:rPr>
        <w:t xml:space="preserve">ient </w:t>
      </w:r>
      <w:r w:rsidR="00E91DF0" w:rsidRPr="006F2CF3">
        <w:rPr>
          <w:rFonts w:cs="Arial"/>
        </w:rPr>
        <w:t>per referentie</w:t>
      </w:r>
      <w:r w:rsidR="00C04649">
        <w:rPr>
          <w:rFonts w:cs="Arial"/>
        </w:rPr>
        <w:t>o</w:t>
      </w:r>
      <w:r w:rsidR="00C41071">
        <w:rPr>
          <w:rFonts w:cs="Arial"/>
        </w:rPr>
        <w:t>pdracht</w:t>
      </w:r>
      <w:r w:rsidR="00E91DF0" w:rsidRPr="00C0390B">
        <w:rPr>
          <w:rFonts w:cs="Arial"/>
        </w:rPr>
        <w:t xml:space="preserve"> </w:t>
      </w:r>
      <w:r w:rsidR="008F7CF3">
        <w:rPr>
          <w:rFonts w:cs="Arial"/>
        </w:rPr>
        <w:t>een</w:t>
      </w:r>
      <w:r w:rsidR="00E91DF0" w:rsidRPr="00C0390B">
        <w:rPr>
          <w:rFonts w:cs="Arial"/>
        </w:rPr>
        <w:t xml:space="preserve"> </w:t>
      </w:r>
      <w:r w:rsidR="00C66650">
        <w:rPr>
          <w:rFonts w:cs="Arial"/>
        </w:rPr>
        <w:t>f</w:t>
      </w:r>
      <w:r w:rsidR="00E91DF0" w:rsidRPr="00C0390B">
        <w:rPr>
          <w:rFonts w:cs="Arial"/>
        </w:rPr>
        <w:t>ormulier referentie</w:t>
      </w:r>
      <w:r w:rsidR="00C04649">
        <w:rPr>
          <w:rFonts w:cs="Arial"/>
        </w:rPr>
        <w:t>o</w:t>
      </w:r>
      <w:r w:rsidR="00C41071">
        <w:rPr>
          <w:rFonts w:cs="Arial"/>
        </w:rPr>
        <w:t>pdracht</w:t>
      </w:r>
      <w:r w:rsidR="00E91DF0" w:rsidRPr="00C0390B">
        <w:rPr>
          <w:rFonts w:cs="Arial"/>
        </w:rPr>
        <w:t xml:space="preserve"> te hanteren. </w:t>
      </w:r>
    </w:p>
    <w:p w14:paraId="0F804B2A" w14:textId="77777777" w:rsidR="00E91DF0" w:rsidRDefault="00E91DF0" w:rsidP="00E610F2">
      <w:pPr>
        <w:suppressAutoHyphens/>
        <w:ind w:left="567"/>
        <w:rPr>
          <w:rFonts w:cs="Arial"/>
        </w:rPr>
      </w:pPr>
    </w:p>
    <w:p w14:paraId="47D03531" w14:textId="20491A8C" w:rsidR="00E91DF0" w:rsidRDefault="007A1310" w:rsidP="003573BE">
      <w:pPr>
        <w:suppressAutoHyphens/>
        <w:spacing w:line="288" w:lineRule="auto"/>
      </w:pPr>
      <w:r>
        <w:rPr>
          <w:rFonts w:cs="Arial"/>
        </w:rPr>
        <w:t>Let op</w:t>
      </w:r>
      <w:r w:rsidR="00A35B63">
        <w:rPr>
          <w:rFonts w:cs="Arial"/>
        </w:rPr>
        <w:t>:</w:t>
      </w:r>
      <w:r w:rsidR="00E91DF0">
        <w:rPr>
          <w:rFonts w:cs="Arial"/>
        </w:rPr>
        <w:t xml:space="preserve"> </w:t>
      </w:r>
      <w:r w:rsidR="00A35B63">
        <w:rPr>
          <w:rFonts w:cs="Arial"/>
        </w:rPr>
        <w:t>o</w:t>
      </w:r>
      <w:r w:rsidR="00E91DF0">
        <w:rPr>
          <w:rFonts w:cs="Arial"/>
        </w:rPr>
        <w:t>m te controleren of</w:t>
      </w:r>
      <w:r w:rsidR="00E91DF0" w:rsidRPr="00F13C0E">
        <w:t xml:space="preserve"> de </w:t>
      </w:r>
      <w:r w:rsidR="00E91DF0">
        <w:t>referentie</w:t>
      </w:r>
      <w:r w:rsidR="00C04649">
        <w:t>o</w:t>
      </w:r>
      <w:r w:rsidR="00C41071">
        <w:t>pdracht</w:t>
      </w:r>
      <w:r w:rsidR="00E91DF0" w:rsidRPr="00F13C0E">
        <w:t xml:space="preserve"> </w:t>
      </w:r>
      <w:r w:rsidR="009B5380">
        <w:t xml:space="preserve">conform de destijds overeengekomen voorwaarden, waaronder </w:t>
      </w:r>
      <w:r w:rsidR="00E91DF0" w:rsidRPr="00F13C0E">
        <w:t xml:space="preserve">tijdig (verleend uitstel daarin begrepen) is </w:t>
      </w:r>
      <w:r w:rsidR="009B5380">
        <w:t>uitgevoerd</w:t>
      </w:r>
      <w:r w:rsidR="00E91DF0">
        <w:t>, behoudt</w:t>
      </w:r>
      <w:r w:rsidR="00E91DF0" w:rsidRPr="00F13C0E">
        <w:t xml:space="preserve"> </w:t>
      </w:r>
      <w:r w:rsidR="0046547E">
        <w:t>VRBN</w:t>
      </w:r>
      <w:r w:rsidR="00E91DF0" w:rsidRPr="001419C2">
        <w:t xml:space="preserve"> </w:t>
      </w:r>
      <w:r w:rsidR="00E91DF0">
        <w:t>z</w:t>
      </w:r>
      <w:r w:rsidR="00E91DF0" w:rsidRPr="001419C2">
        <w:t xml:space="preserve">ich het recht voor om zonder tussenkomst van de </w:t>
      </w:r>
      <w:r w:rsidR="005D5B41">
        <w:t>Inschrijver</w:t>
      </w:r>
      <w:r w:rsidR="00E91DF0" w:rsidRPr="001419C2">
        <w:t xml:space="preserve"> contact op te nemen met de </w:t>
      </w:r>
      <w:r w:rsidR="009B5380">
        <w:t>o</w:t>
      </w:r>
      <w:r w:rsidR="00C41071">
        <w:t>pdracht</w:t>
      </w:r>
      <w:r w:rsidR="00E91DF0" w:rsidRPr="001419C2">
        <w:t>gever van de referentie</w:t>
      </w:r>
      <w:r w:rsidR="00C04649">
        <w:t>o</w:t>
      </w:r>
      <w:r w:rsidR="00C41071">
        <w:t>pdracht</w:t>
      </w:r>
      <w:r w:rsidR="00E91DF0" w:rsidRPr="001419C2">
        <w:t>.</w:t>
      </w:r>
    </w:p>
    <w:p w14:paraId="199575B7" w14:textId="77777777" w:rsidR="00E91DF0" w:rsidRPr="00C96900" w:rsidRDefault="00E91DF0" w:rsidP="00E610F2">
      <w:pPr>
        <w:suppressAutoHyphens/>
        <w:ind w:left="567"/>
        <w:rPr>
          <w:rFonts w:cs="Arial"/>
        </w:rPr>
      </w:pPr>
    </w:p>
    <w:tbl>
      <w:tblPr>
        <w:tblW w:w="8506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4253"/>
      </w:tblGrid>
      <w:tr w:rsidR="00E91DF0" w14:paraId="27719929" w14:textId="77777777" w:rsidTr="00E91DF0">
        <w:trPr>
          <w:cantSplit/>
          <w:trHeight w:val="232"/>
        </w:trPr>
        <w:tc>
          <w:tcPr>
            <w:tcW w:w="8506" w:type="dxa"/>
            <w:gridSpan w:val="3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CCCCC"/>
            <w:hideMark/>
          </w:tcPr>
          <w:p w14:paraId="15D1A9F3" w14:textId="77777777" w:rsidR="00E91DF0" w:rsidRDefault="00E91DF0" w:rsidP="003573BE">
            <w:pPr>
              <w:suppressAutoHyphens/>
              <w:spacing w:before="90" w:after="54" w:line="288" w:lineRule="auto"/>
              <w:ind w:left="57" w:right="57"/>
              <w:rPr>
                <w:rFonts w:cs="Arial"/>
                <w:b/>
                <w:bCs/>
                <w:lang w:eastAsia="ar-SA"/>
              </w:rPr>
            </w:pPr>
            <w:r>
              <w:rPr>
                <w:rFonts w:cs="Arial"/>
                <w:b/>
              </w:rPr>
              <w:t xml:space="preserve">Gegevens </w:t>
            </w:r>
            <w:r w:rsidR="009B5380">
              <w:rPr>
                <w:rFonts w:cs="Arial"/>
                <w:b/>
              </w:rPr>
              <w:t>o</w:t>
            </w:r>
            <w:r w:rsidR="00C41071">
              <w:rPr>
                <w:rFonts w:cs="Arial"/>
                <w:b/>
              </w:rPr>
              <w:t>pdracht</w:t>
            </w:r>
            <w:r>
              <w:rPr>
                <w:rFonts w:cs="Arial"/>
                <w:b/>
              </w:rPr>
              <w:t>gever</w:t>
            </w:r>
          </w:p>
        </w:tc>
      </w:tr>
      <w:tr w:rsidR="00E91DF0" w14:paraId="0E174099" w14:textId="77777777" w:rsidTr="00E91DF0">
        <w:trPr>
          <w:cantSplit/>
        </w:trPr>
        <w:tc>
          <w:tcPr>
            <w:tcW w:w="567" w:type="dxa"/>
            <w:vMerge w:val="restart"/>
            <w:tcBorders>
              <w:top w:val="single" w:sz="12" w:space="0" w:color="80808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hideMark/>
          </w:tcPr>
          <w:p w14:paraId="4C0D711E" w14:textId="77777777" w:rsidR="00E91DF0" w:rsidRDefault="00E91DF0" w:rsidP="003573BE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  <w:r>
              <w:rPr>
                <w:rFonts w:cs="Arial"/>
              </w:rPr>
              <w:t>1)</w:t>
            </w:r>
          </w:p>
        </w:tc>
        <w:tc>
          <w:tcPr>
            <w:tcW w:w="3686" w:type="dxa"/>
            <w:tcBorders>
              <w:top w:val="single" w:sz="12" w:space="0" w:color="808080"/>
              <w:left w:val="single" w:sz="8" w:space="0" w:color="C0C0C0"/>
              <w:bottom w:val="nil"/>
              <w:right w:val="single" w:sz="8" w:space="0" w:color="C0C0C0"/>
            </w:tcBorders>
            <w:shd w:val="clear" w:color="auto" w:fill="E6E6E6"/>
            <w:vAlign w:val="center"/>
            <w:hideMark/>
          </w:tcPr>
          <w:p w14:paraId="3AB960B8" w14:textId="77777777" w:rsidR="00E91DF0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  <w:r>
              <w:rPr>
                <w:rFonts w:cs="Arial"/>
              </w:rPr>
              <w:t xml:space="preserve">Naam </w:t>
            </w:r>
            <w:r w:rsidR="009B5380">
              <w:rPr>
                <w:rFonts w:cs="Arial"/>
              </w:rPr>
              <w:t>o</w:t>
            </w:r>
            <w:r w:rsidR="00C41071">
              <w:rPr>
                <w:rFonts w:cs="Arial"/>
              </w:rPr>
              <w:t>pdracht</w:t>
            </w:r>
            <w:r>
              <w:rPr>
                <w:rFonts w:cs="Arial"/>
              </w:rPr>
              <w:t>gever</w:t>
            </w:r>
          </w:p>
        </w:tc>
        <w:tc>
          <w:tcPr>
            <w:tcW w:w="4253" w:type="dxa"/>
            <w:tcBorders>
              <w:top w:val="single" w:sz="12" w:space="0" w:color="80808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4C03DFE" w14:textId="77777777" w:rsidR="00E91DF0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</w:p>
        </w:tc>
      </w:tr>
      <w:tr w:rsidR="00E91DF0" w14:paraId="51F2DDC2" w14:textId="77777777" w:rsidTr="00E91DF0">
        <w:trPr>
          <w:cantSplit/>
        </w:trPr>
        <w:tc>
          <w:tcPr>
            <w:tcW w:w="567" w:type="dxa"/>
            <w:vMerge/>
            <w:tcBorders>
              <w:top w:val="single" w:sz="12" w:space="0" w:color="80808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  <w:hideMark/>
          </w:tcPr>
          <w:p w14:paraId="2D15E2DC" w14:textId="77777777" w:rsidR="00E91DF0" w:rsidRDefault="00E91DF0" w:rsidP="00857BFB">
            <w:pPr>
              <w:suppressAutoHyphens/>
              <w:spacing w:line="240" w:lineRule="auto"/>
              <w:rPr>
                <w:rFonts w:eastAsia="MS Mincho" w:cs="Arial"/>
                <w:bCs/>
                <w:color w:val="00314E"/>
                <w:sz w:val="60"/>
                <w:szCs w:val="32"/>
                <w:lang w:eastAsia="ar-SA"/>
              </w:rPr>
            </w:pPr>
          </w:p>
        </w:tc>
        <w:tc>
          <w:tcPr>
            <w:tcW w:w="3686" w:type="dxa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  <w:shd w:val="clear" w:color="auto" w:fill="E6E6E6"/>
            <w:vAlign w:val="center"/>
            <w:hideMark/>
          </w:tcPr>
          <w:p w14:paraId="3BACCB05" w14:textId="77777777" w:rsidR="00E91DF0" w:rsidRDefault="00E91DF0" w:rsidP="003573BE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  <w:r>
              <w:rPr>
                <w:rFonts w:cs="Arial"/>
              </w:rPr>
              <w:t>Adres</w:t>
            </w:r>
          </w:p>
        </w:tc>
        <w:tc>
          <w:tcPr>
            <w:tcW w:w="425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6EF54206" w14:textId="77777777" w:rsidR="00E91DF0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</w:p>
        </w:tc>
      </w:tr>
      <w:tr w:rsidR="00E91DF0" w14:paraId="452D3A88" w14:textId="77777777" w:rsidTr="00E91DF0">
        <w:trPr>
          <w:cantSplit/>
        </w:trPr>
        <w:tc>
          <w:tcPr>
            <w:tcW w:w="567" w:type="dxa"/>
            <w:vMerge/>
            <w:tcBorders>
              <w:top w:val="single" w:sz="12" w:space="0" w:color="80808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  <w:hideMark/>
          </w:tcPr>
          <w:p w14:paraId="6D3245CC" w14:textId="77777777" w:rsidR="00E91DF0" w:rsidRDefault="00E91DF0" w:rsidP="00857BFB">
            <w:pPr>
              <w:suppressAutoHyphens/>
              <w:spacing w:line="240" w:lineRule="auto"/>
              <w:rPr>
                <w:rFonts w:eastAsia="MS Mincho" w:cs="Arial"/>
                <w:bCs/>
                <w:color w:val="00314E"/>
                <w:sz w:val="60"/>
                <w:szCs w:val="32"/>
                <w:lang w:eastAsia="ar-SA"/>
              </w:rPr>
            </w:pPr>
          </w:p>
        </w:tc>
        <w:tc>
          <w:tcPr>
            <w:tcW w:w="3686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E6E6E6"/>
            <w:vAlign w:val="center"/>
            <w:hideMark/>
          </w:tcPr>
          <w:p w14:paraId="3CAC99A5" w14:textId="77777777" w:rsidR="00E91DF0" w:rsidRDefault="00E91DF0" w:rsidP="003573BE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  <w:r>
              <w:rPr>
                <w:rFonts w:cs="Arial"/>
              </w:rPr>
              <w:t>Postcode en plaatsnaam</w:t>
            </w:r>
          </w:p>
        </w:tc>
        <w:tc>
          <w:tcPr>
            <w:tcW w:w="425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448F3691" w14:textId="77777777" w:rsidR="00E91DF0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</w:p>
        </w:tc>
      </w:tr>
      <w:tr w:rsidR="00E91DF0" w14:paraId="0147ACF3" w14:textId="77777777" w:rsidTr="00E91DF0">
        <w:trPr>
          <w:cantSplit/>
        </w:trPr>
        <w:tc>
          <w:tcPr>
            <w:tcW w:w="567" w:type="dxa"/>
            <w:vMerge w:val="restar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hideMark/>
          </w:tcPr>
          <w:p w14:paraId="732B55C9" w14:textId="77777777" w:rsidR="00E91DF0" w:rsidRDefault="00E91DF0" w:rsidP="003573BE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  <w:r>
              <w:rPr>
                <w:rFonts w:cs="Arial"/>
              </w:rPr>
              <w:t>2)</w:t>
            </w:r>
          </w:p>
        </w:tc>
        <w:tc>
          <w:tcPr>
            <w:tcW w:w="3686" w:type="dxa"/>
            <w:tcBorders>
              <w:top w:val="single" w:sz="8" w:space="0" w:color="C0C0C0"/>
              <w:left w:val="single" w:sz="8" w:space="0" w:color="C0C0C0"/>
              <w:bottom w:val="nil"/>
              <w:right w:val="single" w:sz="8" w:space="0" w:color="C0C0C0"/>
            </w:tcBorders>
            <w:shd w:val="clear" w:color="auto" w:fill="E6E6E6"/>
            <w:vAlign w:val="center"/>
            <w:hideMark/>
          </w:tcPr>
          <w:p w14:paraId="6086ECD0" w14:textId="77777777" w:rsidR="00E91DF0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  <w:r>
              <w:rPr>
                <w:rFonts w:cs="Arial"/>
              </w:rPr>
              <w:t xml:space="preserve">Naam contactpersoon </w:t>
            </w:r>
            <w:r w:rsidR="009B5380">
              <w:rPr>
                <w:rFonts w:cs="Arial"/>
              </w:rPr>
              <w:t>o</w:t>
            </w:r>
            <w:r w:rsidR="00C41071">
              <w:rPr>
                <w:rFonts w:cs="Arial"/>
              </w:rPr>
              <w:t>pdracht</w:t>
            </w:r>
            <w:r>
              <w:rPr>
                <w:rFonts w:cs="Arial"/>
              </w:rPr>
              <w:t>gever</w:t>
            </w:r>
          </w:p>
        </w:tc>
        <w:tc>
          <w:tcPr>
            <w:tcW w:w="425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3337DDE0" w14:textId="77777777" w:rsidR="00E91DF0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</w:p>
        </w:tc>
      </w:tr>
      <w:tr w:rsidR="00E91DF0" w14:paraId="4E86C205" w14:textId="77777777" w:rsidTr="00E91DF0">
        <w:trPr>
          <w:cantSplit/>
          <w:trHeight w:val="255"/>
        </w:trPr>
        <w:tc>
          <w:tcPr>
            <w:tcW w:w="567" w:type="dxa"/>
            <w:vMerge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  <w:hideMark/>
          </w:tcPr>
          <w:p w14:paraId="35C2A033" w14:textId="77777777" w:rsidR="00E91DF0" w:rsidRDefault="00E91DF0" w:rsidP="00857BFB">
            <w:pPr>
              <w:suppressAutoHyphens/>
              <w:spacing w:line="240" w:lineRule="auto"/>
              <w:rPr>
                <w:rFonts w:eastAsia="MS Mincho" w:cs="Arial"/>
                <w:bCs/>
                <w:color w:val="00314E"/>
                <w:sz w:val="60"/>
                <w:szCs w:val="32"/>
                <w:lang w:eastAsia="ar-SA"/>
              </w:rPr>
            </w:pPr>
          </w:p>
        </w:tc>
        <w:tc>
          <w:tcPr>
            <w:tcW w:w="3686" w:type="dxa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  <w:shd w:val="clear" w:color="auto" w:fill="E6E6E6"/>
            <w:vAlign w:val="center"/>
            <w:hideMark/>
          </w:tcPr>
          <w:p w14:paraId="068887AB" w14:textId="77777777" w:rsidR="00E91DF0" w:rsidRDefault="00E91DF0" w:rsidP="003573BE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  <w:r>
              <w:rPr>
                <w:rFonts w:cs="Arial"/>
              </w:rPr>
              <w:t>Functie</w:t>
            </w:r>
          </w:p>
        </w:tc>
        <w:tc>
          <w:tcPr>
            <w:tcW w:w="425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3EC96078" w14:textId="77777777" w:rsidR="00E91DF0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</w:p>
        </w:tc>
      </w:tr>
      <w:tr w:rsidR="00E91DF0" w14:paraId="163B6D50" w14:textId="77777777" w:rsidTr="00E91DF0">
        <w:trPr>
          <w:cantSplit/>
        </w:trPr>
        <w:tc>
          <w:tcPr>
            <w:tcW w:w="567" w:type="dxa"/>
            <w:vMerge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  <w:hideMark/>
          </w:tcPr>
          <w:p w14:paraId="22CE1F45" w14:textId="77777777" w:rsidR="00E91DF0" w:rsidRDefault="00E91DF0" w:rsidP="00857BFB">
            <w:pPr>
              <w:suppressAutoHyphens/>
              <w:spacing w:line="240" w:lineRule="auto"/>
              <w:rPr>
                <w:rFonts w:eastAsia="MS Mincho" w:cs="Arial"/>
                <w:bCs/>
                <w:color w:val="00314E"/>
                <w:sz w:val="60"/>
                <w:szCs w:val="32"/>
                <w:lang w:eastAsia="ar-SA"/>
              </w:rPr>
            </w:pPr>
          </w:p>
        </w:tc>
        <w:tc>
          <w:tcPr>
            <w:tcW w:w="3686" w:type="dxa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  <w:shd w:val="clear" w:color="auto" w:fill="E6E6E6"/>
            <w:vAlign w:val="center"/>
            <w:hideMark/>
          </w:tcPr>
          <w:p w14:paraId="589271A8" w14:textId="77777777" w:rsidR="00E91DF0" w:rsidRDefault="00E91DF0" w:rsidP="003573BE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  <w:r>
              <w:rPr>
                <w:rFonts w:cs="Arial"/>
              </w:rPr>
              <w:t>Telefoonnummer</w:t>
            </w:r>
          </w:p>
        </w:tc>
        <w:tc>
          <w:tcPr>
            <w:tcW w:w="425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051F20D6" w14:textId="77777777" w:rsidR="00E91DF0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</w:p>
        </w:tc>
      </w:tr>
    </w:tbl>
    <w:p w14:paraId="00DD590D" w14:textId="77777777" w:rsidR="00E91DF0" w:rsidRDefault="00E91DF0" w:rsidP="00E610F2">
      <w:pPr>
        <w:suppressAutoHyphens/>
        <w:ind w:left="567"/>
        <w:rPr>
          <w:rFonts w:cs="Arial"/>
          <w:lang w:eastAsia="ar-SA"/>
        </w:rPr>
      </w:pPr>
    </w:p>
    <w:tbl>
      <w:tblPr>
        <w:tblW w:w="8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4253"/>
      </w:tblGrid>
      <w:tr w:rsidR="00E91DF0" w14:paraId="1DC3CB99" w14:textId="77777777" w:rsidTr="00E91DF0">
        <w:trPr>
          <w:cantSplit/>
          <w:trHeight w:val="328"/>
        </w:trPr>
        <w:tc>
          <w:tcPr>
            <w:tcW w:w="8506" w:type="dxa"/>
            <w:gridSpan w:val="3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CCCCC"/>
            <w:vAlign w:val="center"/>
            <w:hideMark/>
          </w:tcPr>
          <w:p w14:paraId="46AE0A09" w14:textId="77777777" w:rsidR="00E91DF0" w:rsidRDefault="00E91DF0" w:rsidP="003573BE">
            <w:pPr>
              <w:suppressAutoHyphens/>
              <w:spacing w:before="90" w:after="54" w:line="288" w:lineRule="auto"/>
              <w:ind w:left="57" w:right="57"/>
              <w:rPr>
                <w:rFonts w:cs="Arial"/>
                <w:b/>
                <w:bCs/>
                <w:lang w:eastAsia="ar-SA"/>
              </w:rPr>
            </w:pPr>
            <w:r>
              <w:rPr>
                <w:rFonts w:cs="Arial"/>
                <w:b/>
              </w:rPr>
              <w:t>Referentie</w:t>
            </w:r>
            <w:r w:rsidR="00C04649">
              <w:rPr>
                <w:rFonts w:cs="Arial"/>
                <w:b/>
              </w:rPr>
              <w:t>o</w:t>
            </w:r>
            <w:r w:rsidR="00C41071">
              <w:rPr>
                <w:rFonts w:cs="Arial"/>
                <w:b/>
              </w:rPr>
              <w:t>pdracht</w:t>
            </w:r>
          </w:p>
        </w:tc>
      </w:tr>
      <w:tr w:rsidR="00E91DF0" w14:paraId="38478597" w14:textId="77777777" w:rsidTr="00E91DF0">
        <w:trPr>
          <w:cantSplit/>
        </w:trPr>
        <w:tc>
          <w:tcPr>
            <w:tcW w:w="567" w:type="dxa"/>
            <w:vMerge w:val="restart"/>
            <w:tcBorders>
              <w:top w:val="single" w:sz="12" w:space="0" w:color="80808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hideMark/>
          </w:tcPr>
          <w:p w14:paraId="7B6660BB" w14:textId="77777777" w:rsidR="00E91DF0" w:rsidRDefault="00E91DF0" w:rsidP="003573BE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  <w:r>
              <w:rPr>
                <w:rFonts w:cs="Arial"/>
              </w:rPr>
              <w:t>3)</w:t>
            </w:r>
          </w:p>
        </w:tc>
        <w:tc>
          <w:tcPr>
            <w:tcW w:w="3686" w:type="dxa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  <w:shd w:val="clear" w:color="auto" w:fill="E6E6E6"/>
            <w:vAlign w:val="center"/>
            <w:hideMark/>
          </w:tcPr>
          <w:p w14:paraId="2199CFF6" w14:textId="77777777" w:rsidR="00E91DF0" w:rsidRDefault="00E91DF0" w:rsidP="00A35B63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  <w:r>
              <w:rPr>
                <w:rFonts w:cs="Arial"/>
              </w:rPr>
              <w:t>Datum start referentie</w:t>
            </w:r>
            <w:r w:rsidR="00C04649">
              <w:rPr>
                <w:rFonts w:cs="Arial"/>
              </w:rPr>
              <w:t>o</w:t>
            </w:r>
            <w:r w:rsidR="00C41071">
              <w:rPr>
                <w:rFonts w:cs="Arial"/>
              </w:rPr>
              <w:t>pdracht</w:t>
            </w:r>
          </w:p>
        </w:tc>
        <w:tc>
          <w:tcPr>
            <w:tcW w:w="425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24CBC4BE" w14:textId="77777777" w:rsidR="00E91DF0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</w:p>
        </w:tc>
      </w:tr>
      <w:tr w:rsidR="00E91DF0" w14:paraId="6B6E06EC" w14:textId="77777777" w:rsidTr="00E91DF0">
        <w:trPr>
          <w:cantSplit/>
        </w:trPr>
        <w:tc>
          <w:tcPr>
            <w:tcW w:w="567" w:type="dxa"/>
            <w:vMerge/>
            <w:tcBorders>
              <w:top w:val="single" w:sz="12" w:space="0" w:color="80808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  <w:hideMark/>
          </w:tcPr>
          <w:p w14:paraId="2ADCC028" w14:textId="77777777" w:rsidR="00E91DF0" w:rsidRDefault="00E91DF0" w:rsidP="00857BFB">
            <w:pPr>
              <w:suppressAutoHyphens/>
              <w:spacing w:line="240" w:lineRule="auto"/>
              <w:rPr>
                <w:rFonts w:eastAsia="MS Mincho" w:cs="Arial"/>
                <w:bCs/>
                <w:color w:val="00314E"/>
                <w:sz w:val="60"/>
                <w:szCs w:val="32"/>
                <w:lang w:eastAsia="ar-SA"/>
              </w:rPr>
            </w:pPr>
          </w:p>
        </w:tc>
        <w:tc>
          <w:tcPr>
            <w:tcW w:w="3686" w:type="dxa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  <w:shd w:val="clear" w:color="auto" w:fill="E6E6E6"/>
            <w:vAlign w:val="center"/>
            <w:hideMark/>
          </w:tcPr>
          <w:p w14:paraId="71C49140" w14:textId="77777777" w:rsidR="00E91DF0" w:rsidRDefault="00E91DF0" w:rsidP="003573BE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  <w:r>
              <w:rPr>
                <w:rFonts w:cs="Arial"/>
              </w:rPr>
              <w:t>Datum eind referentie</w:t>
            </w:r>
            <w:r w:rsidR="00C04649">
              <w:rPr>
                <w:rFonts w:cs="Arial"/>
              </w:rPr>
              <w:t>o</w:t>
            </w:r>
            <w:r w:rsidR="00C41071">
              <w:rPr>
                <w:rFonts w:cs="Arial"/>
              </w:rPr>
              <w:t>pdracht</w:t>
            </w:r>
          </w:p>
        </w:tc>
        <w:tc>
          <w:tcPr>
            <w:tcW w:w="425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D053279" w14:textId="77777777" w:rsidR="00E91DF0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</w:p>
        </w:tc>
      </w:tr>
      <w:tr w:rsidR="00E91DF0" w14:paraId="17AB55E0" w14:textId="77777777" w:rsidTr="00E91DF0">
        <w:trPr>
          <w:cantSplit/>
        </w:trPr>
        <w:tc>
          <w:tcPr>
            <w:tcW w:w="567" w:type="dxa"/>
            <w:vMerge/>
            <w:tcBorders>
              <w:top w:val="single" w:sz="12" w:space="0" w:color="80808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  <w:hideMark/>
          </w:tcPr>
          <w:p w14:paraId="770C8A0F" w14:textId="77777777" w:rsidR="00E91DF0" w:rsidRDefault="00E91DF0" w:rsidP="00857BFB">
            <w:pPr>
              <w:suppressAutoHyphens/>
              <w:spacing w:line="240" w:lineRule="auto"/>
              <w:rPr>
                <w:rFonts w:eastAsia="MS Mincho" w:cs="Arial"/>
                <w:bCs/>
                <w:color w:val="00314E"/>
                <w:sz w:val="60"/>
                <w:szCs w:val="32"/>
                <w:lang w:eastAsia="ar-SA"/>
              </w:rPr>
            </w:pPr>
          </w:p>
        </w:tc>
        <w:tc>
          <w:tcPr>
            <w:tcW w:w="3686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E6E6E6"/>
            <w:vAlign w:val="center"/>
            <w:hideMark/>
          </w:tcPr>
          <w:p w14:paraId="37196B3E" w14:textId="77777777" w:rsidR="00E91DF0" w:rsidRDefault="00E91DF0" w:rsidP="003573BE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  <w:r>
              <w:rPr>
                <w:rFonts w:cs="Arial"/>
              </w:rPr>
              <w:t>Reden beëindiging referentie</w:t>
            </w:r>
            <w:r w:rsidR="00C04649">
              <w:rPr>
                <w:rFonts w:cs="Arial"/>
              </w:rPr>
              <w:t>o</w:t>
            </w:r>
            <w:r w:rsidR="00C41071">
              <w:rPr>
                <w:rFonts w:cs="Arial"/>
              </w:rPr>
              <w:t>pdracht</w:t>
            </w:r>
          </w:p>
        </w:tc>
        <w:tc>
          <w:tcPr>
            <w:tcW w:w="425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653404DC" w14:textId="77777777" w:rsidR="00E91DF0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</w:p>
        </w:tc>
      </w:tr>
      <w:tr w:rsidR="00E91DF0" w14:paraId="4F2E983B" w14:textId="77777777" w:rsidTr="00E91DF0">
        <w:trPr>
          <w:cantSplit/>
        </w:trPr>
        <w:tc>
          <w:tcPr>
            <w:tcW w:w="567" w:type="dxa"/>
            <w:tcBorders>
              <w:top w:val="single" w:sz="12" w:space="0" w:color="80808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230A1FB5" w14:textId="77777777" w:rsidR="00E91DF0" w:rsidRDefault="00E91DF0" w:rsidP="00E610F2">
            <w:pPr>
              <w:suppressAutoHyphens/>
              <w:spacing w:line="240" w:lineRule="auto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4)</w:t>
            </w:r>
          </w:p>
        </w:tc>
        <w:tc>
          <w:tcPr>
            <w:tcW w:w="3686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E6E6E6"/>
            <w:vAlign w:val="center"/>
          </w:tcPr>
          <w:p w14:paraId="566F3879" w14:textId="77777777" w:rsidR="00E91DF0" w:rsidRDefault="00E91DF0" w:rsidP="00A35B63">
            <w:pPr>
              <w:suppressAutoHyphens/>
              <w:spacing w:before="90" w:after="54" w:line="288" w:lineRule="auto"/>
              <w:ind w:left="57" w:right="57"/>
              <w:rPr>
                <w:rFonts w:cs="Arial"/>
              </w:rPr>
            </w:pPr>
            <w:r>
              <w:rPr>
                <w:rFonts w:cs="Arial"/>
              </w:rPr>
              <w:t xml:space="preserve">Gefactureerd bedrag (in </w:t>
            </w:r>
            <w:r w:rsidR="00D34C69">
              <w:rPr>
                <w:rFonts w:cs="Arial"/>
              </w:rPr>
              <w:t>e</w:t>
            </w:r>
            <w:r>
              <w:rPr>
                <w:rFonts w:cs="Arial"/>
              </w:rPr>
              <w:t xml:space="preserve">uro’s exclusief </w:t>
            </w:r>
            <w:r w:rsidR="00D34C69">
              <w:rPr>
                <w:rFonts w:cs="Arial"/>
              </w:rPr>
              <w:t>btw</w:t>
            </w:r>
            <w:r>
              <w:rPr>
                <w:rFonts w:cs="Arial"/>
              </w:rPr>
              <w:t>)</w:t>
            </w:r>
          </w:p>
        </w:tc>
        <w:tc>
          <w:tcPr>
            <w:tcW w:w="425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03D64C02" w14:textId="77777777" w:rsidR="00E91DF0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</w:p>
        </w:tc>
      </w:tr>
      <w:tr w:rsidR="00E91DF0" w14:paraId="276E2A99" w14:textId="77777777" w:rsidTr="00E91DF0">
        <w:trPr>
          <w:cantSplit/>
        </w:trPr>
        <w:tc>
          <w:tcPr>
            <w:tcW w:w="567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  <w:hideMark/>
          </w:tcPr>
          <w:p w14:paraId="4992EF6B" w14:textId="77777777" w:rsidR="00E91DF0" w:rsidRDefault="00E91DF0" w:rsidP="003573BE">
            <w:pPr>
              <w:suppressAutoHyphens/>
              <w:spacing w:before="90" w:after="54" w:line="288" w:lineRule="auto"/>
              <w:ind w:left="57" w:right="57"/>
              <w:rPr>
                <w:rFonts w:cs="Arial"/>
                <w:lang w:eastAsia="ar-SA"/>
              </w:rPr>
            </w:pPr>
            <w:r>
              <w:rPr>
                <w:rFonts w:cs="Arial"/>
              </w:rPr>
              <w:t>5)</w:t>
            </w:r>
          </w:p>
        </w:tc>
        <w:tc>
          <w:tcPr>
            <w:tcW w:w="368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E6E6E6"/>
            <w:vAlign w:val="center"/>
            <w:hideMark/>
          </w:tcPr>
          <w:p w14:paraId="24F7A980" w14:textId="77777777" w:rsidR="00E91DF0" w:rsidRPr="00482305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bCs/>
                <w:lang w:eastAsia="ar-SA"/>
              </w:rPr>
            </w:pPr>
            <w:r w:rsidRPr="00482305">
              <w:rPr>
                <w:rFonts w:cs="Arial"/>
              </w:rPr>
              <w:t xml:space="preserve">Omschrijving van de </w:t>
            </w:r>
            <w:r w:rsidR="00C41071">
              <w:rPr>
                <w:rFonts w:cs="Arial"/>
              </w:rPr>
              <w:t>Opdracht</w:t>
            </w:r>
            <w:r w:rsidRPr="00482305">
              <w:rPr>
                <w:rFonts w:cs="Arial"/>
              </w:rPr>
              <w:t xml:space="preserve">, waaruit </w:t>
            </w:r>
            <w:r w:rsidR="00445ADF">
              <w:rPr>
                <w:rFonts w:cs="Arial"/>
              </w:rPr>
              <w:t xml:space="preserve">in ieder geval blijkt dat de </w:t>
            </w:r>
            <w:r w:rsidRPr="00482305">
              <w:rPr>
                <w:rFonts w:cs="Arial"/>
              </w:rPr>
              <w:t>referentie</w:t>
            </w:r>
            <w:r w:rsidR="00C04649">
              <w:rPr>
                <w:rFonts w:cs="Arial"/>
              </w:rPr>
              <w:t>o</w:t>
            </w:r>
            <w:r w:rsidR="00C41071">
              <w:rPr>
                <w:rFonts w:cs="Arial"/>
              </w:rPr>
              <w:t>pdracht</w:t>
            </w:r>
            <w:r w:rsidRPr="00482305">
              <w:rPr>
                <w:rFonts w:cs="Arial"/>
              </w:rPr>
              <w:t xml:space="preserve"> </w:t>
            </w:r>
            <w:r w:rsidR="00D34C69">
              <w:rPr>
                <w:rFonts w:cs="Arial"/>
              </w:rPr>
              <w:t>voldoet aan de referentie-eis</w:t>
            </w:r>
          </w:p>
        </w:tc>
        <w:tc>
          <w:tcPr>
            <w:tcW w:w="425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4C2E4DDE" w14:textId="77777777" w:rsidR="00E91DF0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bCs/>
                <w:lang w:eastAsia="ar-SA"/>
              </w:rPr>
            </w:pPr>
          </w:p>
        </w:tc>
      </w:tr>
      <w:tr w:rsidR="00E91DF0" w14:paraId="1CFF4DD8" w14:textId="77777777" w:rsidTr="00E91DF0">
        <w:trPr>
          <w:cantSplit/>
        </w:trPr>
        <w:tc>
          <w:tcPr>
            <w:tcW w:w="567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4864E71B" w14:textId="77777777" w:rsidR="00E91DF0" w:rsidRDefault="00E91DF0" w:rsidP="003573BE">
            <w:pPr>
              <w:suppressAutoHyphens/>
              <w:spacing w:before="90" w:after="54" w:line="288" w:lineRule="auto"/>
              <w:ind w:left="57" w:right="57"/>
              <w:rPr>
                <w:rFonts w:cs="Arial"/>
              </w:rPr>
            </w:pPr>
            <w:r>
              <w:rPr>
                <w:rFonts w:cs="Arial"/>
              </w:rPr>
              <w:t>6)</w:t>
            </w:r>
          </w:p>
        </w:tc>
        <w:tc>
          <w:tcPr>
            <w:tcW w:w="368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E6E6E6"/>
            <w:vAlign w:val="center"/>
          </w:tcPr>
          <w:p w14:paraId="6202C123" w14:textId="77777777" w:rsidR="00E91DF0" w:rsidRPr="00482305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</w:rPr>
            </w:pPr>
            <w:r w:rsidRPr="00482305">
              <w:rPr>
                <w:rFonts w:cs="Arial"/>
              </w:rPr>
              <w:t>Indien verricht in combinatie: het percentage/aandeel in de combinatie; aard en inhoud van de eigen werk</w:t>
            </w:r>
            <w:r w:rsidR="001C77DC">
              <w:rPr>
                <w:rFonts w:cs="Arial"/>
              </w:rPr>
              <w:t xml:space="preserve">zaamheden verricht in </w:t>
            </w:r>
            <w:r w:rsidR="009B5380">
              <w:rPr>
                <w:rFonts w:cs="Arial"/>
              </w:rPr>
              <w:t>S</w:t>
            </w:r>
            <w:r w:rsidR="001C77DC">
              <w:rPr>
                <w:rFonts w:cs="Arial"/>
              </w:rPr>
              <w:t>amenwerkings</w:t>
            </w:r>
            <w:r w:rsidRPr="00482305">
              <w:rPr>
                <w:rFonts w:cs="Arial"/>
              </w:rPr>
              <w:t>verband</w:t>
            </w:r>
          </w:p>
        </w:tc>
        <w:tc>
          <w:tcPr>
            <w:tcW w:w="425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EB83CC0" w14:textId="77777777" w:rsidR="00E91DF0" w:rsidRDefault="00E91DF0" w:rsidP="000E18FF">
            <w:pPr>
              <w:suppressAutoHyphens/>
              <w:spacing w:before="90" w:after="54" w:line="288" w:lineRule="auto"/>
              <w:ind w:left="57" w:right="57"/>
              <w:rPr>
                <w:rFonts w:cs="Arial"/>
                <w:bCs/>
                <w:lang w:eastAsia="ar-SA"/>
              </w:rPr>
            </w:pPr>
          </w:p>
        </w:tc>
      </w:tr>
    </w:tbl>
    <w:p w14:paraId="095A24E0" w14:textId="77777777" w:rsidR="00E91DF0" w:rsidRDefault="00E91DF0" w:rsidP="00E610F2">
      <w:pPr>
        <w:suppressAutoHyphens/>
        <w:rPr>
          <w:rFonts w:cs="Arial"/>
          <w:snapToGrid w:val="0"/>
          <w:lang w:eastAsia="ar-SA"/>
        </w:rPr>
      </w:pPr>
      <w:bookmarkStart w:id="23" w:name="_Toc86485888"/>
      <w:bookmarkStart w:id="24" w:name="_Toc86485886"/>
      <w:bookmarkStart w:id="25" w:name="_Toc68944752"/>
      <w:bookmarkStart w:id="26" w:name="_Toc86485889"/>
    </w:p>
    <w:p w14:paraId="62454AD6" w14:textId="77777777" w:rsidR="00E91DF0" w:rsidRDefault="00E91DF0" w:rsidP="003573BE">
      <w:pPr>
        <w:suppressAutoHyphens/>
        <w:spacing w:line="288" w:lineRule="auto"/>
        <w:rPr>
          <w:rFonts w:cs="Arial"/>
          <w:snapToGrid w:val="0"/>
        </w:rPr>
      </w:pPr>
    </w:p>
    <w:p w14:paraId="1754ED0E" w14:textId="77777777" w:rsidR="00E91DF0" w:rsidRDefault="00E91DF0" w:rsidP="00E610F2">
      <w:pPr>
        <w:suppressAutoHyphens/>
        <w:rPr>
          <w:rFonts w:cs="Arial"/>
          <w:snapToGrid w:val="0"/>
        </w:rPr>
      </w:pPr>
    </w:p>
    <w:p w14:paraId="3016E87C" w14:textId="77777777" w:rsidR="00FA217D" w:rsidRDefault="00FA217D" w:rsidP="00E610F2">
      <w:pPr>
        <w:suppressAutoHyphens/>
        <w:rPr>
          <w:rFonts w:cs="Arial"/>
          <w:snapToGrid w:val="0"/>
        </w:rPr>
      </w:pPr>
    </w:p>
    <w:p w14:paraId="79E1B1F0" w14:textId="77777777" w:rsidR="00FA217D" w:rsidRDefault="00FA217D" w:rsidP="00E610F2">
      <w:pPr>
        <w:suppressAutoHyphens/>
        <w:rPr>
          <w:rFonts w:cs="Arial"/>
          <w:snapToGrid w:val="0"/>
        </w:rPr>
      </w:pPr>
    </w:p>
    <w:p w14:paraId="62743CAC" w14:textId="77777777" w:rsidR="00FA217D" w:rsidRDefault="00FA217D" w:rsidP="00E610F2">
      <w:pPr>
        <w:suppressAutoHyphens/>
        <w:rPr>
          <w:rFonts w:cs="Arial"/>
          <w:snapToGrid w:val="0"/>
        </w:rPr>
      </w:pPr>
    </w:p>
    <w:p w14:paraId="20486F53" w14:textId="77777777" w:rsidR="00FA217D" w:rsidRDefault="00FA217D" w:rsidP="00E610F2">
      <w:pPr>
        <w:suppressAutoHyphens/>
        <w:rPr>
          <w:rFonts w:cs="Arial"/>
          <w:snapToGrid w:val="0"/>
        </w:rPr>
      </w:pPr>
    </w:p>
    <w:tbl>
      <w:tblPr>
        <w:tblW w:w="85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5"/>
        <w:gridCol w:w="5690"/>
      </w:tblGrid>
      <w:tr w:rsidR="00E91DF0" w:rsidRPr="009576D5" w14:paraId="3C8DB955" w14:textId="77777777" w:rsidTr="00E91DF0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15E378A7" w14:textId="77777777" w:rsidR="00E91DF0" w:rsidRPr="009576D5" w:rsidRDefault="00E91DF0" w:rsidP="003573BE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lastRenderedPageBreak/>
              <w:t xml:space="preserve">Statutaire naam </w:t>
            </w:r>
            <w:r w:rsidR="005D5B41">
              <w:rPr>
                <w:rFonts w:eastAsia="Calibri" w:cs="Arial"/>
              </w:rPr>
              <w:t>Inschrijver</w:t>
            </w:r>
            <w:r>
              <w:rPr>
                <w:rFonts w:eastAsia="Calibri" w:cs="Arial"/>
              </w:rPr>
              <w:t xml:space="preserve"> 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52986CAB" w14:textId="77777777" w:rsidR="00E91DF0" w:rsidRPr="009576D5" w:rsidRDefault="00E91DF0" w:rsidP="000E18FF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E91DF0" w:rsidRPr="009576D5" w14:paraId="51461287" w14:textId="77777777" w:rsidTr="00E91DF0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240BCA39" w14:textId="77777777" w:rsidR="00E91DF0" w:rsidRPr="009576D5" w:rsidRDefault="00E91DF0" w:rsidP="003573BE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t>Naam ondertekenaar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359A619" w14:textId="77777777" w:rsidR="00E91DF0" w:rsidRPr="009576D5" w:rsidRDefault="00E91DF0" w:rsidP="000E18FF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E91DF0" w:rsidRPr="009576D5" w14:paraId="5B3BDE1C" w14:textId="77777777" w:rsidTr="00E91DF0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0841B238" w14:textId="77777777" w:rsidR="00E91DF0" w:rsidRPr="009576D5" w:rsidRDefault="00E91DF0" w:rsidP="003573BE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t>Functie ondertekenaar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5B5EB468" w14:textId="77777777" w:rsidR="00E91DF0" w:rsidRPr="009576D5" w:rsidRDefault="00E91DF0" w:rsidP="000E18FF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E91DF0" w:rsidRPr="009576D5" w14:paraId="10263A1C" w14:textId="77777777" w:rsidTr="00E91DF0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22C4BA54" w14:textId="77777777" w:rsidR="00E91DF0" w:rsidRPr="009576D5" w:rsidRDefault="00E91DF0" w:rsidP="003573BE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t>Handtekening</w:t>
            </w:r>
          </w:p>
          <w:p w14:paraId="702D0067" w14:textId="77777777" w:rsidR="00E91DF0" w:rsidRPr="009576D5" w:rsidRDefault="00E91DF0" w:rsidP="000E18FF">
            <w:pPr>
              <w:suppressAutoHyphens/>
              <w:spacing w:before="90" w:after="54" w:line="312" w:lineRule="auto"/>
              <w:ind w:right="57"/>
              <w:rPr>
                <w:rFonts w:eastAsia="Calibri" w:cs="Arial"/>
              </w:rPr>
            </w:pPr>
          </w:p>
          <w:p w14:paraId="09757219" w14:textId="77777777" w:rsidR="00E91DF0" w:rsidRPr="009576D5" w:rsidRDefault="00E91DF0" w:rsidP="000E18FF">
            <w:pPr>
              <w:suppressAutoHyphens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9A6D42A" w14:textId="77777777" w:rsidR="00E91DF0" w:rsidRPr="009576D5" w:rsidRDefault="00E91DF0" w:rsidP="000E18FF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E91DF0" w:rsidRPr="009576D5" w14:paraId="4BDA82E6" w14:textId="77777777" w:rsidTr="00E91DF0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258FF88C" w14:textId="77777777" w:rsidR="00E91DF0" w:rsidRPr="009576D5" w:rsidRDefault="00E91DF0" w:rsidP="003573BE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t>Plaats en datum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1F3EEB6D" w14:textId="77777777" w:rsidR="00E91DF0" w:rsidRPr="009576D5" w:rsidRDefault="00E91DF0" w:rsidP="000E18FF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</w:tbl>
    <w:p w14:paraId="18DC8447" w14:textId="77777777" w:rsidR="00E91DF0" w:rsidRDefault="00E91DF0" w:rsidP="00E610F2">
      <w:pPr>
        <w:suppressAutoHyphens/>
        <w:rPr>
          <w:rFonts w:cs="Arial"/>
          <w:snapToGrid w:val="0"/>
          <w:lang w:eastAsia="ar-SA"/>
        </w:rPr>
      </w:pPr>
    </w:p>
    <w:p w14:paraId="5ECB5FA6" w14:textId="77777777" w:rsidR="00E91DF0" w:rsidRDefault="00E91DF0" w:rsidP="00E610F2">
      <w:pPr>
        <w:pStyle w:val="Kop2"/>
        <w:tabs>
          <w:tab w:val="left" w:pos="708"/>
        </w:tabs>
        <w:suppressAutoHyphens/>
        <w:ind w:left="0" w:firstLine="0"/>
        <w:rPr>
          <w:szCs w:val="20"/>
        </w:rPr>
      </w:pPr>
      <w:r>
        <w:rPr>
          <w:b/>
          <w:szCs w:val="20"/>
        </w:rPr>
        <w:br w:type="page"/>
      </w:r>
      <w:bookmarkEnd w:id="23"/>
      <w:bookmarkEnd w:id="24"/>
      <w:bookmarkEnd w:id="25"/>
      <w:bookmarkEnd w:id="26"/>
    </w:p>
    <w:p w14:paraId="3B214490" w14:textId="77777777" w:rsidR="00E91DF0" w:rsidRDefault="00E91DF0" w:rsidP="00FA217D">
      <w:pPr>
        <w:pStyle w:val="KopBijlage"/>
        <w:suppressAutoHyphens/>
      </w:pPr>
      <w:bookmarkStart w:id="27" w:name="_Toc419285424"/>
      <w:bookmarkStart w:id="28" w:name="_Toc421086920"/>
      <w:bookmarkStart w:id="29" w:name="_Toc421100643"/>
      <w:bookmarkStart w:id="30" w:name="_Toc76715269"/>
      <w:r>
        <w:lastRenderedPageBreak/>
        <w:t xml:space="preserve">Bijlage </w:t>
      </w:r>
      <w:r w:rsidR="00E353AD">
        <w:t>7</w:t>
      </w:r>
      <w:r w:rsidR="002C2A0E">
        <w:t xml:space="preserve"> </w:t>
      </w:r>
      <w:r w:rsidR="00CA107F">
        <w:t>Programma van E</w:t>
      </w:r>
      <w:r>
        <w:t>isen</w:t>
      </w:r>
      <w:bookmarkEnd w:id="27"/>
      <w:bookmarkEnd w:id="28"/>
      <w:bookmarkEnd w:id="29"/>
      <w:bookmarkEnd w:id="30"/>
    </w:p>
    <w:p w14:paraId="3F01F565" w14:textId="77777777" w:rsidR="00874379" w:rsidRPr="00996BE2" w:rsidRDefault="00874379" w:rsidP="00874379">
      <w:pPr>
        <w:suppressAutoHyphens/>
        <w:rPr>
          <w:i/>
        </w:rPr>
      </w:pPr>
      <w:r w:rsidRPr="00996BE2">
        <w:rPr>
          <w:i/>
        </w:rPr>
        <w:t>(Sep</w:t>
      </w:r>
      <w:r>
        <w:rPr>
          <w:i/>
        </w:rPr>
        <w:t>a</w:t>
      </w:r>
      <w:r w:rsidRPr="00996BE2">
        <w:rPr>
          <w:i/>
        </w:rPr>
        <w:t xml:space="preserve">raat te </w:t>
      </w:r>
      <w:r>
        <w:rPr>
          <w:i/>
        </w:rPr>
        <w:t xml:space="preserve">vinden op </w:t>
      </w:r>
      <w:r w:rsidRPr="00996BE2">
        <w:rPr>
          <w:i/>
        </w:rPr>
        <w:t>TenderNed</w:t>
      </w:r>
      <w:r>
        <w:rPr>
          <w:i/>
        </w:rPr>
        <w:t>.</w:t>
      </w:r>
      <w:r w:rsidRPr="00996BE2">
        <w:rPr>
          <w:i/>
        </w:rPr>
        <w:t>)</w:t>
      </w:r>
    </w:p>
    <w:p w14:paraId="06501950" w14:textId="77777777" w:rsidR="00FF6A7E" w:rsidRPr="005063F1" w:rsidRDefault="00FF6A7E" w:rsidP="00FF6A7E">
      <w:pPr>
        <w:spacing w:line="312" w:lineRule="auto"/>
        <w:rPr>
          <w:rFonts w:cs="Tahoma"/>
        </w:rPr>
      </w:pPr>
    </w:p>
    <w:p w14:paraId="0DA61C5A" w14:textId="77777777" w:rsidR="00E91DF0" w:rsidRDefault="00E91DF0" w:rsidP="00FA217D">
      <w:pPr>
        <w:pStyle w:val="KopBijlage"/>
        <w:suppressAutoHyphens/>
      </w:pPr>
      <w:bookmarkStart w:id="31" w:name="_Toc419285425"/>
      <w:bookmarkStart w:id="32" w:name="_Toc421086921"/>
      <w:bookmarkStart w:id="33" w:name="_Toc421100644"/>
      <w:bookmarkStart w:id="34" w:name="_Toc76715270"/>
      <w:r>
        <w:lastRenderedPageBreak/>
        <w:t xml:space="preserve">Bijlage </w:t>
      </w:r>
      <w:r w:rsidR="00E353AD">
        <w:t>8</w:t>
      </w:r>
      <w:r>
        <w:t xml:space="preserve"> </w:t>
      </w:r>
      <w:r w:rsidR="00315847">
        <w:br/>
      </w:r>
      <w:r>
        <w:t>Conformiteitenlijst minimumeisen</w:t>
      </w:r>
      <w:bookmarkEnd w:id="31"/>
      <w:bookmarkEnd w:id="32"/>
      <w:bookmarkEnd w:id="33"/>
      <w:bookmarkEnd w:id="34"/>
    </w:p>
    <w:p w14:paraId="389A60D1" w14:textId="77777777" w:rsidR="00FA217D" w:rsidRPr="00FA217D" w:rsidRDefault="00FA217D" w:rsidP="00FA217D"/>
    <w:p w14:paraId="15810DA4" w14:textId="77777777" w:rsidR="0065685E" w:rsidRDefault="0048044F" w:rsidP="0048044F">
      <w:pPr>
        <w:spacing w:line="276" w:lineRule="auto"/>
      </w:pPr>
      <w:r w:rsidRPr="00364C72">
        <w:t>Door het invullen en rechtsgeldig ondertekenen van deze bijlage ‘Conformiteitenverk</w:t>
      </w:r>
      <w:r>
        <w:t>laring minimumeisen’ verklaart</w:t>
      </w:r>
      <w:r w:rsidR="002526E1">
        <w:t xml:space="preserve"> de</w:t>
      </w:r>
      <w:r>
        <w:t xml:space="preserve"> I</w:t>
      </w:r>
      <w:r w:rsidRPr="00364C72">
        <w:t>nschrijver da</w:t>
      </w:r>
      <w:r>
        <w:t>t hij akkoord gaat met alle in b</w:t>
      </w:r>
      <w:r w:rsidRPr="00364C72">
        <w:t>ijlage</w:t>
      </w:r>
      <w:r>
        <w:t xml:space="preserve"> 7 van de </w:t>
      </w:r>
    </w:p>
    <w:p w14:paraId="12F50CA5" w14:textId="77777777" w:rsidR="0065685E" w:rsidRDefault="0048044F" w:rsidP="0048044F">
      <w:pPr>
        <w:spacing w:line="276" w:lineRule="auto"/>
      </w:pPr>
      <w:r>
        <w:t>O</w:t>
      </w:r>
      <w:r w:rsidRPr="00364C72">
        <w:t>fferteaanvraag gestelde eisen en verklaart hij dat hi</w:t>
      </w:r>
      <w:r>
        <w:t xml:space="preserve">j gedurende de looptijd van de </w:t>
      </w:r>
    </w:p>
    <w:p w14:paraId="5DF2D508" w14:textId="77777777" w:rsidR="0048044F" w:rsidRPr="00364C72" w:rsidRDefault="0048044F" w:rsidP="0048044F">
      <w:pPr>
        <w:spacing w:line="276" w:lineRule="auto"/>
      </w:pPr>
      <w:r>
        <w:t>O</w:t>
      </w:r>
      <w:r w:rsidRPr="00364C72">
        <w:t>vereenkomst aan deze eisen zal voldoen.</w:t>
      </w:r>
    </w:p>
    <w:p w14:paraId="47E36B7F" w14:textId="77777777" w:rsidR="0048044F" w:rsidRPr="00364C72" w:rsidRDefault="0048044F" w:rsidP="0048044F">
      <w:pPr>
        <w:spacing w:line="276" w:lineRule="auto"/>
      </w:pPr>
    </w:p>
    <w:tbl>
      <w:tblPr>
        <w:tblW w:w="85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5"/>
        <w:gridCol w:w="5690"/>
      </w:tblGrid>
      <w:tr w:rsidR="0048044F" w:rsidRPr="00364C72" w14:paraId="70D73252" w14:textId="77777777" w:rsidTr="009A726E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7A9FCDEF" w14:textId="77777777" w:rsidR="0048044F" w:rsidRPr="00364C72" w:rsidRDefault="0048044F" w:rsidP="009A726E">
            <w:pPr>
              <w:suppressAutoHyphens/>
              <w:snapToGrid w:val="0"/>
              <w:spacing w:before="90" w:after="54" w:line="276" w:lineRule="auto"/>
              <w:ind w:right="57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Statutaire naam </w:t>
            </w:r>
            <w:r w:rsidR="0065685E">
              <w:rPr>
                <w:rFonts w:eastAsia="Calibri" w:cs="Arial"/>
              </w:rPr>
              <w:t xml:space="preserve">van de </w:t>
            </w:r>
            <w:r>
              <w:rPr>
                <w:rFonts w:eastAsia="Calibri" w:cs="Arial"/>
              </w:rPr>
              <w:t xml:space="preserve">Inschrijver 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5FAC521E" w14:textId="77777777" w:rsidR="0048044F" w:rsidRPr="00364C72" w:rsidRDefault="0048044F" w:rsidP="009A726E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48044F" w:rsidRPr="00364C72" w14:paraId="49527B35" w14:textId="77777777" w:rsidTr="009A726E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0AB26370" w14:textId="77777777" w:rsidR="0048044F" w:rsidRPr="00364C72" w:rsidRDefault="0048044F" w:rsidP="009A726E">
            <w:pPr>
              <w:suppressAutoHyphens/>
              <w:snapToGrid w:val="0"/>
              <w:spacing w:before="90" w:after="54" w:line="276" w:lineRule="auto"/>
              <w:ind w:right="57"/>
              <w:rPr>
                <w:rFonts w:eastAsia="Calibri" w:cs="Arial"/>
              </w:rPr>
            </w:pPr>
            <w:r w:rsidRPr="00364C72">
              <w:rPr>
                <w:rFonts w:eastAsia="Calibri" w:cs="Arial"/>
              </w:rPr>
              <w:t>Naam ondertekenaar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89D65AC" w14:textId="77777777" w:rsidR="0048044F" w:rsidRPr="00364C72" w:rsidRDefault="0048044F" w:rsidP="009A726E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48044F" w:rsidRPr="00364C72" w14:paraId="0FEA9F81" w14:textId="77777777" w:rsidTr="009A726E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7C4D86AD" w14:textId="77777777" w:rsidR="0048044F" w:rsidRPr="00364C72" w:rsidRDefault="0048044F" w:rsidP="009A726E">
            <w:pPr>
              <w:suppressAutoHyphens/>
              <w:snapToGrid w:val="0"/>
              <w:spacing w:before="90" w:after="54" w:line="276" w:lineRule="auto"/>
              <w:ind w:right="57"/>
              <w:rPr>
                <w:rFonts w:eastAsia="Calibri" w:cs="Arial"/>
              </w:rPr>
            </w:pPr>
            <w:r w:rsidRPr="00364C72">
              <w:rPr>
                <w:rFonts w:eastAsia="Calibri" w:cs="Arial"/>
              </w:rPr>
              <w:t>Functie ondertekenaar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4534A6AA" w14:textId="77777777" w:rsidR="0048044F" w:rsidRPr="00364C72" w:rsidRDefault="0048044F" w:rsidP="009A726E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48044F" w:rsidRPr="00364C72" w14:paraId="2C0E9A58" w14:textId="77777777" w:rsidTr="009A726E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36F5BFE0" w14:textId="77777777" w:rsidR="0048044F" w:rsidRPr="00364C72" w:rsidRDefault="0048044F" w:rsidP="009A726E">
            <w:pPr>
              <w:suppressAutoHyphens/>
              <w:snapToGrid w:val="0"/>
              <w:spacing w:before="90" w:after="54" w:line="276" w:lineRule="auto"/>
              <w:ind w:right="57"/>
              <w:rPr>
                <w:rFonts w:eastAsia="Calibri" w:cs="Arial"/>
              </w:rPr>
            </w:pPr>
            <w:r w:rsidRPr="00364C72">
              <w:rPr>
                <w:rFonts w:eastAsia="Calibri" w:cs="Arial"/>
              </w:rPr>
              <w:t>Handtekening</w:t>
            </w:r>
          </w:p>
          <w:p w14:paraId="0CCECE11" w14:textId="77777777" w:rsidR="0048044F" w:rsidRPr="00364C72" w:rsidRDefault="0048044F" w:rsidP="009A726E">
            <w:pPr>
              <w:suppressAutoHyphens/>
              <w:spacing w:before="90" w:after="54" w:line="276" w:lineRule="auto"/>
              <w:ind w:right="57"/>
              <w:rPr>
                <w:rFonts w:eastAsia="Calibri" w:cs="Arial"/>
              </w:rPr>
            </w:pPr>
          </w:p>
          <w:p w14:paraId="74C425E8" w14:textId="77777777" w:rsidR="0048044F" w:rsidRPr="00364C72" w:rsidRDefault="0048044F" w:rsidP="009A726E">
            <w:pPr>
              <w:suppressAutoHyphens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23EF3D47" w14:textId="77777777" w:rsidR="0048044F" w:rsidRPr="00364C72" w:rsidRDefault="0048044F" w:rsidP="009A726E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48044F" w:rsidRPr="00364C72" w14:paraId="7747AB82" w14:textId="77777777" w:rsidTr="009A726E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4743FBBC" w14:textId="77777777" w:rsidR="0048044F" w:rsidRPr="00364C72" w:rsidRDefault="0048044F" w:rsidP="009A726E">
            <w:pPr>
              <w:suppressAutoHyphens/>
              <w:snapToGrid w:val="0"/>
              <w:spacing w:before="90" w:after="54" w:line="276" w:lineRule="auto"/>
              <w:ind w:right="57"/>
              <w:rPr>
                <w:rFonts w:eastAsia="Calibri" w:cs="Arial"/>
              </w:rPr>
            </w:pPr>
            <w:r w:rsidRPr="00364C72">
              <w:rPr>
                <w:rFonts w:eastAsia="Calibri" w:cs="Arial"/>
              </w:rPr>
              <w:t>Plaats en datum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161D2601" w14:textId="77777777" w:rsidR="0048044F" w:rsidRPr="00364C72" w:rsidRDefault="0048044F" w:rsidP="009A726E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</w:tbl>
    <w:p w14:paraId="138B8E72" w14:textId="77777777" w:rsidR="00F247E8" w:rsidRPr="00485E58" w:rsidRDefault="00F247E8" w:rsidP="0065685E">
      <w:pPr>
        <w:suppressAutoHyphens/>
      </w:pPr>
    </w:p>
    <w:p w14:paraId="6BE45466" w14:textId="77777777" w:rsidR="00E91DF0" w:rsidRDefault="00E91DF0" w:rsidP="0065685E">
      <w:pPr>
        <w:suppressAutoHyphens/>
      </w:pPr>
    </w:p>
    <w:p w14:paraId="3E729B14" w14:textId="2181C5D2" w:rsidR="00E91DF0" w:rsidRDefault="00E91DF0" w:rsidP="00FA217D">
      <w:pPr>
        <w:pStyle w:val="KopBijlage"/>
        <w:suppressAutoHyphens/>
      </w:pPr>
      <w:bookmarkStart w:id="35" w:name="_Toc419285428"/>
      <w:bookmarkStart w:id="36" w:name="_Toc421086924"/>
      <w:bookmarkStart w:id="37" w:name="_Toc421100647"/>
      <w:bookmarkStart w:id="38" w:name="_Toc76715271"/>
      <w:r>
        <w:lastRenderedPageBreak/>
        <w:t xml:space="preserve">Bijlage </w:t>
      </w:r>
      <w:r w:rsidR="000D5C22">
        <w:t>9</w:t>
      </w:r>
      <w:r w:rsidR="00315847">
        <w:br/>
      </w:r>
      <w:r>
        <w:t>Prijzenblad</w:t>
      </w:r>
      <w:bookmarkEnd w:id="35"/>
      <w:bookmarkEnd w:id="36"/>
      <w:bookmarkEnd w:id="37"/>
      <w:bookmarkEnd w:id="38"/>
    </w:p>
    <w:p w14:paraId="4DB43704" w14:textId="77777777" w:rsidR="00FA217D" w:rsidRDefault="00FA217D" w:rsidP="0065685E">
      <w:pPr>
        <w:suppressAutoHyphens/>
        <w:rPr>
          <w:i/>
        </w:rPr>
      </w:pPr>
    </w:p>
    <w:p w14:paraId="15AF6BBF" w14:textId="77777777" w:rsidR="00E907E9" w:rsidRPr="00996BE2" w:rsidRDefault="00E907E9" w:rsidP="0065685E">
      <w:pPr>
        <w:suppressAutoHyphens/>
        <w:rPr>
          <w:i/>
        </w:rPr>
      </w:pPr>
      <w:r w:rsidRPr="00996BE2">
        <w:rPr>
          <w:i/>
        </w:rPr>
        <w:t>(Sep</w:t>
      </w:r>
      <w:r w:rsidR="0073774C">
        <w:rPr>
          <w:i/>
        </w:rPr>
        <w:t>a</w:t>
      </w:r>
      <w:r w:rsidRPr="00996BE2">
        <w:rPr>
          <w:i/>
        </w:rPr>
        <w:t xml:space="preserve">raat te </w:t>
      </w:r>
      <w:r w:rsidR="00445ADF">
        <w:rPr>
          <w:i/>
        </w:rPr>
        <w:t>vinden op</w:t>
      </w:r>
      <w:r w:rsidRPr="00996BE2">
        <w:rPr>
          <w:i/>
        </w:rPr>
        <w:t xml:space="preserve"> TenderNed</w:t>
      </w:r>
      <w:r w:rsidR="00B54E57">
        <w:rPr>
          <w:i/>
        </w:rPr>
        <w:t>.</w:t>
      </w:r>
      <w:r w:rsidRPr="00996BE2">
        <w:rPr>
          <w:i/>
        </w:rPr>
        <w:t>)</w:t>
      </w:r>
    </w:p>
    <w:p w14:paraId="020BA1F5" w14:textId="77777777" w:rsidR="00BB05D4" w:rsidRDefault="00BB05D4">
      <w:r>
        <w:br w:type="page"/>
      </w:r>
    </w:p>
    <w:p w14:paraId="1350E7B5" w14:textId="744D26F1" w:rsidR="00BB05D4" w:rsidRDefault="00BB05D4" w:rsidP="00FA217D">
      <w:pPr>
        <w:pStyle w:val="KopBijlage"/>
        <w:suppressAutoHyphens/>
      </w:pPr>
      <w:bookmarkStart w:id="39" w:name="_Toc480365698"/>
      <w:bookmarkStart w:id="40" w:name="_Toc76715272"/>
      <w:r>
        <w:lastRenderedPageBreak/>
        <w:t xml:space="preserve">Bijlage </w:t>
      </w:r>
      <w:r w:rsidR="000D5C22">
        <w:t>10</w:t>
      </w:r>
      <w:r w:rsidR="00FA217D">
        <w:br/>
      </w:r>
      <w:r>
        <w:t>Verklaring Samenwerkingsverband</w:t>
      </w:r>
      <w:bookmarkEnd w:id="39"/>
      <w:bookmarkEnd w:id="40"/>
    </w:p>
    <w:p w14:paraId="21D5CAF9" w14:textId="77777777" w:rsidR="00BB05D4" w:rsidRPr="00FB2B71" w:rsidRDefault="00BB05D4" w:rsidP="00BB05D4"/>
    <w:p w14:paraId="21D87020" w14:textId="77777777" w:rsidR="00BB05D4" w:rsidRPr="009576D5" w:rsidRDefault="00BB05D4" w:rsidP="00BB05D4">
      <w:pPr>
        <w:suppressAutoHyphens/>
        <w:spacing w:line="288" w:lineRule="auto"/>
        <w:rPr>
          <w:rFonts w:eastAsia="Calibri" w:cs="Arial"/>
        </w:rPr>
      </w:pPr>
      <w:r w:rsidRPr="009576D5">
        <w:rPr>
          <w:rFonts w:eastAsia="Calibri" w:cs="Arial"/>
        </w:rPr>
        <w:t>Ondergetekenden verklaren dat de leden van</w:t>
      </w:r>
      <w:r>
        <w:rPr>
          <w:rFonts w:eastAsia="Calibri" w:cs="Arial"/>
        </w:rPr>
        <w:t xml:space="preserve"> het</w:t>
      </w:r>
      <w:r w:rsidRPr="009576D5">
        <w:rPr>
          <w:rFonts w:eastAsia="Calibri" w:cs="Arial"/>
        </w:rPr>
        <w:t xml:space="preserve"> </w:t>
      </w:r>
      <w:r>
        <w:rPr>
          <w:rFonts w:cs="Arial"/>
        </w:rPr>
        <w:t xml:space="preserve">Samenwerkingsverband </w:t>
      </w:r>
      <w:r w:rsidRPr="009576D5">
        <w:rPr>
          <w:rFonts w:eastAsia="Calibri" w:cs="Arial"/>
        </w:rPr>
        <w:t xml:space="preserve">gezamenlijk en hoofdelijk aansprakelijk </w:t>
      </w:r>
      <w:r>
        <w:rPr>
          <w:rFonts w:eastAsia="Calibri" w:cs="Arial"/>
        </w:rPr>
        <w:t>zijn</w:t>
      </w:r>
      <w:r w:rsidRPr="009576D5">
        <w:rPr>
          <w:rFonts w:eastAsia="Calibri" w:cs="Arial"/>
        </w:rPr>
        <w:t xml:space="preserve"> voor de volledige en juiste uitvoering van de </w:t>
      </w:r>
      <w:r w:rsidR="00A20A5D">
        <w:rPr>
          <w:rFonts w:eastAsia="Calibri" w:cs="Arial"/>
        </w:rPr>
        <w:t>O</w:t>
      </w:r>
      <w:r w:rsidRPr="009576D5">
        <w:rPr>
          <w:rFonts w:eastAsia="Calibri" w:cs="Arial"/>
        </w:rPr>
        <w:t xml:space="preserve">vereenkomst in al zijn onderdelen, en verklaren dat </w:t>
      </w:r>
    </w:p>
    <w:p w14:paraId="075241E9" w14:textId="77777777" w:rsidR="00BB05D4" w:rsidRPr="009576D5" w:rsidRDefault="00BB05D4" w:rsidP="00BB05D4">
      <w:pPr>
        <w:suppressAutoHyphens/>
        <w:spacing w:line="288" w:lineRule="auto"/>
        <w:rPr>
          <w:rFonts w:eastAsia="Calibri" w:cs="Arial"/>
        </w:rPr>
      </w:pPr>
    </w:p>
    <w:p w14:paraId="79B749A7" w14:textId="2E53EE52" w:rsidR="00BB05D4" w:rsidRDefault="00BB05D4" w:rsidP="00BB05D4">
      <w:pPr>
        <w:suppressAutoHyphens/>
        <w:spacing w:line="288" w:lineRule="auto"/>
        <w:rPr>
          <w:rFonts w:eastAsia="Calibri" w:cs="Arial"/>
        </w:rPr>
      </w:pPr>
      <w:r w:rsidRPr="009576D5">
        <w:rPr>
          <w:rFonts w:eastAsia="Calibri" w:cs="Arial"/>
        </w:rPr>
        <w:t xml:space="preserve">…………………zal optreden als vertegenwoordiger </w:t>
      </w:r>
      <w:r>
        <w:rPr>
          <w:rFonts w:eastAsia="Calibri" w:cs="Arial"/>
        </w:rPr>
        <w:t xml:space="preserve">(penvoerder) </w:t>
      </w:r>
      <w:r w:rsidRPr="009576D5">
        <w:rPr>
          <w:rFonts w:eastAsia="Calibri" w:cs="Arial"/>
        </w:rPr>
        <w:t xml:space="preserve">van </w:t>
      </w:r>
      <w:r>
        <w:rPr>
          <w:rFonts w:eastAsia="Calibri" w:cs="Arial"/>
        </w:rPr>
        <w:t xml:space="preserve">het </w:t>
      </w:r>
      <w:r>
        <w:rPr>
          <w:rFonts w:cs="Arial"/>
        </w:rPr>
        <w:t>Samenwerkingsverband</w:t>
      </w:r>
      <w:r w:rsidRPr="009576D5">
        <w:rPr>
          <w:rFonts w:eastAsia="Calibri" w:cs="Arial"/>
        </w:rPr>
        <w:t xml:space="preserve"> en bevoegd is </w:t>
      </w:r>
      <w:r>
        <w:rPr>
          <w:rFonts w:eastAsia="Calibri" w:cs="Arial"/>
        </w:rPr>
        <w:t xml:space="preserve">het </w:t>
      </w:r>
      <w:r>
        <w:rPr>
          <w:rFonts w:cs="Arial"/>
        </w:rPr>
        <w:t>Samenwerkingsverband</w:t>
      </w:r>
      <w:r w:rsidRPr="009576D5">
        <w:rPr>
          <w:rFonts w:eastAsia="Calibri" w:cs="Arial"/>
        </w:rPr>
        <w:t xml:space="preserve"> in alle opzichten te vertegenwoordigen en te binden en als enig aanspreekpunt voor </w:t>
      </w:r>
      <w:r w:rsidR="0046547E">
        <w:rPr>
          <w:rFonts w:eastAsia="Calibri" w:cs="Arial"/>
        </w:rPr>
        <w:t>VRBN</w:t>
      </w:r>
      <w:r w:rsidRPr="009576D5">
        <w:rPr>
          <w:rFonts w:eastAsia="Calibri" w:cs="Arial"/>
        </w:rPr>
        <w:t xml:space="preserve"> dient.</w:t>
      </w:r>
    </w:p>
    <w:p w14:paraId="07918CD9" w14:textId="77777777" w:rsidR="00BB05D4" w:rsidRDefault="00BB05D4" w:rsidP="00BB05D4">
      <w:pPr>
        <w:suppressAutoHyphens/>
        <w:spacing w:line="288" w:lineRule="auto"/>
        <w:rPr>
          <w:rFonts w:eastAsia="Calibri" w:cs="Arial"/>
        </w:rPr>
      </w:pPr>
    </w:p>
    <w:p w14:paraId="75D51A00" w14:textId="77777777" w:rsidR="00BB05D4" w:rsidRDefault="00BB05D4" w:rsidP="00BB05D4">
      <w:pPr>
        <w:suppressAutoHyphens/>
        <w:spacing w:line="288" w:lineRule="auto"/>
        <w:rPr>
          <w:rFonts w:eastAsia="Calibri" w:cs="Arial"/>
        </w:rPr>
      </w:pPr>
      <w:r>
        <w:rPr>
          <w:rFonts w:eastAsia="Calibri" w:cs="Arial"/>
        </w:rPr>
        <w:t xml:space="preserve">De reden dat in </w:t>
      </w:r>
      <w:r>
        <w:rPr>
          <w:rFonts w:cs="Arial"/>
        </w:rPr>
        <w:t>Samenwerkingsverband</w:t>
      </w:r>
      <w:r>
        <w:rPr>
          <w:rFonts w:eastAsia="Calibri" w:cs="Arial"/>
        </w:rPr>
        <w:t xml:space="preserve"> wordt </w:t>
      </w:r>
      <w:r w:rsidR="00F53365">
        <w:rPr>
          <w:rFonts w:eastAsia="Calibri" w:cs="Arial"/>
        </w:rPr>
        <w:t>ingeschreven</w:t>
      </w:r>
      <w:r>
        <w:rPr>
          <w:rFonts w:eastAsia="Calibri" w:cs="Arial"/>
        </w:rPr>
        <w:t xml:space="preserve"> is de volgende:</w:t>
      </w:r>
    </w:p>
    <w:p w14:paraId="0B53628C" w14:textId="77777777" w:rsidR="00BB05D4" w:rsidRPr="009576D5" w:rsidRDefault="00BB05D4" w:rsidP="00BB05D4">
      <w:pPr>
        <w:suppressAutoHyphens/>
        <w:spacing w:line="288" w:lineRule="auto"/>
        <w:rPr>
          <w:rFonts w:eastAsia="Calibri" w:cs="Arial"/>
        </w:rPr>
      </w:pPr>
      <w:r>
        <w:rPr>
          <w:rFonts w:eastAsia="Calibri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F841BE" w14:textId="77777777" w:rsidR="00BB05D4" w:rsidRDefault="00BB05D4" w:rsidP="00BB05D4">
      <w:pPr>
        <w:suppressAutoHyphens/>
        <w:spacing w:line="288" w:lineRule="auto"/>
        <w:rPr>
          <w:rFonts w:eastAsia="Calibri" w:cs="Arial"/>
        </w:rPr>
      </w:pPr>
    </w:p>
    <w:p w14:paraId="06FEE84C" w14:textId="64EA86D2" w:rsidR="00BB05D4" w:rsidRDefault="0046547E" w:rsidP="00BB05D4">
      <w:pPr>
        <w:suppressAutoHyphens/>
        <w:spacing w:line="288" w:lineRule="auto"/>
        <w:rPr>
          <w:rFonts w:eastAsia="Calibri" w:cs="Arial"/>
        </w:rPr>
      </w:pPr>
      <w:r>
        <w:rPr>
          <w:rFonts w:eastAsia="Calibri" w:cs="Arial"/>
        </w:rPr>
        <w:t>VRBN</w:t>
      </w:r>
      <w:r w:rsidR="00BB05D4">
        <w:rPr>
          <w:rFonts w:eastAsia="Calibri" w:cs="Arial"/>
        </w:rPr>
        <w:t xml:space="preserve"> wenst te vernemen welke onderdelen van de Opdracht door welk lid van het </w:t>
      </w:r>
      <w:r w:rsidR="00BB05D4">
        <w:rPr>
          <w:rFonts w:cs="Arial"/>
        </w:rPr>
        <w:t>Samenwerkingsverband</w:t>
      </w:r>
      <w:r w:rsidR="00BB05D4">
        <w:rPr>
          <w:rFonts w:eastAsia="Calibri" w:cs="Arial"/>
        </w:rPr>
        <w:t xml:space="preserve"> worden vervuld:</w:t>
      </w:r>
    </w:p>
    <w:p w14:paraId="7C227004" w14:textId="77777777" w:rsidR="00BB05D4" w:rsidRPr="009576D5" w:rsidRDefault="00BB05D4" w:rsidP="00BB05D4">
      <w:pPr>
        <w:suppressAutoHyphens/>
        <w:spacing w:line="288" w:lineRule="auto"/>
        <w:rPr>
          <w:rFonts w:eastAsia="Calibri" w:cs="Arial"/>
        </w:rPr>
      </w:pPr>
      <w:r>
        <w:rPr>
          <w:rFonts w:eastAsia="Calibri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304370" w14:textId="77777777" w:rsidR="00BB05D4" w:rsidRDefault="00BB05D4" w:rsidP="00BB05D4">
      <w:pPr>
        <w:suppressAutoHyphens/>
        <w:spacing w:line="288" w:lineRule="auto"/>
        <w:rPr>
          <w:rFonts w:eastAsia="Calibri" w:cs="Arial"/>
        </w:rPr>
      </w:pPr>
    </w:p>
    <w:p w14:paraId="6697EE6F" w14:textId="77777777" w:rsidR="00BB05D4" w:rsidRPr="009576D5" w:rsidRDefault="00BB05D4" w:rsidP="00BB05D4">
      <w:pPr>
        <w:suppressAutoHyphens/>
        <w:spacing w:line="288" w:lineRule="auto"/>
        <w:rPr>
          <w:rFonts w:eastAsia="Calibri" w:cs="Arial"/>
        </w:rPr>
      </w:pPr>
      <w:r w:rsidRPr="009576D5">
        <w:rPr>
          <w:rFonts w:eastAsia="Calibri" w:cs="Arial"/>
        </w:rPr>
        <w:t xml:space="preserve">Ondergetekenden verklaren dat zij deze verklaring naar waarheid hebben ondertekend en tevens dat zij daartoe, namens </w:t>
      </w:r>
      <w:r>
        <w:rPr>
          <w:rFonts w:eastAsia="Calibri" w:cs="Arial"/>
        </w:rPr>
        <w:t>het</w:t>
      </w:r>
      <w:r w:rsidRPr="009576D5">
        <w:rPr>
          <w:rFonts w:eastAsia="Calibri" w:cs="Arial"/>
        </w:rPr>
        <w:t xml:space="preserve"> betreffende </w:t>
      </w:r>
      <w:r>
        <w:rPr>
          <w:rFonts w:eastAsia="Calibri" w:cs="Arial"/>
        </w:rPr>
        <w:t xml:space="preserve">lid van het </w:t>
      </w:r>
      <w:r>
        <w:rPr>
          <w:rFonts w:cs="Arial"/>
        </w:rPr>
        <w:t>Samenwerkingsverband</w:t>
      </w:r>
      <w:r w:rsidRPr="009576D5">
        <w:rPr>
          <w:rFonts w:eastAsia="Calibri" w:cs="Arial"/>
        </w:rPr>
        <w:t>, rechtens bevoegd zijn.</w:t>
      </w:r>
    </w:p>
    <w:p w14:paraId="6DA314DA" w14:textId="77777777" w:rsidR="00BB05D4" w:rsidRPr="009576D5" w:rsidRDefault="00BB05D4" w:rsidP="00BB05D4">
      <w:pPr>
        <w:suppressAutoHyphens/>
        <w:spacing w:line="288" w:lineRule="auto"/>
        <w:rPr>
          <w:rFonts w:eastAsia="Calibri" w:cs="Arial"/>
        </w:rPr>
      </w:pPr>
    </w:p>
    <w:tbl>
      <w:tblPr>
        <w:tblW w:w="85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5"/>
        <w:gridCol w:w="5690"/>
      </w:tblGrid>
      <w:tr w:rsidR="00BB05D4" w:rsidRPr="009576D5" w14:paraId="4F32B42C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2463EB0E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t xml:space="preserve">Statutaire naam </w:t>
            </w:r>
            <w:r>
              <w:rPr>
                <w:rFonts w:eastAsia="Calibri" w:cs="Arial"/>
              </w:rPr>
              <w:t xml:space="preserve">lid van het </w:t>
            </w:r>
            <w:r>
              <w:rPr>
                <w:rFonts w:cs="Arial"/>
              </w:rPr>
              <w:t>Samenwerkingsverband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283D354E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BB05D4" w:rsidRPr="009576D5" w14:paraId="2E792D3B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6736D6B8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t>Naam ondertekenaar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3DD84FC6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BB05D4" w:rsidRPr="009576D5" w14:paraId="7D5C004B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79C90327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t>Functie ondertekenaar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2F8ADD64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BB05D4" w:rsidRPr="009576D5" w14:paraId="2EC756C4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4D843B93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t>Handtekening</w:t>
            </w:r>
          </w:p>
          <w:p w14:paraId="64EE59D5" w14:textId="77777777" w:rsidR="00BB05D4" w:rsidRPr="009576D5" w:rsidRDefault="00BB05D4" w:rsidP="00A20A5D">
            <w:pPr>
              <w:suppressAutoHyphens/>
              <w:spacing w:before="90" w:after="54" w:line="312" w:lineRule="auto"/>
              <w:ind w:right="57"/>
              <w:rPr>
                <w:rFonts w:eastAsia="Calibri" w:cs="Arial"/>
              </w:rPr>
            </w:pPr>
          </w:p>
          <w:p w14:paraId="26F91BA5" w14:textId="77777777" w:rsidR="00BB05D4" w:rsidRPr="009576D5" w:rsidRDefault="00BB05D4" w:rsidP="00A20A5D">
            <w:pPr>
              <w:suppressAutoHyphens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3DA6458F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BB05D4" w:rsidRPr="009576D5" w14:paraId="4AE15212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3058728C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t>Plaats en datum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4C2F3A6D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</w:tbl>
    <w:p w14:paraId="41165AA6" w14:textId="77777777" w:rsidR="00BB05D4" w:rsidRPr="009576D5" w:rsidRDefault="00BB05D4" w:rsidP="00BB05D4">
      <w:pPr>
        <w:suppressAutoHyphens/>
        <w:spacing w:line="288" w:lineRule="auto"/>
        <w:rPr>
          <w:rFonts w:eastAsia="Calibri" w:cs="Arial"/>
        </w:rPr>
      </w:pPr>
    </w:p>
    <w:tbl>
      <w:tblPr>
        <w:tblW w:w="85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5"/>
        <w:gridCol w:w="5690"/>
      </w:tblGrid>
      <w:tr w:rsidR="00BB05D4" w:rsidRPr="009576D5" w14:paraId="09098F0E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11A0718B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t xml:space="preserve">Statutaire naam </w:t>
            </w:r>
            <w:r>
              <w:rPr>
                <w:rFonts w:eastAsia="Calibri" w:cs="Arial"/>
              </w:rPr>
              <w:t xml:space="preserve">lid van het </w:t>
            </w:r>
            <w:r>
              <w:rPr>
                <w:rFonts w:cs="Arial"/>
              </w:rPr>
              <w:t>Samenwerkingsverband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53308FCD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BB05D4" w:rsidRPr="009576D5" w14:paraId="41341086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4EC1CEEC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t>Naam ondertekenaar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C2C0E78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BB05D4" w:rsidRPr="009576D5" w14:paraId="29B874EC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056AB322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t>Functie ondertekenaar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6966D9A5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BB05D4" w:rsidRPr="009576D5" w14:paraId="3AAE2D01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246A3D61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t>Handtekening</w:t>
            </w:r>
          </w:p>
          <w:p w14:paraId="1AC17C32" w14:textId="77777777" w:rsidR="00BB05D4" w:rsidRPr="009576D5" w:rsidRDefault="00BB05D4" w:rsidP="00A20A5D">
            <w:pPr>
              <w:suppressAutoHyphens/>
              <w:spacing w:before="90" w:after="54" w:line="312" w:lineRule="auto"/>
              <w:ind w:right="57"/>
              <w:rPr>
                <w:rFonts w:eastAsia="Calibri" w:cs="Arial"/>
              </w:rPr>
            </w:pPr>
          </w:p>
          <w:p w14:paraId="0BC6485C" w14:textId="77777777" w:rsidR="00BB05D4" w:rsidRPr="009576D5" w:rsidRDefault="00BB05D4" w:rsidP="00A20A5D">
            <w:pPr>
              <w:suppressAutoHyphens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50D29BC1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  <w:tr w:rsidR="00BB05D4" w:rsidRPr="009576D5" w14:paraId="53BED574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47015CCC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9576D5">
              <w:rPr>
                <w:rFonts w:eastAsia="Calibri" w:cs="Arial"/>
              </w:rPr>
              <w:t>Plaats en datum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1A51EB5C" w14:textId="77777777" w:rsidR="00BB05D4" w:rsidRPr="009576D5" w:rsidRDefault="00BB05D4" w:rsidP="00A20A5D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</w:p>
        </w:tc>
      </w:tr>
    </w:tbl>
    <w:p w14:paraId="5B0FA359" w14:textId="77777777" w:rsidR="00BB05D4" w:rsidRPr="009576D5" w:rsidRDefault="00BB05D4" w:rsidP="00BB05D4">
      <w:pPr>
        <w:suppressAutoHyphens/>
        <w:spacing w:line="288" w:lineRule="auto"/>
        <w:rPr>
          <w:rFonts w:eastAsia="Calibri" w:cs="Arial"/>
        </w:rPr>
      </w:pPr>
    </w:p>
    <w:p w14:paraId="01FA6FDE" w14:textId="77777777" w:rsidR="006D504E" w:rsidRDefault="006D504E">
      <w:r>
        <w:br w:type="page"/>
      </w:r>
    </w:p>
    <w:p w14:paraId="7FA245A7" w14:textId="4E6EA8B2" w:rsidR="006D504E" w:rsidRDefault="006D504E" w:rsidP="00FA217D">
      <w:pPr>
        <w:pStyle w:val="KopBijlage"/>
        <w:suppressAutoHyphens/>
      </w:pPr>
      <w:bookmarkStart w:id="41" w:name="_Toc419285421"/>
      <w:bookmarkStart w:id="42" w:name="_Toc421086917"/>
      <w:bookmarkStart w:id="43" w:name="_Toc421100640"/>
      <w:bookmarkStart w:id="44" w:name="_Toc480365700"/>
      <w:bookmarkStart w:id="45" w:name="_Toc76715273"/>
      <w:r w:rsidRPr="00FA217D">
        <w:lastRenderedPageBreak/>
        <w:t xml:space="preserve">Bijlage </w:t>
      </w:r>
      <w:r w:rsidR="000D5C22">
        <w:t>11</w:t>
      </w:r>
      <w:r w:rsidR="00FA217D">
        <w:br/>
      </w:r>
      <w:r w:rsidRPr="00FA217D">
        <w:t>Verklaring middelen derde</w:t>
      </w:r>
      <w:bookmarkEnd w:id="41"/>
      <w:bookmarkEnd w:id="42"/>
      <w:bookmarkEnd w:id="43"/>
      <w:bookmarkEnd w:id="44"/>
      <w:bookmarkEnd w:id="45"/>
    </w:p>
    <w:p w14:paraId="0F5705BE" w14:textId="77777777" w:rsidR="00FA217D" w:rsidRDefault="00FA217D" w:rsidP="00FA217D">
      <w:pPr>
        <w:rPr>
          <w:rFonts w:eastAsia="MS Mincho"/>
        </w:rPr>
      </w:pPr>
    </w:p>
    <w:p w14:paraId="18840DFC" w14:textId="77777777" w:rsidR="006D504E" w:rsidRPr="006D504E" w:rsidRDefault="006D504E" w:rsidP="006D504E">
      <w:pPr>
        <w:suppressAutoHyphens/>
        <w:spacing w:line="288" w:lineRule="auto"/>
        <w:rPr>
          <w:rFonts w:cs="Arial"/>
        </w:rPr>
      </w:pPr>
      <w:r w:rsidRPr="006D504E">
        <w:rPr>
          <w:rFonts w:eastAsia="Calibri" w:cs="Arial"/>
        </w:rPr>
        <w:t>Ondergetekenden verklaren dat</w:t>
      </w:r>
      <w:r w:rsidRPr="006D504E">
        <w:rPr>
          <w:rFonts w:cs="Arial"/>
        </w:rPr>
        <w:t xml:space="preserve">: </w:t>
      </w:r>
    </w:p>
    <w:p w14:paraId="1D194CB9" w14:textId="77777777" w:rsidR="006D504E" w:rsidRPr="006D504E" w:rsidRDefault="006D504E" w:rsidP="006D504E">
      <w:pPr>
        <w:ind w:left="567"/>
        <w:rPr>
          <w:rFonts w:cs="Arial"/>
        </w:rPr>
      </w:pPr>
    </w:p>
    <w:p w14:paraId="6EA11651" w14:textId="77777777" w:rsidR="006D504E" w:rsidRPr="006D504E" w:rsidRDefault="006D504E" w:rsidP="00D6029B">
      <w:pPr>
        <w:numPr>
          <w:ilvl w:val="0"/>
          <w:numId w:val="20"/>
        </w:numPr>
        <w:tabs>
          <w:tab w:val="left" w:pos="397"/>
        </w:tabs>
        <w:suppressAutoHyphens/>
        <w:spacing w:line="288" w:lineRule="auto"/>
        <w:contextualSpacing/>
        <w:rPr>
          <w:rFonts w:cs="Arial"/>
        </w:rPr>
      </w:pPr>
      <w:r w:rsidRPr="006D504E">
        <w:rPr>
          <w:rFonts w:cs="Arial"/>
        </w:rPr>
        <w:t xml:space="preserve">[Naam </w:t>
      </w:r>
      <w:r>
        <w:rPr>
          <w:rFonts w:cs="Arial"/>
        </w:rPr>
        <w:t>Inschrijver</w:t>
      </w:r>
      <w:r w:rsidRPr="006D504E">
        <w:rPr>
          <w:rFonts w:cs="Arial"/>
        </w:rPr>
        <w:t xml:space="preserve">] zich met betrekking tot de geschiktheidseis zoals genoemd in paragraaf [=] van het </w:t>
      </w:r>
      <w:r>
        <w:rPr>
          <w:rFonts w:cs="Arial"/>
        </w:rPr>
        <w:t>Beschrijvend D</w:t>
      </w:r>
      <w:r w:rsidRPr="006D504E">
        <w:rPr>
          <w:rFonts w:cs="Arial"/>
        </w:rPr>
        <w:t>ocument beroept op de middelen van [naam derde];</w:t>
      </w:r>
    </w:p>
    <w:p w14:paraId="34E21BB6" w14:textId="77777777" w:rsidR="006D504E" w:rsidRPr="006D504E" w:rsidRDefault="006D504E" w:rsidP="006D504E">
      <w:pPr>
        <w:suppressAutoHyphens/>
        <w:spacing w:line="288" w:lineRule="auto"/>
        <w:rPr>
          <w:rFonts w:eastAsia="Calibri" w:cs="Arial"/>
        </w:rPr>
      </w:pPr>
    </w:p>
    <w:p w14:paraId="614DD960" w14:textId="77777777" w:rsidR="006D504E" w:rsidRPr="006D504E" w:rsidRDefault="006D504E" w:rsidP="00D6029B">
      <w:pPr>
        <w:numPr>
          <w:ilvl w:val="0"/>
          <w:numId w:val="20"/>
        </w:numPr>
        <w:tabs>
          <w:tab w:val="left" w:pos="397"/>
        </w:tabs>
        <w:suppressAutoHyphens/>
        <w:spacing w:line="288" w:lineRule="auto"/>
        <w:ind w:left="1134"/>
        <w:contextualSpacing/>
        <w:rPr>
          <w:rFonts w:eastAsia="Calibri" w:cs="Arial"/>
        </w:rPr>
      </w:pPr>
      <w:r w:rsidRPr="006D504E">
        <w:rPr>
          <w:rFonts w:eastAsia="Calibri" w:cs="Arial"/>
        </w:rPr>
        <w:t>Contactgegevens derde:</w:t>
      </w:r>
    </w:p>
    <w:p w14:paraId="029923ED" w14:textId="77777777" w:rsidR="006D504E" w:rsidRPr="006D504E" w:rsidRDefault="006D504E" w:rsidP="00D6029B">
      <w:pPr>
        <w:numPr>
          <w:ilvl w:val="0"/>
          <w:numId w:val="20"/>
        </w:numPr>
        <w:tabs>
          <w:tab w:val="left" w:pos="397"/>
        </w:tabs>
        <w:suppressAutoHyphens/>
        <w:spacing w:line="288" w:lineRule="auto"/>
        <w:ind w:left="1134"/>
        <w:contextualSpacing/>
        <w:rPr>
          <w:rFonts w:eastAsia="Calibri" w:cs="Arial"/>
        </w:rPr>
      </w:pPr>
      <w:r w:rsidRPr="006D504E">
        <w:rPr>
          <w:rFonts w:eastAsia="Calibri" w:cs="Arial"/>
        </w:rPr>
        <w:t>statutaire naam:</w:t>
      </w:r>
    </w:p>
    <w:p w14:paraId="4803EBBA" w14:textId="77777777" w:rsidR="006D504E" w:rsidRPr="006D504E" w:rsidRDefault="006D504E" w:rsidP="00D6029B">
      <w:pPr>
        <w:numPr>
          <w:ilvl w:val="0"/>
          <w:numId w:val="20"/>
        </w:numPr>
        <w:tabs>
          <w:tab w:val="left" w:pos="397"/>
        </w:tabs>
        <w:suppressAutoHyphens/>
        <w:spacing w:line="288" w:lineRule="auto"/>
        <w:ind w:left="1134"/>
        <w:contextualSpacing/>
        <w:rPr>
          <w:rFonts w:eastAsia="Calibri" w:cs="Arial"/>
        </w:rPr>
      </w:pPr>
      <w:r w:rsidRPr="006D504E">
        <w:rPr>
          <w:rFonts w:eastAsia="Calibri" w:cs="Arial"/>
        </w:rPr>
        <w:t>vestigingsadres:</w:t>
      </w:r>
    </w:p>
    <w:p w14:paraId="597713FD" w14:textId="77777777" w:rsidR="006D504E" w:rsidRPr="006D504E" w:rsidRDefault="006D504E" w:rsidP="00D6029B">
      <w:pPr>
        <w:numPr>
          <w:ilvl w:val="0"/>
          <w:numId w:val="20"/>
        </w:numPr>
        <w:tabs>
          <w:tab w:val="left" w:pos="397"/>
        </w:tabs>
        <w:suppressAutoHyphens/>
        <w:spacing w:line="288" w:lineRule="auto"/>
        <w:ind w:left="1134"/>
        <w:contextualSpacing/>
        <w:rPr>
          <w:rFonts w:eastAsia="Calibri" w:cs="Arial"/>
        </w:rPr>
      </w:pPr>
      <w:r w:rsidRPr="006D504E">
        <w:rPr>
          <w:rFonts w:eastAsia="Calibri" w:cs="Arial"/>
        </w:rPr>
        <w:t>postadres:</w:t>
      </w:r>
    </w:p>
    <w:p w14:paraId="4846C473" w14:textId="77777777" w:rsidR="006D504E" w:rsidRPr="006D504E" w:rsidRDefault="006D504E" w:rsidP="00D6029B">
      <w:pPr>
        <w:numPr>
          <w:ilvl w:val="0"/>
          <w:numId w:val="20"/>
        </w:numPr>
        <w:tabs>
          <w:tab w:val="left" w:pos="397"/>
        </w:tabs>
        <w:suppressAutoHyphens/>
        <w:spacing w:line="288" w:lineRule="auto"/>
        <w:ind w:left="1134"/>
        <w:contextualSpacing/>
        <w:rPr>
          <w:rFonts w:eastAsia="Calibri" w:cs="Arial"/>
        </w:rPr>
      </w:pPr>
      <w:r w:rsidRPr="006D504E">
        <w:rPr>
          <w:rFonts w:eastAsia="Calibri" w:cs="Arial"/>
        </w:rPr>
        <w:t>telefoonnummer:</w:t>
      </w:r>
    </w:p>
    <w:p w14:paraId="5DEB4D10" w14:textId="77777777" w:rsidR="006D504E" w:rsidRPr="006D504E" w:rsidRDefault="006D504E" w:rsidP="00D6029B">
      <w:pPr>
        <w:numPr>
          <w:ilvl w:val="0"/>
          <w:numId w:val="20"/>
        </w:numPr>
        <w:tabs>
          <w:tab w:val="left" w:pos="397"/>
        </w:tabs>
        <w:suppressAutoHyphens/>
        <w:spacing w:line="288" w:lineRule="auto"/>
        <w:ind w:left="1134"/>
        <w:contextualSpacing/>
        <w:rPr>
          <w:rFonts w:eastAsia="Calibri" w:cs="Arial"/>
        </w:rPr>
      </w:pPr>
      <w:r w:rsidRPr="006D504E">
        <w:rPr>
          <w:rFonts w:eastAsia="Calibri" w:cs="Arial"/>
        </w:rPr>
        <w:t>e-mail:</w:t>
      </w:r>
    </w:p>
    <w:p w14:paraId="26F83E20" w14:textId="77777777" w:rsidR="006D504E" w:rsidRPr="006D504E" w:rsidRDefault="006D504E" w:rsidP="00D6029B">
      <w:pPr>
        <w:numPr>
          <w:ilvl w:val="0"/>
          <w:numId w:val="20"/>
        </w:numPr>
        <w:tabs>
          <w:tab w:val="left" w:pos="397"/>
        </w:tabs>
        <w:suppressAutoHyphens/>
        <w:spacing w:line="288" w:lineRule="auto"/>
        <w:ind w:left="1134"/>
        <w:contextualSpacing/>
        <w:rPr>
          <w:rFonts w:eastAsia="Calibri" w:cs="Arial"/>
        </w:rPr>
      </w:pPr>
      <w:r w:rsidRPr="006D504E">
        <w:rPr>
          <w:rFonts w:eastAsia="Calibri" w:cs="Arial"/>
        </w:rPr>
        <w:t>nummer van inschrijving in het handelsregister:</w:t>
      </w:r>
    </w:p>
    <w:p w14:paraId="1C7406E7" w14:textId="77777777" w:rsidR="006D504E" w:rsidRPr="006D504E" w:rsidRDefault="006D504E" w:rsidP="006D504E">
      <w:pPr>
        <w:tabs>
          <w:tab w:val="num" w:pos="284"/>
        </w:tabs>
        <w:ind w:left="567"/>
        <w:rPr>
          <w:rFonts w:cs="Arial"/>
        </w:rPr>
      </w:pPr>
    </w:p>
    <w:p w14:paraId="2A398504" w14:textId="77777777" w:rsidR="006D504E" w:rsidRPr="006D504E" w:rsidRDefault="006D504E" w:rsidP="00D6029B">
      <w:pPr>
        <w:numPr>
          <w:ilvl w:val="0"/>
          <w:numId w:val="20"/>
        </w:numPr>
        <w:tabs>
          <w:tab w:val="left" w:pos="397"/>
        </w:tabs>
        <w:suppressAutoHyphens/>
        <w:spacing w:line="288" w:lineRule="auto"/>
        <w:contextualSpacing/>
        <w:rPr>
          <w:rFonts w:cs="Arial"/>
        </w:rPr>
      </w:pPr>
      <w:r w:rsidRPr="006D504E">
        <w:rPr>
          <w:rFonts w:cs="Arial"/>
        </w:rPr>
        <w:t xml:space="preserve">[naam </w:t>
      </w:r>
      <w:r w:rsidRPr="006D504E">
        <w:rPr>
          <w:rFonts w:eastAsia="Calibri" w:cs="Arial"/>
        </w:rPr>
        <w:t>derde</w:t>
      </w:r>
      <w:r w:rsidRPr="006D504E">
        <w:rPr>
          <w:rFonts w:cs="Arial"/>
        </w:rPr>
        <w:t xml:space="preserve">] voldoet, zo blijkt uit bijgevoegd bewijsstuk, alleen of gezamenlijk met [naam </w:t>
      </w:r>
      <w:r>
        <w:rPr>
          <w:rFonts w:cs="Arial"/>
        </w:rPr>
        <w:t>Inschrijver</w:t>
      </w:r>
      <w:r w:rsidRPr="006D504E">
        <w:rPr>
          <w:rFonts w:cs="Arial"/>
        </w:rPr>
        <w:t>] aan deze geschiktheidseis;</w:t>
      </w:r>
    </w:p>
    <w:p w14:paraId="7BB0ADA9" w14:textId="77777777" w:rsidR="006D504E" w:rsidRPr="006D504E" w:rsidRDefault="006D504E" w:rsidP="006D504E">
      <w:pPr>
        <w:tabs>
          <w:tab w:val="num" w:pos="284"/>
        </w:tabs>
        <w:ind w:left="567"/>
        <w:rPr>
          <w:rFonts w:cs="Arial"/>
        </w:rPr>
      </w:pPr>
    </w:p>
    <w:p w14:paraId="440329F9" w14:textId="77777777" w:rsidR="006D504E" w:rsidRPr="006D504E" w:rsidRDefault="006D504E" w:rsidP="00D6029B">
      <w:pPr>
        <w:numPr>
          <w:ilvl w:val="0"/>
          <w:numId w:val="20"/>
        </w:numPr>
        <w:tabs>
          <w:tab w:val="left" w:pos="397"/>
        </w:tabs>
        <w:suppressAutoHyphens/>
        <w:spacing w:line="288" w:lineRule="auto"/>
        <w:contextualSpacing/>
        <w:rPr>
          <w:rFonts w:cs="Arial"/>
        </w:rPr>
      </w:pPr>
      <w:r w:rsidRPr="006D504E">
        <w:rPr>
          <w:rFonts w:cs="Arial"/>
        </w:rPr>
        <w:t xml:space="preserve">[naam </w:t>
      </w:r>
      <w:r>
        <w:rPr>
          <w:rFonts w:cs="Arial"/>
        </w:rPr>
        <w:t>Inschrijver</w:t>
      </w:r>
      <w:r w:rsidRPr="006D504E">
        <w:rPr>
          <w:rFonts w:cs="Arial"/>
        </w:rPr>
        <w:t>] bij eventuele gunning van de Opdracht voor de uitvoering van de Opdracht op diens eerste verzoek daadwerkelijk kan beschikken over de voor de uitvoering van de Opdracht noodzakelijke middelen van [naam derde];</w:t>
      </w:r>
    </w:p>
    <w:p w14:paraId="486E1FC8" w14:textId="77777777" w:rsidR="006D504E" w:rsidRPr="006D504E" w:rsidRDefault="006D504E" w:rsidP="006D504E"/>
    <w:p w14:paraId="43C60BD4" w14:textId="77777777" w:rsidR="006D504E" w:rsidRPr="006D504E" w:rsidRDefault="006D504E" w:rsidP="00D6029B">
      <w:pPr>
        <w:numPr>
          <w:ilvl w:val="0"/>
          <w:numId w:val="20"/>
        </w:numPr>
        <w:tabs>
          <w:tab w:val="left" w:pos="397"/>
        </w:tabs>
        <w:contextualSpacing/>
      </w:pPr>
      <w:r w:rsidRPr="006D504E">
        <w:t xml:space="preserve">[naam </w:t>
      </w:r>
      <w:r>
        <w:rPr>
          <w:rFonts w:cs="Arial"/>
        </w:rPr>
        <w:t>Inschrijver</w:t>
      </w:r>
      <w:r w:rsidRPr="006D504E">
        <w:t xml:space="preserve">] bij eventuele gunning van de Opdracht tezamen met [naam derde] hoofdelijk aansprakelijk is voor de uitvoering van de Opdracht (deze eis geldt uitsluitend indien in het kader van een geschiktheidseis met betrekking tot de financiële en economische draagkracht (paragraaf </w:t>
      </w:r>
      <w:r w:rsidR="00EB66F0">
        <w:t>7.3</w:t>
      </w:r>
      <w:r w:rsidRPr="006D504E">
        <w:t xml:space="preserve"> (verzekeringseis) een beroep wordt gedaan op de middelen van een derde). </w:t>
      </w:r>
    </w:p>
    <w:p w14:paraId="1FC0AB7E" w14:textId="77777777" w:rsidR="006D504E" w:rsidRPr="006D504E" w:rsidRDefault="006D504E" w:rsidP="006D504E">
      <w:pPr>
        <w:tabs>
          <w:tab w:val="num" w:pos="284"/>
        </w:tabs>
        <w:ind w:left="567"/>
        <w:rPr>
          <w:rFonts w:cs="Arial"/>
        </w:rPr>
      </w:pPr>
    </w:p>
    <w:p w14:paraId="3D7FD4B2" w14:textId="77777777" w:rsidR="006D504E" w:rsidRPr="006D504E" w:rsidRDefault="006D504E" w:rsidP="00D6029B">
      <w:pPr>
        <w:numPr>
          <w:ilvl w:val="0"/>
          <w:numId w:val="20"/>
        </w:numPr>
        <w:tabs>
          <w:tab w:val="left" w:pos="397"/>
        </w:tabs>
        <w:suppressAutoHyphens/>
        <w:spacing w:line="288" w:lineRule="auto"/>
        <w:contextualSpacing/>
        <w:rPr>
          <w:rFonts w:cs="Arial"/>
        </w:rPr>
      </w:pPr>
      <w:r w:rsidRPr="006D504E">
        <w:rPr>
          <w:rFonts w:cs="Arial"/>
        </w:rPr>
        <w:t>[Naam derde] daadwerkelijk zal worden ingezet als onderaannemer bij de uitvoering van de O</w:t>
      </w:r>
      <w:r w:rsidRPr="006D504E">
        <w:rPr>
          <w:rFonts w:eastAsia="Calibri" w:cs="Arial"/>
        </w:rPr>
        <w:t xml:space="preserve">pdracht (deze eis geldt uitsluitend indien in het kader van een geschiktheidseis </w:t>
      </w:r>
      <w:r w:rsidRPr="006D504E">
        <w:rPr>
          <w:rFonts w:cs="Arial"/>
        </w:rPr>
        <w:t xml:space="preserve">met betrekking tot de technische en beroepsbekwaamheid een beroep wordt gedaan op de middelen van een derde). </w:t>
      </w:r>
    </w:p>
    <w:p w14:paraId="6C0F74EC" w14:textId="77777777" w:rsidR="006D504E" w:rsidRPr="006D504E" w:rsidRDefault="006D504E" w:rsidP="006D504E">
      <w:pPr>
        <w:ind w:left="567"/>
        <w:rPr>
          <w:rFonts w:cs="Arial"/>
        </w:rPr>
      </w:pPr>
    </w:p>
    <w:p w14:paraId="28056DC8" w14:textId="77777777" w:rsidR="006D504E" w:rsidRPr="006D504E" w:rsidRDefault="006D504E" w:rsidP="006D504E">
      <w:pPr>
        <w:suppressAutoHyphens/>
        <w:spacing w:line="288" w:lineRule="auto"/>
        <w:rPr>
          <w:rFonts w:cs="Arial"/>
        </w:rPr>
      </w:pPr>
      <w:r w:rsidRPr="006D504E">
        <w:rPr>
          <w:rFonts w:eastAsia="Calibri" w:cs="Arial"/>
        </w:rPr>
        <w:t>Ondergetekende</w:t>
      </w:r>
      <w:r w:rsidRPr="006D504E">
        <w:rPr>
          <w:rFonts w:cs="Arial"/>
        </w:rPr>
        <w:t xml:space="preserve"> verklaart dat hij/zij deze verklaring naar waarheid heeft ondertekend en tevens dat hij/zij daartoe rechtens bevoegd is.</w:t>
      </w:r>
    </w:p>
    <w:tbl>
      <w:tblPr>
        <w:tblpPr w:leftFromText="141" w:rightFromText="141" w:vertAnchor="text" w:horzAnchor="margin" w:tblpY="377"/>
        <w:tblW w:w="85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5"/>
        <w:gridCol w:w="5690"/>
      </w:tblGrid>
      <w:tr w:rsidR="006D504E" w:rsidRPr="006D504E" w14:paraId="29F8D2AD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735168CC" w14:textId="77777777" w:rsidR="006D504E" w:rsidRPr="006D504E" w:rsidRDefault="006D504E" w:rsidP="00AA0EE4">
            <w:pPr>
              <w:snapToGrid w:val="0"/>
              <w:spacing w:before="90" w:after="54" w:line="312" w:lineRule="auto"/>
              <w:ind w:right="57"/>
              <w:rPr>
                <w:rFonts w:cs="Arial"/>
              </w:rPr>
            </w:pPr>
            <w:r w:rsidRPr="006D504E">
              <w:rPr>
                <w:rFonts w:cs="Arial"/>
              </w:rPr>
              <w:t>Naam derde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152E3D78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</w:p>
        </w:tc>
      </w:tr>
      <w:tr w:rsidR="006D504E" w:rsidRPr="006D504E" w14:paraId="1236F55B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49B70586" w14:textId="77777777" w:rsidR="006D504E" w:rsidRPr="006D504E" w:rsidRDefault="006D504E" w:rsidP="006D504E">
            <w:pPr>
              <w:suppressAutoHyphens/>
              <w:snapToGrid w:val="0"/>
              <w:spacing w:before="90" w:after="54" w:line="312" w:lineRule="auto"/>
              <w:ind w:right="57"/>
              <w:rPr>
                <w:rFonts w:cs="Arial"/>
              </w:rPr>
            </w:pPr>
            <w:r w:rsidRPr="006D504E">
              <w:rPr>
                <w:rFonts w:cs="Arial"/>
              </w:rPr>
              <w:t xml:space="preserve">Naam </w:t>
            </w:r>
            <w:r w:rsidRPr="006D504E">
              <w:rPr>
                <w:rFonts w:eastAsia="Calibri" w:cs="Arial"/>
              </w:rPr>
              <w:t>ondertekenaar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0D5BB4E2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</w:p>
        </w:tc>
      </w:tr>
      <w:tr w:rsidR="006D504E" w:rsidRPr="006D504E" w14:paraId="7032B6E1" w14:textId="77777777" w:rsidTr="00A20A5D">
        <w:trPr>
          <w:trHeight w:val="297"/>
        </w:trPr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616F60D3" w14:textId="77777777" w:rsidR="006D504E" w:rsidRPr="006D504E" w:rsidRDefault="006D504E" w:rsidP="00AA0EE4">
            <w:pPr>
              <w:snapToGrid w:val="0"/>
              <w:spacing w:before="90" w:after="54" w:line="312" w:lineRule="auto"/>
              <w:ind w:right="57"/>
              <w:rPr>
                <w:rFonts w:cs="Arial"/>
              </w:rPr>
            </w:pPr>
            <w:r w:rsidRPr="006D504E">
              <w:rPr>
                <w:rFonts w:cs="Arial"/>
              </w:rPr>
              <w:t>Functie ondertekenaar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08E26469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</w:p>
        </w:tc>
      </w:tr>
      <w:tr w:rsidR="006D504E" w:rsidRPr="006D504E" w14:paraId="452D651C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649ED26B" w14:textId="77777777" w:rsidR="006D504E" w:rsidRPr="006D504E" w:rsidRDefault="006D504E" w:rsidP="006D504E">
            <w:pPr>
              <w:suppressAutoHyphens/>
              <w:snapToGrid w:val="0"/>
              <w:spacing w:before="90" w:after="54" w:line="312" w:lineRule="auto"/>
              <w:ind w:right="57"/>
              <w:rPr>
                <w:rFonts w:eastAsia="Calibri" w:cs="Arial"/>
              </w:rPr>
            </w:pPr>
            <w:r w:rsidRPr="006D504E">
              <w:rPr>
                <w:rFonts w:eastAsia="Calibri" w:cs="Arial"/>
              </w:rPr>
              <w:t>Handtekening</w:t>
            </w:r>
          </w:p>
          <w:p w14:paraId="3BFB364D" w14:textId="77777777" w:rsidR="006D504E" w:rsidRPr="006D504E" w:rsidRDefault="006D504E" w:rsidP="006D504E">
            <w:pPr>
              <w:spacing w:before="90" w:after="54" w:line="312" w:lineRule="auto"/>
              <w:ind w:left="57" w:right="57"/>
              <w:rPr>
                <w:rFonts w:cs="Arial"/>
              </w:rPr>
            </w:pPr>
          </w:p>
          <w:p w14:paraId="2F5F033D" w14:textId="77777777" w:rsidR="006D504E" w:rsidRPr="006D504E" w:rsidRDefault="006D504E" w:rsidP="00FA217D">
            <w:pPr>
              <w:spacing w:before="90" w:after="54" w:line="312" w:lineRule="auto"/>
              <w:ind w:right="57"/>
              <w:rPr>
                <w:rFonts w:cs="Arial"/>
              </w:rPr>
            </w:pP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6B0BF7C6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</w:p>
        </w:tc>
      </w:tr>
      <w:tr w:rsidR="006D504E" w:rsidRPr="006D504E" w14:paraId="689C59F0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798CB883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  <w:r w:rsidRPr="006D504E">
              <w:rPr>
                <w:rFonts w:cs="Arial"/>
              </w:rPr>
              <w:lastRenderedPageBreak/>
              <w:t>Plaats en datum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268F7586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</w:p>
        </w:tc>
      </w:tr>
    </w:tbl>
    <w:tbl>
      <w:tblPr>
        <w:tblpPr w:leftFromText="141" w:rightFromText="141" w:vertAnchor="text" w:horzAnchor="margin" w:tblpY="1380"/>
        <w:tblW w:w="852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35"/>
        <w:gridCol w:w="5690"/>
      </w:tblGrid>
      <w:tr w:rsidR="006D504E" w:rsidRPr="006D504E" w14:paraId="092016CE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5133383C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  <w:r w:rsidRPr="006D504E">
              <w:rPr>
                <w:rFonts w:cs="Arial"/>
              </w:rPr>
              <w:t xml:space="preserve">Naam </w:t>
            </w:r>
            <w:r>
              <w:rPr>
                <w:rFonts w:cs="Arial"/>
              </w:rPr>
              <w:t>Inschrijver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35012CCA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</w:p>
        </w:tc>
      </w:tr>
      <w:tr w:rsidR="006D504E" w:rsidRPr="006D504E" w14:paraId="7276CFBF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2F179303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  <w:r w:rsidRPr="006D504E">
              <w:rPr>
                <w:rFonts w:cs="Arial"/>
              </w:rPr>
              <w:t>Naam ondertekenaar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366F9A14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</w:p>
        </w:tc>
      </w:tr>
      <w:tr w:rsidR="006D504E" w:rsidRPr="006D504E" w14:paraId="58E8B7B3" w14:textId="77777777" w:rsidTr="00A20A5D">
        <w:trPr>
          <w:trHeight w:val="297"/>
        </w:trPr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530CD476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  <w:r w:rsidRPr="006D504E">
              <w:rPr>
                <w:rFonts w:cs="Arial"/>
              </w:rPr>
              <w:t>Functie ondertekenaar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2E3F994C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</w:p>
        </w:tc>
      </w:tr>
      <w:tr w:rsidR="006D504E" w:rsidRPr="006D504E" w14:paraId="6E0206DF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72DC259E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  <w:r w:rsidRPr="006D504E">
              <w:rPr>
                <w:rFonts w:cs="Arial"/>
              </w:rPr>
              <w:t>Handtekening</w:t>
            </w:r>
          </w:p>
          <w:p w14:paraId="029C0534" w14:textId="77777777" w:rsidR="006D504E" w:rsidRPr="006D504E" w:rsidRDefault="006D504E" w:rsidP="006D504E">
            <w:pPr>
              <w:spacing w:before="90" w:after="54" w:line="312" w:lineRule="auto"/>
              <w:ind w:left="57" w:right="57"/>
              <w:rPr>
                <w:rFonts w:cs="Arial"/>
              </w:rPr>
            </w:pPr>
          </w:p>
          <w:p w14:paraId="36805776" w14:textId="77777777" w:rsidR="006D504E" w:rsidRPr="006D504E" w:rsidRDefault="006D504E" w:rsidP="006D504E">
            <w:pPr>
              <w:spacing w:before="90" w:after="54" w:line="312" w:lineRule="auto"/>
              <w:ind w:left="57" w:right="57"/>
              <w:rPr>
                <w:rFonts w:cs="Arial"/>
              </w:rPr>
            </w:pP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74A80CDA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</w:p>
        </w:tc>
      </w:tr>
      <w:tr w:rsidR="006D504E" w:rsidRPr="006D504E" w14:paraId="5BFDBF0B" w14:textId="77777777" w:rsidTr="00A20A5D">
        <w:tc>
          <w:tcPr>
            <w:tcW w:w="283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E6E6E6"/>
          </w:tcPr>
          <w:p w14:paraId="5ECE86A1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  <w:r w:rsidRPr="006D504E">
              <w:rPr>
                <w:rFonts w:cs="Arial"/>
              </w:rPr>
              <w:t>Plaats en datum</w:t>
            </w:r>
          </w:p>
        </w:tc>
        <w:tc>
          <w:tcPr>
            <w:tcW w:w="569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340FC4CD" w14:textId="77777777" w:rsidR="006D504E" w:rsidRPr="006D504E" w:rsidRDefault="006D504E" w:rsidP="006D504E">
            <w:pPr>
              <w:snapToGrid w:val="0"/>
              <w:spacing w:before="90" w:after="54" w:line="312" w:lineRule="auto"/>
              <w:ind w:left="57" w:right="57"/>
              <w:rPr>
                <w:rFonts w:cs="Arial"/>
              </w:rPr>
            </w:pPr>
          </w:p>
        </w:tc>
      </w:tr>
    </w:tbl>
    <w:p w14:paraId="3096E948" w14:textId="70D6ADB8" w:rsidR="00E12E4C" w:rsidRDefault="00E12E4C" w:rsidP="00FA217D">
      <w:pPr>
        <w:suppressAutoHyphens/>
      </w:pPr>
    </w:p>
    <w:p w14:paraId="308F3CEB" w14:textId="77777777" w:rsidR="00E12E4C" w:rsidRPr="00E12E4C" w:rsidRDefault="00E12E4C" w:rsidP="00E12E4C"/>
    <w:p w14:paraId="3DEDBF2A" w14:textId="77777777" w:rsidR="00E12E4C" w:rsidRPr="00E12E4C" w:rsidRDefault="00E12E4C" w:rsidP="00E12E4C"/>
    <w:p w14:paraId="70B51E4C" w14:textId="77777777" w:rsidR="00E12E4C" w:rsidRPr="00E12E4C" w:rsidRDefault="00E12E4C" w:rsidP="00E12E4C"/>
    <w:p w14:paraId="24C4B3F9" w14:textId="77777777" w:rsidR="00E12E4C" w:rsidRPr="00E12E4C" w:rsidRDefault="00E12E4C" w:rsidP="00E12E4C"/>
    <w:p w14:paraId="0ED22891" w14:textId="77777777" w:rsidR="00E12E4C" w:rsidRPr="00E12E4C" w:rsidRDefault="00E12E4C" w:rsidP="00E12E4C"/>
    <w:p w14:paraId="3435D611" w14:textId="77777777" w:rsidR="00E12E4C" w:rsidRPr="00E12E4C" w:rsidRDefault="00E12E4C" w:rsidP="00E12E4C"/>
    <w:p w14:paraId="1EED0C0F" w14:textId="77777777" w:rsidR="00E12E4C" w:rsidRPr="00E12E4C" w:rsidRDefault="00E12E4C" w:rsidP="00E12E4C"/>
    <w:p w14:paraId="69B7BB66" w14:textId="77777777" w:rsidR="00E12E4C" w:rsidRPr="00E12E4C" w:rsidRDefault="00E12E4C" w:rsidP="00E12E4C"/>
    <w:p w14:paraId="51701A10" w14:textId="77777777" w:rsidR="00E12E4C" w:rsidRPr="00E12E4C" w:rsidRDefault="00E12E4C" w:rsidP="00E12E4C"/>
    <w:p w14:paraId="4EFAD16C" w14:textId="77777777" w:rsidR="00E12E4C" w:rsidRPr="00E12E4C" w:rsidRDefault="00E12E4C" w:rsidP="00E12E4C"/>
    <w:p w14:paraId="64BC6B16" w14:textId="77777777" w:rsidR="00E12E4C" w:rsidRPr="00E12E4C" w:rsidRDefault="00E12E4C" w:rsidP="00E12E4C"/>
    <w:p w14:paraId="60515033" w14:textId="77777777" w:rsidR="00E12E4C" w:rsidRPr="00E12E4C" w:rsidRDefault="00E12E4C" w:rsidP="00E12E4C"/>
    <w:p w14:paraId="58334F43" w14:textId="77777777" w:rsidR="00E12E4C" w:rsidRPr="00E12E4C" w:rsidRDefault="00E12E4C" w:rsidP="00E12E4C"/>
    <w:p w14:paraId="6CAA3C6E" w14:textId="77777777" w:rsidR="00E12E4C" w:rsidRPr="00E12E4C" w:rsidRDefault="00E12E4C" w:rsidP="00E12E4C"/>
    <w:p w14:paraId="16C4E06D" w14:textId="77777777" w:rsidR="00E12E4C" w:rsidRPr="00E12E4C" w:rsidRDefault="00E12E4C" w:rsidP="00E12E4C"/>
    <w:p w14:paraId="1D927354" w14:textId="77777777" w:rsidR="00E12E4C" w:rsidRPr="00E12E4C" w:rsidRDefault="00E12E4C" w:rsidP="00E12E4C"/>
    <w:p w14:paraId="58B40B17" w14:textId="77777777" w:rsidR="00E12E4C" w:rsidRPr="00E12E4C" w:rsidRDefault="00E12E4C" w:rsidP="00E12E4C"/>
    <w:p w14:paraId="23759B4F" w14:textId="77777777" w:rsidR="00E12E4C" w:rsidRPr="00E12E4C" w:rsidRDefault="00E12E4C" w:rsidP="00E12E4C"/>
    <w:p w14:paraId="6BA91231" w14:textId="77777777" w:rsidR="00E12E4C" w:rsidRPr="00E12E4C" w:rsidRDefault="00E12E4C" w:rsidP="00E12E4C"/>
    <w:p w14:paraId="3D3CA11D" w14:textId="77777777" w:rsidR="00E12E4C" w:rsidRPr="00E12E4C" w:rsidRDefault="00E12E4C" w:rsidP="00E12E4C"/>
    <w:p w14:paraId="721E7FFD" w14:textId="77777777" w:rsidR="00E12E4C" w:rsidRPr="00E12E4C" w:rsidRDefault="00E12E4C" w:rsidP="00E12E4C"/>
    <w:p w14:paraId="65ED7226" w14:textId="77777777" w:rsidR="00E12E4C" w:rsidRPr="00E12E4C" w:rsidRDefault="00E12E4C" w:rsidP="00E12E4C"/>
    <w:p w14:paraId="19C26B91" w14:textId="77777777" w:rsidR="00E12E4C" w:rsidRPr="00E12E4C" w:rsidRDefault="00E12E4C" w:rsidP="00E12E4C"/>
    <w:p w14:paraId="2A4B85D1" w14:textId="77777777" w:rsidR="00E12E4C" w:rsidRPr="00E12E4C" w:rsidRDefault="00E12E4C" w:rsidP="00E12E4C"/>
    <w:p w14:paraId="36F800B3" w14:textId="77777777" w:rsidR="00E12E4C" w:rsidRPr="00E12E4C" w:rsidRDefault="00E12E4C" w:rsidP="00E12E4C"/>
    <w:p w14:paraId="1B5F0344" w14:textId="77777777" w:rsidR="00E12E4C" w:rsidRPr="00E12E4C" w:rsidRDefault="00E12E4C" w:rsidP="00E12E4C"/>
    <w:p w14:paraId="38660160" w14:textId="77777777" w:rsidR="00E12E4C" w:rsidRPr="00E12E4C" w:rsidRDefault="00E12E4C" w:rsidP="00E12E4C"/>
    <w:p w14:paraId="52D1C9C9" w14:textId="77777777" w:rsidR="00E12E4C" w:rsidRPr="00E12E4C" w:rsidRDefault="00E12E4C" w:rsidP="00E12E4C"/>
    <w:p w14:paraId="387C60B1" w14:textId="77777777" w:rsidR="00E12E4C" w:rsidRPr="00E12E4C" w:rsidRDefault="00E12E4C" w:rsidP="00E12E4C"/>
    <w:p w14:paraId="1B69EACC" w14:textId="77777777" w:rsidR="00E12E4C" w:rsidRPr="00E12E4C" w:rsidRDefault="00E12E4C" w:rsidP="00E12E4C"/>
    <w:p w14:paraId="37B00CE0" w14:textId="77777777" w:rsidR="00E12E4C" w:rsidRPr="00E12E4C" w:rsidRDefault="00E12E4C" w:rsidP="00E12E4C"/>
    <w:p w14:paraId="041D43D7" w14:textId="77777777" w:rsidR="00E12E4C" w:rsidRPr="00E12E4C" w:rsidRDefault="00E12E4C" w:rsidP="00E12E4C"/>
    <w:p w14:paraId="7593B925" w14:textId="77777777" w:rsidR="00E12E4C" w:rsidRPr="00E12E4C" w:rsidRDefault="00E12E4C" w:rsidP="00E12E4C"/>
    <w:p w14:paraId="195A4896" w14:textId="77777777" w:rsidR="00E12E4C" w:rsidRPr="00E12E4C" w:rsidRDefault="00E12E4C" w:rsidP="00E12E4C"/>
    <w:p w14:paraId="7A18D594" w14:textId="41798BEC" w:rsidR="00E12E4C" w:rsidRDefault="00E12E4C">
      <w:r>
        <w:br w:type="page"/>
      </w:r>
    </w:p>
    <w:p w14:paraId="7D793016" w14:textId="726BBF6E" w:rsidR="00E12E4C" w:rsidRDefault="00E12E4C" w:rsidP="00E12E4C">
      <w:pPr>
        <w:pStyle w:val="KopBijlage"/>
        <w:suppressAutoHyphens/>
      </w:pPr>
      <w:bookmarkStart w:id="46" w:name="_Toc76715274"/>
      <w:r w:rsidRPr="00FA217D">
        <w:lastRenderedPageBreak/>
        <w:t xml:space="preserve">Bijlage </w:t>
      </w:r>
      <w:r>
        <w:t>12</w:t>
      </w:r>
      <w:r>
        <w:br/>
        <w:t>Standaard bepakking</w:t>
      </w:r>
      <w:bookmarkEnd w:id="46"/>
      <w:r>
        <w:t xml:space="preserve"> </w:t>
      </w:r>
    </w:p>
    <w:p w14:paraId="32C2F47C" w14:textId="77777777" w:rsidR="00E12E4C" w:rsidRDefault="00E12E4C" w:rsidP="00E12E4C"/>
    <w:p w14:paraId="7C2A00C0" w14:textId="2D134FB1" w:rsidR="00E12E4C" w:rsidRPr="00235656" w:rsidRDefault="00E12E4C" w:rsidP="00E12E4C">
      <w:pPr>
        <w:rPr>
          <w:i/>
        </w:rPr>
      </w:pPr>
      <w:r w:rsidRPr="00235656">
        <w:rPr>
          <w:i/>
        </w:rPr>
        <w:t>Separaat terug te vinden op tenderned:</w:t>
      </w:r>
    </w:p>
    <w:p w14:paraId="6EF9BA9E" w14:textId="77777777" w:rsidR="00E12E4C" w:rsidRPr="00E12E4C" w:rsidRDefault="00E12E4C" w:rsidP="00E12E4C">
      <w:pPr>
        <w:ind w:firstLine="720"/>
      </w:pPr>
    </w:p>
    <w:p w14:paraId="4A2E96E2" w14:textId="77777777" w:rsidR="00E12E4C" w:rsidRPr="00E12E4C" w:rsidRDefault="00E12E4C" w:rsidP="00E12E4C"/>
    <w:p w14:paraId="7699DC3F" w14:textId="77777777" w:rsidR="00E12E4C" w:rsidRPr="00E12E4C" w:rsidRDefault="00E12E4C" w:rsidP="00E12E4C"/>
    <w:p w14:paraId="211A4E66" w14:textId="77777777" w:rsidR="00E12E4C" w:rsidRPr="00E12E4C" w:rsidRDefault="00E12E4C" w:rsidP="00E12E4C"/>
    <w:p w14:paraId="38584CEA" w14:textId="77777777" w:rsidR="00E12E4C" w:rsidRPr="00E12E4C" w:rsidRDefault="00E12E4C" w:rsidP="00E12E4C"/>
    <w:p w14:paraId="373A419A" w14:textId="77777777" w:rsidR="00E12E4C" w:rsidRPr="00E12E4C" w:rsidRDefault="00E12E4C" w:rsidP="00E12E4C"/>
    <w:p w14:paraId="2B08E838" w14:textId="77777777" w:rsidR="00E12E4C" w:rsidRPr="00E12E4C" w:rsidRDefault="00E12E4C" w:rsidP="00E12E4C"/>
    <w:p w14:paraId="0A2C59F4" w14:textId="77777777" w:rsidR="00E12E4C" w:rsidRPr="00E12E4C" w:rsidRDefault="00E12E4C" w:rsidP="00E12E4C"/>
    <w:p w14:paraId="7B694D6F" w14:textId="494861C7" w:rsidR="009E7226" w:rsidRPr="00CE2434" w:rsidRDefault="009E7226" w:rsidP="009E7226">
      <w:pPr>
        <w:pStyle w:val="KopBijlage"/>
        <w:suppressAutoHyphens/>
      </w:pPr>
      <w:bookmarkStart w:id="47" w:name="_Toc76715275"/>
      <w:r w:rsidRPr="00CE2434">
        <w:lastRenderedPageBreak/>
        <w:t>Bijlage 13</w:t>
      </w:r>
      <w:r w:rsidRPr="00CE2434">
        <w:br/>
      </w:r>
      <w:r w:rsidR="00CE2434">
        <w:t>n.v.t.</w:t>
      </w:r>
      <w:bookmarkEnd w:id="47"/>
    </w:p>
    <w:p w14:paraId="7B344DD0" w14:textId="77777777" w:rsidR="00E12E4C" w:rsidRPr="00CE2434" w:rsidRDefault="00E12E4C" w:rsidP="00E12E4C"/>
    <w:p w14:paraId="52EBF742" w14:textId="77777777" w:rsidR="00E12E4C" w:rsidRPr="00CE2434" w:rsidRDefault="00E12E4C" w:rsidP="00E12E4C"/>
    <w:p w14:paraId="76D35318" w14:textId="646EA5B2" w:rsidR="00CE3675" w:rsidRDefault="00CE3675" w:rsidP="00E12E4C"/>
    <w:p w14:paraId="03D7776F" w14:textId="2B6554E2" w:rsidR="009A4FBE" w:rsidRDefault="009A4FBE" w:rsidP="00E12E4C"/>
    <w:p w14:paraId="69762802" w14:textId="616DA669" w:rsidR="009A4FBE" w:rsidRDefault="009A4FBE" w:rsidP="009A4FBE">
      <w:pPr>
        <w:pStyle w:val="KopBijlage"/>
        <w:suppressAutoHyphens/>
      </w:pPr>
      <w:bookmarkStart w:id="48" w:name="_Toc76715276"/>
      <w:r>
        <w:lastRenderedPageBreak/>
        <w:t>Bijlage 14: Inbouw C2000 Mobilofoon RV</w:t>
      </w:r>
      <w:bookmarkEnd w:id="48"/>
    </w:p>
    <w:p w14:paraId="06892840" w14:textId="723B2583" w:rsidR="009A4FBE" w:rsidRDefault="009A4FBE" w:rsidP="009A4FBE"/>
    <w:p w14:paraId="35439AAF" w14:textId="77777777" w:rsidR="009A4FBE" w:rsidRPr="00235656" w:rsidRDefault="009A4FBE" w:rsidP="009A4FBE">
      <w:pPr>
        <w:rPr>
          <w:i/>
        </w:rPr>
      </w:pPr>
      <w:r w:rsidRPr="00235656">
        <w:rPr>
          <w:i/>
        </w:rPr>
        <w:t>Separaat terug te vinden op tenderned:</w:t>
      </w:r>
    </w:p>
    <w:p w14:paraId="621AF45F" w14:textId="3989B952" w:rsidR="009A4FBE" w:rsidRDefault="009A4FBE" w:rsidP="009A4FBE"/>
    <w:p w14:paraId="1D7C8594" w14:textId="42A33203" w:rsidR="00642BDF" w:rsidRPr="00CE2434" w:rsidRDefault="00642BDF" w:rsidP="00642BDF">
      <w:pPr>
        <w:pStyle w:val="KopBijlage"/>
        <w:suppressAutoHyphens/>
      </w:pPr>
      <w:bookmarkStart w:id="49" w:name="_Toc76715277"/>
      <w:r w:rsidRPr="00CE2434">
        <w:lastRenderedPageBreak/>
        <w:t>Bijlage 15: Specificatie camerasystemen</w:t>
      </w:r>
      <w:bookmarkEnd w:id="49"/>
    </w:p>
    <w:p w14:paraId="4D1D475F" w14:textId="77777777" w:rsidR="00642BDF" w:rsidRPr="00CE2434" w:rsidRDefault="00642BDF" w:rsidP="00642BDF"/>
    <w:p w14:paraId="7747E1B9" w14:textId="77777777" w:rsidR="00642BDF" w:rsidRPr="00235656" w:rsidRDefault="00642BDF" w:rsidP="00642BDF">
      <w:pPr>
        <w:rPr>
          <w:i/>
        </w:rPr>
      </w:pPr>
      <w:r w:rsidRPr="00CE2434">
        <w:rPr>
          <w:i/>
        </w:rPr>
        <w:t>Separaat terug te vinden op tenderned:</w:t>
      </w:r>
    </w:p>
    <w:p w14:paraId="7397510F" w14:textId="7FEC738C" w:rsidR="00642BDF" w:rsidRDefault="00642BDF" w:rsidP="009A4FBE"/>
    <w:p w14:paraId="5AB02874" w14:textId="755FE410" w:rsidR="00A81085" w:rsidRPr="006021E6" w:rsidRDefault="00A81085" w:rsidP="00A81085">
      <w:pPr>
        <w:pStyle w:val="KopBijlage"/>
        <w:suppressAutoHyphens/>
      </w:pPr>
      <w:bookmarkStart w:id="50" w:name="_Toc76715278"/>
      <w:r w:rsidRPr="006021E6">
        <w:lastRenderedPageBreak/>
        <w:t>Bijlage 16: Vakbekwaamheidsprogramma PVE</w:t>
      </w:r>
      <w:bookmarkEnd w:id="50"/>
      <w:r w:rsidRPr="006021E6">
        <w:t xml:space="preserve"> </w:t>
      </w:r>
    </w:p>
    <w:p w14:paraId="330CD776" w14:textId="77777777" w:rsidR="00A81085" w:rsidRPr="006021E6" w:rsidRDefault="00A81085" w:rsidP="00A81085"/>
    <w:p w14:paraId="0EB2A43C" w14:textId="77777777" w:rsidR="00A81085" w:rsidRPr="00235656" w:rsidRDefault="00A81085" w:rsidP="00A81085">
      <w:pPr>
        <w:rPr>
          <w:i/>
        </w:rPr>
      </w:pPr>
      <w:r w:rsidRPr="006021E6">
        <w:rPr>
          <w:i/>
        </w:rPr>
        <w:t>Separaat terug te vinden op tenderned:</w:t>
      </w:r>
    </w:p>
    <w:p w14:paraId="2D19B3AD" w14:textId="77777777" w:rsidR="00A81085" w:rsidRPr="009A4FBE" w:rsidRDefault="00A81085" w:rsidP="009A4FBE"/>
    <w:sectPr w:rsidR="00A81085" w:rsidRPr="009A4FBE" w:rsidSect="00927491">
      <w:footerReference w:type="even" r:id="rId8"/>
      <w:footerReference w:type="default" r:id="rId9"/>
      <w:headerReference w:type="first" r:id="rId10"/>
      <w:footerReference w:type="first" r:id="rId11"/>
      <w:type w:val="oddPage"/>
      <w:pgSz w:w="11907" w:h="16840" w:code="9"/>
      <w:pgMar w:top="794" w:right="1418" w:bottom="1474" w:left="2268" w:header="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8FFB7A" w16cex:dateUtc="2021-07-07T08:07:00Z"/>
  <w16cex:commentExtensible w16cex:durableId="248FFBF5" w16cex:dateUtc="2021-07-07T08:09:00Z"/>
  <w16cex:commentExtensible w16cex:durableId="248FFCEC" w16cex:dateUtc="2021-07-07T08:14:00Z"/>
  <w16cex:commentExtensible w16cex:durableId="248FFD8D" w16cex:dateUtc="2021-07-07T08:16:00Z"/>
  <w16cex:commentExtensible w16cex:durableId="248FFDFF" w16cex:dateUtc="2021-07-07T08:18:00Z"/>
  <w16cex:commentExtensible w16cex:durableId="248FFF8C" w16cex:dateUtc="2021-07-07T08:25:00Z"/>
  <w16cex:commentExtensible w16cex:durableId="248FFFAF" w16cex:dateUtc="2021-07-07T08:25:00Z"/>
  <w16cex:commentExtensible w16cex:durableId="249000FE" w16cex:dateUtc="2021-07-07T08:31:00Z"/>
  <w16cex:commentExtensible w16cex:durableId="2490007D" w16cex:dateUtc="2021-07-07T08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B1BF8D2" w16cid:durableId="248FF511"/>
  <w16cid:commentId w16cid:paraId="5C2D393B" w16cid:durableId="248FFB7A"/>
  <w16cid:commentId w16cid:paraId="02FCF6DB" w16cid:durableId="248FF512"/>
  <w16cid:commentId w16cid:paraId="21E77F79" w16cid:durableId="248FFBF5"/>
  <w16cid:commentId w16cid:paraId="0449EF78" w16cid:durableId="248FF513"/>
  <w16cid:commentId w16cid:paraId="349D3653" w16cid:durableId="248FFCEC"/>
  <w16cid:commentId w16cid:paraId="2DD607EC" w16cid:durableId="248FF514"/>
  <w16cid:commentId w16cid:paraId="701941F9" w16cid:durableId="248FFD8D"/>
  <w16cid:commentId w16cid:paraId="2DBD5BEA" w16cid:durableId="248FF515"/>
  <w16cid:commentId w16cid:paraId="59A587DD" w16cid:durableId="248FFDFF"/>
  <w16cid:commentId w16cid:paraId="7BD9D374" w16cid:durableId="248FF516"/>
  <w16cid:commentId w16cid:paraId="65887056" w16cid:durableId="248FFF8C"/>
  <w16cid:commentId w16cid:paraId="78D03DDE" w16cid:durableId="248FF517"/>
  <w16cid:commentId w16cid:paraId="233BFF88" w16cid:durableId="248FFFAF"/>
  <w16cid:commentId w16cid:paraId="026F7EF5" w16cid:durableId="249000FE"/>
  <w16cid:commentId w16cid:paraId="56A4693D" w16cid:durableId="2490007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A2C4CD" w14:textId="77777777" w:rsidR="00C10C29" w:rsidRDefault="00C10C29">
      <w:r>
        <w:separator/>
      </w:r>
    </w:p>
    <w:p w14:paraId="6264B740" w14:textId="77777777" w:rsidR="00C10C29" w:rsidRDefault="00C10C29"/>
  </w:endnote>
  <w:endnote w:type="continuationSeparator" w:id="0">
    <w:p w14:paraId="6DC42DA9" w14:textId="77777777" w:rsidR="00C10C29" w:rsidRDefault="00C10C29">
      <w:r>
        <w:continuationSeparator/>
      </w:r>
    </w:p>
    <w:p w14:paraId="1A18A269" w14:textId="77777777" w:rsidR="00C10C29" w:rsidRDefault="00C10C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MS Gothic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21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573"/>
      <w:gridCol w:w="644"/>
    </w:tblGrid>
    <w:tr w:rsidR="00C10C29" w14:paraId="73A6DDB0" w14:textId="77777777" w:rsidTr="00E91DF0">
      <w:tc>
        <w:tcPr>
          <w:tcW w:w="7573" w:type="dxa"/>
          <w:shd w:val="clear" w:color="auto" w:fill="auto"/>
        </w:tcPr>
        <w:p w14:paraId="05A47638" w14:textId="77777777" w:rsidR="00C10C29" w:rsidRDefault="00C10C29" w:rsidP="00DB375A">
          <w:pPr>
            <w:pStyle w:val="Huisstijl-Voettekst"/>
          </w:pPr>
          <w:r>
            <w:t>IFV</w:t>
          </w:r>
          <w:r>
            <w:tab/>
          </w:r>
        </w:p>
      </w:tc>
      <w:tc>
        <w:tcPr>
          <w:tcW w:w="644" w:type="dxa"/>
          <w:shd w:val="clear" w:color="auto" w:fill="auto"/>
        </w:tcPr>
        <w:p w14:paraId="1157E2DC" w14:textId="1D6D3E80" w:rsidR="00C10C29" w:rsidRDefault="00C10C29" w:rsidP="00DB375A">
          <w:pPr>
            <w:pStyle w:val="Huisstijl-Pagin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t>/</w:t>
          </w:r>
          <w:fldSimple w:instr=" NUMPAGES   \* MERGEFORMAT ">
            <w:r w:rsidR="00D7729D">
              <w:t>66</w:t>
            </w:r>
          </w:fldSimple>
        </w:p>
      </w:tc>
    </w:tr>
  </w:tbl>
  <w:p w14:paraId="63938BCE" w14:textId="77777777" w:rsidR="00C10C29" w:rsidRDefault="00C10C29" w:rsidP="00DB375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21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573"/>
      <w:gridCol w:w="644"/>
    </w:tblGrid>
    <w:tr w:rsidR="00C10C29" w14:paraId="0A1BAC3B" w14:textId="77777777" w:rsidTr="00E91DF0">
      <w:tc>
        <w:tcPr>
          <w:tcW w:w="7573" w:type="dxa"/>
          <w:shd w:val="clear" w:color="auto" w:fill="auto"/>
        </w:tcPr>
        <w:p w14:paraId="49D26DE1" w14:textId="5DB43CB8" w:rsidR="00C10C29" w:rsidRDefault="00C10C29" w:rsidP="00DB375A">
          <w:pPr>
            <w:pStyle w:val="Huisstijl-Voettekst"/>
            <w:ind w:left="0" w:firstLine="0"/>
          </w:pPr>
          <w:r>
            <w:rPr>
              <w:noProof/>
            </w:rPr>
            <w:drawing>
              <wp:inline distT="0" distB="0" distL="0" distR="0" wp14:anchorId="1A9FC037" wp14:editId="233D570C">
                <wp:extent cx="1471389" cy="452120"/>
                <wp:effectExtent l="0" t="0" r="0" b="5080"/>
                <wp:docPr id="2" name="Afbeelding 2" descr="C:\Users\mzijp\AppData\Local\Microsoft\Windows\INetCache\Content.Word\Logo 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zijp\AppData\Local\Microsoft\Windows\INetCache\Content.Word\Logo 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1121" cy="45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" w:type="dxa"/>
          <w:shd w:val="clear" w:color="auto" w:fill="auto"/>
          <w:vAlign w:val="bottom"/>
        </w:tcPr>
        <w:p w14:paraId="28CE36DE" w14:textId="51477E98" w:rsidR="00C10C29" w:rsidRDefault="00C10C29" w:rsidP="00DB375A">
          <w:pPr>
            <w:pStyle w:val="Huisstijl-Pagin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E4D17">
            <w:t>1</w:t>
          </w:r>
          <w:r>
            <w:fldChar w:fldCharType="end"/>
          </w:r>
          <w:r>
            <w:t>/</w:t>
          </w:r>
          <w:fldSimple w:instr=" NUMPAGES   \* MERGEFORMAT ">
            <w:r w:rsidR="005E4D17">
              <w:t>19</w:t>
            </w:r>
          </w:fldSimple>
          <w:bookmarkStart w:id="51" w:name="_Toc422812617"/>
          <w:bookmarkStart w:id="52" w:name="_Toc422813271"/>
          <w:bookmarkStart w:id="53" w:name="_Toc422813341"/>
        </w:p>
      </w:tc>
    </w:tr>
    <w:bookmarkEnd w:id="51"/>
    <w:bookmarkEnd w:id="52"/>
    <w:bookmarkEnd w:id="53"/>
  </w:tbl>
  <w:p w14:paraId="62AB1525" w14:textId="77777777" w:rsidR="00C10C29" w:rsidRDefault="00C10C29" w:rsidP="00DB375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raster"/>
      <w:tblW w:w="0" w:type="auto"/>
      <w:tblInd w:w="-454" w:type="dxa"/>
      <w:shd w:val="clear" w:color="auto" w:fill="FFFFFF" w:themeFill="background1"/>
      <w:tblLook w:val="04A0" w:firstRow="1" w:lastRow="0" w:firstColumn="1" w:lastColumn="0" w:noHBand="0" w:noVBand="1"/>
    </w:tblPr>
    <w:tblGrid>
      <w:gridCol w:w="7257"/>
    </w:tblGrid>
    <w:tr w:rsidR="00C10C29" w14:paraId="228266CD" w14:textId="77777777" w:rsidTr="0002196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195"/>
      </w:trPr>
      <w:tc>
        <w:tcPr>
          <w:tcW w:w="7257" w:type="dxa"/>
          <w:shd w:val="clear" w:color="auto" w:fill="FFFFFF" w:themeFill="background1"/>
        </w:tcPr>
        <w:p w14:paraId="609A8237" w14:textId="77777777" w:rsidR="00C10C29" w:rsidRPr="00021965" w:rsidRDefault="00C10C29" w:rsidP="00021965"/>
      </w:tc>
    </w:tr>
  </w:tbl>
  <w:p w14:paraId="7FAE92BF" w14:textId="77777777" w:rsidR="00C10C29" w:rsidRDefault="00C10C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DCE779" w14:textId="77777777" w:rsidR="00C10C29" w:rsidRPr="00D94D07" w:rsidRDefault="00C10C29" w:rsidP="00A00378">
      <w:pPr>
        <w:spacing w:line="200" w:lineRule="exact"/>
        <w:rPr>
          <w:sz w:val="2"/>
        </w:rPr>
      </w:pPr>
      <w:r>
        <w:separator/>
      </w:r>
    </w:p>
  </w:footnote>
  <w:footnote w:type="continuationSeparator" w:id="0">
    <w:p w14:paraId="35053E58" w14:textId="77777777" w:rsidR="00C10C29" w:rsidRDefault="00C10C29">
      <w:r>
        <w:continuationSeparator/>
      </w:r>
    </w:p>
    <w:p w14:paraId="25357FC6" w14:textId="77777777" w:rsidR="00C10C29" w:rsidRDefault="00C10C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907" w:type="dxa"/>
      <w:tblInd w:w="-2268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1907"/>
    </w:tblGrid>
    <w:tr w:rsidR="00C10C29" w14:paraId="7198ECAD" w14:textId="77777777" w:rsidTr="00927491">
      <w:trPr>
        <w:cantSplit/>
        <w:trHeight w:val="2721"/>
      </w:trPr>
      <w:tc>
        <w:tcPr>
          <w:tcW w:w="11907" w:type="dxa"/>
        </w:tcPr>
        <w:p w14:paraId="1F50960B" w14:textId="77777777" w:rsidR="00C10C29" w:rsidRDefault="00C10C29" w:rsidP="00D45D79"/>
      </w:tc>
    </w:tr>
  </w:tbl>
  <w:p w14:paraId="12BC8A08" w14:textId="77777777" w:rsidR="00C10C29" w:rsidRDefault="00C10C29" w:rsidP="0092749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"/>
      <w:lvlJc w:val="left"/>
      <w:pPr>
        <w:tabs>
          <w:tab w:val="num" w:pos="671"/>
        </w:tabs>
        <w:ind w:left="671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391"/>
        </w:tabs>
        <w:ind w:left="1391" w:hanging="360"/>
      </w:pPr>
      <w:rPr>
        <w:rFonts w:ascii="Wingdings 2" w:hAnsi="Wingdings 2" w:cs="Arial"/>
        <w:sz w:val="20"/>
        <w:szCs w:val="20"/>
      </w:rPr>
    </w:lvl>
    <w:lvl w:ilvl="2">
      <w:start w:val="1"/>
      <w:numFmt w:val="bullet"/>
      <w:lvlText w:val="■"/>
      <w:lvlJc w:val="left"/>
      <w:pPr>
        <w:tabs>
          <w:tab w:val="num" w:pos="2111"/>
        </w:tabs>
        <w:ind w:left="2111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2831"/>
        </w:tabs>
        <w:ind w:left="2831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51"/>
        </w:tabs>
        <w:ind w:left="3551" w:hanging="360"/>
      </w:pPr>
      <w:rPr>
        <w:rFonts w:ascii="Wingdings 2" w:hAnsi="Wingdings 2" w:cs="Arial"/>
        <w:sz w:val="20"/>
        <w:szCs w:val="20"/>
      </w:rPr>
    </w:lvl>
    <w:lvl w:ilvl="5">
      <w:start w:val="1"/>
      <w:numFmt w:val="bullet"/>
      <w:lvlText w:val="■"/>
      <w:lvlJc w:val="left"/>
      <w:pPr>
        <w:tabs>
          <w:tab w:val="num" w:pos="4271"/>
        </w:tabs>
        <w:ind w:left="4271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4991"/>
        </w:tabs>
        <w:ind w:left="4991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11"/>
        </w:tabs>
        <w:ind w:left="5711" w:hanging="360"/>
      </w:pPr>
      <w:rPr>
        <w:rFonts w:ascii="Wingdings 2" w:hAnsi="Wingdings 2" w:cs="Arial"/>
        <w:sz w:val="20"/>
        <w:szCs w:val="20"/>
      </w:rPr>
    </w:lvl>
    <w:lvl w:ilvl="8">
      <w:start w:val="1"/>
      <w:numFmt w:val="bullet"/>
      <w:lvlText w:val="■"/>
      <w:lvlJc w:val="left"/>
      <w:pPr>
        <w:tabs>
          <w:tab w:val="num" w:pos="6431"/>
        </w:tabs>
        <w:ind w:left="6431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578"/>
        </w:tabs>
        <w:ind w:left="578" w:hanging="408"/>
      </w:pPr>
    </w:lvl>
  </w:abstractNum>
  <w:abstractNum w:abstractNumId="2" w15:restartNumberingAfterBreak="0">
    <w:nsid w:val="08055C55"/>
    <w:multiLevelType w:val="hybridMultilevel"/>
    <w:tmpl w:val="787811BC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9E5A2B"/>
    <w:multiLevelType w:val="hybridMultilevel"/>
    <w:tmpl w:val="B4AE1604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670C83"/>
    <w:multiLevelType w:val="multilevel"/>
    <w:tmpl w:val="360E1BF0"/>
    <w:lvl w:ilvl="0">
      <w:start w:val="1"/>
      <w:numFmt w:val="bullet"/>
      <w:pStyle w:val="opsommingsvinkUit"/>
      <w:lvlText w:val=""/>
      <w:lvlJc w:val="left"/>
      <w:pPr>
        <w:tabs>
          <w:tab w:val="num" w:pos="0"/>
        </w:tabs>
        <w:ind w:left="454" w:hanging="454"/>
      </w:pPr>
      <w:rPr>
        <w:rFonts w:ascii="Wingdings" w:hAnsi="Wingdings" w:hint="default"/>
        <w:b w:val="0"/>
        <w:i w:val="0"/>
        <w:sz w:val="18"/>
      </w:rPr>
    </w:lvl>
    <w:lvl w:ilvl="1">
      <w:start w:val="1"/>
      <w:numFmt w:val="bullet"/>
      <w:lvlText w:val=""/>
      <w:lvlJc w:val="left"/>
      <w:pPr>
        <w:tabs>
          <w:tab w:val="num" w:pos="0"/>
        </w:tabs>
        <w:ind w:left="907" w:hanging="453"/>
      </w:pPr>
      <w:rPr>
        <w:rFonts w:ascii="Wingdings" w:hAnsi="Wingdings" w:hint="default"/>
        <w:b w:val="0"/>
        <w:i w:val="0"/>
        <w:sz w:val="18"/>
      </w:rPr>
    </w:lvl>
    <w:lvl w:ilvl="2">
      <w:start w:val="1"/>
      <w:numFmt w:val="bullet"/>
      <w:lvlText w:val=""/>
      <w:lvlJc w:val="left"/>
      <w:pPr>
        <w:tabs>
          <w:tab w:val="num" w:pos="0"/>
        </w:tabs>
        <w:ind w:left="1361" w:hanging="454"/>
      </w:pPr>
      <w:rPr>
        <w:rFonts w:ascii="Wingdings" w:hAnsi="Wingdings" w:hint="default"/>
        <w:b w:val="0"/>
        <w:i w:val="0"/>
        <w:sz w:val="18"/>
      </w:rPr>
    </w:lvl>
    <w:lvl w:ilvl="3">
      <w:start w:val="1"/>
      <w:numFmt w:val="bullet"/>
      <w:lvlText w:val=""/>
      <w:lvlJc w:val="left"/>
      <w:pPr>
        <w:tabs>
          <w:tab w:val="num" w:pos="0"/>
        </w:tabs>
        <w:ind w:left="1814" w:hanging="453"/>
      </w:pPr>
      <w:rPr>
        <w:rFonts w:ascii="Wingdings" w:hAnsi="Wingdings" w:hint="default"/>
        <w:b w:val="0"/>
        <w:i w:val="0"/>
        <w:sz w:val="18"/>
      </w:rPr>
    </w:lvl>
    <w:lvl w:ilvl="4">
      <w:start w:val="1"/>
      <w:numFmt w:val="bullet"/>
      <w:lvlText w:val=""/>
      <w:lvlJc w:val="left"/>
      <w:pPr>
        <w:tabs>
          <w:tab w:val="num" w:pos="0"/>
        </w:tabs>
        <w:ind w:left="2268" w:hanging="454"/>
      </w:pPr>
      <w:rPr>
        <w:rFonts w:ascii="Wingdings" w:hAnsi="Wingdings" w:hint="default"/>
        <w:b w:val="0"/>
        <w:i w:val="0"/>
        <w:sz w:val="18"/>
      </w:rPr>
    </w:lvl>
    <w:lvl w:ilvl="5">
      <w:start w:val="1"/>
      <w:numFmt w:val="bullet"/>
      <w:lvlText w:val=""/>
      <w:lvlJc w:val="left"/>
      <w:pPr>
        <w:tabs>
          <w:tab w:val="num" w:pos="0"/>
        </w:tabs>
        <w:ind w:left="2722" w:hanging="454"/>
      </w:pPr>
      <w:rPr>
        <w:rFonts w:ascii="Wingdings" w:hAnsi="Wingdings" w:hint="default"/>
        <w:b w:val="0"/>
        <w:i w:val="0"/>
        <w:sz w:val="18"/>
      </w:rPr>
    </w:lvl>
    <w:lvl w:ilvl="6">
      <w:start w:val="1"/>
      <w:numFmt w:val="bullet"/>
      <w:lvlText w:val=""/>
      <w:lvlJc w:val="left"/>
      <w:pPr>
        <w:tabs>
          <w:tab w:val="num" w:pos="0"/>
        </w:tabs>
        <w:ind w:left="3175" w:hanging="453"/>
      </w:pPr>
      <w:rPr>
        <w:rFonts w:ascii="Wingdings" w:hAnsi="Wingdings" w:hint="default"/>
        <w:b w:val="0"/>
        <w:i w:val="0"/>
        <w:sz w:val="18"/>
      </w:rPr>
    </w:lvl>
    <w:lvl w:ilvl="7">
      <w:start w:val="1"/>
      <w:numFmt w:val="bullet"/>
      <w:lvlText w:val=""/>
      <w:lvlJc w:val="left"/>
      <w:pPr>
        <w:tabs>
          <w:tab w:val="num" w:pos="0"/>
        </w:tabs>
        <w:ind w:left="3629" w:hanging="454"/>
      </w:pPr>
      <w:rPr>
        <w:rFonts w:ascii="Wingdings" w:hAnsi="Wingdings" w:hint="default"/>
        <w:b w:val="0"/>
        <w:i w:val="0"/>
        <w:sz w:val="18"/>
      </w:rPr>
    </w:lvl>
    <w:lvl w:ilvl="8">
      <w:start w:val="1"/>
      <w:numFmt w:val="bullet"/>
      <w:lvlText w:val=""/>
      <w:lvlJc w:val="left"/>
      <w:pPr>
        <w:tabs>
          <w:tab w:val="num" w:pos="0"/>
        </w:tabs>
        <w:ind w:left="4082" w:hanging="453"/>
      </w:pPr>
      <w:rPr>
        <w:rFonts w:ascii="Wingdings" w:hAnsi="Wingdings" w:hint="default"/>
        <w:b w:val="0"/>
        <w:i w:val="0"/>
        <w:sz w:val="18"/>
      </w:rPr>
    </w:lvl>
  </w:abstractNum>
  <w:abstractNum w:abstractNumId="5" w15:restartNumberingAfterBreak="0">
    <w:nsid w:val="208B1CD3"/>
    <w:multiLevelType w:val="hybridMultilevel"/>
    <w:tmpl w:val="2000F6D6"/>
    <w:lvl w:ilvl="0" w:tplc="06007080">
      <w:start w:val="1"/>
      <w:numFmt w:val="bullet"/>
      <w:lvlText w:val="&gt;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6266E"/>
    <w:multiLevelType w:val="hybridMultilevel"/>
    <w:tmpl w:val="FE606A8E"/>
    <w:lvl w:ilvl="0" w:tplc="06007080">
      <w:start w:val="1"/>
      <w:numFmt w:val="bullet"/>
      <w:lvlText w:val="&gt;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23396"/>
    <w:multiLevelType w:val="hybridMultilevel"/>
    <w:tmpl w:val="5FDCE0AC"/>
    <w:lvl w:ilvl="0" w:tplc="7FF2C6C6">
      <w:start w:val="1"/>
      <w:numFmt w:val="decimal"/>
      <w:pStyle w:val="Opsomming1genummerd"/>
      <w:lvlText w:val="%1."/>
      <w:lvlJc w:val="left"/>
      <w:pPr>
        <w:ind w:left="149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214" w:hanging="360"/>
      </w:pPr>
    </w:lvl>
    <w:lvl w:ilvl="2" w:tplc="0413001B" w:tentative="1">
      <w:start w:val="1"/>
      <w:numFmt w:val="lowerRoman"/>
      <w:lvlText w:val="%3."/>
      <w:lvlJc w:val="right"/>
      <w:pPr>
        <w:ind w:left="2934" w:hanging="180"/>
      </w:pPr>
    </w:lvl>
    <w:lvl w:ilvl="3" w:tplc="0413000F" w:tentative="1">
      <w:start w:val="1"/>
      <w:numFmt w:val="decimal"/>
      <w:lvlText w:val="%4."/>
      <w:lvlJc w:val="left"/>
      <w:pPr>
        <w:ind w:left="3654" w:hanging="360"/>
      </w:pPr>
    </w:lvl>
    <w:lvl w:ilvl="4" w:tplc="04130019" w:tentative="1">
      <w:start w:val="1"/>
      <w:numFmt w:val="lowerLetter"/>
      <w:lvlText w:val="%5."/>
      <w:lvlJc w:val="left"/>
      <w:pPr>
        <w:ind w:left="4374" w:hanging="360"/>
      </w:pPr>
    </w:lvl>
    <w:lvl w:ilvl="5" w:tplc="0413001B" w:tentative="1">
      <w:start w:val="1"/>
      <w:numFmt w:val="lowerRoman"/>
      <w:lvlText w:val="%6."/>
      <w:lvlJc w:val="right"/>
      <w:pPr>
        <w:ind w:left="5094" w:hanging="180"/>
      </w:pPr>
    </w:lvl>
    <w:lvl w:ilvl="6" w:tplc="0413000F" w:tentative="1">
      <w:start w:val="1"/>
      <w:numFmt w:val="decimal"/>
      <w:lvlText w:val="%7."/>
      <w:lvlJc w:val="left"/>
      <w:pPr>
        <w:ind w:left="5814" w:hanging="360"/>
      </w:pPr>
    </w:lvl>
    <w:lvl w:ilvl="7" w:tplc="04130019" w:tentative="1">
      <w:start w:val="1"/>
      <w:numFmt w:val="lowerLetter"/>
      <w:lvlText w:val="%8."/>
      <w:lvlJc w:val="left"/>
      <w:pPr>
        <w:ind w:left="6534" w:hanging="360"/>
      </w:pPr>
    </w:lvl>
    <w:lvl w:ilvl="8" w:tplc="0413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E4250DE"/>
    <w:multiLevelType w:val="hybridMultilevel"/>
    <w:tmpl w:val="282EB0C4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06448"/>
    <w:multiLevelType w:val="hybridMultilevel"/>
    <w:tmpl w:val="73BC58AC"/>
    <w:lvl w:ilvl="0" w:tplc="754C521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9260B"/>
    <w:multiLevelType w:val="hybridMultilevel"/>
    <w:tmpl w:val="46D013BE"/>
    <w:lvl w:ilvl="0" w:tplc="9FEA52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E5C87"/>
    <w:multiLevelType w:val="hybridMultilevel"/>
    <w:tmpl w:val="C0ECD00E"/>
    <w:lvl w:ilvl="0" w:tplc="06007080">
      <w:start w:val="1"/>
      <w:numFmt w:val="bullet"/>
      <w:lvlText w:val="&gt;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6628222">
      <w:start w:val="3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B0D18"/>
    <w:multiLevelType w:val="hybridMultilevel"/>
    <w:tmpl w:val="238E5D88"/>
    <w:lvl w:ilvl="0" w:tplc="86922490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C0682"/>
    <w:multiLevelType w:val="multilevel"/>
    <w:tmpl w:val="98767FD0"/>
    <w:lvl w:ilvl="0">
      <w:start w:val="1"/>
      <w:numFmt w:val="decimal"/>
      <w:pStyle w:val="Kop1"/>
      <w:lvlText w:val="%1"/>
      <w:lvlJc w:val="left"/>
      <w:pPr>
        <w:ind w:left="680" w:hanging="680"/>
      </w:pPr>
      <w:rPr>
        <w:rFonts w:ascii="Arial" w:hAnsi="Arial" w:hint="default"/>
        <w:color w:val="003D58"/>
        <w:sz w:val="60"/>
      </w:rPr>
    </w:lvl>
    <w:lvl w:ilvl="1">
      <w:start w:val="1"/>
      <w:numFmt w:val="decimal"/>
      <w:pStyle w:val="Kop2"/>
      <w:lvlText w:val="%1.%2"/>
      <w:lvlJc w:val="left"/>
      <w:pPr>
        <w:ind w:left="680" w:hanging="680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B84239"/>
        <w:spacing w:val="0"/>
        <w:kern w:val="0"/>
        <w:position w:val="0"/>
        <w:sz w:val="3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ascii="Arial" w:hAnsi="Arial" w:hint="default"/>
        <w:b/>
        <w:i w:val="0"/>
        <w:color w:val="B84239"/>
        <w:sz w:val="23"/>
      </w:rPr>
    </w:lvl>
    <w:lvl w:ilvl="3">
      <w:start w:val="1"/>
      <w:numFmt w:val="upperLetter"/>
      <w:lvlRestart w:val="0"/>
      <w:pStyle w:val="Kop4"/>
      <w:lvlText w:val="%4."/>
      <w:lvlJc w:val="left"/>
      <w:pPr>
        <w:ind w:left="680" w:hanging="680"/>
      </w:pPr>
      <w:rPr>
        <w:rFonts w:ascii="Arial" w:hAnsi="Arial" w:hint="default"/>
        <w:b w:val="0"/>
        <w:i w:val="0"/>
        <w:color w:val="B84239"/>
        <w:sz w:val="30"/>
      </w:rPr>
    </w:lvl>
    <w:lvl w:ilvl="4">
      <w:start w:val="1"/>
      <w:numFmt w:val="decimal"/>
      <w:lvlText w:val="%1.%2.%3.%4.%5"/>
      <w:lvlJc w:val="left"/>
      <w:pPr>
        <w:tabs>
          <w:tab w:val="num" w:pos="852"/>
        </w:tabs>
        <w:ind w:left="85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96"/>
        </w:tabs>
        <w:ind w:left="99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40"/>
        </w:tabs>
        <w:ind w:left="114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84"/>
        </w:tabs>
        <w:ind w:left="12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8"/>
        </w:tabs>
        <w:ind w:left="1428" w:hanging="1584"/>
      </w:pPr>
      <w:rPr>
        <w:rFonts w:hint="default"/>
      </w:rPr>
    </w:lvl>
  </w:abstractNum>
  <w:abstractNum w:abstractNumId="14" w15:restartNumberingAfterBreak="0">
    <w:nsid w:val="357C1624"/>
    <w:multiLevelType w:val="multilevel"/>
    <w:tmpl w:val="25F0BDA0"/>
    <w:name w:val="HuisstijlNummer"/>
    <w:styleLink w:val="Huisstijl-Nummer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19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8072A93"/>
    <w:multiLevelType w:val="hybridMultilevel"/>
    <w:tmpl w:val="E9088220"/>
    <w:lvl w:ilvl="0" w:tplc="45F89E6E">
      <w:start w:val="1"/>
      <w:numFmt w:val="decimal"/>
      <w:pStyle w:val="Lijstnummering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0D5189"/>
    <w:multiLevelType w:val="hybridMultilevel"/>
    <w:tmpl w:val="78222CD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B670DAC"/>
    <w:multiLevelType w:val="hybridMultilevel"/>
    <w:tmpl w:val="7BAE5C2A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0C3429"/>
    <w:multiLevelType w:val="hybridMultilevel"/>
    <w:tmpl w:val="69E262E8"/>
    <w:lvl w:ilvl="0" w:tplc="0413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B92AAD"/>
    <w:multiLevelType w:val="hybridMultilevel"/>
    <w:tmpl w:val="D89088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A0648"/>
    <w:multiLevelType w:val="hybridMultilevel"/>
    <w:tmpl w:val="766A4E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B12CFA"/>
    <w:multiLevelType w:val="hybridMultilevel"/>
    <w:tmpl w:val="BD249DC8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A72543"/>
    <w:multiLevelType w:val="hybridMultilevel"/>
    <w:tmpl w:val="459856BC"/>
    <w:lvl w:ilvl="0" w:tplc="06007080">
      <w:start w:val="1"/>
      <w:numFmt w:val="bullet"/>
      <w:lvlText w:val="&gt;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0491B"/>
    <w:multiLevelType w:val="hybridMultilevel"/>
    <w:tmpl w:val="742659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22158"/>
    <w:multiLevelType w:val="multilevel"/>
    <w:tmpl w:val="BEBA8B64"/>
    <w:styleLink w:val="Huisstijl-Letter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sz w:val="19"/>
        <w:szCs w:val="18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54132299"/>
    <w:multiLevelType w:val="hybridMultilevel"/>
    <w:tmpl w:val="1AAEEB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EA3DDA"/>
    <w:multiLevelType w:val="multilevel"/>
    <w:tmpl w:val="E84A0424"/>
    <w:lvl w:ilvl="0">
      <w:start w:val="1"/>
      <w:numFmt w:val="bullet"/>
      <w:pStyle w:val="opsomming-streepjesjustitie"/>
      <w:lvlText w:val=""/>
      <w:lvlJc w:val="left"/>
      <w:pPr>
        <w:tabs>
          <w:tab w:val="num" w:pos="0"/>
        </w:tabs>
        <w:ind w:left="907" w:hanging="453"/>
      </w:pPr>
      <w:rPr>
        <w:rFonts w:ascii="Symbol" w:hAnsi="Symbol" w:hint="default"/>
        <w:b w:val="0"/>
        <w:i w:val="0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361" w:hanging="454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814" w:hanging="453"/>
      </w:pPr>
      <w:rPr>
        <w:rFonts w:ascii="Symbol" w:hAnsi="Symbol" w:hint="default"/>
        <w:b w:val="0"/>
        <w:i w:val="0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268" w:hanging="454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722" w:hanging="454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3175" w:hanging="453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3629" w:hanging="454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4082" w:hanging="453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4536" w:hanging="454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27" w15:restartNumberingAfterBreak="0">
    <w:nsid w:val="59FB48BA"/>
    <w:multiLevelType w:val="hybridMultilevel"/>
    <w:tmpl w:val="46D013BE"/>
    <w:lvl w:ilvl="0" w:tplc="9FEA52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F5260C"/>
    <w:multiLevelType w:val="hybridMultilevel"/>
    <w:tmpl w:val="A8A656D8"/>
    <w:lvl w:ilvl="0" w:tplc="04130017">
      <w:start w:val="1"/>
      <w:numFmt w:val="lowerLetter"/>
      <w:lvlText w:val="%1)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B580955"/>
    <w:multiLevelType w:val="hybridMultilevel"/>
    <w:tmpl w:val="4EA204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15510"/>
    <w:multiLevelType w:val="hybridMultilevel"/>
    <w:tmpl w:val="3AC283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17FC3"/>
    <w:multiLevelType w:val="hybridMultilevel"/>
    <w:tmpl w:val="59A215A2"/>
    <w:lvl w:ilvl="0" w:tplc="06007080">
      <w:start w:val="1"/>
      <w:numFmt w:val="bullet"/>
      <w:lvlText w:val="&gt;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CC7F89"/>
    <w:multiLevelType w:val="multilevel"/>
    <w:tmpl w:val="84E00C60"/>
    <w:lvl w:ilvl="0">
      <w:start w:val="1"/>
      <w:numFmt w:val="lowerLetter"/>
      <w:pStyle w:val="opsomming-cijfersjustitie"/>
      <w:lvlText w:val="%1"/>
      <w:lvlJc w:val="left"/>
      <w:pPr>
        <w:tabs>
          <w:tab w:val="num" w:pos="0"/>
        </w:tabs>
        <w:ind w:left="454" w:hanging="454"/>
      </w:pPr>
      <w:rPr>
        <w:rFonts w:hint="default"/>
        <w:b w:val="0"/>
        <w:i w:val="0"/>
        <w:sz w:val="18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907" w:hanging="453"/>
      </w:pPr>
      <w:rPr>
        <w:rFonts w:ascii="Verdana" w:hAnsi="Verdana" w:hint="default"/>
        <w:b w:val="0"/>
        <w:i w:val="0"/>
        <w:sz w:val="18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361" w:hanging="454"/>
      </w:pPr>
      <w:rPr>
        <w:rFonts w:ascii="Verdana" w:hAnsi="Verdana" w:hint="default"/>
        <w:b w:val="0"/>
        <w:i w:val="0"/>
        <w:sz w:val="18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14" w:hanging="453"/>
      </w:pPr>
      <w:rPr>
        <w:rFonts w:ascii="Verdana" w:hAnsi="Verdana" w:hint="default"/>
        <w:b w:val="0"/>
        <w:i w:val="0"/>
        <w:sz w:val="18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268" w:hanging="454"/>
      </w:pPr>
      <w:rPr>
        <w:rFonts w:ascii="Verdana" w:hAnsi="Verdana" w:hint="default"/>
        <w:b w:val="0"/>
        <w:i w:val="0"/>
        <w:sz w:val="18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2722" w:hanging="454"/>
      </w:pPr>
      <w:rPr>
        <w:rFonts w:ascii="Verdana" w:hAnsi="Verdana" w:hint="default"/>
        <w:b w:val="0"/>
        <w:i w:val="0"/>
        <w:sz w:val="18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175" w:hanging="453"/>
      </w:pPr>
      <w:rPr>
        <w:rFonts w:ascii="Verdana" w:hAnsi="Verdana" w:hint="default"/>
        <w:b w:val="0"/>
        <w:i w:val="0"/>
        <w:sz w:val="18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3629" w:hanging="454"/>
      </w:pPr>
      <w:rPr>
        <w:rFonts w:ascii="Verdana" w:hAnsi="Verdana" w:hint="default"/>
        <w:b w:val="0"/>
        <w:i w:val="0"/>
        <w:sz w:val="18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4082" w:hanging="453"/>
      </w:pPr>
      <w:rPr>
        <w:rFonts w:ascii="Verdana" w:hAnsi="Verdana" w:hint="default"/>
        <w:b w:val="0"/>
        <w:i w:val="0"/>
        <w:sz w:val="18"/>
      </w:rPr>
    </w:lvl>
  </w:abstractNum>
  <w:abstractNum w:abstractNumId="33" w15:restartNumberingAfterBreak="0">
    <w:nsid w:val="5FEC188A"/>
    <w:multiLevelType w:val="multilevel"/>
    <w:tmpl w:val="5E426782"/>
    <w:lvl w:ilvl="0">
      <w:start w:val="1"/>
      <w:numFmt w:val="bullet"/>
      <w:pStyle w:val="opsommingsvinkAan"/>
      <w:lvlText w:val=""/>
      <w:lvlJc w:val="left"/>
      <w:pPr>
        <w:tabs>
          <w:tab w:val="num" w:pos="0"/>
        </w:tabs>
        <w:ind w:left="454" w:hanging="454"/>
      </w:pPr>
      <w:rPr>
        <w:rFonts w:ascii="Wingdings" w:hAnsi="Wingdings" w:hint="default"/>
        <w:b w:val="0"/>
        <w:i w:val="0"/>
        <w:sz w:val="18"/>
      </w:rPr>
    </w:lvl>
    <w:lvl w:ilvl="1">
      <w:start w:val="1"/>
      <w:numFmt w:val="bullet"/>
      <w:lvlText w:val=""/>
      <w:lvlJc w:val="left"/>
      <w:pPr>
        <w:tabs>
          <w:tab w:val="num" w:pos="0"/>
        </w:tabs>
        <w:ind w:left="907" w:hanging="453"/>
      </w:pPr>
      <w:rPr>
        <w:rFonts w:ascii="Wingdings" w:hAnsi="Wingdings" w:hint="default"/>
        <w:b w:val="0"/>
        <w:i w:val="0"/>
        <w:sz w:val="18"/>
      </w:rPr>
    </w:lvl>
    <w:lvl w:ilvl="2">
      <w:start w:val="1"/>
      <w:numFmt w:val="bullet"/>
      <w:lvlText w:val=""/>
      <w:lvlJc w:val="left"/>
      <w:pPr>
        <w:tabs>
          <w:tab w:val="num" w:pos="0"/>
        </w:tabs>
        <w:ind w:left="1361" w:hanging="454"/>
      </w:pPr>
      <w:rPr>
        <w:rFonts w:ascii="Wingdings" w:hAnsi="Wingdings" w:hint="default"/>
        <w:b w:val="0"/>
        <w:i w:val="0"/>
        <w:sz w:val="18"/>
      </w:rPr>
    </w:lvl>
    <w:lvl w:ilvl="3">
      <w:start w:val="1"/>
      <w:numFmt w:val="bullet"/>
      <w:lvlText w:val=""/>
      <w:lvlJc w:val="left"/>
      <w:pPr>
        <w:tabs>
          <w:tab w:val="num" w:pos="0"/>
        </w:tabs>
        <w:ind w:left="1814" w:hanging="453"/>
      </w:pPr>
      <w:rPr>
        <w:rFonts w:ascii="Wingdings" w:hAnsi="Wingdings" w:hint="default"/>
        <w:b w:val="0"/>
        <w:i w:val="0"/>
        <w:sz w:val="18"/>
      </w:rPr>
    </w:lvl>
    <w:lvl w:ilvl="4">
      <w:start w:val="1"/>
      <w:numFmt w:val="bullet"/>
      <w:lvlText w:val=""/>
      <w:lvlJc w:val="left"/>
      <w:pPr>
        <w:tabs>
          <w:tab w:val="num" w:pos="0"/>
        </w:tabs>
        <w:ind w:left="2268" w:hanging="454"/>
      </w:pPr>
      <w:rPr>
        <w:rFonts w:ascii="Wingdings" w:hAnsi="Wingdings" w:hint="default"/>
        <w:b w:val="0"/>
        <w:i w:val="0"/>
        <w:sz w:val="18"/>
      </w:rPr>
    </w:lvl>
    <w:lvl w:ilvl="5">
      <w:start w:val="1"/>
      <w:numFmt w:val="bullet"/>
      <w:lvlText w:val=""/>
      <w:lvlJc w:val="left"/>
      <w:pPr>
        <w:tabs>
          <w:tab w:val="num" w:pos="0"/>
        </w:tabs>
        <w:ind w:left="2722" w:hanging="454"/>
      </w:pPr>
      <w:rPr>
        <w:rFonts w:ascii="Wingdings" w:hAnsi="Wingdings" w:hint="default"/>
        <w:b w:val="0"/>
        <w:i w:val="0"/>
        <w:sz w:val="18"/>
      </w:rPr>
    </w:lvl>
    <w:lvl w:ilvl="6">
      <w:start w:val="1"/>
      <w:numFmt w:val="bullet"/>
      <w:lvlText w:val=""/>
      <w:lvlJc w:val="left"/>
      <w:pPr>
        <w:tabs>
          <w:tab w:val="num" w:pos="0"/>
        </w:tabs>
        <w:ind w:left="3175" w:hanging="453"/>
      </w:pPr>
      <w:rPr>
        <w:rFonts w:ascii="Wingdings" w:hAnsi="Wingdings" w:hint="default"/>
        <w:b w:val="0"/>
        <w:i w:val="0"/>
        <w:sz w:val="18"/>
      </w:rPr>
    </w:lvl>
    <w:lvl w:ilvl="7">
      <w:start w:val="1"/>
      <w:numFmt w:val="bullet"/>
      <w:lvlText w:val=""/>
      <w:lvlJc w:val="left"/>
      <w:pPr>
        <w:tabs>
          <w:tab w:val="num" w:pos="0"/>
        </w:tabs>
        <w:ind w:left="3629" w:hanging="454"/>
      </w:pPr>
      <w:rPr>
        <w:rFonts w:ascii="Wingdings" w:hAnsi="Wingdings" w:hint="default"/>
        <w:b w:val="0"/>
        <w:i w:val="0"/>
        <w:sz w:val="18"/>
      </w:rPr>
    </w:lvl>
    <w:lvl w:ilvl="8">
      <w:start w:val="1"/>
      <w:numFmt w:val="bullet"/>
      <w:lvlText w:val=""/>
      <w:lvlJc w:val="left"/>
      <w:pPr>
        <w:tabs>
          <w:tab w:val="num" w:pos="0"/>
        </w:tabs>
        <w:ind w:left="4082" w:hanging="453"/>
      </w:pPr>
      <w:rPr>
        <w:rFonts w:ascii="Wingdings" w:hAnsi="Wingdings" w:hint="default"/>
        <w:b w:val="0"/>
        <w:i w:val="0"/>
        <w:sz w:val="18"/>
      </w:rPr>
    </w:lvl>
  </w:abstractNum>
  <w:abstractNum w:abstractNumId="34" w15:restartNumberingAfterBreak="0">
    <w:nsid w:val="64961451"/>
    <w:multiLevelType w:val="hybridMultilevel"/>
    <w:tmpl w:val="7BAE5C2A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6B0319"/>
    <w:multiLevelType w:val="hybridMultilevel"/>
    <w:tmpl w:val="21A2C3E6"/>
    <w:lvl w:ilvl="0" w:tplc="04130017">
      <w:start w:val="1"/>
      <w:numFmt w:val="lowerLetter"/>
      <w:lvlText w:val="%1)"/>
      <w:lvlJc w:val="left"/>
      <w:pPr>
        <w:ind w:left="2280" w:hanging="360"/>
      </w:pPr>
    </w:lvl>
    <w:lvl w:ilvl="1" w:tplc="4D60C104">
      <w:start w:val="1"/>
      <w:numFmt w:val="lowerLetter"/>
      <w:pStyle w:val="Opsomming3"/>
      <w:lvlText w:val="%2."/>
      <w:lvlJc w:val="left"/>
      <w:pPr>
        <w:ind w:left="30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CC9C15FA">
      <w:start w:val="1"/>
      <w:numFmt w:val="decimal"/>
      <w:lvlText w:val="%3."/>
      <w:lvlJc w:val="left"/>
      <w:pPr>
        <w:ind w:left="4095" w:hanging="555"/>
      </w:pPr>
      <w:rPr>
        <w:rFonts w:hint="default"/>
      </w:rPr>
    </w:lvl>
    <w:lvl w:ilvl="3" w:tplc="FF785588">
      <w:start w:val="1"/>
      <w:numFmt w:val="lowerRoman"/>
      <w:lvlText w:val="(%4)"/>
      <w:lvlJc w:val="left"/>
      <w:pPr>
        <w:ind w:left="4800" w:hanging="720"/>
      </w:pPr>
      <w:rPr>
        <w:rFonts w:hint="default"/>
      </w:rPr>
    </w:lvl>
    <w:lvl w:ilvl="4" w:tplc="04130019" w:tentative="1">
      <w:start w:val="1"/>
      <w:numFmt w:val="lowerLetter"/>
      <w:lvlText w:val="%5."/>
      <w:lvlJc w:val="left"/>
      <w:pPr>
        <w:ind w:left="5160" w:hanging="360"/>
      </w:pPr>
    </w:lvl>
    <w:lvl w:ilvl="5" w:tplc="0413001B" w:tentative="1">
      <w:start w:val="1"/>
      <w:numFmt w:val="lowerRoman"/>
      <w:lvlText w:val="%6."/>
      <w:lvlJc w:val="right"/>
      <w:pPr>
        <w:ind w:left="5880" w:hanging="180"/>
      </w:pPr>
    </w:lvl>
    <w:lvl w:ilvl="6" w:tplc="0413000F" w:tentative="1">
      <w:start w:val="1"/>
      <w:numFmt w:val="decimal"/>
      <w:lvlText w:val="%7."/>
      <w:lvlJc w:val="left"/>
      <w:pPr>
        <w:ind w:left="6600" w:hanging="360"/>
      </w:pPr>
    </w:lvl>
    <w:lvl w:ilvl="7" w:tplc="04130019" w:tentative="1">
      <w:start w:val="1"/>
      <w:numFmt w:val="lowerLetter"/>
      <w:lvlText w:val="%8."/>
      <w:lvlJc w:val="left"/>
      <w:pPr>
        <w:ind w:left="7320" w:hanging="360"/>
      </w:pPr>
    </w:lvl>
    <w:lvl w:ilvl="8" w:tplc="0413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6" w15:restartNumberingAfterBreak="0">
    <w:nsid w:val="6A0E6CFD"/>
    <w:multiLevelType w:val="hybridMultilevel"/>
    <w:tmpl w:val="F53EDF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DA3111"/>
    <w:multiLevelType w:val="multilevel"/>
    <w:tmpl w:val="C98C935E"/>
    <w:styleLink w:val="Huisstijl-Opsomming"/>
    <w:lvl w:ilvl="0">
      <w:start w:val="1"/>
      <w:numFmt w:val="bullet"/>
      <w:lvlText w:val="&gt;"/>
      <w:lvlJc w:val="left"/>
      <w:pPr>
        <w:ind w:left="397" w:hanging="397"/>
      </w:pPr>
      <w:rPr>
        <w:rFonts w:ascii="Arial" w:hAnsi="Arial" w:hint="default"/>
        <w:sz w:val="20"/>
        <w:szCs w:val="18"/>
      </w:rPr>
    </w:lvl>
    <w:lvl w:ilvl="1">
      <w:start w:val="1"/>
      <w:numFmt w:val="bullet"/>
      <w:lvlText w:val="–"/>
      <w:lvlJc w:val="left"/>
      <w:pPr>
        <w:ind w:left="680" w:hanging="283"/>
      </w:pPr>
      <w:rPr>
        <w:rFonts w:ascii="Arial" w:hAnsi="Arial" w:hint="default"/>
        <w:sz w:val="20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6ECB2C43"/>
    <w:multiLevelType w:val="hybridMultilevel"/>
    <w:tmpl w:val="8E12B6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F31D04"/>
    <w:multiLevelType w:val="hybridMultilevel"/>
    <w:tmpl w:val="9BEC53B0"/>
    <w:lvl w:ilvl="0" w:tplc="06007080">
      <w:start w:val="1"/>
      <w:numFmt w:val="bullet"/>
      <w:lvlText w:val="&gt;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52556E"/>
    <w:multiLevelType w:val="multilevel"/>
    <w:tmpl w:val="2D9887D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 w15:restartNumberingAfterBreak="0">
    <w:nsid w:val="76DC3369"/>
    <w:multiLevelType w:val="hybridMultilevel"/>
    <w:tmpl w:val="FF76D4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066D8D"/>
    <w:multiLevelType w:val="hybridMultilevel"/>
    <w:tmpl w:val="FB06C79A"/>
    <w:lvl w:ilvl="0" w:tplc="06007080">
      <w:start w:val="1"/>
      <w:numFmt w:val="bullet"/>
      <w:lvlText w:val="&gt;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4"/>
  </w:num>
  <w:num w:numId="3">
    <w:abstractNumId w:val="14"/>
  </w:num>
  <w:num w:numId="4">
    <w:abstractNumId w:val="37"/>
  </w:num>
  <w:num w:numId="5">
    <w:abstractNumId w:val="15"/>
  </w:num>
  <w:num w:numId="6">
    <w:abstractNumId w:val="35"/>
  </w:num>
  <w:num w:numId="7">
    <w:abstractNumId w:val="7"/>
  </w:num>
  <w:num w:numId="8">
    <w:abstractNumId w:val="22"/>
  </w:num>
  <w:num w:numId="9">
    <w:abstractNumId w:val="4"/>
  </w:num>
  <w:num w:numId="10">
    <w:abstractNumId w:val="26"/>
  </w:num>
  <w:num w:numId="11">
    <w:abstractNumId w:val="33"/>
  </w:num>
  <w:num w:numId="12">
    <w:abstractNumId w:val="13"/>
    <w:lvlOverride w:ilvl="0">
      <w:startOverride w:val="6"/>
    </w:lvlOverride>
    <w:lvlOverride w:ilvl="1">
      <w:startOverride w:val="2"/>
    </w:lvlOverride>
  </w:num>
  <w:num w:numId="13">
    <w:abstractNumId w:val="32"/>
  </w:num>
  <w:num w:numId="14">
    <w:abstractNumId w:val="5"/>
  </w:num>
  <w:num w:numId="15">
    <w:abstractNumId w:val="42"/>
  </w:num>
  <w:num w:numId="16">
    <w:abstractNumId w:val="39"/>
  </w:num>
  <w:num w:numId="17">
    <w:abstractNumId w:val="6"/>
  </w:num>
  <w:num w:numId="18">
    <w:abstractNumId w:val="11"/>
  </w:num>
  <w:num w:numId="19">
    <w:abstractNumId w:val="31"/>
  </w:num>
  <w:num w:numId="20">
    <w:abstractNumId w:val="12"/>
  </w:num>
  <w:num w:numId="21">
    <w:abstractNumId w:val="13"/>
    <w:lvlOverride w:ilvl="0">
      <w:startOverride w:val="9"/>
    </w:lvlOverride>
    <w:lvlOverride w:ilvl="1">
      <w:startOverride w:val="3"/>
    </w:lvlOverride>
  </w:num>
  <w:num w:numId="22">
    <w:abstractNumId w:val="18"/>
  </w:num>
  <w:num w:numId="23">
    <w:abstractNumId w:val="0"/>
  </w:num>
  <w:num w:numId="24">
    <w:abstractNumId w:val="40"/>
  </w:num>
  <w:num w:numId="25">
    <w:abstractNumId w:val="19"/>
  </w:num>
  <w:num w:numId="26">
    <w:abstractNumId w:val="23"/>
  </w:num>
  <w:num w:numId="27">
    <w:abstractNumId w:val="10"/>
  </w:num>
  <w:num w:numId="28">
    <w:abstractNumId w:val="8"/>
  </w:num>
  <w:num w:numId="29">
    <w:abstractNumId w:val="17"/>
  </w:num>
  <w:num w:numId="30">
    <w:abstractNumId w:val="25"/>
  </w:num>
  <w:num w:numId="31">
    <w:abstractNumId w:val="21"/>
  </w:num>
  <w:num w:numId="32">
    <w:abstractNumId w:val="9"/>
  </w:num>
  <w:num w:numId="33">
    <w:abstractNumId w:val="30"/>
  </w:num>
  <w:num w:numId="34">
    <w:abstractNumId w:val="38"/>
  </w:num>
  <w:num w:numId="35">
    <w:abstractNumId w:val="20"/>
  </w:num>
  <w:num w:numId="36">
    <w:abstractNumId w:val="29"/>
  </w:num>
  <w:num w:numId="37">
    <w:abstractNumId w:val="41"/>
  </w:num>
  <w:num w:numId="38">
    <w:abstractNumId w:val="36"/>
  </w:num>
  <w:num w:numId="39">
    <w:abstractNumId w:val="2"/>
  </w:num>
  <w:num w:numId="40">
    <w:abstractNumId w:val="3"/>
  </w:num>
  <w:num w:numId="41">
    <w:abstractNumId w:val="16"/>
  </w:num>
  <w:num w:numId="42">
    <w:abstractNumId w:val="28"/>
  </w:num>
  <w:num w:numId="43">
    <w:abstractNumId w:val="34"/>
  </w:num>
  <w:num w:numId="44">
    <w:abstractNumId w:val="2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nl-NL" w:vendorID="64" w:dllVersion="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characterSpacingControl w:val="doNotCompress"/>
  <w:hdrShapeDefaults>
    <o:shapedefaults v:ext="edit" spidmax="870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IDB" w:val="2013.3"/>
  </w:docVars>
  <w:rsids>
    <w:rsidRoot w:val="00E91DF0"/>
    <w:rsid w:val="00000257"/>
    <w:rsid w:val="0000076F"/>
    <w:rsid w:val="00000EC5"/>
    <w:rsid w:val="0000316E"/>
    <w:rsid w:val="00004798"/>
    <w:rsid w:val="00004C11"/>
    <w:rsid w:val="00006D0C"/>
    <w:rsid w:val="0001226A"/>
    <w:rsid w:val="00012771"/>
    <w:rsid w:val="00013107"/>
    <w:rsid w:val="000131FA"/>
    <w:rsid w:val="00014262"/>
    <w:rsid w:val="00015B01"/>
    <w:rsid w:val="00015CB7"/>
    <w:rsid w:val="00015CC2"/>
    <w:rsid w:val="0001721B"/>
    <w:rsid w:val="00017454"/>
    <w:rsid w:val="00020D2D"/>
    <w:rsid w:val="0002162C"/>
    <w:rsid w:val="00021965"/>
    <w:rsid w:val="0002447D"/>
    <w:rsid w:val="0002448C"/>
    <w:rsid w:val="000249B4"/>
    <w:rsid w:val="00024D16"/>
    <w:rsid w:val="00025E83"/>
    <w:rsid w:val="00025EF4"/>
    <w:rsid w:val="0002632A"/>
    <w:rsid w:val="00026726"/>
    <w:rsid w:val="00026CC4"/>
    <w:rsid w:val="00026F0F"/>
    <w:rsid w:val="00027F7D"/>
    <w:rsid w:val="00031AD8"/>
    <w:rsid w:val="00031E50"/>
    <w:rsid w:val="00031FF4"/>
    <w:rsid w:val="000322B2"/>
    <w:rsid w:val="00032337"/>
    <w:rsid w:val="00032F0F"/>
    <w:rsid w:val="00034A5A"/>
    <w:rsid w:val="00036613"/>
    <w:rsid w:val="00036E7C"/>
    <w:rsid w:val="00037E17"/>
    <w:rsid w:val="00040698"/>
    <w:rsid w:val="000411A8"/>
    <w:rsid w:val="0004200B"/>
    <w:rsid w:val="00042D74"/>
    <w:rsid w:val="00042E46"/>
    <w:rsid w:val="00043915"/>
    <w:rsid w:val="00043F72"/>
    <w:rsid w:val="00044A3A"/>
    <w:rsid w:val="00044F47"/>
    <w:rsid w:val="00045329"/>
    <w:rsid w:val="000453B8"/>
    <w:rsid w:val="000454AB"/>
    <w:rsid w:val="00045905"/>
    <w:rsid w:val="00045F85"/>
    <w:rsid w:val="00045FEE"/>
    <w:rsid w:val="0004732E"/>
    <w:rsid w:val="00047672"/>
    <w:rsid w:val="00050938"/>
    <w:rsid w:val="00050DFA"/>
    <w:rsid w:val="00051487"/>
    <w:rsid w:val="00054EE3"/>
    <w:rsid w:val="00055517"/>
    <w:rsid w:val="00055C90"/>
    <w:rsid w:val="00056A6F"/>
    <w:rsid w:val="00060A0B"/>
    <w:rsid w:val="0006128D"/>
    <w:rsid w:val="00061F32"/>
    <w:rsid w:val="00062404"/>
    <w:rsid w:val="00062AAA"/>
    <w:rsid w:val="00062D5D"/>
    <w:rsid w:val="00063743"/>
    <w:rsid w:val="0006431A"/>
    <w:rsid w:val="00064EF5"/>
    <w:rsid w:val="0006514A"/>
    <w:rsid w:val="000654CF"/>
    <w:rsid w:val="000656E8"/>
    <w:rsid w:val="00065829"/>
    <w:rsid w:val="00065877"/>
    <w:rsid w:val="00065B5E"/>
    <w:rsid w:val="00065B9D"/>
    <w:rsid w:val="00065F55"/>
    <w:rsid w:val="000665FB"/>
    <w:rsid w:val="00066EA1"/>
    <w:rsid w:val="00070E1C"/>
    <w:rsid w:val="000753F0"/>
    <w:rsid w:val="00076609"/>
    <w:rsid w:val="00077D27"/>
    <w:rsid w:val="00080150"/>
    <w:rsid w:val="000801D0"/>
    <w:rsid w:val="000807C1"/>
    <w:rsid w:val="000822F8"/>
    <w:rsid w:val="00082CAD"/>
    <w:rsid w:val="00083580"/>
    <w:rsid w:val="00083757"/>
    <w:rsid w:val="00084BD7"/>
    <w:rsid w:val="00086681"/>
    <w:rsid w:val="0008695F"/>
    <w:rsid w:val="000871B8"/>
    <w:rsid w:val="00090A1F"/>
    <w:rsid w:val="000911C1"/>
    <w:rsid w:val="00091BCE"/>
    <w:rsid w:val="000925E6"/>
    <w:rsid w:val="000928B3"/>
    <w:rsid w:val="000930AE"/>
    <w:rsid w:val="000931EF"/>
    <w:rsid w:val="000950EE"/>
    <w:rsid w:val="000953B5"/>
    <w:rsid w:val="00095AD2"/>
    <w:rsid w:val="0009650A"/>
    <w:rsid w:val="0009694F"/>
    <w:rsid w:val="000971E8"/>
    <w:rsid w:val="000A23D9"/>
    <w:rsid w:val="000A3CF0"/>
    <w:rsid w:val="000A4780"/>
    <w:rsid w:val="000A5102"/>
    <w:rsid w:val="000A64E3"/>
    <w:rsid w:val="000A6A6E"/>
    <w:rsid w:val="000A75B4"/>
    <w:rsid w:val="000A7905"/>
    <w:rsid w:val="000B01EE"/>
    <w:rsid w:val="000B04D1"/>
    <w:rsid w:val="000B0FDA"/>
    <w:rsid w:val="000B1F02"/>
    <w:rsid w:val="000B2460"/>
    <w:rsid w:val="000B2E15"/>
    <w:rsid w:val="000B50F3"/>
    <w:rsid w:val="000B559D"/>
    <w:rsid w:val="000B5C99"/>
    <w:rsid w:val="000B7A81"/>
    <w:rsid w:val="000C0DC8"/>
    <w:rsid w:val="000C10B7"/>
    <w:rsid w:val="000C1409"/>
    <w:rsid w:val="000C36B7"/>
    <w:rsid w:val="000C371D"/>
    <w:rsid w:val="000C52B0"/>
    <w:rsid w:val="000C627C"/>
    <w:rsid w:val="000C6D6D"/>
    <w:rsid w:val="000C7D18"/>
    <w:rsid w:val="000C7D3B"/>
    <w:rsid w:val="000D00F5"/>
    <w:rsid w:val="000D02DC"/>
    <w:rsid w:val="000D0E59"/>
    <w:rsid w:val="000D0E65"/>
    <w:rsid w:val="000D11BF"/>
    <w:rsid w:val="000D18B3"/>
    <w:rsid w:val="000D1949"/>
    <w:rsid w:val="000D1BE4"/>
    <w:rsid w:val="000D1F06"/>
    <w:rsid w:val="000D2749"/>
    <w:rsid w:val="000D494B"/>
    <w:rsid w:val="000D4B91"/>
    <w:rsid w:val="000D5AFF"/>
    <w:rsid w:val="000D5C22"/>
    <w:rsid w:val="000D5E07"/>
    <w:rsid w:val="000D63CC"/>
    <w:rsid w:val="000D65ED"/>
    <w:rsid w:val="000D7199"/>
    <w:rsid w:val="000D760D"/>
    <w:rsid w:val="000D7769"/>
    <w:rsid w:val="000E0B46"/>
    <w:rsid w:val="000E0DEF"/>
    <w:rsid w:val="000E0ECF"/>
    <w:rsid w:val="000E18FF"/>
    <w:rsid w:val="000E19A7"/>
    <w:rsid w:val="000E2745"/>
    <w:rsid w:val="000E27E5"/>
    <w:rsid w:val="000E27EA"/>
    <w:rsid w:val="000E2803"/>
    <w:rsid w:val="000E3F59"/>
    <w:rsid w:val="000E4F17"/>
    <w:rsid w:val="000E5F4E"/>
    <w:rsid w:val="000E6970"/>
    <w:rsid w:val="000E6D35"/>
    <w:rsid w:val="000F06B8"/>
    <w:rsid w:val="000F1745"/>
    <w:rsid w:val="000F2B88"/>
    <w:rsid w:val="000F3517"/>
    <w:rsid w:val="000F48D9"/>
    <w:rsid w:val="000F4B2B"/>
    <w:rsid w:val="000F4E48"/>
    <w:rsid w:val="000F6342"/>
    <w:rsid w:val="000F6E69"/>
    <w:rsid w:val="000F7137"/>
    <w:rsid w:val="00100575"/>
    <w:rsid w:val="00100638"/>
    <w:rsid w:val="001007D9"/>
    <w:rsid w:val="001012A8"/>
    <w:rsid w:val="00101A68"/>
    <w:rsid w:val="0010204A"/>
    <w:rsid w:val="00102C8B"/>
    <w:rsid w:val="00102CD0"/>
    <w:rsid w:val="00102E2D"/>
    <w:rsid w:val="00102F6C"/>
    <w:rsid w:val="0010411E"/>
    <w:rsid w:val="00104197"/>
    <w:rsid w:val="00104E74"/>
    <w:rsid w:val="00105795"/>
    <w:rsid w:val="00105C14"/>
    <w:rsid w:val="0010678F"/>
    <w:rsid w:val="00106E1F"/>
    <w:rsid w:val="001070F6"/>
    <w:rsid w:val="00110522"/>
    <w:rsid w:val="00110C42"/>
    <w:rsid w:val="00111082"/>
    <w:rsid w:val="00111346"/>
    <w:rsid w:val="00111A59"/>
    <w:rsid w:val="00111F3D"/>
    <w:rsid w:val="00112605"/>
    <w:rsid w:val="0011293E"/>
    <w:rsid w:val="00112EBB"/>
    <w:rsid w:val="001144CE"/>
    <w:rsid w:val="00114C60"/>
    <w:rsid w:val="00115DC9"/>
    <w:rsid w:val="00115F9C"/>
    <w:rsid w:val="001161FA"/>
    <w:rsid w:val="001165B3"/>
    <w:rsid w:val="001166AC"/>
    <w:rsid w:val="0011729E"/>
    <w:rsid w:val="001174E0"/>
    <w:rsid w:val="00117589"/>
    <w:rsid w:val="00117B7F"/>
    <w:rsid w:val="00120EB9"/>
    <w:rsid w:val="00121878"/>
    <w:rsid w:val="0012255D"/>
    <w:rsid w:val="00123386"/>
    <w:rsid w:val="0012356C"/>
    <w:rsid w:val="00124F90"/>
    <w:rsid w:val="001261E9"/>
    <w:rsid w:val="0012699D"/>
    <w:rsid w:val="00126B83"/>
    <w:rsid w:val="0013025E"/>
    <w:rsid w:val="0013045C"/>
    <w:rsid w:val="00130952"/>
    <w:rsid w:val="00130C81"/>
    <w:rsid w:val="001310AD"/>
    <w:rsid w:val="001320DA"/>
    <w:rsid w:val="00132320"/>
    <w:rsid w:val="001332A3"/>
    <w:rsid w:val="00133997"/>
    <w:rsid w:val="00135EB9"/>
    <w:rsid w:val="00137D9A"/>
    <w:rsid w:val="00140D70"/>
    <w:rsid w:val="00140DE5"/>
    <w:rsid w:val="0014350A"/>
    <w:rsid w:val="0014395B"/>
    <w:rsid w:val="001448D1"/>
    <w:rsid w:val="00145862"/>
    <w:rsid w:val="00146BED"/>
    <w:rsid w:val="00147911"/>
    <w:rsid w:val="00147B07"/>
    <w:rsid w:val="001507B8"/>
    <w:rsid w:val="00150859"/>
    <w:rsid w:val="00151B81"/>
    <w:rsid w:val="00151FF1"/>
    <w:rsid w:val="001534FD"/>
    <w:rsid w:val="001536CD"/>
    <w:rsid w:val="00154EC2"/>
    <w:rsid w:val="00157015"/>
    <w:rsid w:val="001601EE"/>
    <w:rsid w:val="0016113F"/>
    <w:rsid w:val="00162A58"/>
    <w:rsid w:val="00162A99"/>
    <w:rsid w:val="00162AD3"/>
    <w:rsid w:val="00163D0F"/>
    <w:rsid w:val="001641FF"/>
    <w:rsid w:val="001656E7"/>
    <w:rsid w:val="0016671A"/>
    <w:rsid w:val="00166818"/>
    <w:rsid w:val="00167446"/>
    <w:rsid w:val="001676D9"/>
    <w:rsid w:val="00167942"/>
    <w:rsid w:val="0017088E"/>
    <w:rsid w:val="00170D87"/>
    <w:rsid w:val="0017340C"/>
    <w:rsid w:val="00173D36"/>
    <w:rsid w:val="001745CB"/>
    <w:rsid w:val="00174EBD"/>
    <w:rsid w:val="00176072"/>
    <w:rsid w:val="00176563"/>
    <w:rsid w:val="001765F0"/>
    <w:rsid w:val="00177418"/>
    <w:rsid w:val="001779E8"/>
    <w:rsid w:val="00180997"/>
    <w:rsid w:val="00181C66"/>
    <w:rsid w:val="00182788"/>
    <w:rsid w:val="00182C8E"/>
    <w:rsid w:val="001830E9"/>
    <w:rsid w:val="00183CA4"/>
    <w:rsid w:val="00185BF7"/>
    <w:rsid w:val="001865F4"/>
    <w:rsid w:val="00186A64"/>
    <w:rsid w:val="001870CD"/>
    <w:rsid w:val="00187678"/>
    <w:rsid w:val="001900B6"/>
    <w:rsid w:val="00190627"/>
    <w:rsid w:val="00191C49"/>
    <w:rsid w:val="001949EF"/>
    <w:rsid w:val="00194D67"/>
    <w:rsid w:val="00195053"/>
    <w:rsid w:val="00195BBF"/>
    <w:rsid w:val="00195E29"/>
    <w:rsid w:val="00195F11"/>
    <w:rsid w:val="00195F28"/>
    <w:rsid w:val="00196A6F"/>
    <w:rsid w:val="001A084E"/>
    <w:rsid w:val="001A0F99"/>
    <w:rsid w:val="001A2230"/>
    <w:rsid w:val="001A2EC9"/>
    <w:rsid w:val="001A3522"/>
    <w:rsid w:val="001A4163"/>
    <w:rsid w:val="001A4414"/>
    <w:rsid w:val="001A5266"/>
    <w:rsid w:val="001A5FC4"/>
    <w:rsid w:val="001B0BBC"/>
    <w:rsid w:val="001B12D4"/>
    <w:rsid w:val="001B1CB0"/>
    <w:rsid w:val="001B3F26"/>
    <w:rsid w:val="001B4867"/>
    <w:rsid w:val="001B5203"/>
    <w:rsid w:val="001B5754"/>
    <w:rsid w:val="001B5DD4"/>
    <w:rsid w:val="001B63E8"/>
    <w:rsid w:val="001B68B1"/>
    <w:rsid w:val="001B7385"/>
    <w:rsid w:val="001B7AC1"/>
    <w:rsid w:val="001B7F87"/>
    <w:rsid w:val="001C00B7"/>
    <w:rsid w:val="001C13ED"/>
    <w:rsid w:val="001C21AD"/>
    <w:rsid w:val="001C2D55"/>
    <w:rsid w:val="001C3356"/>
    <w:rsid w:val="001C487B"/>
    <w:rsid w:val="001C4D49"/>
    <w:rsid w:val="001C516C"/>
    <w:rsid w:val="001C5C00"/>
    <w:rsid w:val="001C6E32"/>
    <w:rsid w:val="001C753A"/>
    <w:rsid w:val="001C77DC"/>
    <w:rsid w:val="001D005C"/>
    <w:rsid w:val="001D164B"/>
    <w:rsid w:val="001D3324"/>
    <w:rsid w:val="001D366C"/>
    <w:rsid w:val="001D4451"/>
    <w:rsid w:val="001D4467"/>
    <w:rsid w:val="001D4C32"/>
    <w:rsid w:val="001D56DD"/>
    <w:rsid w:val="001D596E"/>
    <w:rsid w:val="001D62B1"/>
    <w:rsid w:val="001D6F9C"/>
    <w:rsid w:val="001D7A3E"/>
    <w:rsid w:val="001E008A"/>
    <w:rsid w:val="001E0446"/>
    <w:rsid w:val="001E0E9A"/>
    <w:rsid w:val="001E1D55"/>
    <w:rsid w:val="001E2B7C"/>
    <w:rsid w:val="001E4D57"/>
    <w:rsid w:val="001E75F7"/>
    <w:rsid w:val="001E7C16"/>
    <w:rsid w:val="001F2BF9"/>
    <w:rsid w:val="001F38F6"/>
    <w:rsid w:val="001F5053"/>
    <w:rsid w:val="001F5DCC"/>
    <w:rsid w:val="001F5E72"/>
    <w:rsid w:val="001F6583"/>
    <w:rsid w:val="001F6F1D"/>
    <w:rsid w:val="0020011F"/>
    <w:rsid w:val="00200CB9"/>
    <w:rsid w:val="00203755"/>
    <w:rsid w:val="00203D7E"/>
    <w:rsid w:val="0020601C"/>
    <w:rsid w:val="002063E3"/>
    <w:rsid w:val="0020724A"/>
    <w:rsid w:val="002077EE"/>
    <w:rsid w:val="0021028A"/>
    <w:rsid w:val="002114C1"/>
    <w:rsid w:val="00211DF9"/>
    <w:rsid w:val="0021298A"/>
    <w:rsid w:val="002136A7"/>
    <w:rsid w:val="00213746"/>
    <w:rsid w:val="00213940"/>
    <w:rsid w:val="0021412D"/>
    <w:rsid w:val="00217179"/>
    <w:rsid w:val="002177E4"/>
    <w:rsid w:val="00217C61"/>
    <w:rsid w:val="00220743"/>
    <w:rsid w:val="002217A0"/>
    <w:rsid w:val="00221D73"/>
    <w:rsid w:val="00222B95"/>
    <w:rsid w:val="00225304"/>
    <w:rsid w:val="00226649"/>
    <w:rsid w:val="00226BB8"/>
    <w:rsid w:val="00227D76"/>
    <w:rsid w:val="0023005E"/>
    <w:rsid w:val="00230F46"/>
    <w:rsid w:val="002315FF"/>
    <w:rsid w:val="0023198D"/>
    <w:rsid w:val="00231F89"/>
    <w:rsid w:val="0023221B"/>
    <w:rsid w:val="00232813"/>
    <w:rsid w:val="00232CB0"/>
    <w:rsid w:val="0023306C"/>
    <w:rsid w:val="0023322C"/>
    <w:rsid w:val="00233524"/>
    <w:rsid w:val="00234D28"/>
    <w:rsid w:val="00235656"/>
    <w:rsid w:val="0023621D"/>
    <w:rsid w:val="002362A2"/>
    <w:rsid w:val="00236C2A"/>
    <w:rsid w:val="00237B22"/>
    <w:rsid w:val="00237FB9"/>
    <w:rsid w:val="00240964"/>
    <w:rsid w:val="00241966"/>
    <w:rsid w:val="00241B3C"/>
    <w:rsid w:val="00242CDE"/>
    <w:rsid w:val="00243580"/>
    <w:rsid w:val="00243976"/>
    <w:rsid w:val="002447F7"/>
    <w:rsid w:val="00244989"/>
    <w:rsid w:val="00244DD2"/>
    <w:rsid w:val="0024531C"/>
    <w:rsid w:val="00245A8A"/>
    <w:rsid w:val="002469F8"/>
    <w:rsid w:val="00246A05"/>
    <w:rsid w:val="00246DFD"/>
    <w:rsid w:val="00247383"/>
    <w:rsid w:val="002478EA"/>
    <w:rsid w:val="00250126"/>
    <w:rsid w:val="00250A6E"/>
    <w:rsid w:val="00250DF0"/>
    <w:rsid w:val="00251BE7"/>
    <w:rsid w:val="002526E1"/>
    <w:rsid w:val="00252B88"/>
    <w:rsid w:val="002546A7"/>
    <w:rsid w:val="00256CDD"/>
    <w:rsid w:val="00260E07"/>
    <w:rsid w:val="00261210"/>
    <w:rsid w:val="002615C7"/>
    <w:rsid w:val="002623A2"/>
    <w:rsid w:val="002642A6"/>
    <w:rsid w:val="00266B11"/>
    <w:rsid w:val="0026755A"/>
    <w:rsid w:val="00267C59"/>
    <w:rsid w:val="00270B18"/>
    <w:rsid w:val="00270EEE"/>
    <w:rsid w:val="00271C33"/>
    <w:rsid w:val="00273D54"/>
    <w:rsid w:val="00273E3C"/>
    <w:rsid w:val="00274217"/>
    <w:rsid w:val="0027541D"/>
    <w:rsid w:val="00276B22"/>
    <w:rsid w:val="00276D64"/>
    <w:rsid w:val="00277090"/>
    <w:rsid w:val="00277E20"/>
    <w:rsid w:val="00281878"/>
    <w:rsid w:val="00282575"/>
    <w:rsid w:val="00282855"/>
    <w:rsid w:val="00285D1D"/>
    <w:rsid w:val="00286633"/>
    <w:rsid w:val="00286729"/>
    <w:rsid w:val="00286BC5"/>
    <w:rsid w:val="00287E58"/>
    <w:rsid w:val="0029080D"/>
    <w:rsid w:val="00290DEA"/>
    <w:rsid w:val="00291F2A"/>
    <w:rsid w:val="00294458"/>
    <w:rsid w:val="00294A85"/>
    <w:rsid w:val="002954C3"/>
    <w:rsid w:val="002955E4"/>
    <w:rsid w:val="00295CE7"/>
    <w:rsid w:val="00295DFA"/>
    <w:rsid w:val="00295ED2"/>
    <w:rsid w:val="002972B8"/>
    <w:rsid w:val="002973C7"/>
    <w:rsid w:val="00297964"/>
    <w:rsid w:val="00297C98"/>
    <w:rsid w:val="00297E5F"/>
    <w:rsid w:val="00297E60"/>
    <w:rsid w:val="002A0B8C"/>
    <w:rsid w:val="002A0F3D"/>
    <w:rsid w:val="002A130C"/>
    <w:rsid w:val="002A195B"/>
    <w:rsid w:val="002A2564"/>
    <w:rsid w:val="002A4BEC"/>
    <w:rsid w:val="002A5019"/>
    <w:rsid w:val="002A6071"/>
    <w:rsid w:val="002A6B9E"/>
    <w:rsid w:val="002A6F30"/>
    <w:rsid w:val="002A703A"/>
    <w:rsid w:val="002A7187"/>
    <w:rsid w:val="002B0352"/>
    <w:rsid w:val="002B1120"/>
    <w:rsid w:val="002B1307"/>
    <w:rsid w:val="002B142E"/>
    <w:rsid w:val="002B1622"/>
    <w:rsid w:val="002B1D75"/>
    <w:rsid w:val="002B293B"/>
    <w:rsid w:val="002B2BC9"/>
    <w:rsid w:val="002B3805"/>
    <w:rsid w:val="002B6443"/>
    <w:rsid w:val="002B68AF"/>
    <w:rsid w:val="002B705B"/>
    <w:rsid w:val="002C0CE3"/>
    <w:rsid w:val="002C1174"/>
    <w:rsid w:val="002C1680"/>
    <w:rsid w:val="002C20B4"/>
    <w:rsid w:val="002C2830"/>
    <w:rsid w:val="002C2A0E"/>
    <w:rsid w:val="002C4F68"/>
    <w:rsid w:val="002C5A29"/>
    <w:rsid w:val="002C650F"/>
    <w:rsid w:val="002C7DF6"/>
    <w:rsid w:val="002C7F86"/>
    <w:rsid w:val="002D0464"/>
    <w:rsid w:val="002D0E9F"/>
    <w:rsid w:val="002D0F2E"/>
    <w:rsid w:val="002D2F91"/>
    <w:rsid w:val="002D36C3"/>
    <w:rsid w:val="002D4292"/>
    <w:rsid w:val="002D4D10"/>
    <w:rsid w:val="002D4DAA"/>
    <w:rsid w:val="002D628A"/>
    <w:rsid w:val="002D6857"/>
    <w:rsid w:val="002D7E66"/>
    <w:rsid w:val="002E0285"/>
    <w:rsid w:val="002E16FF"/>
    <w:rsid w:val="002E1A81"/>
    <w:rsid w:val="002E2CA7"/>
    <w:rsid w:val="002E405E"/>
    <w:rsid w:val="002E4767"/>
    <w:rsid w:val="002E47B8"/>
    <w:rsid w:val="002E4A75"/>
    <w:rsid w:val="002E4D71"/>
    <w:rsid w:val="002E5A85"/>
    <w:rsid w:val="002E64E9"/>
    <w:rsid w:val="002E6ECD"/>
    <w:rsid w:val="002E6F88"/>
    <w:rsid w:val="002F042F"/>
    <w:rsid w:val="002F1AB4"/>
    <w:rsid w:val="002F1CC0"/>
    <w:rsid w:val="002F1FD7"/>
    <w:rsid w:val="002F2683"/>
    <w:rsid w:val="002F3B88"/>
    <w:rsid w:val="002F4879"/>
    <w:rsid w:val="002F4925"/>
    <w:rsid w:val="002F5242"/>
    <w:rsid w:val="002F5438"/>
    <w:rsid w:val="002F5FB2"/>
    <w:rsid w:val="002F7875"/>
    <w:rsid w:val="002F7C05"/>
    <w:rsid w:val="002F7E68"/>
    <w:rsid w:val="002F7FB3"/>
    <w:rsid w:val="00300427"/>
    <w:rsid w:val="003011B2"/>
    <w:rsid w:val="003011C9"/>
    <w:rsid w:val="00302864"/>
    <w:rsid w:val="00304276"/>
    <w:rsid w:val="003048B3"/>
    <w:rsid w:val="00305DC5"/>
    <w:rsid w:val="00305E7C"/>
    <w:rsid w:val="00307D90"/>
    <w:rsid w:val="00307EC8"/>
    <w:rsid w:val="0031255A"/>
    <w:rsid w:val="00312780"/>
    <w:rsid w:val="0031357D"/>
    <w:rsid w:val="00315382"/>
    <w:rsid w:val="00315847"/>
    <w:rsid w:val="00315938"/>
    <w:rsid w:val="0031686D"/>
    <w:rsid w:val="00316960"/>
    <w:rsid w:val="00317001"/>
    <w:rsid w:val="00317768"/>
    <w:rsid w:val="00320DBC"/>
    <w:rsid w:val="00320F8D"/>
    <w:rsid w:val="0032154C"/>
    <w:rsid w:val="003215B9"/>
    <w:rsid w:val="003216FF"/>
    <w:rsid w:val="0032184D"/>
    <w:rsid w:val="00321EE9"/>
    <w:rsid w:val="003221C4"/>
    <w:rsid w:val="003228A2"/>
    <w:rsid w:val="00322A53"/>
    <w:rsid w:val="00323135"/>
    <w:rsid w:val="0032344D"/>
    <w:rsid w:val="00323EA2"/>
    <w:rsid w:val="003243AA"/>
    <w:rsid w:val="00326668"/>
    <w:rsid w:val="00330272"/>
    <w:rsid w:val="00330D0E"/>
    <w:rsid w:val="00331BF0"/>
    <w:rsid w:val="0033205B"/>
    <w:rsid w:val="0033251A"/>
    <w:rsid w:val="00332E5C"/>
    <w:rsid w:val="00333D88"/>
    <w:rsid w:val="00333E6F"/>
    <w:rsid w:val="00334C97"/>
    <w:rsid w:val="003350D7"/>
    <w:rsid w:val="003359F7"/>
    <w:rsid w:val="003360A1"/>
    <w:rsid w:val="00336F6C"/>
    <w:rsid w:val="0033788B"/>
    <w:rsid w:val="00337FA5"/>
    <w:rsid w:val="003417A4"/>
    <w:rsid w:val="0034213A"/>
    <w:rsid w:val="00343563"/>
    <w:rsid w:val="0034497D"/>
    <w:rsid w:val="00345043"/>
    <w:rsid w:val="0034574E"/>
    <w:rsid w:val="00345ACB"/>
    <w:rsid w:val="0034654D"/>
    <w:rsid w:val="00347A35"/>
    <w:rsid w:val="00347A68"/>
    <w:rsid w:val="00347A9D"/>
    <w:rsid w:val="00350C00"/>
    <w:rsid w:val="003531CF"/>
    <w:rsid w:val="00353B07"/>
    <w:rsid w:val="00353EFE"/>
    <w:rsid w:val="00354B3F"/>
    <w:rsid w:val="0035569D"/>
    <w:rsid w:val="00356996"/>
    <w:rsid w:val="00356E76"/>
    <w:rsid w:val="003573BE"/>
    <w:rsid w:val="00357BB6"/>
    <w:rsid w:val="003608E0"/>
    <w:rsid w:val="00361745"/>
    <w:rsid w:val="00362A36"/>
    <w:rsid w:val="00363D03"/>
    <w:rsid w:val="00363EC7"/>
    <w:rsid w:val="00364015"/>
    <w:rsid w:val="003657ED"/>
    <w:rsid w:val="00365B0C"/>
    <w:rsid w:val="003660F5"/>
    <w:rsid w:val="00367937"/>
    <w:rsid w:val="00367CFF"/>
    <w:rsid w:val="00372358"/>
    <w:rsid w:val="003728BB"/>
    <w:rsid w:val="003729C7"/>
    <w:rsid w:val="00372AAC"/>
    <w:rsid w:val="00372E96"/>
    <w:rsid w:val="00373F0D"/>
    <w:rsid w:val="00373F2A"/>
    <w:rsid w:val="0037467B"/>
    <w:rsid w:val="00375136"/>
    <w:rsid w:val="00376A11"/>
    <w:rsid w:val="003778BB"/>
    <w:rsid w:val="00377D83"/>
    <w:rsid w:val="00380147"/>
    <w:rsid w:val="003801BB"/>
    <w:rsid w:val="0038027B"/>
    <w:rsid w:val="0038153B"/>
    <w:rsid w:val="00381922"/>
    <w:rsid w:val="00381D9A"/>
    <w:rsid w:val="003837ED"/>
    <w:rsid w:val="00383926"/>
    <w:rsid w:val="003848CD"/>
    <w:rsid w:val="00385014"/>
    <w:rsid w:val="0038548F"/>
    <w:rsid w:val="00385CAD"/>
    <w:rsid w:val="00385F7C"/>
    <w:rsid w:val="00387463"/>
    <w:rsid w:val="00387DC6"/>
    <w:rsid w:val="00387EFA"/>
    <w:rsid w:val="00392283"/>
    <w:rsid w:val="0039239C"/>
    <w:rsid w:val="00392481"/>
    <w:rsid w:val="003924D7"/>
    <w:rsid w:val="00393150"/>
    <w:rsid w:val="00394352"/>
    <w:rsid w:val="00394A13"/>
    <w:rsid w:val="00394CC8"/>
    <w:rsid w:val="00395470"/>
    <w:rsid w:val="00395795"/>
    <w:rsid w:val="003958D1"/>
    <w:rsid w:val="00396138"/>
    <w:rsid w:val="00396200"/>
    <w:rsid w:val="00397175"/>
    <w:rsid w:val="00397A24"/>
    <w:rsid w:val="00397C29"/>
    <w:rsid w:val="003A01AA"/>
    <w:rsid w:val="003A08CC"/>
    <w:rsid w:val="003A095C"/>
    <w:rsid w:val="003A133E"/>
    <w:rsid w:val="003A1BD3"/>
    <w:rsid w:val="003A2236"/>
    <w:rsid w:val="003A42ED"/>
    <w:rsid w:val="003A45DC"/>
    <w:rsid w:val="003A5425"/>
    <w:rsid w:val="003A576E"/>
    <w:rsid w:val="003A7496"/>
    <w:rsid w:val="003A7E24"/>
    <w:rsid w:val="003B0690"/>
    <w:rsid w:val="003B0B44"/>
    <w:rsid w:val="003B1C0F"/>
    <w:rsid w:val="003B2150"/>
    <w:rsid w:val="003B31BD"/>
    <w:rsid w:val="003B4368"/>
    <w:rsid w:val="003B5094"/>
    <w:rsid w:val="003B5213"/>
    <w:rsid w:val="003B5F25"/>
    <w:rsid w:val="003B6890"/>
    <w:rsid w:val="003B68E0"/>
    <w:rsid w:val="003C061C"/>
    <w:rsid w:val="003C0A69"/>
    <w:rsid w:val="003C160E"/>
    <w:rsid w:val="003C5BF6"/>
    <w:rsid w:val="003C5DD9"/>
    <w:rsid w:val="003C7AB8"/>
    <w:rsid w:val="003D0992"/>
    <w:rsid w:val="003D0C67"/>
    <w:rsid w:val="003D11B6"/>
    <w:rsid w:val="003D2AFD"/>
    <w:rsid w:val="003D30A6"/>
    <w:rsid w:val="003D32F8"/>
    <w:rsid w:val="003D4167"/>
    <w:rsid w:val="003D4DCE"/>
    <w:rsid w:val="003D6269"/>
    <w:rsid w:val="003D62C3"/>
    <w:rsid w:val="003D67D4"/>
    <w:rsid w:val="003D6FEA"/>
    <w:rsid w:val="003D74C3"/>
    <w:rsid w:val="003E1E2E"/>
    <w:rsid w:val="003E4157"/>
    <w:rsid w:val="003E5E86"/>
    <w:rsid w:val="003E755A"/>
    <w:rsid w:val="003E7FE2"/>
    <w:rsid w:val="003F06AF"/>
    <w:rsid w:val="003F2A9F"/>
    <w:rsid w:val="003F2B91"/>
    <w:rsid w:val="003F2F85"/>
    <w:rsid w:val="003F40BE"/>
    <w:rsid w:val="003F4A83"/>
    <w:rsid w:val="003F4DBA"/>
    <w:rsid w:val="003F5DF9"/>
    <w:rsid w:val="003F670F"/>
    <w:rsid w:val="003F712C"/>
    <w:rsid w:val="003F74A1"/>
    <w:rsid w:val="003F7857"/>
    <w:rsid w:val="0040009F"/>
    <w:rsid w:val="00401226"/>
    <w:rsid w:val="00403512"/>
    <w:rsid w:val="00403C57"/>
    <w:rsid w:val="00403FB1"/>
    <w:rsid w:val="004060BE"/>
    <w:rsid w:val="004065BE"/>
    <w:rsid w:val="004065CC"/>
    <w:rsid w:val="004100E1"/>
    <w:rsid w:val="0041143D"/>
    <w:rsid w:val="00411766"/>
    <w:rsid w:val="00411A98"/>
    <w:rsid w:val="0041206B"/>
    <w:rsid w:val="0041241C"/>
    <w:rsid w:val="00413183"/>
    <w:rsid w:val="004134BB"/>
    <w:rsid w:val="00413594"/>
    <w:rsid w:val="004137CC"/>
    <w:rsid w:val="0041394B"/>
    <w:rsid w:val="00414F54"/>
    <w:rsid w:val="0041568A"/>
    <w:rsid w:val="00415A26"/>
    <w:rsid w:val="00415F65"/>
    <w:rsid w:val="00417A6E"/>
    <w:rsid w:val="00417BF7"/>
    <w:rsid w:val="00417DBF"/>
    <w:rsid w:val="004222DE"/>
    <w:rsid w:val="004232E3"/>
    <w:rsid w:val="004246D9"/>
    <w:rsid w:val="00425373"/>
    <w:rsid w:val="00425464"/>
    <w:rsid w:val="0042597E"/>
    <w:rsid w:val="00425A8E"/>
    <w:rsid w:val="00426E10"/>
    <w:rsid w:val="00427166"/>
    <w:rsid w:val="004308D4"/>
    <w:rsid w:val="00433033"/>
    <w:rsid w:val="00433EA3"/>
    <w:rsid w:val="0043472F"/>
    <w:rsid w:val="00435AAC"/>
    <w:rsid w:val="004369CB"/>
    <w:rsid w:val="00436A27"/>
    <w:rsid w:val="004372C6"/>
    <w:rsid w:val="00440375"/>
    <w:rsid w:val="00440CD2"/>
    <w:rsid w:val="00440ED7"/>
    <w:rsid w:val="00442628"/>
    <w:rsid w:val="00442D35"/>
    <w:rsid w:val="0044360F"/>
    <w:rsid w:val="004444AB"/>
    <w:rsid w:val="004453FA"/>
    <w:rsid w:val="00445ADF"/>
    <w:rsid w:val="0044658E"/>
    <w:rsid w:val="004507EF"/>
    <w:rsid w:val="00451AD0"/>
    <w:rsid w:val="00451F62"/>
    <w:rsid w:val="004524F1"/>
    <w:rsid w:val="00452D15"/>
    <w:rsid w:val="0045513E"/>
    <w:rsid w:val="0045528C"/>
    <w:rsid w:val="00455881"/>
    <w:rsid w:val="00455F9F"/>
    <w:rsid w:val="00456651"/>
    <w:rsid w:val="00456976"/>
    <w:rsid w:val="004577FF"/>
    <w:rsid w:val="0045791F"/>
    <w:rsid w:val="00457F9B"/>
    <w:rsid w:val="00460914"/>
    <w:rsid w:val="004609C7"/>
    <w:rsid w:val="00462922"/>
    <w:rsid w:val="004629EB"/>
    <w:rsid w:val="00464669"/>
    <w:rsid w:val="00464A13"/>
    <w:rsid w:val="0046547E"/>
    <w:rsid w:val="00465A57"/>
    <w:rsid w:val="00466C08"/>
    <w:rsid w:val="00466F3D"/>
    <w:rsid w:val="0046759F"/>
    <w:rsid w:val="00467EE2"/>
    <w:rsid w:val="0047069B"/>
    <w:rsid w:val="004707E7"/>
    <w:rsid w:val="004712AD"/>
    <w:rsid w:val="00472A59"/>
    <w:rsid w:val="00472DFA"/>
    <w:rsid w:val="00473093"/>
    <w:rsid w:val="00474A87"/>
    <w:rsid w:val="00475229"/>
    <w:rsid w:val="00476776"/>
    <w:rsid w:val="004772C8"/>
    <w:rsid w:val="00477713"/>
    <w:rsid w:val="00477BBB"/>
    <w:rsid w:val="0048044F"/>
    <w:rsid w:val="00480FD1"/>
    <w:rsid w:val="00481586"/>
    <w:rsid w:val="00482305"/>
    <w:rsid w:val="00483C26"/>
    <w:rsid w:val="0048414D"/>
    <w:rsid w:val="00485E95"/>
    <w:rsid w:val="004862BA"/>
    <w:rsid w:val="004875BC"/>
    <w:rsid w:val="00487C94"/>
    <w:rsid w:val="00491672"/>
    <w:rsid w:val="00491B51"/>
    <w:rsid w:val="00491CAB"/>
    <w:rsid w:val="004929FE"/>
    <w:rsid w:val="00492E7A"/>
    <w:rsid w:val="004939CA"/>
    <w:rsid w:val="00493EA5"/>
    <w:rsid w:val="00495452"/>
    <w:rsid w:val="00495B0E"/>
    <w:rsid w:val="004968B9"/>
    <w:rsid w:val="0049744E"/>
    <w:rsid w:val="004975B8"/>
    <w:rsid w:val="004975D3"/>
    <w:rsid w:val="00497A22"/>
    <w:rsid w:val="004A0002"/>
    <w:rsid w:val="004A0151"/>
    <w:rsid w:val="004A09E6"/>
    <w:rsid w:val="004A0DF5"/>
    <w:rsid w:val="004A1540"/>
    <w:rsid w:val="004A18F6"/>
    <w:rsid w:val="004A29AF"/>
    <w:rsid w:val="004A2D76"/>
    <w:rsid w:val="004A2EAE"/>
    <w:rsid w:val="004A3109"/>
    <w:rsid w:val="004A495F"/>
    <w:rsid w:val="004A4B38"/>
    <w:rsid w:val="004A5B03"/>
    <w:rsid w:val="004B2070"/>
    <w:rsid w:val="004B21A7"/>
    <w:rsid w:val="004B5120"/>
    <w:rsid w:val="004B5CDE"/>
    <w:rsid w:val="004B6E5D"/>
    <w:rsid w:val="004B7B2A"/>
    <w:rsid w:val="004C01CA"/>
    <w:rsid w:val="004C0EDF"/>
    <w:rsid w:val="004C104A"/>
    <w:rsid w:val="004C2371"/>
    <w:rsid w:val="004C2FBF"/>
    <w:rsid w:val="004C4218"/>
    <w:rsid w:val="004C4A1E"/>
    <w:rsid w:val="004C4A6D"/>
    <w:rsid w:val="004C5170"/>
    <w:rsid w:val="004C577C"/>
    <w:rsid w:val="004C62A6"/>
    <w:rsid w:val="004C716A"/>
    <w:rsid w:val="004C71D8"/>
    <w:rsid w:val="004C7B5F"/>
    <w:rsid w:val="004D01E0"/>
    <w:rsid w:val="004D04F3"/>
    <w:rsid w:val="004D1434"/>
    <w:rsid w:val="004D1C87"/>
    <w:rsid w:val="004D1D78"/>
    <w:rsid w:val="004D1EFA"/>
    <w:rsid w:val="004D4E3E"/>
    <w:rsid w:val="004D5664"/>
    <w:rsid w:val="004D6D16"/>
    <w:rsid w:val="004D7F14"/>
    <w:rsid w:val="004E04D3"/>
    <w:rsid w:val="004E216B"/>
    <w:rsid w:val="004E23D2"/>
    <w:rsid w:val="004E2F47"/>
    <w:rsid w:val="004E36C3"/>
    <w:rsid w:val="004E4437"/>
    <w:rsid w:val="004E4D8C"/>
    <w:rsid w:val="004E6781"/>
    <w:rsid w:val="004E6C86"/>
    <w:rsid w:val="004F0240"/>
    <w:rsid w:val="004F0762"/>
    <w:rsid w:val="004F0DAA"/>
    <w:rsid w:val="004F0F64"/>
    <w:rsid w:val="004F3D17"/>
    <w:rsid w:val="004F4A1B"/>
    <w:rsid w:val="004F4E57"/>
    <w:rsid w:val="004F5307"/>
    <w:rsid w:val="004F5333"/>
    <w:rsid w:val="004F6C54"/>
    <w:rsid w:val="004F71D9"/>
    <w:rsid w:val="004F7834"/>
    <w:rsid w:val="0050039F"/>
    <w:rsid w:val="005017A6"/>
    <w:rsid w:val="005017DF"/>
    <w:rsid w:val="005022E3"/>
    <w:rsid w:val="005036BE"/>
    <w:rsid w:val="00503B3E"/>
    <w:rsid w:val="00503BFE"/>
    <w:rsid w:val="00504FA1"/>
    <w:rsid w:val="005057C2"/>
    <w:rsid w:val="0050665A"/>
    <w:rsid w:val="00506AD7"/>
    <w:rsid w:val="005071B1"/>
    <w:rsid w:val="00507296"/>
    <w:rsid w:val="00507B65"/>
    <w:rsid w:val="00507FC1"/>
    <w:rsid w:val="005111C8"/>
    <w:rsid w:val="005113FB"/>
    <w:rsid w:val="005114A8"/>
    <w:rsid w:val="005118DB"/>
    <w:rsid w:val="00511C26"/>
    <w:rsid w:val="00511C3F"/>
    <w:rsid w:val="005125DE"/>
    <w:rsid w:val="00512BB5"/>
    <w:rsid w:val="0051385D"/>
    <w:rsid w:val="00513874"/>
    <w:rsid w:val="00513BA2"/>
    <w:rsid w:val="00517223"/>
    <w:rsid w:val="00517BAB"/>
    <w:rsid w:val="0052048C"/>
    <w:rsid w:val="0052206C"/>
    <w:rsid w:val="00522692"/>
    <w:rsid w:val="00522902"/>
    <w:rsid w:val="00522AEA"/>
    <w:rsid w:val="005233CE"/>
    <w:rsid w:val="005242EE"/>
    <w:rsid w:val="005248BF"/>
    <w:rsid w:val="00524CD1"/>
    <w:rsid w:val="00525C0D"/>
    <w:rsid w:val="0052737F"/>
    <w:rsid w:val="0052764F"/>
    <w:rsid w:val="00527847"/>
    <w:rsid w:val="00527C37"/>
    <w:rsid w:val="005305D4"/>
    <w:rsid w:val="005317C7"/>
    <w:rsid w:val="00531FB9"/>
    <w:rsid w:val="00532451"/>
    <w:rsid w:val="005333CF"/>
    <w:rsid w:val="00534A82"/>
    <w:rsid w:val="005351D0"/>
    <w:rsid w:val="00536BA8"/>
    <w:rsid w:val="00536C9A"/>
    <w:rsid w:val="00536FDA"/>
    <w:rsid w:val="00540F14"/>
    <w:rsid w:val="00541B8B"/>
    <w:rsid w:val="00541F6E"/>
    <w:rsid w:val="0054246A"/>
    <w:rsid w:val="00543461"/>
    <w:rsid w:val="0054383C"/>
    <w:rsid w:val="00544701"/>
    <w:rsid w:val="0054541A"/>
    <w:rsid w:val="00552A8A"/>
    <w:rsid w:val="00552FAA"/>
    <w:rsid w:val="0055367B"/>
    <w:rsid w:val="005546C8"/>
    <w:rsid w:val="00554F90"/>
    <w:rsid w:val="005577FA"/>
    <w:rsid w:val="005601F1"/>
    <w:rsid w:val="00561528"/>
    <w:rsid w:val="00562414"/>
    <w:rsid w:val="00562E37"/>
    <w:rsid w:val="005640DB"/>
    <w:rsid w:val="00565250"/>
    <w:rsid w:val="005661CA"/>
    <w:rsid w:val="0056706A"/>
    <w:rsid w:val="005672DF"/>
    <w:rsid w:val="005708D7"/>
    <w:rsid w:val="00570EBB"/>
    <w:rsid w:val="00571BF2"/>
    <w:rsid w:val="00571C17"/>
    <w:rsid w:val="0057317D"/>
    <w:rsid w:val="0057361F"/>
    <w:rsid w:val="00573B8D"/>
    <w:rsid w:val="00573D49"/>
    <w:rsid w:val="00576C0D"/>
    <w:rsid w:val="00577258"/>
    <w:rsid w:val="00577D8C"/>
    <w:rsid w:val="00580820"/>
    <w:rsid w:val="00581905"/>
    <w:rsid w:val="00581E14"/>
    <w:rsid w:val="00581E87"/>
    <w:rsid w:val="005821F7"/>
    <w:rsid w:val="005824A8"/>
    <w:rsid w:val="00582AC6"/>
    <w:rsid w:val="00582BBA"/>
    <w:rsid w:val="00584AD0"/>
    <w:rsid w:val="00584E91"/>
    <w:rsid w:val="0058729E"/>
    <w:rsid w:val="005873DF"/>
    <w:rsid w:val="0059050F"/>
    <w:rsid w:val="0059064A"/>
    <w:rsid w:val="005907EF"/>
    <w:rsid w:val="005916E5"/>
    <w:rsid w:val="00592293"/>
    <w:rsid w:val="0059253B"/>
    <w:rsid w:val="00593364"/>
    <w:rsid w:val="00594EC1"/>
    <w:rsid w:val="0059537C"/>
    <w:rsid w:val="00595B30"/>
    <w:rsid w:val="00596534"/>
    <w:rsid w:val="005969C4"/>
    <w:rsid w:val="005973A8"/>
    <w:rsid w:val="00597F8F"/>
    <w:rsid w:val="005A08BE"/>
    <w:rsid w:val="005A11A8"/>
    <w:rsid w:val="005A13DF"/>
    <w:rsid w:val="005A258F"/>
    <w:rsid w:val="005A2DEA"/>
    <w:rsid w:val="005A360A"/>
    <w:rsid w:val="005A4700"/>
    <w:rsid w:val="005A4EAD"/>
    <w:rsid w:val="005A70E6"/>
    <w:rsid w:val="005B0A8D"/>
    <w:rsid w:val="005B0AB5"/>
    <w:rsid w:val="005B0BC3"/>
    <w:rsid w:val="005B3E5F"/>
    <w:rsid w:val="005B4690"/>
    <w:rsid w:val="005B487F"/>
    <w:rsid w:val="005B5189"/>
    <w:rsid w:val="005B5B95"/>
    <w:rsid w:val="005B63BD"/>
    <w:rsid w:val="005B6434"/>
    <w:rsid w:val="005B6533"/>
    <w:rsid w:val="005B659E"/>
    <w:rsid w:val="005B6604"/>
    <w:rsid w:val="005B7BA2"/>
    <w:rsid w:val="005C0184"/>
    <w:rsid w:val="005C0941"/>
    <w:rsid w:val="005C1F86"/>
    <w:rsid w:val="005C35A1"/>
    <w:rsid w:val="005C3858"/>
    <w:rsid w:val="005C418E"/>
    <w:rsid w:val="005C41B8"/>
    <w:rsid w:val="005C487A"/>
    <w:rsid w:val="005C4F2D"/>
    <w:rsid w:val="005C4F87"/>
    <w:rsid w:val="005C596A"/>
    <w:rsid w:val="005C622B"/>
    <w:rsid w:val="005C78D4"/>
    <w:rsid w:val="005C7E48"/>
    <w:rsid w:val="005C7F8E"/>
    <w:rsid w:val="005D02A3"/>
    <w:rsid w:val="005D03DC"/>
    <w:rsid w:val="005D05F2"/>
    <w:rsid w:val="005D18DE"/>
    <w:rsid w:val="005D1AF8"/>
    <w:rsid w:val="005D1E37"/>
    <w:rsid w:val="005D21F7"/>
    <w:rsid w:val="005D3E9D"/>
    <w:rsid w:val="005D512A"/>
    <w:rsid w:val="005D5B41"/>
    <w:rsid w:val="005D5D7E"/>
    <w:rsid w:val="005D5DF3"/>
    <w:rsid w:val="005D6BAB"/>
    <w:rsid w:val="005D780E"/>
    <w:rsid w:val="005D7B6B"/>
    <w:rsid w:val="005E04BA"/>
    <w:rsid w:val="005E0C6B"/>
    <w:rsid w:val="005E0F02"/>
    <w:rsid w:val="005E2043"/>
    <w:rsid w:val="005E314E"/>
    <w:rsid w:val="005E4D17"/>
    <w:rsid w:val="005E4F31"/>
    <w:rsid w:val="005E5939"/>
    <w:rsid w:val="005E5C0E"/>
    <w:rsid w:val="005E693A"/>
    <w:rsid w:val="005F0EC2"/>
    <w:rsid w:val="005F1549"/>
    <w:rsid w:val="005F1C8F"/>
    <w:rsid w:val="005F24D0"/>
    <w:rsid w:val="005F2B8D"/>
    <w:rsid w:val="005F44BA"/>
    <w:rsid w:val="005F4BBF"/>
    <w:rsid w:val="005F5268"/>
    <w:rsid w:val="005F55D5"/>
    <w:rsid w:val="005F5756"/>
    <w:rsid w:val="005F5F19"/>
    <w:rsid w:val="005F652C"/>
    <w:rsid w:val="005F6710"/>
    <w:rsid w:val="005F67B2"/>
    <w:rsid w:val="005F76C4"/>
    <w:rsid w:val="00600296"/>
    <w:rsid w:val="00600802"/>
    <w:rsid w:val="00600907"/>
    <w:rsid w:val="00600F01"/>
    <w:rsid w:val="006021E6"/>
    <w:rsid w:val="00602C40"/>
    <w:rsid w:val="00605589"/>
    <w:rsid w:val="00605C50"/>
    <w:rsid w:val="006064E8"/>
    <w:rsid w:val="00606EBA"/>
    <w:rsid w:val="00610017"/>
    <w:rsid w:val="0061128A"/>
    <w:rsid w:val="006113D2"/>
    <w:rsid w:val="00611913"/>
    <w:rsid w:val="00611CCA"/>
    <w:rsid w:val="00611F09"/>
    <w:rsid w:val="00612D41"/>
    <w:rsid w:val="0061372B"/>
    <w:rsid w:val="006139BB"/>
    <w:rsid w:val="0061463C"/>
    <w:rsid w:val="00614BCE"/>
    <w:rsid w:val="00615CA6"/>
    <w:rsid w:val="006166CE"/>
    <w:rsid w:val="0061704E"/>
    <w:rsid w:val="00617D5B"/>
    <w:rsid w:val="006201EB"/>
    <w:rsid w:val="00621933"/>
    <w:rsid w:val="006223E4"/>
    <w:rsid w:val="0062290B"/>
    <w:rsid w:val="00622C75"/>
    <w:rsid w:val="00622E44"/>
    <w:rsid w:val="0062518B"/>
    <w:rsid w:val="00625223"/>
    <w:rsid w:val="00625634"/>
    <w:rsid w:val="00625C44"/>
    <w:rsid w:val="0062613A"/>
    <w:rsid w:val="006309D1"/>
    <w:rsid w:val="00631298"/>
    <w:rsid w:val="00632615"/>
    <w:rsid w:val="006346B7"/>
    <w:rsid w:val="00634708"/>
    <w:rsid w:val="0063559C"/>
    <w:rsid w:val="00636CB2"/>
    <w:rsid w:val="00637BE8"/>
    <w:rsid w:val="00641C23"/>
    <w:rsid w:val="00642BDF"/>
    <w:rsid w:val="00643D8D"/>
    <w:rsid w:val="00643F25"/>
    <w:rsid w:val="006450B1"/>
    <w:rsid w:val="00645A14"/>
    <w:rsid w:val="00645FE1"/>
    <w:rsid w:val="006463C5"/>
    <w:rsid w:val="00651002"/>
    <w:rsid w:val="0065177F"/>
    <w:rsid w:val="0065201F"/>
    <w:rsid w:val="00652846"/>
    <w:rsid w:val="00652E54"/>
    <w:rsid w:val="00653173"/>
    <w:rsid w:val="0065358D"/>
    <w:rsid w:val="0065414A"/>
    <w:rsid w:val="00654398"/>
    <w:rsid w:val="00654550"/>
    <w:rsid w:val="00654FF9"/>
    <w:rsid w:val="006555E5"/>
    <w:rsid w:val="00655A7E"/>
    <w:rsid w:val="00655B2B"/>
    <w:rsid w:val="00655B60"/>
    <w:rsid w:val="0065685E"/>
    <w:rsid w:val="00657AEA"/>
    <w:rsid w:val="00660AAE"/>
    <w:rsid w:val="00661BF1"/>
    <w:rsid w:val="006628BD"/>
    <w:rsid w:val="00662CE7"/>
    <w:rsid w:val="00662CEB"/>
    <w:rsid w:val="00663389"/>
    <w:rsid w:val="0066580A"/>
    <w:rsid w:val="006666A3"/>
    <w:rsid w:val="006674D5"/>
    <w:rsid w:val="006716D1"/>
    <w:rsid w:val="00671FB1"/>
    <w:rsid w:val="006721A2"/>
    <w:rsid w:val="00672D32"/>
    <w:rsid w:val="0067440D"/>
    <w:rsid w:val="0067456C"/>
    <w:rsid w:val="00675853"/>
    <w:rsid w:val="00676F74"/>
    <w:rsid w:val="0067715A"/>
    <w:rsid w:val="00677215"/>
    <w:rsid w:val="006772B3"/>
    <w:rsid w:val="0068005B"/>
    <w:rsid w:val="00680B9D"/>
    <w:rsid w:val="00680D74"/>
    <w:rsid w:val="00681441"/>
    <w:rsid w:val="00683145"/>
    <w:rsid w:val="006841F5"/>
    <w:rsid w:val="006849B2"/>
    <w:rsid w:val="0068518B"/>
    <w:rsid w:val="00685750"/>
    <w:rsid w:val="00685B60"/>
    <w:rsid w:val="00685C2A"/>
    <w:rsid w:val="00687924"/>
    <w:rsid w:val="00690433"/>
    <w:rsid w:val="00692224"/>
    <w:rsid w:val="006932C8"/>
    <w:rsid w:val="00695D44"/>
    <w:rsid w:val="00696691"/>
    <w:rsid w:val="00697307"/>
    <w:rsid w:val="00697C23"/>
    <w:rsid w:val="006A192D"/>
    <w:rsid w:val="006A1CB8"/>
    <w:rsid w:val="006A250E"/>
    <w:rsid w:val="006A2A59"/>
    <w:rsid w:val="006A2B94"/>
    <w:rsid w:val="006A2CE7"/>
    <w:rsid w:val="006A32FB"/>
    <w:rsid w:val="006A3CBC"/>
    <w:rsid w:val="006A4BD5"/>
    <w:rsid w:val="006A571E"/>
    <w:rsid w:val="006A5E46"/>
    <w:rsid w:val="006A6411"/>
    <w:rsid w:val="006A698B"/>
    <w:rsid w:val="006A6A34"/>
    <w:rsid w:val="006A70DD"/>
    <w:rsid w:val="006A7D89"/>
    <w:rsid w:val="006B068B"/>
    <w:rsid w:val="006B0C32"/>
    <w:rsid w:val="006B11D2"/>
    <w:rsid w:val="006B1545"/>
    <w:rsid w:val="006B1FDF"/>
    <w:rsid w:val="006B281E"/>
    <w:rsid w:val="006B40E7"/>
    <w:rsid w:val="006B548F"/>
    <w:rsid w:val="006B578F"/>
    <w:rsid w:val="006B61B9"/>
    <w:rsid w:val="006B65F4"/>
    <w:rsid w:val="006B78A2"/>
    <w:rsid w:val="006C005D"/>
    <w:rsid w:val="006C06F6"/>
    <w:rsid w:val="006C0D56"/>
    <w:rsid w:val="006C0FB2"/>
    <w:rsid w:val="006C1998"/>
    <w:rsid w:val="006C5255"/>
    <w:rsid w:val="006C5DD1"/>
    <w:rsid w:val="006D02ED"/>
    <w:rsid w:val="006D0404"/>
    <w:rsid w:val="006D05D7"/>
    <w:rsid w:val="006D0770"/>
    <w:rsid w:val="006D1698"/>
    <w:rsid w:val="006D34BC"/>
    <w:rsid w:val="006D3916"/>
    <w:rsid w:val="006D49B1"/>
    <w:rsid w:val="006D4F5A"/>
    <w:rsid w:val="006D504E"/>
    <w:rsid w:val="006D520A"/>
    <w:rsid w:val="006D52B8"/>
    <w:rsid w:val="006D5411"/>
    <w:rsid w:val="006D6E11"/>
    <w:rsid w:val="006D7A4E"/>
    <w:rsid w:val="006E00C2"/>
    <w:rsid w:val="006E1312"/>
    <w:rsid w:val="006E23D3"/>
    <w:rsid w:val="006E28AC"/>
    <w:rsid w:val="006E2DC7"/>
    <w:rsid w:val="006E3A32"/>
    <w:rsid w:val="006E4C94"/>
    <w:rsid w:val="006E56A4"/>
    <w:rsid w:val="006E6E17"/>
    <w:rsid w:val="006F031D"/>
    <w:rsid w:val="006F0624"/>
    <w:rsid w:val="006F0A58"/>
    <w:rsid w:val="006F0AB3"/>
    <w:rsid w:val="006F1B51"/>
    <w:rsid w:val="006F249C"/>
    <w:rsid w:val="006F278F"/>
    <w:rsid w:val="006F2CF3"/>
    <w:rsid w:val="006F30E8"/>
    <w:rsid w:val="006F316A"/>
    <w:rsid w:val="006F379D"/>
    <w:rsid w:val="006F3BF6"/>
    <w:rsid w:val="006F5602"/>
    <w:rsid w:val="006F6068"/>
    <w:rsid w:val="006F6AD0"/>
    <w:rsid w:val="006F6F24"/>
    <w:rsid w:val="006F7CA7"/>
    <w:rsid w:val="006F7DE8"/>
    <w:rsid w:val="00700FB5"/>
    <w:rsid w:val="00701041"/>
    <w:rsid w:val="00701304"/>
    <w:rsid w:val="00701AE1"/>
    <w:rsid w:val="00701C1E"/>
    <w:rsid w:val="00704285"/>
    <w:rsid w:val="0070431D"/>
    <w:rsid w:val="00704E4D"/>
    <w:rsid w:val="00705F8C"/>
    <w:rsid w:val="0070695E"/>
    <w:rsid w:val="00707057"/>
    <w:rsid w:val="00711D08"/>
    <w:rsid w:val="007125C8"/>
    <w:rsid w:val="00713FD9"/>
    <w:rsid w:val="0071525E"/>
    <w:rsid w:val="007153A7"/>
    <w:rsid w:val="0071546F"/>
    <w:rsid w:val="00716844"/>
    <w:rsid w:val="00716B65"/>
    <w:rsid w:val="00717209"/>
    <w:rsid w:val="00717F6B"/>
    <w:rsid w:val="00720260"/>
    <w:rsid w:val="00720A21"/>
    <w:rsid w:val="00721EFA"/>
    <w:rsid w:val="0072291E"/>
    <w:rsid w:val="007231CB"/>
    <w:rsid w:val="0072331A"/>
    <w:rsid w:val="00723AC1"/>
    <w:rsid w:val="00724452"/>
    <w:rsid w:val="00725783"/>
    <w:rsid w:val="00725D44"/>
    <w:rsid w:val="0072688D"/>
    <w:rsid w:val="007268EA"/>
    <w:rsid w:val="00727A0A"/>
    <w:rsid w:val="0073016C"/>
    <w:rsid w:val="00730396"/>
    <w:rsid w:val="007307D9"/>
    <w:rsid w:val="00731491"/>
    <w:rsid w:val="0073158D"/>
    <w:rsid w:val="007328F1"/>
    <w:rsid w:val="007331D6"/>
    <w:rsid w:val="00734626"/>
    <w:rsid w:val="007346C1"/>
    <w:rsid w:val="0073563F"/>
    <w:rsid w:val="00735A2E"/>
    <w:rsid w:val="00735E63"/>
    <w:rsid w:val="007362DE"/>
    <w:rsid w:val="0073774C"/>
    <w:rsid w:val="007413BB"/>
    <w:rsid w:val="007428CD"/>
    <w:rsid w:val="0074434A"/>
    <w:rsid w:val="007448B5"/>
    <w:rsid w:val="00744C23"/>
    <w:rsid w:val="0074531B"/>
    <w:rsid w:val="00745351"/>
    <w:rsid w:val="007458C4"/>
    <w:rsid w:val="00745939"/>
    <w:rsid w:val="00745E92"/>
    <w:rsid w:val="007504C8"/>
    <w:rsid w:val="00751D1A"/>
    <w:rsid w:val="00752302"/>
    <w:rsid w:val="00752B76"/>
    <w:rsid w:val="00754C03"/>
    <w:rsid w:val="00755F69"/>
    <w:rsid w:val="0075617C"/>
    <w:rsid w:val="00756817"/>
    <w:rsid w:val="007572C6"/>
    <w:rsid w:val="007602CA"/>
    <w:rsid w:val="00760A63"/>
    <w:rsid w:val="0076290D"/>
    <w:rsid w:val="007629DF"/>
    <w:rsid w:val="00763EC3"/>
    <w:rsid w:val="00763F6F"/>
    <w:rsid w:val="007645E9"/>
    <w:rsid w:val="00764CC4"/>
    <w:rsid w:val="00764FD7"/>
    <w:rsid w:val="0076511B"/>
    <w:rsid w:val="00765B04"/>
    <w:rsid w:val="00765C00"/>
    <w:rsid w:val="00765EDE"/>
    <w:rsid w:val="00766334"/>
    <w:rsid w:val="0076642A"/>
    <w:rsid w:val="007664F0"/>
    <w:rsid w:val="00767002"/>
    <w:rsid w:val="00767A6B"/>
    <w:rsid w:val="007711E5"/>
    <w:rsid w:val="0077171C"/>
    <w:rsid w:val="00772095"/>
    <w:rsid w:val="00774BCE"/>
    <w:rsid w:val="0077622D"/>
    <w:rsid w:val="00776942"/>
    <w:rsid w:val="00776A85"/>
    <w:rsid w:val="0077760E"/>
    <w:rsid w:val="00777CBA"/>
    <w:rsid w:val="0078179A"/>
    <w:rsid w:val="00782089"/>
    <w:rsid w:val="00782ACC"/>
    <w:rsid w:val="00782DDC"/>
    <w:rsid w:val="007833AF"/>
    <w:rsid w:val="007839AB"/>
    <w:rsid w:val="00783DAB"/>
    <w:rsid w:val="007845B0"/>
    <w:rsid w:val="00786978"/>
    <w:rsid w:val="00790D0F"/>
    <w:rsid w:val="00790EC2"/>
    <w:rsid w:val="007913C2"/>
    <w:rsid w:val="00791EE2"/>
    <w:rsid w:val="0079345D"/>
    <w:rsid w:val="00794036"/>
    <w:rsid w:val="00795137"/>
    <w:rsid w:val="007969D8"/>
    <w:rsid w:val="00797BB2"/>
    <w:rsid w:val="007A1310"/>
    <w:rsid w:val="007A14FF"/>
    <w:rsid w:val="007A1CC1"/>
    <w:rsid w:val="007A1D29"/>
    <w:rsid w:val="007A2FAB"/>
    <w:rsid w:val="007A50EC"/>
    <w:rsid w:val="007A5411"/>
    <w:rsid w:val="007A5AD2"/>
    <w:rsid w:val="007A5E16"/>
    <w:rsid w:val="007A5F20"/>
    <w:rsid w:val="007A73F6"/>
    <w:rsid w:val="007A75E5"/>
    <w:rsid w:val="007A7EAC"/>
    <w:rsid w:val="007B1B94"/>
    <w:rsid w:val="007B1FA6"/>
    <w:rsid w:val="007B2DF3"/>
    <w:rsid w:val="007B3549"/>
    <w:rsid w:val="007B39F8"/>
    <w:rsid w:val="007B4C2A"/>
    <w:rsid w:val="007B5378"/>
    <w:rsid w:val="007B56E0"/>
    <w:rsid w:val="007B6361"/>
    <w:rsid w:val="007B69BE"/>
    <w:rsid w:val="007B73EE"/>
    <w:rsid w:val="007C01D5"/>
    <w:rsid w:val="007C2A09"/>
    <w:rsid w:val="007C2F7C"/>
    <w:rsid w:val="007C3134"/>
    <w:rsid w:val="007C3216"/>
    <w:rsid w:val="007C4514"/>
    <w:rsid w:val="007D0909"/>
    <w:rsid w:val="007D0E00"/>
    <w:rsid w:val="007D1D0C"/>
    <w:rsid w:val="007D2A81"/>
    <w:rsid w:val="007D2C9B"/>
    <w:rsid w:val="007D34D1"/>
    <w:rsid w:val="007D384C"/>
    <w:rsid w:val="007D429D"/>
    <w:rsid w:val="007D4684"/>
    <w:rsid w:val="007D50EA"/>
    <w:rsid w:val="007D60D0"/>
    <w:rsid w:val="007D73BD"/>
    <w:rsid w:val="007D79FB"/>
    <w:rsid w:val="007D7CA6"/>
    <w:rsid w:val="007E095D"/>
    <w:rsid w:val="007E1137"/>
    <w:rsid w:val="007E17E8"/>
    <w:rsid w:val="007E20D4"/>
    <w:rsid w:val="007E255F"/>
    <w:rsid w:val="007E3410"/>
    <w:rsid w:val="007E3530"/>
    <w:rsid w:val="007E5031"/>
    <w:rsid w:val="007E50EB"/>
    <w:rsid w:val="007E5157"/>
    <w:rsid w:val="007E5575"/>
    <w:rsid w:val="007E5BCE"/>
    <w:rsid w:val="007E7D2C"/>
    <w:rsid w:val="007F0056"/>
    <w:rsid w:val="007F0806"/>
    <w:rsid w:val="007F127F"/>
    <w:rsid w:val="007F1599"/>
    <w:rsid w:val="007F3C29"/>
    <w:rsid w:val="007F4057"/>
    <w:rsid w:val="007F4331"/>
    <w:rsid w:val="007F4AD3"/>
    <w:rsid w:val="007F681E"/>
    <w:rsid w:val="007F6C22"/>
    <w:rsid w:val="007F6D9B"/>
    <w:rsid w:val="007F6DBD"/>
    <w:rsid w:val="007F74F9"/>
    <w:rsid w:val="00800238"/>
    <w:rsid w:val="008004B5"/>
    <w:rsid w:val="00800CCD"/>
    <w:rsid w:val="008015C4"/>
    <w:rsid w:val="00801E7E"/>
    <w:rsid w:val="00802162"/>
    <w:rsid w:val="008025C7"/>
    <w:rsid w:val="008027C4"/>
    <w:rsid w:val="00802916"/>
    <w:rsid w:val="008039A0"/>
    <w:rsid w:val="00803F02"/>
    <w:rsid w:val="00804BF7"/>
    <w:rsid w:val="00805A8D"/>
    <w:rsid w:val="00805B84"/>
    <w:rsid w:val="00813C6E"/>
    <w:rsid w:val="0081410A"/>
    <w:rsid w:val="008147C0"/>
    <w:rsid w:val="00816FC3"/>
    <w:rsid w:val="0081732B"/>
    <w:rsid w:val="00817C37"/>
    <w:rsid w:val="00820FE1"/>
    <w:rsid w:val="008223BF"/>
    <w:rsid w:val="00822F50"/>
    <w:rsid w:val="008236A1"/>
    <w:rsid w:val="00824745"/>
    <w:rsid w:val="00824BC1"/>
    <w:rsid w:val="00824EB2"/>
    <w:rsid w:val="008258E2"/>
    <w:rsid w:val="008265AC"/>
    <w:rsid w:val="00827184"/>
    <w:rsid w:val="00827CDE"/>
    <w:rsid w:val="00830006"/>
    <w:rsid w:val="00830AB9"/>
    <w:rsid w:val="00831363"/>
    <w:rsid w:val="00832C3B"/>
    <w:rsid w:val="00832ED2"/>
    <w:rsid w:val="00833098"/>
    <w:rsid w:val="00833CE6"/>
    <w:rsid w:val="0083410A"/>
    <w:rsid w:val="0083452B"/>
    <w:rsid w:val="008349E9"/>
    <w:rsid w:val="00834C3B"/>
    <w:rsid w:val="00834E74"/>
    <w:rsid w:val="008358F9"/>
    <w:rsid w:val="008368EC"/>
    <w:rsid w:val="008378C8"/>
    <w:rsid w:val="008429C8"/>
    <w:rsid w:val="00842AFB"/>
    <w:rsid w:val="008431AB"/>
    <w:rsid w:val="0084470A"/>
    <w:rsid w:val="00845CB3"/>
    <w:rsid w:val="00845E91"/>
    <w:rsid w:val="00845FE1"/>
    <w:rsid w:val="00846AB9"/>
    <w:rsid w:val="00847164"/>
    <w:rsid w:val="00847539"/>
    <w:rsid w:val="00847B0C"/>
    <w:rsid w:val="00850F76"/>
    <w:rsid w:val="00851896"/>
    <w:rsid w:val="00851D66"/>
    <w:rsid w:val="00852AE9"/>
    <w:rsid w:val="00855A38"/>
    <w:rsid w:val="00855FCF"/>
    <w:rsid w:val="0085625D"/>
    <w:rsid w:val="00857BFB"/>
    <w:rsid w:val="00857CF9"/>
    <w:rsid w:val="0086160A"/>
    <w:rsid w:val="008620EA"/>
    <w:rsid w:val="0086371E"/>
    <w:rsid w:val="0086374F"/>
    <w:rsid w:val="00864CFF"/>
    <w:rsid w:val="0086690A"/>
    <w:rsid w:val="00866FF6"/>
    <w:rsid w:val="0086702B"/>
    <w:rsid w:val="00867541"/>
    <w:rsid w:val="008676F0"/>
    <w:rsid w:val="0086780B"/>
    <w:rsid w:val="00867950"/>
    <w:rsid w:val="00870628"/>
    <w:rsid w:val="008718C0"/>
    <w:rsid w:val="008725B7"/>
    <w:rsid w:val="00873EC7"/>
    <w:rsid w:val="00874379"/>
    <w:rsid w:val="008745C0"/>
    <w:rsid w:val="0087481D"/>
    <w:rsid w:val="0087536B"/>
    <w:rsid w:val="008769BE"/>
    <w:rsid w:val="00876CE4"/>
    <w:rsid w:val="00877611"/>
    <w:rsid w:val="00877FD0"/>
    <w:rsid w:val="008810AC"/>
    <w:rsid w:val="008823C5"/>
    <w:rsid w:val="00882FAE"/>
    <w:rsid w:val="0088352A"/>
    <w:rsid w:val="008840C4"/>
    <w:rsid w:val="0088476B"/>
    <w:rsid w:val="00885DA9"/>
    <w:rsid w:val="00886DF5"/>
    <w:rsid w:val="00886E8D"/>
    <w:rsid w:val="008878E5"/>
    <w:rsid w:val="00887D3B"/>
    <w:rsid w:val="00891631"/>
    <w:rsid w:val="0089250A"/>
    <w:rsid w:val="00892CA9"/>
    <w:rsid w:val="00892D92"/>
    <w:rsid w:val="008938E6"/>
    <w:rsid w:val="00895C1C"/>
    <w:rsid w:val="00896F68"/>
    <w:rsid w:val="0089742E"/>
    <w:rsid w:val="008A0B98"/>
    <w:rsid w:val="008A1E80"/>
    <w:rsid w:val="008A2C42"/>
    <w:rsid w:val="008A372E"/>
    <w:rsid w:val="008A3DE0"/>
    <w:rsid w:val="008A4396"/>
    <w:rsid w:val="008A787F"/>
    <w:rsid w:val="008B176D"/>
    <w:rsid w:val="008B36B3"/>
    <w:rsid w:val="008B3896"/>
    <w:rsid w:val="008B4BB4"/>
    <w:rsid w:val="008B661E"/>
    <w:rsid w:val="008B6E0F"/>
    <w:rsid w:val="008C0901"/>
    <w:rsid w:val="008C0F96"/>
    <w:rsid w:val="008C4641"/>
    <w:rsid w:val="008C484D"/>
    <w:rsid w:val="008C48FF"/>
    <w:rsid w:val="008C5895"/>
    <w:rsid w:val="008C5FC1"/>
    <w:rsid w:val="008C620F"/>
    <w:rsid w:val="008C6805"/>
    <w:rsid w:val="008C6B7C"/>
    <w:rsid w:val="008C716C"/>
    <w:rsid w:val="008C7D00"/>
    <w:rsid w:val="008D1066"/>
    <w:rsid w:val="008D367C"/>
    <w:rsid w:val="008D3EE4"/>
    <w:rsid w:val="008D4797"/>
    <w:rsid w:val="008D4FD6"/>
    <w:rsid w:val="008D6DE8"/>
    <w:rsid w:val="008D77F3"/>
    <w:rsid w:val="008D7EEC"/>
    <w:rsid w:val="008E1924"/>
    <w:rsid w:val="008E32DE"/>
    <w:rsid w:val="008E3689"/>
    <w:rsid w:val="008E383F"/>
    <w:rsid w:val="008E44FB"/>
    <w:rsid w:val="008E4617"/>
    <w:rsid w:val="008E5DBA"/>
    <w:rsid w:val="008E5E01"/>
    <w:rsid w:val="008E6C47"/>
    <w:rsid w:val="008F0332"/>
    <w:rsid w:val="008F2422"/>
    <w:rsid w:val="008F25FE"/>
    <w:rsid w:val="008F2773"/>
    <w:rsid w:val="008F2837"/>
    <w:rsid w:val="008F300D"/>
    <w:rsid w:val="008F30D8"/>
    <w:rsid w:val="008F38DC"/>
    <w:rsid w:val="008F52D3"/>
    <w:rsid w:val="008F55E7"/>
    <w:rsid w:val="008F5B43"/>
    <w:rsid w:val="008F617B"/>
    <w:rsid w:val="008F71B4"/>
    <w:rsid w:val="008F77B2"/>
    <w:rsid w:val="008F7CF3"/>
    <w:rsid w:val="00900758"/>
    <w:rsid w:val="00902816"/>
    <w:rsid w:val="00904B2C"/>
    <w:rsid w:val="00905333"/>
    <w:rsid w:val="00906371"/>
    <w:rsid w:val="00906B72"/>
    <w:rsid w:val="00906E5E"/>
    <w:rsid w:val="00907190"/>
    <w:rsid w:val="00911559"/>
    <w:rsid w:val="00911641"/>
    <w:rsid w:val="009123B7"/>
    <w:rsid w:val="00912C4D"/>
    <w:rsid w:val="009133FC"/>
    <w:rsid w:val="009135A8"/>
    <w:rsid w:val="00913B69"/>
    <w:rsid w:val="00913DE5"/>
    <w:rsid w:val="009149BA"/>
    <w:rsid w:val="009151BA"/>
    <w:rsid w:val="00915406"/>
    <w:rsid w:val="00917210"/>
    <w:rsid w:val="00917360"/>
    <w:rsid w:val="009174DF"/>
    <w:rsid w:val="0091770F"/>
    <w:rsid w:val="0092022C"/>
    <w:rsid w:val="00921709"/>
    <w:rsid w:val="00921ED9"/>
    <w:rsid w:val="00923675"/>
    <w:rsid w:val="009238D2"/>
    <w:rsid w:val="00924B9A"/>
    <w:rsid w:val="0092500D"/>
    <w:rsid w:val="0092541D"/>
    <w:rsid w:val="009266A7"/>
    <w:rsid w:val="00926D9E"/>
    <w:rsid w:val="00927491"/>
    <w:rsid w:val="009274C7"/>
    <w:rsid w:val="00927D1F"/>
    <w:rsid w:val="00930E84"/>
    <w:rsid w:val="00931115"/>
    <w:rsid w:val="00931BB3"/>
    <w:rsid w:val="00932AA7"/>
    <w:rsid w:val="00933D29"/>
    <w:rsid w:val="00933E80"/>
    <w:rsid w:val="0093496F"/>
    <w:rsid w:val="00934D68"/>
    <w:rsid w:val="00935552"/>
    <w:rsid w:val="009364F7"/>
    <w:rsid w:val="00937045"/>
    <w:rsid w:val="0093753C"/>
    <w:rsid w:val="0093791E"/>
    <w:rsid w:val="00940A2C"/>
    <w:rsid w:val="00942359"/>
    <w:rsid w:val="009429F7"/>
    <w:rsid w:val="00943EEA"/>
    <w:rsid w:val="00944229"/>
    <w:rsid w:val="00944A30"/>
    <w:rsid w:val="00944EA6"/>
    <w:rsid w:val="009450D2"/>
    <w:rsid w:val="00945685"/>
    <w:rsid w:val="00945927"/>
    <w:rsid w:val="009464B1"/>
    <w:rsid w:val="009466EC"/>
    <w:rsid w:val="009512EC"/>
    <w:rsid w:val="009525DE"/>
    <w:rsid w:val="009526D0"/>
    <w:rsid w:val="00952B5B"/>
    <w:rsid w:val="0095381B"/>
    <w:rsid w:val="009551C5"/>
    <w:rsid w:val="009557E3"/>
    <w:rsid w:val="00956195"/>
    <w:rsid w:val="00956343"/>
    <w:rsid w:val="009567B9"/>
    <w:rsid w:val="00957154"/>
    <w:rsid w:val="00957166"/>
    <w:rsid w:val="00957FE4"/>
    <w:rsid w:val="00961090"/>
    <w:rsid w:val="009617BB"/>
    <w:rsid w:val="00961EBC"/>
    <w:rsid w:val="00962DA8"/>
    <w:rsid w:val="009637F7"/>
    <w:rsid w:val="009643EE"/>
    <w:rsid w:val="0096542F"/>
    <w:rsid w:val="009654B1"/>
    <w:rsid w:val="009662F2"/>
    <w:rsid w:val="00967D26"/>
    <w:rsid w:val="0097037C"/>
    <w:rsid w:val="00970B6C"/>
    <w:rsid w:val="009710C9"/>
    <w:rsid w:val="009711F1"/>
    <w:rsid w:val="0097233C"/>
    <w:rsid w:val="00972510"/>
    <w:rsid w:val="00972CBD"/>
    <w:rsid w:val="00974566"/>
    <w:rsid w:val="00975156"/>
    <w:rsid w:val="00976928"/>
    <w:rsid w:val="0097710C"/>
    <w:rsid w:val="00977774"/>
    <w:rsid w:val="00977A3C"/>
    <w:rsid w:val="00977F21"/>
    <w:rsid w:val="009805CD"/>
    <w:rsid w:val="0098085B"/>
    <w:rsid w:val="00980A19"/>
    <w:rsid w:val="00980C96"/>
    <w:rsid w:val="0098123E"/>
    <w:rsid w:val="00982CF7"/>
    <w:rsid w:val="00983294"/>
    <w:rsid w:val="00984B4D"/>
    <w:rsid w:val="00984C94"/>
    <w:rsid w:val="00984E32"/>
    <w:rsid w:val="0098682D"/>
    <w:rsid w:val="00986E5B"/>
    <w:rsid w:val="00987BE1"/>
    <w:rsid w:val="00990720"/>
    <w:rsid w:val="00991345"/>
    <w:rsid w:val="00991EF1"/>
    <w:rsid w:val="00992C22"/>
    <w:rsid w:val="00993FAE"/>
    <w:rsid w:val="00995939"/>
    <w:rsid w:val="00995E67"/>
    <w:rsid w:val="0099670F"/>
    <w:rsid w:val="00996BE2"/>
    <w:rsid w:val="009A0509"/>
    <w:rsid w:val="009A0AEE"/>
    <w:rsid w:val="009A0B71"/>
    <w:rsid w:val="009A120B"/>
    <w:rsid w:val="009A3EF9"/>
    <w:rsid w:val="009A4FBE"/>
    <w:rsid w:val="009A5293"/>
    <w:rsid w:val="009A6542"/>
    <w:rsid w:val="009A6754"/>
    <w:rsid w:val="009A726E"/>
    <w:rsid w:val="009A784E"/>
    <w:rsid w:val="009A7F4A"/>
    <w:rsid w:val="009B01A1"/>
    <w:rsid w:val="009B047A"/>
    <w:rsid w:val="009B0E73"/>
    <w:rsid w:val="009B106B"/>
    <w:rsid w:val="009B1305"/>
    <w:rsid w:val="009B13B4"/>
    <w:rsid w:val="009B219B"/>
    <w:rsid w:val="009B21A0"/>
    <w:rsid w:val="009B2BA0"/>
    <w:rsid w:val="009B2FA8"/>
    <w:rsid w:val="009B3458"/>
    <w:rsid w:val="009B3602"/>
    <w:rsid w:val="009B4654"/>
    <w:rsid w:val="009B5269"/>
    <w:rsid w:val="009B5380"/>
    <w:rsid w:val="009B5BB9"/>
    <w:rsid w:val="009B5BD8"/>
    <w:rsid w:val="009B6599"/>
    <w:rsid w:val="009B65BD"/>
    <w:rsid w:val="009B72DE"/>
    <w:rsid w:val="009C008A"/>
    <w:rsid w:val="009C0F09"/>
    <w:rsid w:val="009C45F7"/>
    <w:rsid w:val="009C7AE8"/>
    <w:rsid w:val="009D1250"/>
    <w:rsid w:val="009D1A31"/>
    <w:rsid w:val="009D350E"/>
    <w:rsid w:val="009D3630"/>
    <w:rsid w:val="009D4578"/>
    <w:rsid w:val="009D584B"/>
    <w:rsid w:val="009D6D41"/>
    <w:rsid w:val="009D7CE4"/>
    <w:rsid w:val="009D7F31"/>
    <w:rsid w:val="009D7FFC"/>
    <w:rsid w:val="009E03FB"/>
    <w:rsid w:val="009E0E20"/>
    <w:rsid w:val="009E1034"/>
    <w:rsid w:val="009E2596"/>
    <w:rsid w:val="009E26C7"/>
    <w:rsid w:val="009E2DB6"/>
    <w:rsid w:val="009E4560"/>
    <w:rsid w:val="009E5087"/>
    <w:rsid w:val="009E5592"/>
    <w:rsid w:val="009E56CF"/>
    <w:rsid w:val="009E56FE"/>
    <w:rsid w:val="009E5C31"/>
    <w:rsid w:val="009E6831"/>
    <w:rsid w:val="009E6DFF"/>
    <w:rsid w:val="009E7226"/>
    <w:rsid w:val="009E7862"/>
    <w:rsid w:val="009E7F10"/>
    <w:rsid w:val="009F075B"/>
    <w:rsid w:val="009F108B"/>
    <w:rsid w:val="009F255B"/>
    <w:rsid w:val="009F2609"/>
    <w:rsid w:val="009F345E"/>
    <w:rsid w:val="009F3C38"/>
    <w:rsid w:val="009F3F16"/>
    <w:rsid w:val="009F440A"/>
    <w:rsid w:val="009F4452"/>
    <w:rsid w:val="009F45DB"/>
    <w:rsid w:val="009F46AE"/>
    <w:rsid w:val="009F4822"/>
    <w:rsid w:val="009F5505"/>
    <w:rsid w:val="009F58FD"/>
    <w:rsid w:val="009F5B3D"/>
    <w:rsid w:val="009F7325"/>
    <w:rsid w:val="00A00378"/>
    <w:rsid w:val="00A00CB8"/>
    <w:rsid w:val="00A010BA"/>
    <w:rsid w:val="00A0269B"/>
    <w:rsid w:val="00A02BBC"/>
    <w:rsid w:val="00A03B92"/>
    <w:rsid w:val="00A04D96"/>
    <w:rsid w:val="00A04EAF"/>
    <w:rsid w:val="00A05405"/>
    <w:rsid w:val="00A079D9"/>
    <w:rsid w:val="00A125B0"/>
    <w:rsid w:val="00A12D08"/>
    <w:rsid w:val="00A13F44"/>
    <w:rsid w:val="00A1561E"/>
    <w:rsid w:val="00A16FB9"/>
    <w:rsid w:val="00A17B29"/>
    <w:rsid w:val="00A17C93"/>
    <w:rsid w:val="00A17D79"/>
    <w:rsid w:val="00A20A5D"/>
    <w:rsid w:val="00A20F61"/>
    <w:rsid w:val="00A2210B"/>
    <w:rsid w:val="00A22CC3"/>
    <w:rsid w:val="00A22E9B"/>
    <w:rsid w:val="00A24440"/>
    <w:rsid w:val="00A24453"/>
    <w:rsid w:val="00A25A60"/>
    <w:rsid w:val="00A26BD3"/>
    <w:rsid w:val="00A304E4"/>
    <w:rsid w:val="00A30EB8"/>
    <w:rsid w:val="00A30F83"/>
    <w:rsid w:val="00A30F9E"/>
    <w:rsid w:val="00A31E97"/>
    <w:rsid w:val="00A32274"/>
    <w:rsid w:val="00A3363F"/>
    <w:rsid w:val="00A35414"/>
    <w:rsid w:val="00A35615"/>
    <w:rsid w:val="00A35A22"/>
    <w:rsid w:val="00A35B63"/>
    <w:rsid w:val="00A36C20"/>
    <w:rsid w:val="00A37D15"/>
    <w:rsid w:val="00A40384"/>
    <w:rsid w:val="00A4039C"/>
    <w:rsid w:val="00A40C43"/>
    <w:rsid w:val="00A41581"/>
    <w:rsid w:val="00A42AFB"/>
    <w:rsid w:val="00A46B9C"/>
    <w:rsid w:val="00A46F8B"/>
    <w:rsid w:val="00A471B6"/>
    <w:rsid w:val="00A474A7"/>
    <w:rsid w:val="00A47AB8"/>
    <w:rsid w:val="00A50C6C"/>
    <w:rsid w:val="00A5242D"/>
    <w:rsid w:val="00A52781"/>
    <w:rsid w:val="00A531D8"/>
    <w:rsid w:val="00A53378"/>
    <w:rsid w:val="00A535FF"/>
    <w:rsid w:val="00A53CC8"/>
    <w:rsid w:val="00A53FA9"/>
    <w:rsid w:val="00A54674"/>
    <w:rsid w:val="00A54825"/>
    <w:rsid w:val="00A55FA3"/>
    <w:rsid w:val="00A57A69"/>
    <w:rsid w:val="00A608CF"/>
    <w:rsid w:val="00A614FE"/>
    <w:rsid w:val="00A6192D"/>
    <w:rsid w:val="00A61DDC"/>
    <w:rsid w:val="00A6260F"/>
    <w:rsid w:val="00A6307D"/>
    <w:rsid w:val="00A652C2"/>
    <w:rsid w:val="00A6559D"/>
    <w:rsid w:val="00A65FBF"/>
    <w:rsid w:val="00A668E9"/>
    <w:rsid w:val="00A669FD"/>
    <w:rsid w:val="00A67255"/>
    <w:rsid w:val="00A70AC3"/>
    <w:rsid w:val="00A713A3"/>
    <w:rsid w:val="00A71E93"/>
    <w:rsid w:val="00A72676"/>
    <w:rsid w:val="00A72C7F"/>
    <w:rsid w:val="00A734AA"/>
    <w:rsid w:val="00A73753"/>
    <w:rsid w:val="00A737AA"/>
    <w:rsid w:val="00A73EC7"/>
    <w:rsid w:val="00A73F3A"/>
    <w:rsid w:val="00A745EB"/>
    <w:rsid w:val="00A75080"/>
    <w:rsid w:val="00A75E10"/>
    <w:rsid w:val="00A76DDF"/>
    <w:rsid w:val="00A76E8B"/>
    <w:rsid w:val="00A774D5"/>
    <w:rsid w:val="00A81085"/>
    <w:rsid w:val="00A818D5"/>
    <w:rsid w:val="00A81AB9"/>
    <w:rsid w:val="00A81C36"/>
    <w:rsid w:val="00A82EB3"/>
    <w:rsid w:val="00A837D5"/>
    <w:rsid w:val="00A8394B"/>
    <w:rsid w:val="00A84264"/>
    <w:rsid w:val="00A84E49"/>
    <w:rsid w:val="00A85DC5"/>
    <w:rsid w:val="00A869E7"/>
    <w:rsid w:val="00A86A64"/>
    <w:rsid w:val="00A9003C"/>
    <w:rsid w:val="00A9087F"/>
    <w:rsid w:val="00A90D24"/>
    <w:rsid w:val="00A90F57"/>
    <w:rsid w:val="00A9178C"/>
    <w:rsid w:val="00A92004"/>
    <w:rsid w:val="00A93822"/>
    <w:rsid w:val="00A93DB0"/>
    <w:rsid w:val="00A94140"/>
    <w:rsid w:val="00A95442"/>
    <w:rsid w:val="00A95AA1"/>
    <w:rsid w:val="00A95D24"/>
    <w:rsid w:val="00A96170"/>
    <w:rsid w:val="00A97172"/>
    <w:rsid w:val="00AA09D5"/>
    <w:rsid w:val="00AA0C55"/>
    <w:rsid w:val="00AA0EE4"/>
    <w:rsid w:val="00AA183E"/>
    <w:rsid w:val="00AA2A58"/>
    <w:rsid w:val="00AA2F46"/>
    <w:rsid w:val="00AA35B9"/>
    <w:rsid w:val="00AA471E"/>
    <w:rsid w:val="00AA54F2"/>
    <w:rsid w:val="00AA6227"/>
    <w:rsid w:val="00AA62B0"/>
    <w:rsid w:val="00AA764F"/>
    <w:rsid w:val="00AA7757"/>
    <w:rsid w:val="00AA7F6C"/>
    <w:rsid w:val="00AB047F"/>
    <w:rsid w:val="00AB1998"/>
    <w:rsid w:val="00AB220F"/>
    <w:rsid w:val="00AB2706"/>
    <w:rsid w:val="00AB2C62"/>
    <w:rsid w:val="00AB311C"/>
    <w:rsid w:val="00AB398E"/>
    <w:rsid w:val="00AB5E34"/>
    <w:rsid w:val="00AB6942"/>
    <w:rsid w:val="00AB6E0E"/>
    <w:rsid w:val="00AB7526"/>
    <w:rsid w:val="00AC0087"/>
    <w:rsid w:val="00AC096E"/>
    <w:rsid w:val="00AC202A"/>
    <w:rsid w:val="00AC3D08"/>
    <w:rsid w:val="00AC4972"/>
    <w:rsid w:val="00AC4FEB"/>
    <w:rsid w:val="00AC5E87"/>
    <w:rsid w:val="00AC6470"/>
    <w:rsid w:val="00AC64F1"/>
    <w:rsid w:val="00AC6542"/>
    <w:rsid w:val="00AC689D"/>
    <w:rsid w:val="00AD02E2"/>
    <w:rsid w:val="00AD2613"/>
    <w:rsid w:val="00AD3D9B"/>
    <w:rsid w:val="00AD4201"/>
    <w:rsid w:val="00AD44B1"/>
    <w:rsid w:val="00AD4F09"/>
    <w:rsid w:val="00AD6A45"/>
    <w:rsid w:val="00AD76BA"/>
    <w:rsid w:val="00AD78B8"/>
    <w:rsid w:val="00AE00C3"/>
    <w:rsid w:val="00AE11F3"/>
    <w:rsid w:val="00AE1E6D"/>
    <w:rsid w:val="00AE51F8"/>
    <w:rsid w:val="00AE638C"/>
    <w:rsid w:val="00AE7020"/>
    <w:rsid w:val="00AF4BC6"/>
    <w:rsid w:val="00AF69A2"/>
    <w:rsid w:val="00AF6BF1"/>
    <w:rsid w:val="00AF7202"/>
    <w:rsid w:val="00AF764C"/>
    <w:rsid w:val="00AF799B"/>
    <w:rsid w:val="00AF7B36"/>
    <w:rsid w:val="00B015A3"/>
    <w:rsid w:val="00B02238"/>
    <w:rsid w:val="00B022DD"/>
    <w:rsid w:val="00B02828"/>
    <w:rsid w:val="00B03453"/>
    <w:rsid w:val="00B03E8C"/>
    <w:rsid w:val="00B043D8"/>
    <w:rsid w:val="00B04512"/>
    <w:rsid w:val="00B04593"/>
    <w:rsid w:val="00B06D2E"/>
    <w:rsid w:val="00B06F56"/>
    <w:rsid w:val="00B077EB"/>
    <w:rsid w:val="00B0786A"/>
    <w:rsid w:val="00B07895"/>
    <w:rsid w:val="00B12B81"/>
    <w:rsid w:val="00B13340"/>
    <w:rsid w:val="00B14788"/>
    <w:rsid w:val="00B1783B"/>
    <w:rsid w:val="00B17FE5"/>
    <w:rsid w:val="00B20B46"/>
    <w:rsid w:val="00B221DD"/>
    <w:rsid w:val="00B22AF7"/>
    <w:rsid w:val="00B237D3"/>
    <w:rsid w:val="00B24638"/>
    <w:rsid w:val="00B24646"/>
    <w:rsid w:val="00B25098"/>
    <w:rsid w:val="00B26399"/>
    <w:rsid w:val="00B2796C"/>
    <w:rsid w:val="00B30800"/>
    <w:rsid w:val="00B31EA9"/>
    <w:rsid w:val="00B3333C"/>
    <w:rsid w:val="00B35C4A"/>
    <w:rsid w:val="00B35E51"/>
    <w:rsid w:val="00B35FAC"/>
    <w:rsid w:val="00B37A17"/>
    <w:rsid w:val="00B427D9"/>
    <w:rsid w:val="00B42875"/>
    <w:rsid w:val="00B42A4C"/>
    <w:rsid w:val="00B42EDD"/>
    <w:rsid w:val="00B438EA"/>
    <w:rsid w:val="00B45B5B"/>
    <w:rsid w:val="00B4653C"/>
    <w:rsid w:val="00B47564"/>
    <w:rsid w:val="00B47835"/>
    <w:rsid w:val="00B5015C"/>
    <w:rsid w:val="00B50D06"/>
    <w:rsid w:val="00B516D6"/>
    <w:rsid w:val="00B51AB9"/>
    <w:rsid w:val="00B52522"/>
    <w:rsid w:val="00B52DD9"/>
    <w:rsid w:val="00B52E6E"/>
    <w:rsid w:val="00B541F3"/>
    <w:rsid w:val="00B54742"/>
    <w:rsid w:val="00B54AA3"/>
    <w:rsid w:val="00B54E57"/>
    <w:rsid w:val="00B5502C"/>
    <w:rsid w:val="00B55734"/>
    <w:rsid w:val="00B56528"/>
    <w:rsid w:val="00B60709"/>
    <w:rsid w:val="00B60FD7"/>
    <w:rsid w:val="00B611BF"/>
    <w:rsid w:val="00B615C3"/>
    <w:rsid w:val="00B61720"/>
    <w:rsid w:val="00B61DEB"/>
    <w:rsid w:val="00B62C8F"/>
    <w:rsid w:val="00B630AB"/>
    <w:rsid w:val="00B63252"/>
    <w:rsid w:val="00B63787"/>
    <w:rsid w:val="00B64861"/>
    <w:rsid w:val="00B65172"/>
    <w:rsid w:val="00B65BCF"/>
    <w:rsid w:val="00B672CD"/>
    <w:rsid w:val="00B70E7F"/>
    <w:rsid w:val="00B7112C"/>
    <w:rsid w:val="00B71590"/>
    <w:rsid w:val="00B7173C"/>
    <w:rsid w:val="00B7274A"/>
    <w:rsid w:val="00B72942"/>
    <w:rsid w:val="00B72F34"/>
    <w:rsid w:val="00B739F6"/>
    <w:rsid w:val="00B73B3C"/>
    <w:rsid w:val="00B75D46"/>
    <w:rsid w:val="00B768CC"/>
    <w:rsid w:val="00B76A34"/>
    <w:rsid w:val="00B800FA"/>
    <w:rsid w:val="00B80413"/>
    <w:rsid w:val="00B80644"/>
    <w:rsid w:val="00B8135A"/>
    <w:rsid w:val="00B81AA3"/>
    <w:rsid w:val="00B81EBF"/>
    <w:rsid w:val="00B8268B"/>
    <w:rsid w:val="00B82785"/>
    <w:rsid w:val="00B829B6"/>
    <w:rsid w:val="00B868C5"/>
    <w:rsid w:val="00B86E9F"/>
    <w:rsid w:val="00B86F1E"/>
    <w:rsid w:val="00B86F3E"/>
    <w:rsid w:val="00B8720C"/>
    <w:rsid w:val="00B87750"/>
    <w:rsid w:val="00B90057"/>
    <w:rsid w:val="00B90551"/>
    <w:rsid w:val="00B91010"/>
    <w:rsid w:val="00B9175E"/>
    <w:rsid w:val="00B918E5"/>
    <w:rsid w:val="00B92179"/>
    <w:rsid w:val="00B922B8"/>
    <w:rsid w:val="00B933D5"/>
    <w:rsid w:val="00B93F56"/>
    <w:rsid w:val="00B94BCE"/>
    <w:rsid w:val="00B954EC"/>
    <w:rsid w:val="00B956D7"/>
    <w:rsid w:val="00B96A88"/>
    <w:rsid w:val="00B96FD1"/>
    <w:rsid w:val="00B970E9"/>
    <w:rsid w:val="00BA1282"/>
    <w:rsid w:val="00BA1809"/>
    <w:rsid w:val="00BA1AC4"/>
    <w:rsid w:val="00BA3278"/>
    <w:rsid w:val="00BA32CC"/>
    <w:rsid w:val="00BA3441"/>
    <w:rsid w:val="00BA45E2"/>
    <w:rsid w:val="00BA49DF"/>
    <w:rsid w:val="00BA63DE"/>
    <w:rsid w:val="00BA6D6C"/>
    <w:rsid w:val="00BA7343"/>
    <w:rsid w:val="00BA7526"/>
    <w:rsid w:val="00BA77CB"/>
    <w:rsid w:val="00BA7C16"/>
    <w:rsid w:val="00BB013B"/>
    <w:rsid w:val="00BB014B"/>
    <w:rsid w:val="00BB05D4"/>
    <w:rsid w:val="00BB0DC2"/>
    <w:rsid w:val="00BB1E86"/>
    <w:rsid w:val="00BB250A"/>
    <w:rsid w:val="00BB4C6A"/>
    <w:rsid w:val="00BB589C"/>
    <w:rsid w:val="00BB5913"/>
    <w:rsid w:val="00BB59CA"/>
    <w:rsid w:val="00BB5A11"/>
    <w:rsid w:val="00BB77D6"/>
    <w:rsid w:val="00BB78A8"/>
    <w:rsid w:val="00BB7949"/>
    <w:rsid w:val="00BB7AB6"/>
    <w:rsid w:val="00BB7C1E"/>
    <w:rsid w:val="00BC1161"/>
    <w:rsid w:val="00BC3B65"/>
    <w:rsid w:val="00BC3D24"/>
    <w:rsid w:val="00BC3FD5"/>
    <w:rsid w:val="00BC445F"/>
    <w:rsid w:val="00BC4618"/>
    <w:rsid w:val="00BC5829"/>
    <w:rsid w:val="00BC5984"/>
    <w:rsid w:val="00BC6077"/>
    <w:rsid w:val="00BC62F1"/>
    <w:rsid w:val="00BC6C6E"/>
    <w:rsid w:val="00BC7042"/>
    <w:rsid w:val="00BC7052"/>
    <w:rsid w:val="00BC7C7B"/>
    <w:rsid w:val="00BD0285"/>
    <w:rsid w:val="00BD16F6"/>
    <w:rsid w:val="00BD1C4F"/>
    <w:rsid w:val="00BD1F58"/>
    <w:rsid w:val="00BD2B93"/>
    <w:rsid w:val="00BD32DA"/>
    <w:rsid w:val="00BD35C0"/>
    <w:rsid w:val="00BD3F26"/>
    <w:rsid w:val="00BD4222"/>
    <w:rsid w:val="00BD4494"/>
    <w:rsid w:val="00BD4DD0"/>
    <w:rsid w:val="00BD4EA9"/>
    <w:rsid w:val="00BD54BC"/>
    <w:rsid w:val="00BD5D92"/>
    <w:rsid w:val="00BD64EF"/>
    <w:rsid w:val="00BD7714"/>
    <w:rsid w:val="00BD7BC7"/>
    <w:rsid w:val="00BE1A0B"/>
    <w:rsid w:val="00BE2660"/>
    <w:rsid w:val="00BE2B14"/>
    <w:rsid w:val="00BE3323"/>
    <w:rsid w:val="00BE4217"/>
    <w:rsid w:val="00BE64F1"/>
    <w:rsid w:val="00BE68F2"/>
    <w:rsid w:val="00BE6E52"/>
    <w:rsid w:val="00BE7098"/>
    <w:rsid w:val="00BF04A8"/>
    <w:rsid w:val="00BF17E7"/>
    <w:rsid w:val="00BF216B"/>
    <w:rsid w:val="00BF306C"/>
    <w:rsid w:val="00BF3EBC"/>
    <w:rsid w:val="00BF413A"/>
    <w:rsid w:val="00BF46A7"/>
    <w:rsid w:val="00BF53B1"/>
    <w:rsid w:val="00BF63EA"/>
    <w:rsid w:val="00C0064C"/>
    <w:rsid w:val="00C007BF"/>
    <w:rsid w:val="00C009E4"/>
    <w:rsid w:val="00C01A45"/>
    <w:rsid w:val="00C033BC"/>
    <w:rsid w:val="00C03665"/>
    <w:rsid w:val="00C0376F"/>
    <w:rsid w:val="00C04100"/>
    <w:rsid w:val="00C04649"/>
    <w:rsid w:val="00C05CB7"/>
    <w:rsid w:val="00C06CF8"/>
    <w:rsid w:val="00C07656"/>
    <w:rsid w:val="00C100E8"/>
    <w:rsid w:val="00C104FF"/>
    <w:rsid w:val="00C10C29"/>
    <w:rsid w:val="00C11411"/>
    <w:rsid w:val="00C117D3"/>
    <w:rsid w:val="00C1237D"/>
    <w:rsid w:val="00C12D9E"/>
    <w:rsid w:val="00C12E63"/>
    <w:rsid w:val="00C14D8D"/>
    <w:rsid w:val="00C15384"/>
    <w:rsid w:val="00C15B59"/>
    <w:rsid w:val="00C1613E"/>
    <w:rsid w:val="00C171C9"/>
    <w:rsid w:val="00C200AB"/>
    <w:rsid w:val="00C21A6F"/>
    <w:rsid w:val="00C248D1"/>
    <w:rsid w:val="00C2534B"/>
    <w:rsid w:val="00C26A91"/>
    <w:rsid w:val="00C27E55"/>
    <w:rsid w:val="00C27EEA"/>
    <w:rsid w:val="00C301A3"/>
    <w:rsid w:val="00C303AF"/>
    <w:rsid w:val="00C32210"/>
    <w:rsid w:val="00C32315"/>
    <w:rsid w:val="00C323EA"/>
    <w:rsid w:val="00C32AC2"/>
    <w:rsid w:val="00C3356A"/>
    <w:rsid w:val="00C340D7"/>
    <w:rsid w:val="00C35386"/>
    <w:rsid w:val="00C37B2A"/>
    <w:rsid w:val="00C37EF6"/>
    <w:rsid w:val="00C40A9D"/>
    <w:rsid w:val="00C41071"/>
    <w:rsid w:val="00C439EB"/>
    <w:rsid w:val="00C45C82"/>
    <w:rsid w:val="00C46DED"/>
    <w:rsid w:val="00C46F07"/>
    <w:rsid w:val="00C46F42"/>
    <w:rsid w:val="00C47F12"/>
    <w:rsid w:val="00C50D44"/>
    <w:rsid w:val="00C51231"/>
    <w:rsid w:val="00C51559"/>
    <w:rsid w:val="00C51A18"/>
    <w:rsid w:val="00C52C19"/>
    <w:rsid w:val="00C52D18"/>
    <w:rsid w:val="00C53120"/>
    <w:rsid w:val="00C53836"/>
    <w:rsid w:val="00C555CA"/>
    <w:rsid w:val="00C556D9"/>
    <w:rsid w:val="00C570B3"/>
    <w:rsid w:val="00C57C8C"/>
    <w:rsid w:val="00C604AC"/>
    <w:rsid w:val="00C6276C"/>
    <w:rsid w:val="00C63B84"/>
    <w:rsid w:val="00C63E4D"/>
    <w:rsid w:val="00C66650"/>
    <w:rsid w:val="00C66D7A"/>
    <w:rsid w:val="00C7094C"/>
    <w:rsid w:val="00C70BD6"/>
    <w:rsid w:val="00C71244"/>
    <w:rsid w:val="00C72C43"/>
    <w:rsid w:val="00C737E1"/>
    <w:rsid w:val="00C739ED"/>
    <w:rsid w:val="00C73C2C"/>
    <w:rsid w:val="00C73E8F"/>
    <w:rsid w:val="00C7427B"/>
    <w:rsid w:val="00C75DF4"/>
    <w:rsid w:val="00C75E21"/>
    <w:rsid w:val="00C76735"/>
    <w:rsid w:val="00C7780C"/>
    <w:rsid w:val="00C77ADB"/>
    <w:rsid w:val="00C77E8C"/>
    <w:rsid w:val="00C80781"/>
    <w:rsid w:val="00C8115A"/>
    <w:rsid w:val="00C818C3"/>
    <w:rsid w:val="00C82F20"/>
    <w:rsid w:val="00C82F96"/>
    <w:rsid w:val="00C84D9C"/>
    <w:rsid w:val="00C8532B"/>
    <w:rsid w:val="00C8535F"/>
    <w:rsid w:val="00C856E1"/>
    <w:rsid w:val="00C86575"/>
    <w:rsid w:val="00C86D30"/>
    <w:rsid w:val="00C874D3"/>
    <w:rsid w:val="00C875AF"/>
    <w:rsid w:val="00C875CF"/>
    <w:rsid w:val="00C90BE1"/>
    <w:rsid w:val="00C918D7"/>
    <w:rsid w:val="00C91BC0"/>
    <w:rsid w:val="00C92E47"/>
    <w:rsid w:val="00C94E7E"/>
    <w:rsid w:val="00C953BE"/>
    <w:rsid w:val="00C95E81"/>
    <w:rsid w:val="00C96388"/>
    <w:rsid w:val="00CA02D0"/>
    <w:rsid w:val="00CA0ACA"/>
    <w:rsid w:val="00CA107F"/>
    <w:rsid w:val="00CA16F0"/>
    <w:rsid w:val="00CA1748"/>
    <w:rsid w:val="00CA19D4"/>
    <w:rsid w:val="00CA38F1"/>
    <w:rsid w:val="00CA484D"/>
    <w:rsid w:val="00CA760D"/>
    <w:rsid w:val="00CB028A"/>
    <w:rsid w:val="00CB1727"/>
    <w:rsid w:val="00CB1EFF"/>
    <w:rsid w:val="00CB2F81"/>
    <w:rsid w:val="00CB372D"/>
    <w:rsid w:val="00CB37A1"/>
    <w:rsid w:val="00CB3CD9"/>
    <w:rsid w:val="00CB3F2E"/>
    <w:rsid w:val="00CB4050"/>
    <w:rsid w:val="00CB47D0"/>
    <w:rsid w:val="00CB5083"/>
    <w:rsid w:val="00CB55DC"/>
    <w:rsid w:val="00CB565C"/>
    <w:rsid w:val="00CB5BB5"/>
    <w:rsid w:val="00CB5CE3"/>
    <w:rsid w:val="00CB6C19"/>
    <w:rsid w:val="00CB738A"/>
    <w:rsid w:val="00CB797E"/>
    <w:rsid w:val="00CB7EF3"/>
    <w:rsid w:val="00CC03A6"/>
    <w:rsid w:val="00CC0487"/>
    <w:rsid w:val="00CC07BC"/>
    <w:rsid w:val="00CC0EAF"/>
    <w:rsid w:val="00CC15B9"/>
    <w:rsid w:val="00CC1E3D"/>
    <w:rsid w:val="00CC2913"/>
    <w:rsid w:val="00CC2E2F"/>
    <w:rsid w:val="00CC2E7F"/>
    <w:rsid w:val="00CC3E9C"/>
    <w:rsid w:val="00CC46B6"/>
    <w:rsid w:val="00CC48E5"/>
    <w:rsid w:val="00CC4F6F"/>
    <w:rsid w:val="00CC6419"/>
    <w:rsid w:val="00CC642C"/>
    <w:rsid w:val="00CC6989"/>
    <w:rsid w:val="00CD06F6"/>
    <w:rsid w:val="00CD1D4D"/>
    <w:rsid w:val="00CD2867"/>
    <w:rsid w:val="00CD4A83"/>
    <w:rsid w:val="00CD4F9F"/>
    <w:rsid w:val="00CD5652"/>
    <w:rsid w:val="00CD5717"/>
    <w:rsid w:val="00CD68F9"/>
    <w:rsid w:val="00CD7663"/>
    <w:rsid w:val="00CE01D5"/>
    <w:rsid w:val="00CE1EE6"/>
    <w:rsid w:val="00CE2434"/>
    <w:rsid w:val="00CE285B"/>
    <w:rsid w:val="00CE29FC"/>
    <w:rsid w:val="00CE3163"/>
    <w:rsid w:val="00CE3675"/>
    <w:rsid w:val="00CE53C1"/>
    <w:rsid w:val="00CE6079"/>
    <w:rsid w:val="00CE6879"/>
    <w:rsid w:val="00CF02F2"/>
    <w:rsid w:val="00CF1098"/>
    <w:rsid w:val="00CF1B85"/>
    <w:rsid w:val="00CF28A4"/>
    <w:rsid w:val="00CF29E5"/>
    <w:rsid w:val="00CF30AF"/>
    <w:rsid w:val="00CF37DB"/>
    <w:rsid w:val="00CF3AE0"/>
    <w:rsid w:val="00CF4536"/>
    <w:rsid w:val="00CF5511"/>
    <w:rsid w:val="00CF7663"/>
    <w:rsid w:val="00CF7A7C"/>
    <w:rsid w:val="00D001B0"/>
    <w:rsid w:val="00D02BDB"/>
    <w:rsid w:val="00D042AE"/>
    <w:rsid w:val="00D05970"/>
    <w:rsid w:val="00D05A30"/>
    <w:rsid w:val="00D05B5A"/>
    <w:rsid w:val="00D05F9A"/>
    <w:rsid w:val="00D065B0"/>
    <w:rsid w:val="00D0706F"/>
    <w:rsid w:val="00D07347"/>
    <w:rsid w:val="00D07D21"/>
    <w:rsid w:val="00D07DC0"/>
    <w:rsid w:val="00D07EC6"/>
    <w:rsid w:val="00D12157"/>
    <w:rsid w:val="00D122A8"/>
    <w:rsid w:val="00D12800"/>
    <w:rsid w:val="00D13DB8"/>
    <w:rsid w:val="00D144C3"/>
    <w:rsid w:val="00D1544F"/>
    <w:rsid w:val="00D157E8"/>
    <w:rsid w:val="00D15824"/>
    <w:rsid w:val="00D17D13"/>
    <w:rsid w:val="00D17FC8"/>
    <w:rsid w:val="00D20D52"/>
    <w:rsid w:val="00D23A33"/>
    <w:rsid w:val="00D24662"/>
    <w:rsid w:val="00D24892"/>
    <w:rsid w:val="00D25EE3"/>
    <w:rsid w:val="00D2614F"/>
    <w:rsid w:val="00D27944"/>
    <w:rsid w:val="00D27F72"/>
    <w:rsid w:val="00D304DB"/>
    <w:rsid w:val="00D30B19"/>
    <w:rsid w:val="00D311A2"/>
    <w:rsid w:val="00D32D25"/>
    <w:rsid w:val="00D33395"/>
    <w:rsid w:val="00D338C4"/>
    <w:rsid w:val="00D3444B"/>
    <w:rsid w:val="00D347AF"/>
    <w:rsid w:val="00D34C69"/>
    <w:rsid w:val="00D359FC"/>
    <w:rsid w:val="00D35C3E"/>
    <w:rsid w:val="00D41857"/>
    <w:rsid w:val="00D427C5"/>
    <w:rsid w:val="00D42F7C"/>
    <w:rsid w:val="00D43442"/>
    <w:rsid w:val="00D445CD"/>
    <w:rsid w:val="00D45D79"/>
    <w:rsid w:val="00D47131"/>
    <w:rsid w:val="00D477AC"/>
    <w:rsid w:val="00D47804"/>
    <w:rsid w:val="00D516EC"/>
    <w:rsid w:val="00D51921"/>
    <w:rsid w:val="00D51D60"/>
    <w:rsid w:val="00D528F1"/>
    <w:rsid w:val="00D5471C"/>
    <w:rsid w:val="00D54E12"/>
    <w:rsid w:val="00D55A08"/>
    <w:rsid w:val="00D55B72"/>
    <w:rsid w:val="00D56619"/>
    <w:rsid w:val="00D569AD"/>
    <w:rsid w:val="00D6029B"/>
    <w:rsid w:val="00D60D83"/>
    <w:rsid w:val="00D614B8"/>
    <w:rsid w:val="00D61A9F"/>
    <w:rsid w:val="00D628A0"/>
    <w:rsid w:val="00D63DB2"/>
    <w:rsid w:val="00D645E5"/>
    <w:rsid w:val="00D654B8"/>
    <w:rsid w:val="00D65676"/>
    <w:rsid w:val="00D659FA"/>
    <w:rsid w:val="00D65D36"/>
    <w:rsid w:val="00D70FE2"/>
    <w:rsid w:val="00D72023"/>
    <w:rsid w:val="00D72340"/>
    <w:rsid w:val="00D7246C"/>
    <w:rsid w:val="00D72959"/>
    <w:rsid w:val="00D73BFE"/>
    <w:rsid w:val="00D73DEC"/>
    <w:rsid w:val="00D74239"/>
    <w:rsid w:val="00D7550A"/>
    <w:rsid w:val="00D76D13"/>
    <w:rsid w:val="00D7729D"/>
    <w:rsid w:val="00D77654"/>
    <w:rsid w:val="00D81D5C"/>
    <w:rsid w:val="00D82B2E"/>
    <w:rsid w:val="00D82CDE"/>
    <w:rsid w:val="00D82E35"/>
    <w:rsid w:val="00D8350E"/>
    <w:rsid w:val="00D83D1B"/>
    <w:rsid w:val="00D8439F"/>
    <w:rsid w:val="00D84AF7"/>
    <w:rsid w:val="00D85E28"/>
    <w:rsid w:val="00D870F9"/>
    <w:rsid w:val="00D90A54"/>
    <w:rsid w:val="00D91205"/>
    <w:rsid w:val="00D91C96"/>
    <w:rsid w:val="00D93018"/>
    <w:rsid w:val="00D933A0"/>
    <w:rsid w:val="00D93BAF"/>
    <w:rsid w:val="00D94D07"/>
    <w:rsid w:val="00D94ECD"/>
    <w:rsid w:val="00DA0EB0"/>
    <w:rsid w:val="00DA17C2"/>
    <w:rsid w:val="00DA2C42"/>
    <w:rsid w:val="00DA2C46"/>
    <w:rsid w:val="00DA3041"/>
    <w:rsid w:val="00DA32BE"/>
    <w:rsid w:val="00DA349F"/>
    <w:rsid w:val="00DA4316"/>
    <w:rsid w:val="00DA4F82"/>
    <w:rsid w:val="00DA6908"/>
    <w:rsid w:val="00DA6DFC"/>
    <w:rsid w:val="00DB0A10"/>
    <w:rsid w:val="00DB1B70"/>
    <w:rsid w:val="00DB1F91"/>
    <w:rsid w:val="00DB375A"/>
    <w:rsid w:val="00DB404D"/>
    <w:rsid w:val="00DB4D58"/>
    <w:rsid w:val="00DB53FE"/>
    <w:rsid w:val="00DB54F1"/>
    <w:rsid w:val="00DB6A29"/>
    <w:rsid w:val="00DC0259"/>
    <w:rsid w:val="00DC13F9"/>
    <w:rsid w:val="00DC193E"/>
    <w:rsid w:val="00DC1B7A"/>
    <w:rsid w:val="00DC2426"/>
    <w:rsid w:val="00DC27AB"/>
    <w:rsid w:val="00DC28FA"/>
    <w:rsid w:val="00DC29EE"/>
    <w:rsid w:val="00DC2A76"/>
    <w:rsid w:val="00DC2C9A"/>
    <w:rsid w:val="00DC3308"/>
    <w:rsid w:val="00DC4427"/>
    <w:rsid w:val="00DC5933"/>
    <w:rsid w:val="00DC5942"/>
    <w:rsid w:val="00DC6302"/>
    <w:rsid w:val="00DC6B9F"/>
    <w:rsid w:val="00DC7399"/>
    <w:rsid w:val="00DC794D"/>
    <w:rsid w:val="00DD0151"/>
    <w:rsid w:val="00DD0CAD"/>
    <w:rsid w:val="00DD173B"/>
    <w:rsid w:val="00DD2377"/>
    <w:rsid w:val="00DD41BE"/>
    <w:rsid w:val="00DD5A21"/>
    <w:rsid w:val="00DD5E35"/>
    <w:rsid w:val="00DD6836"/>
    <w:rsid w:val="00DD6EEB"/>
    <w:rsid w:val="00DD7AD2"/>
    <w:rsid w:val="00DE09D2"/>
    <w:rsid w:val="00DE1004"/>
    <w:rsid w:val="00DE2713"/>
    <w:rsid w:val="00DE383F"/>
    <w:rsid w:val="00DE4F63"/>
    <w:rsid w:val="00DE5259"/>
    <w:rsid w:val="00DE5C84"/>
    <w:rsid w:val="00DE67A0"/>
    <w:rsid w:val="00DE68EA"/>
    <w:rsid w:val="00DF055C"/>
    <w:rsid w:val="00DF05D2"/>
    <w:rsid w:val="00DF152E"/>
    <w:rsid w:val="00DF325D"/>
    <w:rsid w:val="00DF3325"/>
    <w:rsid w:val="00DF49AD"/>
    <w:rsid w:val="00DF62E0"/>
    <w:rsid w:val="00DF69A0"/>
    <w:rsid w:val="00DF7060"/>
    <w:rsid w:val="00DF7400"/>
    <w:rsid w:val="00DF79CF"/>
    <w:rsid w:val="00DF7F3D"/>
    <w:rsid w:val="00E00129"/>
    <w:rsid w:val="00E003A9"/>
    <w:rsid w:val="00E01018"/>
    <w:rsid w:val="00E0174D"/>
    <w:rsid w:val="00E0198A"/>
    <w:rsid w:val="00E019B7"/>
    <w:rsid w:val="00E019C0"/>
    <w:rsid w:val="00E01AC8"/>
    <w:rsid w:val="00E04D43"/>
    <w:rsid w:val="00E04E12"/>
    <w:rsid w:val="00E06AFD"/>
    <w:rsid w:val="00E07096"/>
    <w:rsid w:val="00E070C0"/>
    <w:rsid w:val="00E10D3D"/>
    <w:rsid w:val="00E1164A"/>
    <w:rsid w:val="00E119B1"/>
    <w:rsid w:val="00E11E17"/>
    <w:rsid w:val="00E12E4C"/>
    <w:rsid w:val="00E134A5"/>
    <w:rsid w:val="00E1396C"/>
    <w:rsid w:val="00E14909"/>
    <w:rsid w:val="00E16CF4"/>
    <w:rsid w:val="00E17060"/>
    <w:rsid w:val="00E17C44"/>
    <w:rsid w:val="00E20957"/>
    <w:rsid w:val="00E20D83"/>
    <w:rsid w:val="00E214B0"/>
    <w:rsid w:val="00E2155F"/>
    <w:rsid w:val="00E21823"/>
    <w:rsid w:val="00E21973"/>
    <w:rsid w:val="00E233CD"/>
    <w:rsid w:val="00E25D5D"/>
    <w:rsid w:val="00E268FB"/>
    <w:rsid w:val="00E272F2"/>
    <w:rsid w:val="00E2734D"/>
    <w:rsid w:val="00E3068A"/>
    <w:rsid w:val="00E30CA8"/>
    <w:rsid w:val="00E32076"/>
    <w:rsid w:val="00E32537"/>
    <w:rsid w:val="00E32A74"/>
    <w:rsid w:val="00E3487C"/>
    <w:rsid w:val="00E34F25"/>
    <w:rsid w:val="00E353AD"/>
    <w:rsid w:val="00E35CB8"/>
    <w:rsid w:val="00E36753"/>
    <w:rsid w:val="00E37B74"/>
    <w:rsid w:val="00E40C79"/>
    <w:rsid w:val="00E40E31"/>
    <w:rsid w:val="00E4112C"/>
    <w:rsid w:val="00E41E3C"/>
    <w:rsid w:val="00E42590"/>
    <w:rsid w:val="00E4375D"/>
    <w:rsid w:val="00E439B3"/>
    <w:rsid w:val="00E43F45"/>
    <w:rsid w:val="00E50785"/>
    <w:rsid w:val="00E513BA"/>
    <w:rsid w:val="00E51963"/>
    <w:rsid w:val="00E51F6B"/>
    <w:rsid w:val="00E52D1B"/>
    <w:rsid w:val="00E52E06"/>
    <w:rsid w:val="00E52ECA"/>
    <w:rsid w:val="00E5334B"/>
    <w:rsid w:val="00E54489"/>
    <w:rsid w:val="00E546A9"/>
    <w:rsid w:val="00E548AF"/>
    <w:rsid w:val="00E54AA9"/>
    <w:rsid w:val="00E56884"/>
    <w:rsid w:val="00E56DA9"/>
    <w:rsid w:val="00E57135"/>
    <w:rsid w:val="00E57412"/>
    <w:rsid w:val="00E610F2"/>
    <w:rsid w:val="00E62B76"/>
    <w:rsid w:val="00E62C74"/>
    <w:rsid w:val="00E63981"/>
    <w:rsid w:val="00E64197"/>
    <w:rsid w:val="00E65017"/>
    <w:rsid w:val="00E65E4A"/>
    <w:rsid w:val="00E679F2"/>
    <w:rsid w:val="00E70271"/>
    <w:rsid w:val="00E713E5"/>
    <w:rsid w:val="00E726E9"/>
    <w:rsid w:val="00E73518"/>
    <w:rsid w:val="00E73536"/>
    <w:rsid w:val="00E74561"/>
    <w:rsid w:val="00E74E09"/>
    <w:rsid w:val="00E758CB"/>
    <w:rsid w:val="00E75C2C"/>
    <w:rsid w:val="00E77001"/>
    <w:rsid w:val="00E77074"/>
    <w:rsid w:val="00E77D63"/>
    <w:rsid w:val="00E80220"/>
    <w:rsid w:val="00E80A69"/>
    <w:rsid w:val="00E81180"/>
    <w:rsid w:val="00E8183A"/>
    <w:rsid w:val="00E81BDC"/>
    <w:rsid w:val="00E82AE3"/>
    <w:rsid w:val="00E82FFE"/>
    <w:rsid w:val="00E83F8F"/>
    <w:rsid w:val="00E8405A"/>
    <w:rsid w:val="00E852C5"/>
    <w:rsid w:val="00E859C0"/>
    <w:rsid w:val="00E86C3B"/>
    <w:rsid w:val="00E86F25"/>
    <w:rsid w:val="00E9026F"/>
    <w:rsid w:val="00E907E9"/>
    <w:rsid w:val="00E907EA"/>
    <w:rsid w:val="00E91491"/>
    <w:rsid w:val="00E91965"/>
    <w:rsid w:val="00E91DF0"/>
    <w:rsid w:val="00E934FE"/>
    <w:rsid w:val="00E93969"/>
    <w:rsid w:val="00E94F2E"/>
    <w:rsid w:val="00E958A8"/>
    <w:rsid w:val="00E966E6"/>
    <w:rsid w:val="00E96787"/>
    <w:rsid w:val="00E96911"/>
    <w:rsid w:val="00E96B4E"/>
    <w:rsid w:val="00E97111"/>
    <w:rsid w:val="00E97B0E"/>
    <w:rsid w:val="00E97DA0"/>
    <w:rsid w:val="00EA1137"/>
    <w:rsid w:val="00EA14F4"/>
    <w:rsid w:val="00EA3C2A"/>
    <w:rsid w:val="00EA3E43"/>
    <w:rsid w:val="00EA3F54"/>
    <w:rsid w:val="00EA42C0"/>
    <w:rsid w:val="00EA438F"/>
    <w:rsid w:val="00EA4E17"/>
    <w:rsid w:val="00EA4E5E"/>
    <w:rsid w:val="00EA6731"/>
    <w:rsid w:val="00EA7691"/>
    <w:rsid w:val="00EB0E21"/>
    <w:rsid w:val="00EB0FBF"/>
    <w:rsid w:val="00EB1B0C"/>
    <w:rsid w:val="00EB33DE"/>
    <w:rsid w:val="00EB3593"/>
    <w:rsid w:val="00EB3B2E"/>
    <w:rsid w:val="00EB4189"/>
    <w:rsid w:val="00EB6688"/>
    <w:rsid w:val="00EB66F0"/>
    <w:rsid w:val="00EB7417"/>
    <w:rsid w:val="00EB7753"/>
    <w:rsid w:val="00EB789F"/>
    <w:rsid w:val="00EC037D"/>
    <w:rsid w:val="00EC046C"/>
    <w:rsid w:val="00EC0581"/>
    <w:rsid w:val="00EC088F"/>
    <w:rsid w:val="00EC2128"/>
    <w:rsid w:val="00EC2D90"/>
    <w:rsid w:val="00EC4139"/>
    <w:rsid w:val="00EC5068"/>
    <w:rsid w:val="00EC691D"/>
    <w:rsid w:val="00EC70A5"/>
    <w:rsid w:val="00EC719D"/>
    <w:rsid w:val="00ED1D83"/>
    <w:rsid w:val="00ED2781"/>
    <w:rsid w:val="00ED41D5"/>
    <w:rsid w:val="00ED4220"/>
    <w:rsid w:val="00ED4427"/>
    <w:rsid w:val="00ED57E9"/>
    <w:rsid w:val="00ED666A"/>
    <w:rsid w:val="00ED7812"/>
    <w:rsid w:val="00ED7C04"/>
    <w:rsid w:val="00ED7F09"/>
    <w:rsid w:val="00EE0D4B"/>
    <w:rsid w:val="00EE1BD5"/>
    <w:rsid w:val="00EE24ED"/>
    <w:rsid w:val="00EE2682"/>
    <w:rsid w:val="00EE2699"/>
    <w:rsid w:val="00EE2779"/>
    <w:rsid w:val="00EE2CE3"/>
    <w:rsid w:val="00EE2F21"/>
    <w:rsid w:val="00EE44D8"/>
    <w:rsid w:val="00EE5E96"/>
    <w:rsid w:val="00EE60E6"/>
    <w:rsid w:val="00EE701A"/>
    <w:rsid w:val="00EE716A"/>
    <w:rsid w:val="00EF0831"/>
    <w:rsid w:val="00EF2B9A"/>
    <w:rsid w:val="00EF3111"/>
    <w:rsid w:val="00EF419D"/>
    <w:rsid w:val="00EF45D9"/>
    <w:rsid w:val="00EF4FBE"/>
    <w:rsid w:val="00EF542F"/>
    <w:rsid w:val="00EF5AF3"/>
    <w:rsid w:val="00F012CC"/>
    <w:rsid w:val="00F01841"/>
    <w:rsid w:val="00F02078"/>
    <w:rsid w:val="00F023EB"/>
    <w:rsid w:val="00F02BF9"/>
    <w:rsid w:val="00F02D27"/>
    <w:rsid w:val="00F038D0"/>
    <w:rsid w:val="00F04C94"/>
    <w:rsid w:val="00F05A75"/>
    <w:rsid w:val="00F06308"/>
    <w:rsid w:val="00F066BC"/>
    <w:rsid w:val="00F07B51"/>
    <w:rsid w:val="00F10541"/>
    <w:rsid w:val="00F110B2"/>
    <w:rsid w:val="00F12E76"/>
    <w:rsid w:val="00F13407"/>
    <w:rsid w:val="00F14CBA"/>
    <w:rsid w:val="00F14E72"/>
    <w:rsid w:val="00F152AE"/>
    <w:rsid w:val="00F1593B"/>
    <w:rsid w:val="00F163B3"/>
    <w:rsid w:val="00F16E9E"/>
    <w:rsid w:val="00F172E5"/>
    <w:rsid w:val="00F172F0"/>
    <w:rsid w:val="00F20258"/>
    <w:rsid w:val="00F20ECF"/>
    <w:rsid w:val="00F21C27"/>
    <w:rsid w:val="00F21D7A"/>
    <w:rsid w:val="00F2239E"/>
    <w:rsid w:val="00F228E1"/>
    <w:rsid w:val="00F2409D"/>
    <w:rsid w:val="00F240EE"/>
    <w:rsid w:val="00F247E8"/>
    <w:rsid w:val="00F247EB"/>
    <w:rsid w:val="00F2587C"/>
    <w:rsid w:val="00F25F07"/>
    <w:rsid w:val="00F2629F"/>
    <w:rsid w:val="00F2664B"/>
    <w:rsid w:val="00F26D80"/>
    <w:rsid w:val="00F26FE4"/>
    <w:rsid w:val="00F3082B"/>
    <w:rsid w:val="00F322CB"/>
    <w:rsid w:val="00F323B3"/>
    <w:rsid w:val="00F336F1"/>
    <w:rsid w:val="00F3381D"/>
    <w:rsid w:val="00F34B46"/>
    <w:rsid w:val="00F35A01"/>
    <w:rsid w:val="00F35DAC"/>
    <w:rsid w:val="00F37940"/>
    <w:rsid w:val="00F4108B"/>
    <w:rsid w:val="00F4130E"/>
    <w:rsid w:val="00F41743"/>
    <w:rsid w:val="00F41E10"/>
    <w:rsid w:val="00F4301C"/>
    <w:rsid w:val="00F43A86"/>
    <w:rsid w:val="00F44322"/>
    <w:rsid w:val="00F46DB6"/>
    <w:rsid w:val="00F4773F"/>
    <w:rsid w:val="00F5008E"/>
    <w:rsid w:val="00F5018F"/>
    <w:rsid w:val="00F50310"/>
    <w:rsid w:val="00F50890"/>
    <w:rsid w:val="00F52102"/>
    <w:rsid w:val="00F53365"/>
    <w:rsid w:val="00F5341D"/>
    <w:rsid w:val="00F5377D"/>
    <w:rsid w:val="00F54790"/>
    <w:rsid w:val="00F547EA"/>
    <w:rsid w:val="00F54DC0"/>
    <w:rsid w:val="00F55BF3"/>
    <w:rsid w:val="00F568CC"/>
    <w:rsid w:val="00F613F6"/>
    <w:rsid w:val="00F61738"/>
    <w:rsid w:val="00F62710"/>
    <w:rsid w:val="00F62FD6"/>
    <w:rsid w:val="00F64757"/>
    <w:rsid w:val="00F6583D"/>
    <w:rsid w:val="00F661FC"/>
    <w:rsid w:val="00F667D4"/>
    <w:rsid w:val="00F667F1"/>
    <w:rsid w:val="00F66BBF"/>
    <w:rsid w:val="00F66F8B"/>
    <w:rsid w:val="00F67C1A"/>
    <w:rsid w:val="00F7144C"/>
    <w:rsid w:val="00F73319"/>
    <w:rsid w:val="00F73840"/>
    <w:rsid w:val="00F74531"/>
    <w:rsid w:val="00F74D0C"/>
    <w:rsid w:val="00F753B5"/>
    <w:rsid w:val="00F753E0"/>
    <w:rsid w:val="00F8036B"/>
    <w:rsid w:val="00F80BDF"/>
    <w:rsid w:val="00F817E3"/>
    <w:rsid w:val="00F825D9"/>
    <w:rsid w:val="00F82807"/>
    <w:rsid w:val="00F829B1"/>
    <w:rsid w:val="00F83548"/>
    <w:rsid w:val="00F836CB"/>
    <w:rsid w:val="00F83868"/>
    <w:rsid w:val="00F848B6"/>
    <w:rsid w:val="00F8501D"/>
    <w:rsid w:val="00F8517E"/>
    <w:rsid w:val="00F85402"/>
    <w:rsid w:val="00F8662B"/>
    <w:rsid w:val="00F87447"/>
    <w:rsid w:val="00F91004"/>
    <w:rsid w:val="00F93367"/>
    <w:rsid w:val="00F94573"/>
    <w:rsid w:val="00F953B3"/>
    <w:rsid w:val="00F95B96"/>
    <w:rsid w:val="00FA01B9"/>
    <w:rsid w:val="00FA0204"/>
    <w:rsid w:val="00FA15F0"/>
    <w:rsid w:val="00FA217D"/>
    <w:rsid w:val="00FA2BB9"/>
    <w:rsid w:val="00FA2C5A"/>
    <w:rsid w:val="00FA3ABB"/>
    <w:rsid w:val="00FA468A"/>
    <w:rsid w:val="00FA4879"/>
    <w:rsid w:val="00FA59B6"/>
    <w:rsid w:val="00FA5C8C"/>
    <w:rsid w:val="00FA6C3E"/>
    <w:rsid w:val="00FA758A"/>
    <w:rsid w:val="00FA7B95"/>
    <w:rsid w:val="00FA7D92"/>
    <w:rsid w:val="00FB0BCE"/>
    <w:rsid w:val="00FB1630"/>
    <w:rsid w:val="00FB1C7E"/>
    <w:rsid w:val="00FB3712"/>
    <w:rsid w:val="00FB3F78"/>
    <w:rsid w:val="00FB3F7E"/>
    <w:rsid w:val="00FB418F"/>
    <w:rsid w:val="00FB58B0"/>
    <w:rsid w:val="00FB5C2A"/>
    <w:rsid w:val="00FC0451"/>
    <w:rsid w:val="00FC049E"/>
    <w:rsid w:val="00FC135F"/>
    <w:rsid w:val="00FC211A"/>
    <w:rsid w:val="00FC4A98"/>
    <w:rsid w:val="00FC6189"/>
    <w:rsid w:val="00FC73CB"/>
    <w:rsid w:val="00FD02D8"/>
    <w:rsid w:val="00FD0F1C"/>
    <w:rsid w:val="00FD1793"/>
    <w:rsid w:val="00FD1B2A"/>
    <w:rsid w:val="00FD1D4B"/>
    <w:rsid w:val="00FD1EDC"/>
    <w:rsid w:val="00FD3855"/>
    <w:rsid w:val="00FD4676"/>
    <w:rsid w:val="00FD5035"/>
    <w:rsid w:val="00FD5150"/>
    <w:rsid w:val="00FD545F"/>
    <w:rsid w:val="00FD55B3"/>
    <w:rsid w:val="00FD6B55"/>
    <w:rsid w:val="00FD77F5"/>
    <w:rsid w:val="00FD7C83"/>
    <w:rsid w:val="00FE0B48"/>
    <w:rsid w:val="00FE0C99"/>
    <w:rsid w:val="00FE1951"/>
    <w:rsid w:val="00FE28CC"/>
    <w:rsid w:val="00FE294E"/>
    <w:rsid w:val="00FE2D7A"/>
    <w:rsid w:val="00FE2EAD"/>
    <w:rsid w:val="00FE6CCD"/>
    <w:rsid w:val="00FF0549"/>
    <w:rsid w:val="00FF0A48"/>
    <w:rsid w:val="00FF0CED"/>
    <w:rsid w:val="00FF145E"/>
    <w:rsid w:val="00FF24E2"/>
    <w:rsid w:val="00FF261A"/>
    <w:rsid w:val="00FF2757"/>
    <w:rsid w:val="00FF2C81"/>
    <w:rsid w:val="00FF3445"/>
    <w:rsid w:val="00FF452F"/>
    <w:rsid w:val="00FF5B4B"/>
    <w:rsid w:val="00FF62C6"/>
    <w:rsid w:val="00FF638D"/>
    <w:rsid w:val="00FF6A7E"/>
    <w:rsid w:val="00FF6BD2"/>
    <w:rsid w:val="00FF7BCB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7041"/>
    <o:shapelayout v:ext="edit">
      <o:idmap v:ext="edit" data="1"/>
    </o:shapelayout>
  </w:shapeDefaults>
  <w:decimalSymbol w:val=","/>
  <w:listSeparator w:val=";"/>
  <w14:docId w14:val="15AA369D"/>
  <w15:docId w15:val="{6AC22923-2E3F-45AE-B7E7-1C54B330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nl-NL" w:eastAsia="nl-NL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uiPriority="5"/>
    <w:lsdException w:name="List 5" w:uiPriority="5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/>
    <w:lsdException w:name="Salutation" w:uiPriority="5"/>
    <w:lsdException w:name="Date" w:uiPriority="5"/>
    <w:lsdException w:name="Body Text First Indent" w:uiPriority="5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F63EA"/>
  </w:style>
  <w:style w:type="paragraph" w:styleId="Kop1">
    <w:name w:val="heading 1"/>
    <w:basedOn w:val="Huisstijl-Kleur"/>
    <w:next w:val="Standaard"/>
    <w:link w:val="Kop1Char"/>
    <w:qFormat/>
    <w:rsid w:val="00411A98"/>
    <w:pPr>
      <w:keepNext/>
      <w:pageBreakBefore/>
      <w:numPr>
        <w:numId w:val="1"/>
      </w:numPr>
      <w:spacing w:after="960" w:line="600" w:lineRule="atLeast"/>
      <w:outlineLvl w:val="0"/>
    </w:pPr>
    <w:rPr>
      <w:rFonts w:eastAsia="MS Mincho" w:cs="Arial"/>
      <w:bCs/>
      <w:sz w:val="60"/>
      <w:szCs w:val="32"/>
    </w:rPr>
  </w:style>
  <w:style w:type="paragraph" w:styleId="Kop2">
    <w:name w:val="heading 2"/>
    <w:aliases w:val="2scr"/>
    <w:basedOn w:val="Kop1"/>
    <w:next w:val="Standaard"/>
    <w:link w:val="Kop2Char"/>
    <w:qFormat/>
    <w:rsid w:val="0055367B"/>
    <w:pPr>
      <w:pageBreakBefore w:val="0"/>
      <w:numPr>
        <w:ilvl w:val="1"/>
      </w:numPr>
      <w:spacing w:before="560" w:after="280" w:line="320" w:lineRule="atLeast"/>
      <w:outlineLvl w:val="1"/>
    </w:pPr>
    <w:rPr>
      <w:bCs w:val="0"/>
      <w:iCs/>
      <w:color w:val="BA4133"/>
      <w:sz w:val="30"/>
      <w:szCs w:val="28"/>
    </w:rPr>
  </w:style>
  <w:style w:type="paragraph" w:styleId="Kop3">
    <w:name w:val="heading 3"/>
    <w:aliases w:val="3scr"/>
    <w:basedOn w:val="Kop2"/>
    <w:next w:val="Standaard"/>
    <w:link w:val="Kop3Char"/>
    <w:qFormat/>
    <w:rsid w:val="00440375"/>
    <w:pPr>
      <w:numPr>
        <w:ilvl w:val="2"/>
        <w:numId w:val="0"/>
      </w:numPr>
      <w:spacing w:before="280" w:after="0" w:line="280" w:lineRule="atLeast"/>
      <w:contextualSpacing/>
      <w:outlineLvl w:val="2"/>
    </w:pPr>
    <w:rPr>
      <w:b/>
      <w:sz w:val="23"/>
      <w:szCs w:val="26"/>
    </w:rPr>
  </w:style>
  <w:style w:type="paragraph" w:styleId="Kop4">
    <w:name w:val="heading 4"/>
    <w:basedOn w:val="Kop2"/>
    <w:next w:val="Standaard"/>
    <w:link w:val="Kop4Char"/>
    <w:qFormat/>
    <w:rsid w:val="00F25F07"/>
    <w:pPr>
      <w:pageBreakBefore/>
      <w:numPr>
        <w:ilvl w:val="3"/>
      </w:numPr>
      <w:outlineLvl w:val="3"/>
    </w:pPr>
  </w:style>
  <w:style w:type="paragraph" w:styleId="Kop5">
    <w:name w:val="heading 5"/>
    <w:basedOn w:val="Standaard"/>
    <w:next w:val="Standaard"/>
    <w:link w:val="Kop5Char"/>
    <w:qFormat/>
    <w:rsid w:val="00E52D1B"/>
    <w:pPr>
      <w:tabs>
        <w:tab w:val="num" w:pos="-152"/>
      </w:tabs>
      <w:spacing w:before="240" w:after="60" w:line="240" w:lineRule="atLeast"/>
      <w:ind w:left="-152" w:hanging="1008"/>
      <w:outlineLvl w:val="4"/>
    </w:pPr>
    <w:rPr>
      <w:rFonts w:ascii="Verdana" w:hAnsi="Verdana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FF6A7E"/>
    <w:pPr>
      <w:tabs>
        <w:tab w:val="num" w:pos="1152"/>
      </w:tabs>
      <w:spacing w:before="240" w:after="60" w:line="288" w:lineRule="auto"/>
      <w:ind w:left="1152" w:hanging="1152"/>
      <w:outlineLvl w:val="5"/>
    </w:pPr>
    <w:rPr>
      <w:b/>
      <w:sz w:val="22"/>
      <w:lang w:eastAsia="en-US"/>
    </w:rPr>
  </w:style>
  <w:style w:type="paragraph" w:styleId="Kop7">
    <w:name w:val="heading 7"/>
    <w:basedOn w:val="Standaard"/>
    <w:next w:val="Standaard"/>
    <w:link w:val="Kop7Char"/>
    <w:qFormat/>
    <w:rsid w:val="00FF6A7E"/>
    <w:pPr>
      <w:tabs>
        <w:tab w:val="num" w:pos="1296"/>
      </w:tabs>
      <w:spacing w:before="240" w:after="60" w:line="288" w:lineRule="auto"/>
      <w:ind w:left="1296" w:hanging="1296"/>
      <w:outlineLvl w:val="6"/>
    </w:pPr>
    <w:rPr>
      <w:lang w:eastAsia="en-US"/>
    </w:rPr>
  </w:style>
  <w:style w:type="paragraph" w:styleId="Kop8">
    <w:name w:val="heading 8"/>
    <w:basedOn w:val="Standaard"/>
    <w:next w:val="Standaard"/>
    <w:link w:val="Kop8Char"/>
    <w:qFormat/>
    <w:rsid w:val="00FF6A7E"/>
    <w:pPr>
      <w:tabs>
        <w:tab w:val="num" w:pos="1440"/>
      </w:tabs>
      <w:spacing w:before="240" w:after="60" w:line="288" w:lineRule="auto"/>
      <w:ind w:left="1440" w:hanging="1440"/>
      <w:outlineLvl w:val="7"/>
    </w:pPr>
    <w:rPr>
      <w:i/>
      <w:lang w:eastAsia="en-US"/>
    </w:rPr>
  </w:style>
  <w:style w:type="paragraph" w:styleId="Kop9">
    <w:name w:val="heading 9"/>
    <w:basedOn w:val="Standaard"/>
    <w:next w:val="Standaard"/>
    <w:link w:val="Kop9Char"/>
    <w:qFormat/>
    <w:rsid w:val="00FF6A7E"/>
    <w:pPr>
      <w:tabs>
        <w:tab w:val="num" w:pos="1584"/>
      </w:tabs>
      <w:spacing w:before="240" w:after="60" w:line="288" w:lineRule="auto"/>
      <w:ind w:left="1584" w:hanging="1584"/>
      <w:outlineLvl w:val="8"/>
    </w:pPr>
    <w:rPr>
      <w:sz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984B4D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BC3FD5"/>
  </w:style>
  <w:style w:type="character" w:styleId="Hyperlink">
    <w:name w:val="Hyperlink"/>
    <w:basedOn w:val="Standaardalinea-lettertype"/>
    <w:uiPriority w:val="99"/>
    <w:rsid w:val="00991EF1"/>
    <w:rPr>
      <w:color w:val="0563C1" w:themeColor="hyperlink"/>
      <w:u w:val="single"/>
    </w:rPr>
  </w:style>
  <w:style w:type="paragraph" w:customStyle="1" w:styleId="Huisstijl-Titel">
    <w:name w:val="Huisstijl-Titel"/>
    <w:basedOn w:val="Huisstijl-Kleur"/>
    <w:semiHidden/>
    <w:qFormat/>
    <w:rsid w:val="00984B4D"/>
    <w:pPr>
      <w:spacing w:line="800" w:lineRule="atLeast"/>
    </w:pPr>
    <w:rPr>
      <w:sz w:val="72"/>
    </w:rPr>
  </w:style>
  <w:style w:type="paragraph" w:customStyle="1" w:styleId="Huisstijl-Versie">
    <w:name w:val="Huisstijl-Versie"/>
    <w:basedOn w:val="Huisstijl-Kleur"/>
    <w:next w:val="Standaard"/>
    <w:semiHidden/>
    <w:qFormat/>
    <w:rsid w:val="00385CAD"/>
    <w:rPr>
      <w:color w:val="003D58"/>
    </w:rPr>
  </w:style>
  <w:style w:type="table" w:styleId="Lichtelijst">
    <w:name w:val="Light List"/>
    <w:basedOn w:val="Standaardtabel"/>
    <w:uiPriority w:val="61"/>
    <w:rsid w:val="008E32DE"/>
    <w:pPr>
      <w:spacing w:line="240" w:lineRule="auto"/>
    </w:pPr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Huisstijl-Adres">
    <w:name w:val="Huisstijl-Adres"/>
    <w:basedOn w:val="Standaard"/>
    <w:next w:val="Standaard"/>
    <w:semiHidden/>
    <w:rsid w:val="004137CC"/>
    <w:pPr>
      <w:spacing w:line="280" w:lineRule="exact"/>
    </w:pPr>
    <w:rPr>
      <w:rFonts w:eastAsia="MS Mincho"/>
      <w:noProof/>
      <w:szCs w:val="24"/>
    </w:rPr>
  </w:style>
  <w:style w:type="character" w:customStyle="1" w:styleId="Huisstijl-Gegeven">
    <w:name w:val="Huisstijl-Gegeven"/>
    <w:semiHidden/>
    <w:rsid w:val="0020601C"/>
    <w:rPr>
      <w:rFonts w:ascii="Arial" w:hAnsi="Arial"/>
      <w:sz w:val="20"/>
    </w:rPr>
  </w:style>
  <w:style w:type="paragraph" w:customStyle="1" w:styleId="Kop1zondernummer">
    <w:name w:val="Kop 1 zonder nummer"/>
    <w:basedOn w:val="Kop1"/>
    <w:next w:val="Standaard"/>
    <w:qFormat/>
    <w:rsid w:val="00440375"/>
    <w:pPr>
      <w:numPr>
        <w:numId w:val="0"/>
      </w:numPr>
    </w:pPr>
  </w:style>
  <w:style w:type="table" w:styleId="Tabelraster">
    <w:name w:val="Table Grid"/>
    <w:basedOn w:val="Standaardtabel"/>
    <w:uiPriority w:val="59"/>
    <w:rsid w:val="00B07895"/>
    <w:pPr>
      <w:spacing w:line="250" w:lineRule="atLeast"/>
    </w:pPr>
    <w:rPr>
      <w:sz w:val="18"/>
    </w:rPr>
    <w:tblPr>
      <w:tblStyleRowBandSize w:val="1"/>
      <w:tblCellMar>
        <w:top w:w="113" w:type="dxa"/>
        <w:left w:w="79" w:type="dxa"/>
        <w:bottom w:w="113" w:type="dxa"/>
        <w:right w:w="79" w:type="dxa"/>
      </w:tblCellMar>
    </w:tblPr>
    <w:tblStylePr w:type="firstRow">
      <w:pPr>
        <w:wordWrap/>
        <w:spacing w:line="250" w:lineRule="atLeast"/>
      </w:pPr>
      <w:rPr>
        <w:rFonts w:ascii="Arial" w:hAnsi="Arial"/>
        <w:color w:val="FFFFFF" w:themeColor="background1"/>
        <w:sz w:val="18"/>
      </w:rPr>
      <w:tblPr/>
      <w:tcPr>
        <w:shd w:val="clear" w:color="auto" w:fill="00314E"/>
      </w:tcPr>
    </w:tblStylePr>
    <w:tblStylePr w:type="band1Horz">
      <w:pPr>
        <w:wordWrap/>
        <w:spacing w:line="250" w:lineRule="atLeast"/>
      </w:pPr>
      <w:rPr>
        <w:rFonts w:ascii="Arial" w:hAnsi="Arial"/>
        <w:sz w:val="18"/>
      </w:rPr>
      <w:tblPr/>
      <w:tcPr>
        <w:shd w:val="clear" w:color="auto" w:fill="EBECFC"/>
      </w:tcPr>
    </w:tblStylePr>
    <w:tblStylePr w:type="band2Horz">
      <w:pPr>
        <w:wordWrap/>
        <w:spacing w:line="250" w:lineRule="atLeast"/>
      </w:pPr>
      <w:rPr>
        <w:rFonts w:ascii="Arial" w:hAnsi="Arial"/>
        <w:sz w:val="18"/>
      </w:rPr>
      <w:tblPr/>
      <w:tcPr>
        <w:shd w:val="clear" w:color="auto" w:fill="BDE4F7"/>
      </w:tcPr>
    </w:tblStylePr>
  </w:style>
  <w:style w:type="character" w:customStyle="1" w:styleId="Huisstijl-Kopje">
    <w:name w:val="Huisstijl-Kopje"/>
    <w:basedOn w:val="Huisstijl-Gegeven"/>
    <w:semiHidden/>
    <w:rsid w:val="0020601C"/>
    <w:rPr>
      <w:rFonts w:ascii="Arial" w:hAnsi="Arial"/>
      <w:b w:val="0"/>
      <w:sz w:val="16"/>
    </w:rPr>
  </w:style>
  <w:style w:type="numbering" w:customStyle="1" w:styleId="Huisstijl-Letter">
    <w:name w:val="Huisstijl-Letter"/>
    <w:basedOn w:val="Geenlijst"/>
    <w:rsid w:val="00455881"/>
    <w:pPr>
      <w:numPr>
        <w:numId w:val="2"/>
      </w:numPr>
    </w:pPr>
  </w:style>
  <w:style w:type="paragraph" w:customStyle="1" w:styleId="Huisstijl-Kop">
    <w:name w:val="Huisstijl-Kop"/>
    <w:basedOn w:val="Kop1zondernummer"/>
    <w:next w:val="Standaard"/>
    <w:semiHidden/>
    <w:qFormat/>
    <w:rsid w:val="00680D74"/>
  </w:style>
  <w:style w:type="numbering" w:customStyle="1" w:styleId="Huisstijl-Nummer">
    <w:name w:val="Huisstijl-Nummer"/>
    <w:basedOn w:val="Geenlijst"/>
    <w:uiPriority w:val="99"/>
    <w:rsid w:val="00455881"/>
    <w:pPr>
      <w:numPr>
        <w:numId w:val="3"/>
      </w:numPr>
    </w:pPr>
  </w:style>
  <w:style w:type="numbering" w:customStyle="1" w:styleId="Huisstijl-Opsomming">
    <w:name w:val="Huisstijl-Opsomming"/>
    <w:basedOn w:val="Geenlijst"/>
    <w:rsid w:val="00B8135A"/>
    <w:pPr>
      <w:numPr>
        <w:numId w:val="4"/>
      </w:numPr>
    </w:pPr>
  </w:style>
  <w:style w:type="paragraph" w:customStyle="1" w:styleId="Huisstijl-Pagina">
    <w:name w:val="Huisstijl-Pagina"/>
    <w:basedOn w:val="Standaard"/>
    <w:semiHidden/>
    <w:qFormat/>
    <w:rsid w:val="00EE44D8"/>
    <w:pPr>
      <w:spacing w:line="240" w:lineRule="auto"/>
      <w:jc w:val="right"/>
    </w:pPr>
    <w:rPr>
      <w:rFonts w:eastAsia="MS Mincho"/>
      <w:b/>
      <w:noProof/>
      <w:color w:val="00314E" w:themeColor="accent1"/>
      <w:sz w:val="16"/>
      <w:szCs w:val="24"/>
    </w:rPr>
  </w:style>
  <w:style w:type="paragraph" w:styleId="Inhopg1">
    <w:name w:val="toc 1"/>
    <w:basedOn w:val="Standaard"/>
    <w:next w:val="Standaard"/>
    <w:autoRedefine/>
    <w:uiPriority w:val="39"/>
    <w:rsid w:val="004F5307"/>
    <w:pPr>
      <w:spacing w:before="280"/>
      <w:ind w:left="680" w:hanging="680"/>
    </w:pPr>
    <w:rPr>
      <w:b/>
      <w:noProof/>
    </w:rPr>
  </w:style>
  <w:style w:type="paragraph" w:styleId="Inhopg2">
    <w:name w:val="toc 2"/>
    <w:basedOn w:val="Inhopg1"/>
    <w:next w:val="Standaard"/>
    <w:autoRedefine/>
    <w:uiPriority w:val="39"/>
    <w:rsid w:val="00E35CB8"/>
    <w:pPr>
      <w:tabs>
        <w:tab w:val="right" w:leader="dot" w:pos="8211"/>
      </w:tabs>
      <w:spacing w:before="0"/>
    </w:pPr>
    <w:rPr>
      <w:b w:val="0"/>
    </w:rPr>
  </w:style>
  <w:style w:type="paragraph" w:customStyle="1" w:styleId="Kop2zondernummer">
    <w:name w:val="Kop 2 zonder nummer"/>
    <w:basedOn w:val="Kop2"/>
    <w:next w:val="Standaard"/>
    <w:qFormat/>
    <w:rsid w:val="00440375"/>
    <w:pPr>
      <w:numPr>
        <w:ilvl w:val="0"/>
        <w:numId w:val="0"/>
      </w:numPr>
    </w:pPr>
  </w:style>
  <w:style w:type="paragraph" w:customStyle="1" w:styleId="Huisstijl-Voettekst">
    <w:name w:val="Huisstijl-Voettekst"/>
    <w:basedOn w:val="Huisstijl-Kleur"/>
    <w:next w:val="Standaard"/>
    <w:semiHidden/>
    <w:rsid w:val="00440375"/>
    <w:pPr>
      <w:tabs>
        <w:tab w:val="left" w:pos="425"/>
      </w:tabs>
      <w:spacing w:line="240" w:lineRule="auto"/>
      <w:ind w:left="425" w:hanging="425"/>
    </w:pPr>
    <w:rPr>
      <w:b/>
      <w:sz w:val="15"/>
    </w:rPr>
  </w:style>
  <w:style w:type="character" w:customStyle="1" w:styleId="Kop1Char">
    <w:name w:val="Kop 1 Char"/>
    <w:basedOn w:val="Standaardalinea-lettertype"/>
    <w:link w:val="Kop1"/>
    <w:rsid w:val="00BC3FD5"/>
    <w:rPr>
      <w:rFonts w:eastAsia="MS Mincho" w:cs="Arial"/>
      <w:bCs/>
      <w:color w:val="00314E"/>
      <w:sz w:val="60"/>
      <w:szCs w:val="32"/>
    </w:rPr>
  </w:style>
  <w:style w:type="character" w:customStyle="1" w:styleId="Kop2Char">
    <w:name w:val="Kop 2 Char"/>
    <w:aliases w:val="2scr Char"/>
    <w:basedOn w:val="Standaardalinea-lettertype"/>
    <w:link w:val="Kop2"/>
    <w:rsid w:val="00BC3FD5"/>
    <w:rPr>
      <w:rFonts w:eastAsia="MS Mincho" w:cs="Arial"/>
      <w:iCs/>
      <w:color w:val="BA4133"/>
      <w:sz w:val="30"/>
      <w:szCs w:val="28"/>
    </w:rPr>
  </w:style>
  <w:style w:type="character" w:customStyle="1" w:styleId="Kop3Char">
    <w:name w:val="Kop 3 Char"/>
    <w:aliases w:val="3scr Char"/>
    <w:basedOn w:val="Standaardalinea-lettertype"/>
    <w:link w:val="Kop3"/>
    <w:rsid w:val="00BC3FD5"/>
    <w:rPr>
      <w:rFonts w:eastAsia="MS Mincho" w:cs="Arial"/>
      <w:b/>
      <w:iCs/>
      <w:color w:val="BA4133"/>
      <w:sz w:val="23"/>
      <w:szCs w:val="26"/>
    </w:rPr>
  </w:style>
  <w:style w:type="character" w:customStyle="1" w:styleId="Kop4Char">
    <w:name w:val="Kop 4 Char"/>
    <w:basedOn w:val="Standaardalinea-lettertype"/>
    <w:link w:val="Kop4"/>
    <w:rsid w:val="00BC3FD5"/>
    <w:rPr>
      <w:rFonts w:eastAsia="MS Mincho" w:cs="Arial"/>
      <w:iCs/>
      <w:color w:val="BA4133"/>
      <w:sz w:val="30"/>
      <w:szCs w:val="28"/>
    </w:rPr>
  </w:style>
  <w:style w:type="paragraph" w:customStyle="1" w:styleId="Huisstijl-AlineaNa">
    <w:name w:val="Huisstijl-AlineaNa"/>
    <w:basedOn w:val="Standaard"/>
    <w:semiHidden/>
    <w:qFormat/>
    <w:rsid w:val="00D45D79"/>
    <w:pPr>
      <w:spacing w:before="760"/>
    </w:pPr>
  </w:style>
  <w:style w:type="paragraph" w:customStyle="1" w:styleId="KopBijlage">
    <w:name w:val="Kop Bijlage"/>
    <w:basedOn w:val="Kop1zondernummer"/>
    <w:next w:val="Standaard"/>
    <w:qFormat/>
    <w:rsid w:val="007D0E00"/>
    <w:pPr>
      <w:spacing w:after="0"/>
    </w:pPr>
  </w:style>
  <w:style w:type="paragraph" w:styleId="Lijstopsomteken">
    <w:name w:val="List Bullet"/>
    <w:basedOn w:val="Standaard"/>
    <w:semiHidden/>
    <w:rsid w:val="00B8135A"/>
    <w:pPr>
      <w:tabs>
        <w:tab w:val="left" w:pos="397"/>
      </w:tabs>
    </w:pPr>
  </w:style>
  <w:style w:type="paragraph" w:styleId="Lijstopsomteken2">
    <w:name w:val="List Bullet 2"/>
    <w:basedOn w:val="Standaard"/>
    <w:semiHidden/>
    <w:rsid w:val="00B8135A"/>
    <w:pPr>
      <w:contextualSpacing/>
    </w:pPr>
  </w:style>
  <w:style w:type="paragraph" w:styleId="Inhopg3">
    <w:name w:val="toc 3"/>
    <w:basedOn w:val="Inhopg2"/>
    <w:next w:val="Standaard"/>
    <w:autoRedefine/>
    <w:uiPriority w:val="39"/>
    <w:rsid w:val="001007D9"/>
  </w:style>
  <w:style w:type="paragraph" w:customStyle="1" w:styleId="KoponderBijlage">
    <w:name w:val="Kop onder Bijlage"/>
    <w:basedOn w:val="KopBijlage"/>
    <w:next w:val="Standaard"/>
    <w:qFormat/>
    <w:rsid w:val="00F82807"/>
    <w:pPr>
      <w:pageBreakBefore w:val="0"/>
      <w:spacing w:after="280" w:line="480" w:lineRule="atLeast"/>
    </w:pPr>
    <w:rPr>
      <w:sz w:val="42"/>
    </w:rPr>
  </w:style>
  <w:style w:type="paragraph" w:customStyle="1" w:styleId="Introductietekst">
    <w:name w:val="Introductietekst"/>
    <w:basedOn w:val="Huisstijl-Kleur"/>
    <w:uiPriority w:val="5"/>
    <w:qFormat/>
    <w:rsid w:val="00DE5C84"/>
    <w:pPr>
      <w:tabs>
        <w:tab w:val="left" w:pos="660"/>
      </w:tabs>
      <w:spacing w:line="320" w:lineRule="atLeast"/>
      <w:ind w:left="680"/>
    </w:pPr>
    <w:rPr>
      <w:sz w:val="23"/>
    </w:rPr>
  </w:style>
  <w:style w:type="paragraph" w:styleId="Bijschrift">
    <w:name w:val="caption"/>
    <w:basedOn w:val="Standaard"/>
    <w:next w:val="Standaard"/>
    <w:unhideWhenUsed/>
    <w:qFormat/>
    <w:rsid w:val="00E01018"/>
    <w:pPr>
      <w:spacing w:after="280"/>
    </w:pPr>
    <w:rPr>
      <w:b/>
      <w:iCs/>
      <w:color w:val="44546A" w:themeColor="text2"/>
      <w:szCs w:val="18"/>
    </w:rPr>
  </w:style>
  <w:style w:type="paragraph" w:styleId="Lijstnummering">
    <w:name w:val="List Number"/>
    <w:basedOn w:val="Standaard"/>
    <w:qFormat/>
    <w:rsid w:val="008368EC"/>
    <w:pPr>
      <w:numPr>
        <w:numId w:val="5"/>
      </w:numPr>
      <w:tabs>
        <w:tab w:val="left" w:pos="397"/>
      </w:tabs>
      <w:ind w:left="357" w:hanging="357"/>
      <w:contextualSpacing/>
    </w:pPr>
  </w:style>
  <w:style w:type="paragraph" w:customStyle="1" w:styleId="Bijschriftonderfiguur">
    <w:name w:val="Bijschrift onder figuur"/>
    <w:basedOn w:val="Standaard"/>
    <w:next w:val="Standaard"/>
    <w:qFormat/>
    <w:rsid w:val="00C200AB"/>
    <w:pPr>
      <w:spacing w:before="140" w:line="200" w:lineRule="atLeast"/>
    </w:pPr>
    <w:rPr>
      <w:sz w:val="15"/>
    </w:rPr>
  </w:style>
  <w:style w:type="paragraph" w:customStyle="1" w:styleId="Huisstijl-Kadertekst">
    <w:name w:val="Huisstijl-Kadertekst"/>
    <w:basedOn w:val="Introductietekst"/>
    <w:next w:val="Standaard"/>
    <w:semiHidden/>
    <w:qFormat/>
    <w:rsid w:val="008E32DE"/>
    <w:pPr>
      <w:spacing w:before="280" w:after="280" w:line="280" w:lineRule="atLeast"/>
    </w:pPr>
    <w:rPr>
      <w:sz w:val="20"/>
    </w:rPr>
  </w:style>
  <w:style w:type="paragraph" w:customStyle="1" w:styleId="Bijschriftondertabel">
    <w:name w:val="Bijschrift onder tabel"/>
    <w:basedOn w:val="Bijschriftonderfiguur"/>
    <w:qFormat/>
    <w:rsid w:val="008E32DE"/>
    <w:pPr>
      <w:spacing w:before="250"/>
    </w:pPr>
  </w:style>
  <w:style w:type="character" w:styleId="Tekstvantijdelijkeaanduiding">
    <w:name w:val="Placeholder Text"/>
    <w:basedOn w:val="Standaardalinea-lettertype"/>
    <w:uiPriority w:val="99"/>
    <w:semiHidden/>
    <w:rsid w:val="008E32DE"/>
    <w:rPr>
      <w:color w:val="808080"/>
    </w:rPr>
  </w:style>
  <w:style w:type="table" w:styleId="Tabellijst1">
    <w:name w:val="Table List 1"/>
    <w:basedOn w:val="Standaardtabel"/>
    <w:semiHidden/>
    <w:unhideWhenUsed/>
    <w:rsid w:val="008E32DE"/>
    <w:tblPr>
      <w:tblStyleRowBandSize w:val="2"/>
      <w:tblStyleColBandSize w:val="2"/>
      <w:tblBorders>
        <w:top w:val="single" w:sz="6" w:space="0" w:color="BCE3FA"/>
        <w:left w:val="single" w:sz="6" w:space="0" w:color="BCE3FA"/>
        <w:bottom w:val="single" w:sz="6" w:space="0" w:color="BCE3FA"/>
        <w:right w:val="single" w:sz="6" w:space="0" w:color="BCE3FA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chtearcering-accent1">
    <w:name w:val="Light Shading Accent 1"/>
    <w:basedOn w:val="Standaardtabel"/>
    <w:uiPriority w:val="60"/>
    <w:rsid w:val="008E32DE"/>
    <w:pPr>
      <w:spacing w:line="240" w:lineRule="auto"/>
    </w:pPr>
    <w:rPr>
      <w:rFonts w:asciiTheme="minorHAnsi" w:eastAsiaTheme="minorEastAsia" w:hAnsiTheme="minorHAnsi" w:cstheme="minorBidi"/>
      <w:color w:val="00243A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00314E" w:themeColor="accent1"/>
        <w:bottom w:val="single" w:sz="8" w:space="0" w:color="0031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14E" w:themeColor="accent1"/>
          <w:left w:val="nil"/>
          <w:bottom w:val="single" w:sz="8" w:space="0" w:color="0031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14E" w:themeColor="accent1"/>
          <w:left w:val="nil"/>
          <w:bottom w:val="single" w:sz="8" w:space="0" w:color="0031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D7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4D7FF" w:themeFill="accent1" w:themeFillTint="3F"/>
      </w:tcPr>
    </w:tblStylePr>
  </w:style>
  <w:style w:type="paragraph" w:customStyle="1" w:styleId="Huisstijl-Kleur">
    <w:name w:val="Huisstijl-Kleur"/>
    <w:basedOn w:val="Standaard"/>
    <w:next w:val="Standaard"/>
    <w:semiHidden/>
    <w:qFormat/>
    <w:rsid w:val="0055367B"/>
    <w:rPr>
      <w:color w:val="00314E"/>
    </w:rPr>
  </w:style>
  <w:style w:type="paragraph" w:customStyle="1" w:styleId="Kop3zondernummer">
    <w:name w:val="Kop 3 zonder nummer"/>
    <w:basedOn w:val="Kop3"/>
    <w:next w:val="Standaard"/>
    <w:qFormat/>
    <w:rsid w:val="00EE44D8"/>
    <w:pPr>
      <w:numPr>
        <w:ilvl w:val="0"/>
      </w:numPr>
    </w:pPr>
  </w:style>
  <w:style w:type="paragraph" w:styleId="Lijstalinea">
    <w:name w:val="List Paragraph"/>
    <w:aliases w:val="Lijstalinea niv 1,Mitopics Lijstalinea"/>
    <w:basedOn w:val="Lijstopsomteken"/>
    <w:link w:val="LijstalineaChar"/>
    <w:uiPriority w:val="34"/>
    <w:qFormat/>
    <w:rsid w:val="008368EC"/>
    <w:pPr>
      <w:contextualSpacing/>
    </w:pPr>
  </w:style>
  <w:style w:type="paragraph" w:styleId="Ballontekst">
    <w:name w:val="Balloon Text"/>
    <w:basedOn w:val="Standaard"/>
    <w:link w:val="BallontekstChar"/>
    <w:rsid w:val="00B813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C3FD5"/>
    <w:rPr>
      <w:rFonts w:ascii="Tahoma" w:hAnsi="Tahoma" w:cs="Tahoma"/>
      <w:sz w:val="16"/>
      <w:szCs w:val="16"/>
    </w:rPr>
  </w:style>
  <w:style w:type="paragraph" w:styleId="Voettekst">
    <w:name w:val="footer"/>
    <w:basedOn w:val="Standaard"/>
    <w:link w:val="VoettekstChar"/>
    <w:uiPriority w:val="99"/>
    <w:unhideWhenUsed/>
    <w:rsid w:val="00DB375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C3FD5"/>
  </w:style>
  <w:style w:type="paragraph" w:styleId="Voetnoottekst">
    <w:name w:val="footnote text"/>
    <w:basedOn w:val="Standaard"/>
    <w:link w:val="VoetnoottekstChar"/>
    <w:qFormat/>
    <w:rsid w:val="00BF63EA"/>
    <w:pPr>
      <w:spacing w:line="200" w:lineRule="exact"/>
      <w:ind w:left="91" w:hanging="91"/>
    </w:pPr>
    <w:rPr>
      <w:sz w:val="15"/>
    </w:rPr>
  </w:style>
  <w:style w:type="character" w:customStyle="1" w:styleId="VoetnoottekstChar">
    <w:name w:val="Voetnoottekst Char"/>
    <w:basedOn w:val="Standaardalinea-lettertype"/>
    <w:link w:val="Voetnoottekst"/>
    <w:rsid w:val="00BF63EA"/>
    <w:rPr>
      <w:sz w:val="15"/>
    </w:rPr>
  </w:style>
  <w:style w:type="character" w:styleId="Voetnootmarkering">
    <w:name w:val="footnote reference"/>
    <w:basedOn w:val="Standaardalinea-lettertype"/>
    <w:semiHidden/>
    <w:unhideWhenUsed/>
    <w:rsid w:val="00D94D07"/>
    <w:rPr>
      <w:vertAlign w:val="superscript"/>
    </w:rPr>
  </w:style>
  <w:style w:type="paragraph" w:customStyle="1" w:styleId="Kadertekstquote">
    <w:name w:val="Kadertekst/quote"/>
    <w:basedOn w:val="Standaard"/>
    <w:next w:val="Standaard"/>
    <w:uiPriority w:val="5"/>
    <w:qFormat/>
    <w:rsid w:val="00BF63EA"/>
    <w:pPr>
      <w:spacing w:before="200" w:after="200" w:line="240" w:lineRule="auto"/>
      <w:ind w:left="680"/>
    </w:pPr>
    <w:rPr>
      <w:color w:val="00314E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4F5307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theme="majorBidi"/>
      <w:bCs w:val="0"/>
      <w:color w:val="00243A" w:themeColor="accent1" w:themeShade="BF"/>
    </w:rPr>
  </w:style>
  <w:style w:type="paragraph" w:styleId="Inhopg4">
    <w:name w:val="toc 4"/>
    <w:basedOn w:val="Inhopg1"/>
    <w:next w:val="Standaard"/>
    <w:autoRedefine/>
    <w:unhideWhenUsed/>
    <w:rsid w:val="004F5307"/>
    <w:pPr>
      <w:tabs>
        <w:tab w:val="right" w:pos="8211"/>
      </w:tabs>
      <w:spacing w:after="100"/>
      <w:ind w:firstLine="0"/>
    </w:pPr>
  </w:style>
  <w:style w:type="table" w:customStyle="1" w:styleId="Lichtelijst1">
    <w:name w:val="Lichte lijst1"/>
    <w:basedOn w:val="Standaardtabel"/>
    <w:uiPriority w:val="61"/>
    <w:rsid w:val="00E91DF0"/>
    <w:pPr>
      <w:spacing w:line="240" w:lineRule="auto"/>
    </w:pPr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Huisstijl-Introductietekst">
    <w:name w:val="Huisstijl-Introductietekst"/>
    <w:basedOn w:val="Huisstijl-Kleur"/>
    <w:qFormat/>
    <w:rsid w:val="00E91DF0"/>
    <w:pPr>
      <w:tabs>
        <w:tab w:val="left" w:pos="660"/>
      </w:tabs>
      <w:spacing w:line="320" w:lineRule="atLeast"/>
      <w:ind w:left="680"/>
    </w:pPr>
    <w:rPr>
      <w:sz w:val="23"/>
    </w:rPr>
  </w:style>
  <w:style w:type="table" w:customStyle="1" w:styleId="Lichtearcering-accent11">
    <w:name w:val="Lichte arcering - accent 11"/>
    <w:basedOn w:val="Standaardtabel"/>
    <w:uiPriority w:val="60"/>
    <w:rsid w:val="00E91DF0"/>
    <w:pPr>
      <w:spacing w:line="240" w:lineRule="auto"/>
    </w:pPr>
    <w:rPr>
      <w:rFonts w:asciiTheme="minorHAnsi" w:eastAsiaTheme="minorEastAsia" w:hAnsiTheme="minorHAnsi" w:cstheme="minorBidi"/>
      <w:color w:val="00243A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00314E" w:themeColor="accent1"/>
        <w:bottom w:val="single" w:sz="8" w:space="0" w:color="0031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14E" w:themeColor="accent1"/>
          <w:left w:val="nil"/>
          <w:bottom w:val="single" w:sz="8" w:space="0" w:color="0031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14E" w:themeColor="accent1"/>
          <w:left w:val="nil"/>
          <w:bottom w:val="single" w:sz="8" w:space="0" w:color="0031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4D7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4D7FF" w:themeFill="accent1" w:themeFillTint="3F"/>
      </w:tcPr>
    </w:tblStylePr>
  </w:style>
  <w:style w:type="character" w:styleId="Verwijzingopmerking">
    <w:name w:val="annotation reference"/>
    <w:basedOn w:val="Standaardalinea-lettertype"/>
    <w:uiPriority w:val="99"/>
    <w:unhideWhenUsed/>
    <w:rsid w:val="00E91DF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91DF0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91DF0"/>
  </w:style>
  <w:style w:type="paragraph" w:styleId="Onderwerpvanopmerking">
    <w:name w:val="annotation subject"/>
    <w:basedOn w:val="Tekstopmerking"/>
    <w:next w:val="Tekstopmerking"/>
    <w:link w:val="OnderwerpvanopmerkingChar"/>
    <w:unhideWhenUsed/>
    <w:rsid w:val="00E91DF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E91DF0"/>
    <w:rPr>
      <w:b/>
      <w:bCs/>
    </w:rPr>
  </w:style>
  <w:style w:type="paragraph" w:customStyle="1" w:styleId="Alinea0">
    <w:name w:val="Alinea 0"/>
    <w:basedOn w:val="Standaard"/>
    <w:link w:val="Alinea0Char"/>
    <w:rsid w:val="00E91DF0"/>
    <w:pPr>
      <w:widowControl w:val="0"/>
      <w:overflowPunct w:val="0"/>
      <w:autoSpaceDE w:val="0"/>
      <w:autoSpaceDN w:val="0"/>
      <w:adjustRightInd w:val="0"/>
      <w:spacing w:line="240" w:lineRule="auto"/>
      <w:ind w:left="1134"/>
      <w:textAlignment w:val="baseline"/>
    </w:pPr>
    <w:rPr>
      <w:lang w:val="nl" w:eastAsia="x-none"/>
    </w:rPr>
  </w:style>
  <w:style w:type="character" w:customStyle="1" w:styleId="Alinea0Char">
    <w:name w:val="Alinea 0 Char"/>
    <w:link w:val="Alinea0"/>
    <w:rsid w:val="00E91DF0"/>
    <w:rPr>
      <w:lang w:val="nl" w:eastAsia="x-none"/>
    </w:rPr>
  </w:style>
  <w:style w:type="paragraph" w:customStyle="1" w:styleId="Opsomming3">
    <w:name w:val="Opsomming 3"/>
    <w:basedOn w:val="Standaard"/>
    <w:qFormat/>
    <w:rsid w:val="00E91DF0"/>
    <w:pPr>
      <w:widowControl w:val="0"/>
      <w:numPr>
        <w:ilvl w:val="1"/>
        <w:numId w:val="6"/>
      </w:numPr>
      <w:tabs>
        <w:tab w:val="left" w:pos="1985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cs="Arial"/>
    </w:rPr>
  </w:style>
  <w:style w:type="paragraph" w:customStyle="1" w:styleId="Opsomming1genummerd">
    <w:name w:val="Opsomming 1 genummerd"/>
    <w:basedOn w:val="Standaard"/>
    <w:qFormat/>
    <w:rsid w:val="00E91DF0"/>
    <w:pPr>
      <w:widowControl w:val="0"/>
      <w:numPr>
        <w:numId w:val="7"/>
      </w:numPr>
      <w:tabs>
        <w:tab w:val="left" w:pos="1560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cs="Arial"/>
    </w:rPr>
  </w:style>
  <w:style w:type="character" w:styleId="GevolgdeHyperlink">
    <w:name w:val="FollowedHyperlink"/>
    <w:basedOn w:val="Standaardalinea-lettertype"/>
    <w:unhideWhenUsed/>
    <w:rsid w:val="00E91DF0"/>
    <w:rPr>
      <w:color w:val="954F72" w:themeColor="followedHyperlink"/>
      <w:u w:val="single"/>
    </w:rPr>
  </w:style>
  <w:style w:type="paragraph" w:customStyle="1" w:styleId="Alinea1">
    <w:name w:val="Alinea 1"/>
    <w:basedOn w:val="Standaard"/>
    <w:qFormat/>
    <w:rsid w:val="00E91DF0"/>
    <w:pPr>
      <w:keepLines/>
      <w:overflowPunct w:val="0"/>
      <w:autoSpaceDE w:val="0"/>
      <w:autoSpaceDN w:val="0"/>
      <w:adjustRightInd w:val="0"/>
      <w:spacing w:line="240" w:lineRule="auto"/>
      <w:ind w:left="1559"/>
      <w:textAlignment w:val="baseline"/>
    </w:pPr>
    <w:rPr>
      <w:rFonts w:cs="Arial"/>
      <w:lang w:val="nl"/>
    </w:rPr>
  </w:style>
  <w:style w:type="table" w:customStyle="1" w:styleId="Tabelraster1">
    <w:name w:val="Tabelraster1"/>
    <w:basedOn w:val="Standaardtabel"/>
    <w:next w:val="Tabelraster"/>
    <w:rsid w:val="00E91DF0"/>
    <w:pPr>
      <w:spacing w:line="250" w:lineRule="atLeast"/>
    </w:pPr>
    <w:rPr>
      <w:sz w:val="18"/>
    </w:rPr>
    <w:tblPr>
      <w:tblStyleRowBandSize w:val="1"/>
      <w:tblCellMar>
        <w:top w:w="113" w:type="dxa"/>
        <w:left w:w="79" w:type="dxa"/>
        <w:bottom w:w="113" w:type="dxa"/>
        <w:right w:w="79" w:type="dxa"/>
      </w:tblCellMar>
    </w:tblPr>
    <w:tblStylePr w:type="firstRow">
      <w:pPr>
        <w:wordWrap/>
        <w:spacing w:line="250" w:lineRule="atLeast"/>
      </w:pPr>
      <w:rPr>
        <w:rFonts w:ascii="Arial" w:hAnsi="Arial" w:cs="Arial" w:hint="default"/>
        <w:color w:val="FFFFFF" w:themeColor="background1"/>
        <w:sz w:val="18"/>
        <w:szCs w:val="18"/>
      </w:rPr>
      <w:tblPr/>
      <w:tcPr>
        <w:shd w:val="clear" w:color="auto" w:fill="00314E"/>
      </w:tcPr>
    </w:tblStylePr>
    <w:tblStylePr w:type="band1Horz">
      <w:pPr>
        <w:wordWrap/>
        <w:spacing w:line="250" w:lineRule="atLeast"/>
      </w:pPr>
      <w:rPr>
        <w:rFonts w:ascii="Arial" w:hAnsi="Arial" w:cs="Arial" w:hint="default"/>
        <w:sz w:val="18"/>
        <w:szCs w:val="18"/>
      </w:rPr>
      <w:tblPr/>
      <w:tcPr>
        <w:shd w:val="clear" w:color="auto" w:fill="EBECFC"/>
      </w:tcPr>
    </w:tblStylePr>
    <w:tblStylePr w:type="band2Horz">
      <w:pPr>
        <w:wordWrap/>
        <w:spacing w:line="250" w:lineRule="atLeast"/>
      </w:pPr>
      <w:rPr>
        <w:rFonts w:ascii="Arial" w:hAnsi="Arial" w:cs="Arial" w:hint="default"/>
        <w:sz w:val="18"/>
        <w:szCs w:val="18"/>
      </w:rPr>
      <w:tblPr/>
      <w:tcPr>
        <w:shd w:val="clear" w:color="auto" w:fill="BDE4F7"/>
      </w:tcPr>
    </w:tblStylePr>
  </w:style>
  <w:style w:type="paragraph" w:styleId="Geenafstand">
    <w:name w:val="No Spacing"/>
    <w:link w:val="GeenafstandChar"/>
    <w:uiPriority w:val="1"/>
    <w:qFormat/>
    <w:rsid w:val="00E91DF0"/>
    <w:pPr>
      <w:spacing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91DF0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F247E8"/>
    <w:pPr>
      <w:widowControl w:val="0"/>
      <w:autoSpaceDE w:val="0"/>
      <w:autoSpaceDN w:val="0"/>
      <w:adjustRightInd w:val="0"/>
      <w:spacing w:line="240" w:lineRule="auto"/>
    </w:pPr>
    <w:rPr>
      <w:rFonts w:ascii="Tahoma" w:hAnsi="Tahoma" w:cs="Tahoma"/>
      <w:color w:val="000000"/>
      <w:sz w:val="24"/>
      <w:szCs w:val="24"/>
      <w:lang w:val="en-US"/>
    </w:rPr>
  </w:style>
  <w:style w:type="table" w:customStyle="1" w:styleId="Tabelraster2">
    <w:name w:val="Tabelraster2"/>
    <w:basedOn w:val="Standaardtabel"/>
    <w:next w:val="Tabelraster"/>
    <w:uiPriority w:val="39"/>
    <w:rsid w:val="001949EF"/>
    <w:pPr>
      <w:spacing w:line="250" w:lineRule="atLeast"/>
    </w:pPr>
    <w:rPr>
      <w:sz w:val="18"/>
    </w:rPr>
    <w:tblPr>
      <w:tblStyleRowBandSize w:val="1"/>
      <w:tblCellMar>
        <w:top w:w="113" w:type="dxa"/>
        <w:left w:w="79" w:type="dxa"/>
        <w:bottom w:w="113" w:type="dxa"/>
        <w:right w:w="79" w:type="dxa"/>
      </w:tblCellMar>
    </w:tblPr>
    <w:tblStylePr w:type="firstRow">
      <w:pPr>
        <w:wordWrap/>
        <w:spacing w:line="250" w:lineRule="atLeast"/>
      </w:pPr>
      <w:rPr>
        <w:rFonts w:ascii="Arial" w:hAnsi="Arial"/>
        <w:color w:val="FFFFFF" w:themeColor="background1"/>
        <w:sz w:val="18"/>
      </w:rPr>
      <w:tblPr/>
      <w:tcPr>
        <w:shd w:val="clear" w:color="auto" w:fill="00314E"/>
      </w:tcPr>
    </w:tblStylePr>
    <w:tblStylePr w:type="band1Horz">
      <w:pPr>
        <w:wordWrap/>
        <w:spacing w:line="250" w:lineRule="atLeast"/>
      </w:pPr>
      <w:rPr>
        <w:rFonts w:ascii="Arial" w:hAnsi="Arial"/>
        <w:sz w:val="18"/>
      </w:rPr>
      <w:tblPr/>
      <w:tcPr>
        <w:shd w:val="clear" w:color="auto" w:fill="EBECFC"/>
      </w:tcPr>
    </w:tblStylePr>
    <w:tblStylePr w:type="band2Horz">
      <w:pPr>
        <w:wordWrap/>
        <w:spacing w:line="250" w:lineRule="atLeast"/>
      </w:pPr>
      <w:rPr>
        <w:rFonts w:ascii="Arial" w:hAnsi="Arial"/>
        <w:sz w:val="18"/>
      </w:rPr>
      <w:tblPr/>
      <w:tcPr>
        <w:shd w:val="clear" w:color="auto" w:fill="BDE4F7"/>
      </w:tcPr>
    </w:tblStylePr>
  </w:style>
  <w:style w:type="paragraph" w:styleId="Revisie">
    <w:name w:val="Revision"/>
    <w:hidden/>
    <w:uiPriority w:val="99"/>
    <w:semiHidden/>
    <w:rsid w:val="002E5A85"/>
    <w:pPr>
      <w:spacing w:line="240" w:lineRule="auto"/>
    </w:pPr>
  </w:style>
  <w:style w:type="paragraph" w:styleId="Normaalweb">
    <w:name w:val="Normal (Web)"/>
    <w:basedOn w:val="Standaard"/>
    <w:uiPriority w:val="99"/>
    <w:unhideWhenUsed/>
    <w:rsid w:val="002B1307"/>
    <w:pPr>
      <w:spacing w:before="100" w:beforeAutospacing="1" w:after="100" w:afterAutospacing="1" w:line="240" w:lineRule="auto"/>
    </w:pPr>
    <w:rPr>
      <w:rFonts w:ascii="Times" w:hAnsi="Times"/>
    </w:rPr>
  </w:style>
  <w:style w:type="paragraph" w:styleId="Inhopg5">
    <w:name w:val="toc 5"/>
    <w:basedOn w:val="Standaard"/>
    <w:next w:val="Standaard"/>
    <w:autoRedefine/>
    <w:unhideWhenUsed/>
    <w:rsid w:val="00E353AD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Inhopg6">
    <w:name w:val="toc 6"/>
    <w:basedOn w:val="Standaard"/>
    <w:next w:val="Standaard"/>
    <w:autoRedefine/>
    <w:unhideWhenUsed/>
    <w:rsid w:val="00E353AD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Inhopg7">
    <w:name w:val="toc 7"/>
    <w:basedOn w:val="Standaard"/>
    <w:next w:val="Standaard"/>
    <w:autoRedefine/>
    <w:unhideWhenUsed/>
    <w:rsid w:val="00E353AD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Inhopg8">
    <w:name w:val="toc 8"/>
    <w:basedOn w:val="Standaard"/>
    <w:next w:val="Standaard"/>
    <w:autoRedefine/>
    <w:unhideWhenUsed/>
    <w:rsid w:val="00E353AD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Inhopg9">
    <w:name w:val="toc 9"/>
    <w:basedOn w:val="Standaard"/>
    <w:next w:val="Standaard"/>
    <w:autoRedefine/>
    <w:unhideWhenUsed/>
    <w:rsid w:val="00E353AD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LijstalineaChar">
    <w:name w:val="Lijstalinea Char"/>
    <w:aliases w:val="Lijstalinea niv 1 Char,Mitopics Lijstalinea Char"/>
    <w:basedOn w:val="Standaardalinea-lettertype"/>
    <w:link w:val="Lijstalinea"/>
    <w:uiPriority w:val="34"/>
    <w:locked/>
    <w:rsid w:val="006F278F"/>
  </w:style>
  <w:style w:type="character" w:customStyle="1" w:styleId="apple-converted-space">
    <w:name w:val="apple-converted-space"/>
    <w:basedOn w:val="Standaardalinea-lettertype"/>
    <w:rsid w:val="00772095"/>
  </w:style>
  <w:style w:type="paragraph" w:customStyle="1" w:styleId="broodtekst">
    <w:name w:val="broodtekst"/>
    <w:basedOn w:val="Standaard"/>
    <w:link w:val="broodtekstChar"/>
    <w:rsid w:val="004F4A1B"/>
    <w:pPr>
      <w:tabs>
        <w:tab w:val="left" w:pos="227"/>
        <w:tab w:val="left" w:pos="454"/>
        <w:tab w:val="left" w:pos="680"/>
      </w:tabs>
      <w:autoSpaceDE w:val="0"/>
      <w:autoSpaceDN w:val="0"/>
      <w:adjustRightInd w:val="0"/>
      <w:spacing w:line="240" w:lineRule="atLeast"/>
    </w:pPr>
    <w:rPr>
      <w:rFonts w:ascii="Verdana" w:eastAsia="MS Mincho" w:hAnsi="Verdana"/>
      <w:sz w:val="18"/>
      <w:szCs w:val="18"/>
    </w:rPr>
  </w:style>
  <w:style w:type="character" w:customStyle="1" w:styleId="broodtekstChar">
    <w:name w:val="broodtekst Char"/>
    <w:link w:val="broodtekst"/>
    <w:rsid w:val="004F4A1B"/>
    <w:rPr>
      <w:rFonts w:ascii="Verdana" w:eastAsia="MS Mincho" w:hAnsi="Verdana"/>
      <w:sz w:val="18"/>
      <w:szCs w:val="18"/>
    </w:rPr>
  </w:style>
  <w:style w:type="character" w:customStyle="1" w:styleId="Kop5Char">
    <w:name w:val="Kop 5 Char"/>
    <w:basedOn w:val="Standaardalinea-lettertype"/>
    <w:link w:val="Kop5"/>
    <w:rsid w:val="00E52D1B"/>
    <w:rPr>
      <w:rFonts w:ascii="Verdana" w:hAnsi="Verdana"/>
      <w:b/>
      <w:bCs/>
      <w:i/>
      <w:iCs/>
      <w:sz w:val="26"/>
      <w:szCs w:val="26"/>
    </w:rPr>
  </w:style>
  <w:style w:type="paragraph" w:customStyle="1" w:styleId="opsommingsvinkUit">
    <w:name w:val="opsommingsvink_Uit"/>
    <w:basedOn w:val="broodtekst"/>
    <w:rsid w:val="00DF49AD"/>
    <w:pPr>
      <w:widowControl w:val="0"/>
      <w:numPr>
        <w:numId w:val="9"/>
      </w:numPr>
      <w:tabs>
        <w:tab w:val="clear" w:pos="227"/>
        <w:tab w:val="clear" w:pos="680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</w:tabs>
    </w:pPr>
    <w:rPr>
      <w:szCs w:val="24"/>
    </w:rPr>
  </w:style>
  <w:style w:type="paragraph" w:customStyle="1" w:styleId="broodtekst-bold">
    <w:name w:val="broodtekst-bold"/>
    <w:basedOn w:val="broodtekst"/>
    <w:link w:val="broodtekst-boldChar"/>
    <w:rsid w:val="00B954EC"/>
    <w:rPr>
      <w:b/>
    </w:rPr>
  </w:style>
  <w:style w:type="character" w:customStyle="1" w:styleId="broodtekst-boldChar">
    <w:name w:val="broodtekst-bold Char"/>
    <w:link w:val="broodtekst-bold"/>
    <w:rsid w:val="00B954EC"/>
    <w:rPr>
      <w:rFonts w:ascii="Verdana" w:eastAsia="MS Mincho" w:hAnsi="Verdana"/>
      <w:b/>
      <w:sz w:val="18"/>
      <w:szCs w:val="18"/>
    </w:rPr>
  </w:style>
  <w:style w:type="paragraph" w:customStyle="1" w:styleId="opsomming-streepjesjustitie">
    <w:name w:val="opsomming-streepjes_justitie"/>
    <w:basedOn w:val="broodtekst"/>
    <w:rsid w:val="004C01CA"/>
    <w:pPr>
      <w:numPr>
        <w:numId w:val="10"/>
      </w:numPr>
      <w:tabs>
        <w:tab w:val="clear" w:pos="227"/>
        <w:tab w:val="clear" w:pos="680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  <w:tab w:val="left" w:pos="4536"/>
      </w:tabs>
    </w:pPr>
  </w:style>
  <w:style w:type="paragraph" w:customStyle="1" w:styleId="opsommingsvinkAan">
    <w:name w:val="opsommingsvink_Aan"/>
    <w:basedOn w:val="broodtekst"/>
    <w:rsid w:val="004C01CA"/>
    <w:pPr>
      <w:widowControl w:val="0"/>
      <w:numPr>
        <w:numId w:val="11"/>
      </w:numPr>
      <w:tabs>
        <w:tab w:val="clear" w:pos="0"/>
        <w:tab w:val="clear" w:pos="227"/>
        <w:tab w:val="clear" w:pos="680"/>
        <w:tab w:val="left" w:pos="907"/>
        <w:tab w:val="left" w:pos="1361"/>
        <w:tab w:val="num" w:pos="1492"/>
        <w:tab w:val="left" w:pos="1814"/>
        <w:tab w:val="left" w:pos="2268"/>
        <w:tab w:val="left" w:pos="2722"/>
        <w:tab w:val="left" w:pos="3175"/>
        <w:tab w:val="left" w:pos="3629"/>
        <w:tab w:val="left" w:pos="4082"/>
      </w:tabs>
      <w:ind w:left="1492" w:hanging="360"/>
    </w:pPr>
    <w:rPr>
      <w:szCs w:val="24"/>
    </w:rPr>
  </w:style>
  <w:style w:type="paragraph" w:customStyle="1" w:styleId="opsomming-cijfersjustitie">
    <w:name w:val="opsomming-cijfers_justitie"/>
    <w:basedOn w:val="broodtekst"/>
    <w:rsid w:val="003F670F"/>
    <w:pPr>
      <w:numPr>
        <w:numId w:val="13"/>
      </w:numPr>
      <w:tabs>
        <w:tab w:val="clear" w:pos="227"/>
        <w:tab w:val="clear" w:pos="680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</w:tabs>
    </w:pPr>
  </w:style>
  <w:style w:type="character" w:customStyle="1" w:styleId="Kop6Char">
    <w:name w:val="Kop 6 Char"/>
    <w:basedOn w:val="Standaardalinea-lettertype"/>
    <w:link w:val="Kop6"/>
    <w:rsid w:val="00FF6A7E"/>
    <w:rPr>
      <w:b/>
      <w:sz w:val="22"/>
      <w:lang w:eastAsia="en-US"/>
    </w:rPr>
  </w:style>
  <w:style w:type="character" w:customStyle="1" w:styleId="Kop7Char">
    <w:name w:val="Kop 7 Char"/>
    <w:basedOn w:val="Standaardalinea-lettertype"/>
    <w:link w:val="Kop7"/>
    <w:rsid w:val="00FF6A7E"/>
    <w:rPr>
      <w:lang w:eastAsia="en-US"/>
    </w:rPr>
  </w:style>
  <w:style w:type="character" w:customStyle="1" w:styleId="Kop8Char">
    <w:name w:val="Kop 8 Char"/>
    <w:basedOn w:val="Standaardalinea-lettertype"/>
    <w:link w:val="Kop8"/>
    <w:rsid w:val="00FF6A7E"/>
    <w:rPr>
      <w:i/>
      <w:lang w:eastAsia="en-US"/>
    </w:rPr>
  </w:style>
  <w:style w:type="character" w:customStyle="1" w:styleId="Kop9Char">
    <w:name w:val="Kop 9 Char"/>
    <w:basedOn w:val="Standaardalinea-lettertype"/>
    <w:link w:val="Kop9"/>
    <w:rsid w:val="00FF6A7E"/>
    <w:rPr>
      <w:sz w:val="22"/>
      <w:lang w:eastAsia="en-US"/>
    </w:rPr>
  </w:style>
  <w:style w:type="paragraph" w:styleId="Plattetekstinspringen">
    <w:name w:val="Body Text Indent"/>
    <w:basedOn w:val="Standaard"/>
    <w:link w:val="PlattetekstinspringenChar"/>
    <w:rsid w:val="00FF6A7E"/>
    <w:pPr>
      <w:spacing w:line="312" w:lineRule="auto"/>
      <w:ind w:left="567"/>
    </w:pPr>
    <w:rPr>
      <w:rFonts w:ascii="Tahoma" w:hAnsi="Tahoma" w:cs="Tahoma"/>
      <w:szCs w:val="24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FF6A7E"/>
    <w:rPr>
      <w:rFonts w:ascii="Tahoma" w:hAnsi="Tahoma" w:cs="Tahoma"/>
      <w:szCs w:val="24"/>
    </w:rPr>
  </w:style>
  <w:style w:type="paragraph" w:styleId="Plattetekstinspringen2">
    <w:name w:val="Body Text Indent 2"/>
    <w:basedOn w:val="Standaard"/>
    <w:link w:val="Plattetekstinspringen2Char"/>
    <w:rsid w:val="00FF6A7E"/>
    <w:pPr>
      <w:spacing w:line="312" w:lineRule="auto"/>
      <w:ind w:left="567"/>
      <w:jc w:val="both"/>
    </w:pPr>
    <w:rPr>
      <w:rFonts w:ascii="Tahoma" w:hAnsi="Tahoma"/>
      <w:szCs w:val="24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FF6A7E"/>
    <w:rPr>
      <w:rFonts w:ascii="Tahoma" w:hAnsi="Tahoma"/>
      <w:szCs w:val="24"/>
    </w:rPr>
  </w:style>
  <w:style w:type="paragraph" w:styleId="Plattetekst">
    <w:name w:val="Body Text"/>
    <w:basedOn w:val="Standaard"/>
    <w:link w:val="PlattetekstChar"/>
    <w:rsid w:val="00FF6A7E"/>
    <w:pPr>
      <w:tabs>
        <w:tab w:val="left" w:pos="340"/>
      </w:tabs>
      <w:spacing w:before="90" w:after="54" w:line="312" w:lineRule="auto"/>
      <w:ind w:right="113"/>
      <w:jc w:val="both"/>
    </w:pPr>
    <w:rPr>
      <w:rFonts w:ascii="Tahoma" w:hAnsi="Tahoma" w:cs="Tahoma"/>
      <w:szCs w:val="24"/>
    </w:rPr>
  </w:style>
  <w:style w:type="character" w:customStyle="1" w:styleId="PlattetekstChar">
    <w:name w:val="Platte tekst Char"/>
    <w:basedOn w:val="Standaardalinea-lettertype"/>
    <w:link w:val="Plattetekst"/>
    <w:rsid w:val="00FF6A7E"/>
    <w:rPr>
      <w:rFonts w:ascii="Tahoma" w:hAnsi="Tahoma" w:cs="Tahoma"/>
      <w:szCs w:val="24"/>
    </w:rPr>
  </w:style>
  <w:style w:type="paragraph" w:styleId="Plattetekst2">
    <w:name w:val="Body Text 2"/>
    <w:basedOn w:val="Standaard"/>
    <w:link w:val="Plattetekst2Char"/>
    <w:rsid w:val="00FF6A7E"/>
    <w:pPr>
      <w:tabs>
        <w:tab w:val="left" w:pos="340"/>
      </w:tabs>
      <w:spacing w:line="312" w:lineRule="auto"/>
      <w:ind w:right="113"/>
      <w:jc w:val="both"/>
    </w:pPr>
    <w:rPr>
      <w:rFonts w:ascii="Tahoma" w:hAnsi="Tahoma" w:cs="Tahoma"/>
      <w:bCs/>
      <w:vanish/>
      <w:color w:val="0000FF"/>
    </w:rPr>
  </w:style>
  <w:style w:type="character" w:customStyle="1" w:styleId="Plattetekst2Char">
    <w:name w:val="Platte tekst 2 Char"/>
    <w:basedOn w:val="Standaardalinea-lettertype"/>
    <w:link w:val="Plattetekst2"/>
    <w:rsid w:val="00FF6A7E"/>
    <w:rPr>
      <w:rFonts w:ascii="Tahoma" w:hAnsi="Tahoma" w:cs="Tahoma"/>
      <w:bCs/>
      <w:vanish/>
      <w:color w:val="0000FF"/>
    </w:rPr>
  </w:style>
  <w:style w:type="paragraph" w:styleId="Plattetekstinspringen3">
    <w:name w:val="Body Text Indent 3"/>
    <w:basedOn w:val="Standaard"/>
    <w:link w:val="Plattetekstinspringen3Char"/>
    <w:rsid w:val="00FF6A7E"/>
    <w:pPr>
      <w:spacing w:line="312" w:lineRule="auto"/>
      <w:ind w:left="567"/>
    </w:pPr>
    <w:rPr>
      <w:rFonts w:ascii="Tahoma" w:hAnsi="Tahoma"/>
      <w:b/>
      <w:bCs/>
      <w:caps/>
      <w:sz w:val="18"/>
      <w:szCs w:val="18"/>
    </w:rPr>
  </w:style>
  <w:style w:type="character" w:customStyle="1" w:styleId="Plattetekstinspringen3Char">
    <w:name w:val="Platte tekst inspringen 3 Char"/>
    <w:basedOn w:val="Standaardalinea-lettertype"/>
    <w:link w:val="Plattetekstinspringen3"/>
    <w:rsid w:val="00FF6A7E"/>
    <w:rPr>
      <w:rFonts w:ascii="Tahoma" w:hAnsi="Tahoma"/>
      <w:b/>
      <w:bCs/>
      <w:caps/>
      <w:sz w:val="18"/>
      <w:szCs w:val="18"/>
    </w:rPr>
  </w:style>
  <w:style w:type="paragraph" w:styleId="Bloktekst">
    <w:name w:val="Block Text"/>
    <w:basedOn w:val="Standaard"/>
    <w:rsid w:val="00FF6A7E"/>
    <w:pPr>
      <w:tabs>
        <w:tab w:val="left" w:pos="0"/>
        <w:tab w:val="right" w:pos="2340"/>
      </w:tabs>
      <w:suppressAutoHyphens/>
      <w:spacing w:before="90" w:after="54" w:line="312" w:lineRule="auto"/>
      <w:ind w:left="57" w:right="113"/>
    </w:pPr>
    <w:rPr>
      <w:rFonts w:ascii="Tahoma" w:hAnsi="Tahoma" w:cs="Tahoma"/>
      <w:szCs w:val="24"/>
    </w:rPr>
  </w:style>
  <w:style w:type="character" w:styleId="Paginanummer">
    <w:name w:val="page number"/>
    <w:basedOn w:val="Standaardalinea-lettertype"/>
    <w:rsid w:val="00FF6A7E"/>
  </w:style>
  <w:style w:type="character" w:customStyle="1" w:styleId="spelle">
    <w:name w:val="spelle"/>
    <w:basedOn w:val="Standaardalinea-lettertype"/>
    <w:rsid w:val="00FF6A7E"/>
  </w:style>
  <w:style w:type="character" w:styleId="Zwaar">
    <w:name w:val="Strong"/>
    <w:uiPriority w:val="22"/>
    <w:qFormat/>
    <w:rsid w:val="00FF6A7E"/>
    <w:rPr>
      <w:b/>
      <w:bCs/>
    </w:rPr>
  </w:style>
  <w:style w:type="paragraph" w:customStyle="1" w:styleId="Standaard9pt">
    <w:name w:val="Standaard + 9 pt"/>
    <w:aliases w:val="Zwart,Voor:  4,5 pt,Na:  2,7 pt,Regelafstand:  Meerdere ..."/>
    <w:basedOn w:val="Standaard"/>
    <w:rsid w:val="00FF6A7E"/>
    <w:pPr>
      <w:spacing w:line="288" w:lineRule="auto"/>
    </w:pPr>
    <w:rPr>
      <w:rFonts w:ascii="Tahoma" w:hAnsi="Tahoma"/>
      <w:szCs w:val="24"/>
    </w:rPr>
  </w:style>
  <w:style w:type="paragraph" w:customStyle="1" w:styleId="Standaardtekstparagraafl">
    <w:name w:val="Standaard tekst paragraafl"/>
    <w:basedOn w:val="Standaard"/>
    <w:rsid w:val="00FF6A7E"/>
    <w:pPr>
      <w:widowControl w:val="0"/>
      <w:suppressAutoHyphens/>
      <w:spacing w:line="240" w:lineRule="auto"/>
      <w:textAlignment w:val="baseline"/>
    </w:pPr>
    <w:rPr>
      <w:rFonts w:cs="Arial"/>
      <w:sz w:val="19"/>
      <w:szCs w:val="19"/>
      <w:lang w:eastAsia="ar-SA"/>
    </w:rPr>
  </w:style>
  <w:style w:type="paragraph" w:styleId="Documentstructuur">
    <w:name w:val="Document Map"/>
    <w:basedOn w:val="Standaard"/>
    <w:link w:val="DocumentstructuurChar"/>
    <w:semiHidden/>
    <w:rsid w:val="00FF6A7E"/>
    <w:pPr>
      <w:shd w:val="clear" w:color="auto" w:fill="000080"/>
      <w:spacing w:line="288" w:lineRule="auto"/>
    </w:pPr>
    <w:rPr>
      <w:rFonts w:ascii="Tahoma" w:hAnsi="Tahoma" w:cs="Tahoma"/>
    </w:rPr>
  </w:style>
  <w:style w:type="character" w:customStyle="1" w:styleId="DocumentstructuurChar">
    <w:name w:val="Documentstructuur Char"/>
    <w:basedOn w:val="Standaardalinea-lettertype"/>
    <w:link w:val="Documentstructuur"/>
    <w:semiHidden/>
    <w:rsid w:val="00FF6A7E"/>
    <w:rPr>
      <w:rFonts w:ascii="Tahoma" w:hAnsi="Tahoma" w:cs="Tahoma"/>
      <w:shd w:val="clear" w:color="auto" w:fill="000080"/>
    </w:rPr>
  </w:style>
  <w:style w:type="paragraph" w:customStyle="1" w:styleId="technischewens">
    <w:name w:val="technische wens"/>
    <w:basedOn w:val="Standaard"/>
    <w:next w:val="Standaard"/>
    <w:rsid w:val="00FF6A7E"/>
    <w:pPr>
      <w:tabs>
        <w:tab w:val="left" w:pos="851"/>
      </w:tabs>
      <w:spacing w:line="240" w:lineRule="auto"/>
      <w:ind w:left="851" w:hanging="851"/>
    </w:pPr>
  </w:style>
  <w:style w:type="paragraph" w:customStyle="1" w:styleId="Plattetekstinspringen21">
    <w:name w:val="Platte tekst inspringen 21"/>
    <w:basedOn w:val="Standaard"/>
    <w:rsid w:val="00FF6A7E"/>
    <w:pPr>
      <w:widowControl w:val="0"/>
      <w:suppressAutoHyphens/>
      <w:spacing w:line="240" w:lineRule="auto"/>
      <w:ind w:left="709" w:hanging="709"/>
    </w:pPr>
    <w:rPr>
      <w:rFonts w:eastAsia="Arial Unicode MS" w:cs="Arial"/>
      <w:szCs w:val="24"/>
    </w:rPr>
  </w:style>
  <w:style w:type="paragraph" w:customStyle="1" w:styleId="Lijstalinea1">
    <w:name w:val="Lijstalinea1"/>
    <w:basedOn w:val="Standaard"/>
    <w:rsid w:val="00FF6A7E"/>
    <w:pPr>
      <w:spacing w:line="240" w:lineRule="auto"/>
      <w:ind w:left="720"/>
      <w:contextualSpacing/>
    </w:pPr>
    <w:rPr>
      <w:rFonts w:ascii="Cambria" w:hAnsi="Cambria"/>
      <w:sz w:val="24"/>
      <w:szCs w:val="24"/>
      <w:lang w:val="en-US"/>
    </w:rPr>
  </w:style>
  <w:style w:type="character" w:styleId="Nadruk">
    <w:name w:val="Emphasis"/>
    <w:basedOn w:val="Standaardalinea-lettertype"/>
    <w:uiPriority w:val="20"/>
    <w:qFormat/>
    <w:rsid w:val="00F308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5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27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Apps\sjabloon\_Productie\IFV%20Zoetermeer\Rapport.dotm" TargetMode="External"/></Relationships>
</file>

<file path=word/theme/theme1.xml><?xml version="1.0" encoding="utf-8"?>
<a:theme xmlns:a="http://schemas.openxmlformats.org/drawingml/2006/main" name="Kantoorthema">
  <a:themeElements>
    <a:clrScheme name="IFV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314E"/>
      </a:accent1>
      <a:accent2>
        <a:srgbClr val="80D0F4"/>
      </a:accent2>
      <a:accent3>
        <a:srgbClr val="BA4133"/>
      </a:accent3>
      <a:accent4>
        <a:srgbClr val="ED7F82"/>
      </a:accent4>
      <a:accent5>
        <a:srgbClr val="61B020"/>
      </a:accent5>
      <a:accent6>
        <a:srgbClr val="BCD140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96E13-4336-40C0-90CB-80D38B16E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</Template>
  <TotalTime>2</TotalTime>
  <Pages>19</Pages>
  <Words>866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Nibra</Company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 van Oers</dc:creator>
  <cp:keywords/>
  <dc:description/>
  <cp:lastModifiedBy>Maarten Zijp</cp:lastModifiedBy>
  <cp:revision>3</cp:revision>
  <cp:lastPrinted>2021-07-09T07:40:00Z</cp:lastPrinted>
  <dcterms:created xsi:type="dcterms:W3CDTF">2021-07-09T07:42:00Z</dcterms:created>
  <dcterms:modified xsi:type="dcterms:W3CDTF">2021-07-09T07:43:00Z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stiging">
    <vt:lpwstr>Arnhem</vt:lpwstr>
  </property>
  <property fmtid="{D5CDD505-2E9C-101B-9397-08002B2CF9AE}" pid="3" name="txtTitel">
    <vt:lpwstr/>
  </property>
  <property fmtid="{D5CDD505-2E9C-101B-9397-08002B2CF9AE}" pid="4" name="txtVersie">
    <vt:lpwstr/>
  </property>
  <property fmtid="{D5CDD505-2E9C-101B-9397-08002B2CF9AE}" pid="5" name="txtDatum">
    <vt:lpwstr>3.6.2015</vt:lpwstr>
  </property>
  <property fmtid="{D5CDD505-2E9C-101B-9397-08002B2CF9AE}" pid="6" name="txtNaam">
    <vt:lpwstr/>
  </property>
  <property fmtid="{D5CDD505-2E9C-101B-9397-08002B2CF9AE}" pid="7" name="cboAfdeling">
    <vt:lpwstr>Afdeling</vt:lpwstr>
  </property>
  <property fmtid="{D5CDD505-2E9C-101B-9397-08002B2CF9AE}" pid="8" name="IDBWijzig">
    <vt:lpwstr>1</vt:lpwstr>
  </property>
</Properties>
</file>