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0954F2" w14:textId="106F3FB6" w:rsidR="00D822D3" w:rsidRPr="0001067D" w:rsidRDefault="00016399" w:rsidP="00EE6BAF">
      <w:pPr>
        <w:pStyle w:val="BijlageInhKop"/>
        <w:rPr>
          <w:rFonts w:ascii="Future Book" w:hAnsi="Future Book"/>
          <w:sz w:val="26"/>
          <w:szCs w:val="26"/>
        </w:rPr>
      </w:pPr>
      <w:r w:rsidRPr="0001067D">
        <w:rPr>
          <w:rFonts w:ascii="Future Book" w:hAnsi="Future Book"/>
          <w:sz w:val="26"/>
          <w:szCs w:val="26"/>
        </w:rPr>
        <w:t xml:space="preserve">Bijlage 6 </w:t>
      </w:r>
      <w:r w:rsidR="00A06BF4" w:rsidRPr="0001067D">
        <w:rPr>
          <w:rFonts w:ascii="Future Book" w:hAnsi="Future Book"/>
          <w:sz w:val="26"/>
          <w:szCs w:val="26"/>
        </w:rPr>
        <w:t xml:space="preserve">Verklaring </w:t>
      </w:r>
      <w:r w:rsidR="005964BA" w:rsidRPr="0001067D">
        <w:rPr>
          <w:rFonts w:ascii="Future Book" w:hAnsi="Future Book"/>
          <w:sz w:val="26"/>
          <w:szCs w:val="26"/>
        </w:rPr>
        <w:t>O</w:t>
      </w:r>
      <w:r w:rsidR="00FD4B22" w:rsidRPr="0001067D">
        <w:rPr>
          <w:rFonts w:ascii="Future Book" w:hAnsi="Future Book"/>
          <w:sz w:val="26"/>
          <w:szCs w:val="26"/>
        </w:rPr>
        <w:t>nderaanneming</w:t>
      </w:r>
      <w:r w:rsidR="00A06BF4" w:rsidRPr="0001067D">
        <w:rPr>
          <w:rFonts w:ascii="Future Book" w:hAnsi="Future Book"/>
          <w:sz w:val="26"/>
          <w:szCs w:val="26"/>
        </w:rPr>
        <w:t xml:space="preserve"> </w:t>
      </w:r>
    </w:p>
    <w:p w14:paraId="000C7CBE" w14:textId="77777777" w:rsidR="00D822D3" w:rsidRPr="0001067D" w:rsidRDefault="00D822D3" w:rsidP="00EE6BAF">
      <w:pPr>
        <w:rPr>
          <w:rFonts w:ascii="Verdana" w:hAnsi="Verdana"/>
          <w:sz w:val="18"/>
          <w:szCs w:val="18"/>
        </w:rPr>
      </w:pPr>
    </w:p>
    <w:tbl>
      <w:tblPr>
        <w:tblW w:w="0" w:type="auto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D822D3" w:rsidRPr="00F6266D" w14:paraId="1F432CE6" w14:textId="77777777" w:rsidTr="00401155">
        <w:trPr>
          <w:trHeight w:val="755"/>
        </w:trPr>
        <w:tc>
          <w:tcPr>
            <w:tcW w:w="9240" w:type="dxa"/>
            <w:shd w:val="clear" w:color="FFFF00" w:fill="D9D9D9"/>
          </w:tcPr>
          <w:p w14:paraId="7A1A3AAB" w14:textId="77777777" w:rsidR="005B2218" w:rsidRPr="00F6266D" w:rsidRDefault="005B2218" w:rsidP="005B2218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5B49B46C" w14:textId="77777777" w:rsidR="005B2218" w:rsidRPr="00F6266D" w:rsidRDefault="00760ED4" w:rsidP="00ED132D">
            <w:pPr>
              <w:rPr>
                <w:rFonts w:ascii="Verdana" w:hAnsi="Verdana"/>
                <w:b/>
                <w:sz w:val="20"/>
                <w:szCs w:val="20"/>
              </w:rPr>
            </w:pPr>
            <w:r w:rsidRPr="00F6266D">
              <w:rPr>
                <w:rFonts w:ascii="Verdana" w:hAnsi="Verdana"/>
                <w:b/>
                <w:sz w:val="20"/>
                <w:szCs w:val="20"/>
              </w:rPr>
              <w:t>Inschrijver</w:t>
            </w:r>
            <w:r w:rsidR="005B2218" w:rsidRPr="00F6266D">
              <w:rPr>
                <w:rFonts w:ascii="Verdana" w:hAnsi="Verdana"/>
                <w:b/>
                <w:sz w:val="20"/>
                <w:szCs w:val="20"/>
              </w:rPr>
              <w:t xml:space="preserve"> dient zich te conformeren aan onderstaande vereisten. Let tevens op welke documenten nog meer vereis</w:t>
            </w:r>
            <w:r w:rsidR="00246329" w:rsidRPr="00F6266D">
              <w:rPr>
                <w:rFonts w:ascii="Verdana" w:hAnsi="Verdana"/>
                <w:b/>
                <w:sz w:val="20"/>
                <w:szCs w:val="20"/>
              </w:rPr>
              <w:t>t</w:t>
            </w:r>
            <w:r w:rsidR="00DB6898" w:rsidRPr="00F6266D">
              <w:rPr>
                <w:rFonts w:ascii="Verdana" w:hAnsi="Verdana"/>
                <w:b/>
                <w:sz w:val="20"/>
                <w:szCs w:val="20"/>
              </w:rPr>
              <w:t xml:space="preserve"> worden van o</w:t>
            </w:r>
            <w:r w:rsidR="005B2218" w:rsidRPr="00F6266D">
              <w:rPr>
                <w:rFonts w:ascii="Verdana" w:hAnsi="Verdana"/>
                <w:b/>
                <w:sz w:val="20"/>
                <w:szCs w:val="20"/>
              </w:rPr>
              <w:t xml:space="preserve">nderaannemers conform </w:t>
            </w:r>
            <w:r w:rsidR="00DB6898" w:rsidRPr="00F6266D">
              <w:rPr>
                <w:rFonts w:ascii="Verdana" w:hAnsi="Verdana"/>
                <w:b/>
                <w:sz w:val="20"/>
                <w:szCs w:val="20"/>
              </w:rPr>
              <w:t>de inschrijvingsleidraad</w:t>
            </w:r>
            <w:r w:rsidR="00647267" w:rsidRPr="00F6266D">
              <w:rPr>
                <w:rFonts w:ascii="Verdana" w:hAnsi="Verdana"/>
                <w:b/>
                <w:sz w:val="20"/>
                <w:szCs w:val="20"/>
              </w:rPr>
              <w:t>.</w:t>
            </w:r>
          </w:p>
          <w:p w14:paraId="359B75EA" w14:textId="77777777" w:rsidR="005B2218" w:rsidRPr="00F6266D" w:rsidRDefault="005B2218" w:rsidP="005B2218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28077451" w14:textId="77777777" w:rsidR="005B2218" w:rsidRPr="00F6266D" w:rsidRDefault="005B2218" w:rsidP="005B2218">
            <w:pPr>
              <w:rPr>
                <w:rFonts w:ascii="Verdana" w:hAnsi="Verdana"/>
                <w:b/>
                <w:sz w:val="20"/>
                <w:szCs w:val="20"/>
              </w:rPr>
            </w:pPr>
            <w:r w:rsidRPr="00F6266D">
              <w:rPr>
                <w:rFonts w:ascii="Verdana" w:hAnsi="Verdana"/>
                <w:b/>
                <w:sz w:val="20"/>
                <w:szCs w:val="20"/>
              </w:rPr>
              <w:t xml:space="preserve">Indien er </w:t>
            </w:r>
            <w:r w:rsidRPr="00F6266D">
              <w:rPr>
                <w:rFonts w:ascii="Verdana" w:hAnsi="Verdana"/>
                <w:b/>
                <w:sz w:val="20"/>
                <w:szCs w:val="20"/>
                <w:u w:val="single"/>
              </w:rPr>
              <w:t>geen</w:t>
            </w:r>
            <w:r w:rsidR="00DB6898" w:rsidRPr="00F6266D">
              <w:rPr>
                <w:rFonts w:ascii="Verdana" w:hAnsi="Verdana"/>
                <w:b/>
                <w:sz w:val="20"/>
                <w:szCs w:val="20"/>
              </w:rPr>
              <w:t xml:space="preserve"> sprake is van o</w:t>
            </w:r>
            <w:r w:rsidRPr="00F6266D">
              <w:rPr>
                <w:rFonts w:ascii="Verdana" w:hAnsi="Verdana"/>
                <w:b/>
                <w:sz w:val="20"/>
                <w:szCs w:val="20"/>
              </w:rPr>
              <w:t xml:space="preserve">nderaanneming hoeft deze </w:t>
            </w:r>
            <w:r w:rsidR="00DB6898" w:rsidRPr="00F6266D">
              <w:rPr>
                <w:rFonts w:ascii="Verdana" w:hAnsi="Verdana"/>
                <w:b/>
                <w:sz w:val="20"/>
                <w:szCs w:val="20"/>
              </w:rPr>
              <w:t>Bijlage niet ingevuld te worden!</w:t>
            </w:r>
          </w:p>
          <w:p w14:paraId="410606E4" w14:textId="77777777" w:rsidR="00FA7338" w:rsidRPr="00F6266D" w:rsidRDefault="00FD4B22" w:rsidP="005C7C1B">
            <w:pPr>
              <w:rPr>
                <w:rFonts w:ascii="Verdana" w:hAnsi="Verdana"/>
                <w:b/>
                <w:sz w:val="20"/>
                <w:szCs w:val="20"/>
              </w:rPr>
            </w:pPr>
            <w:r w:rsidRPr="00F6266D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</w:p>
        </w:tc>
      </w:tr>
    </w:tbl>
    <w:p w14:paraId="6F1E45C0" w14:textId="77777777" w:rsidR="005B2218" w:rsidRPr="00F6266D" w:rsidRDefault="005B2218" w:rsidP="00EE6BAF">
      <w:pPr>
        <w:rPr>
          <w:rFonts w:ascii="Verdana" w:hAnsi="Verdana"/>
          <w:sz w:val="20"/>
          <w:szCs w:val="20"/>
        </w:rPr>
      </w:pPr>
    </w:p>
    <w:p w14:paraId="7766BA8D" w14:textId="7EE15627" w:rsidR="008D49F0" w:rsidRPr="00F6266D" w:rsidRDefault="008D49F0" w:rsidP="00EE6BAF">
      <w:pPr>
        <w:rPr>
          <w:rFonts w:ascii="Verdana" w:hAnsi="Verdana"/>
          <w:sz w:val="20"/>
          <w:szCs w:val="20"/>
        </w:rPr>
      </w:pPr>
      <w:r w:rsidRPr="00F6266D">
        <w:rPr>
          <w:rFonts w:ascii="Verdana" w:hAnsi="Verdana"/>
          <w:sz w:val="20"/>
          <w:szCs w:val="20"/>
        </w:rPr>
        <w:t xml:space="preserve">Ondergetekenden verklaren </w:t>
      </w:r>
      <w:r w:rsidR="00DB6898" w:rsidRPr="00F6266D">
        <w:rPr>
          <w:rFonts w:ascii="Verdana" w:hAnsi="Verdana"/>
          <w:sz w:val="20"/>
          <w:szCs w:val="20"/>
        </w:rPr>
        <w:t>inzake de o</w:t>
      </w:r>
      <w:r w:rsidRPr="00F6266D">
        <w:rPr>
          <w:rFonts w:ascii="Verdana" w:hAnsi="Verdana"/>
          <w:sz w:val="20"/>
          <w:szCs w:val="20"/>
        </w:rPr>
        <w:t xml:space="preserve">pdracht behorende bij de </w:t>
      </w:r>
      <w:r w:rsidR="00DB6898" w:rsidRPr="00F6266D">
        <w:rPr>
          <w:rFonts w:ascii="Verdana" w:hAnsi="Verdana"/>
          <w:sz w:val="20"/>
          <w:szCs w:val="20"/>
        </w:rPr>
        <w:t xml:space="preserve">Europese openbare </w:t>
      </w:r>
      <w:r w:rsidRPr="00F6266D">
        <w:rPr>
          <w:rFonts w:ascii="Verdana" w:hAnsi="Verdana"/>
          <w:sz w:val="20"/>
          <w:szCs w:val="20"/>
        </w:rPr>
        <w:t xml:space="preserve">aanbesteding </w:t>
      </w:r>
      <w:r w:rsidR="00F6266D" w:rsidRPr="00F6266D">
        <w:rPr>
          <w:rFonts w:ascii="Verdana" w:hAnsi="Verdana"/>
          <w:iCs/>
          <w:sz w:val="20"/>
          <w:szCs w:val="20"/>
        </w:rPr>
        <w:t>Leaseauto’s Regio Rivierenland</w:t>
      </w:r>
      <w:r w:rsidR="00ED132D" w:rsidRPr="00F6266D">
        <w:rPr>
          <w:rFonts w:ascii="Verdana" w:hAnsi="Verdana"/>
          <w:sz w:val="20"/>
          <w:szCs w:val="20"/>
        </w:rPr>
        <w:t xml:space="preserve"> </w:t>
      </w:r>
      <w:r w:rsidRPr="00F6266D">
        <w:rPr>
          <w:rFonts w:ascii="Verdana" w:hAnsi="Verdana"/>
          <w:sz w:val="20"/>
          <w:szCs w:val="20"/>
        </w:rPr>
        <w:t>dat:</w:t>
      </w:r>
    </w:p>
    <w:p w14:paraId="3B0FB154" w14:textId="77777777" w:rsidR="008D49F0" w:rsidRPr="00F6266D" w:rsidRDefault="005F2DEE" w:rsidP="008D49F0">
      <w:pPr>
        <w:numPr>
          <w:ilvl w:val="0"/>
          <w:numId w:val="1"/>
        </w:numPr>
        <w:spacing w:line="240" w:lineRule="atLeast"/>
        <w:rPr>
          <w:rFonts w:ascii="Verdana" w:hAnsi="Verdana"/>
          <w:sz w:val="20"/>
          <w:szCs w:val="20"/>
        </w:rPr>
      </w:pPr>
      <w:r w:rsidRPr="00F6266D">
        <w:rPr>
          <w:rFonts w:ascii="Verdana" w:hAnsi="Verdana"/>
          <w:sz w:val="20"/>
          <w:szCs w:val="20"/>
        </w:rPr>
        <w:t xml:space="preserve">Inschrijver </w:t>
      </w:r>
      <w:r w:rsidR="00DB6898" w:rsidRPr="00F6266D">
        <w:rPr>
          <w:rFonts w:ascii="Verdana" w:hAnsi="Verdana"/>
          <w:sz w:val="20"/>
          <w:szCs w:val="20"/>
        </w:rPr>
        <w:t>beschikt of middels de o</w:t>
      </w:r>
      <w:r w:rsidR="008D49F0" w:rsidRPr="00F6266D">
        <w:rPr>
          <w:rFonts w:ascii="Verdana" w:hAnsi="Verdana"/>
          <w:sz w:val="20"/>
          <w:szCs w:val="20"/>
        </w:rPr>
        <w:t>nderaannemer kan beschikken, over alle noodzakelijke middelen, welk</w:t>
      </w:r>
      <w:r w:rsidR="00345583" w:rsidRPr="00F6266D">
        <w:rPr>
          <w:rFonts w:ascii="Verdana" w:hAnsi="Verdana"/>
          <w:sz w:val="20"/>
          <w:szCs w:val="20"/>
        </w:rPr>
        <w:t>e voor de uitvoering nodig zijn;</w:t>
      </w:r>
    </w:p>
    <w:p w14:paraId="6412B1F7" w14:textId="77777777" w:rsidR="008D49F0" w:rsidRPr="00F6266D" w:rsidRDefault="008D49F0" w:rsidP="008D49F0">
      <w:pPr>
        <w:numPr>
          <w:ilvl w:val="0"/>
          <w:numId w:val="1"/>
        </w:numPr>
        <w:spacing w:line="240" w:lineRule="atLeast"/>
        <w:rPr>
          <w:rFonts w:ascii="Verdana" w:hAnsi="Verdana"/>
          <w:sz w:val="20"/>
          <w:szCs w:val="20"/>
        </w:rPr>
      </w:pPr>
      <w:r w:rsidRPr="00F6266D">
        <w:rPr>
          <w:rFonts w:ascii="Verdana" w:hAnsi="Verdana"/>
          <w:sz w:val="20"/>
          <w:szCs w:val="20"/>
        </w:rPr>
        <w:t>De uitvoering geheel overeenkomstig het beschreven</w:t>
      </w:r>
      <w:r w:rsidR="00361AEC" w:rsidRPr="00F6266D">
        <w:rPr>
          <w:rFonts w:ascii="Verdana" w:hAnsi="Verdana"/>
          <w:sz w:val="20"/>
          <w:szCs w:val="20"/>
        </w:rPr>
        <w:t xml:space="preserve">e </w:t>
      </w:r>
      <w:r w:rsidRPr="00F6266D">
        <w:rPr>
          <w:rFonts w:ascii="Verdana" w:hAnsi="Verdana"/>
          <w:sz w:val="20"/>
          <w:szCs w:val="20"/>
        </w:rPr>
        <w:t xml:space="preserve">in </w:t>
      </w:r>
      <w:r w:rsidR="00DB6898" w:rsidRPr="00F6266D">
        <w:rPr>
          <w:rFonts w:ascii="Verdana" w:hAnsi="Verdana"/>
          <w:sz w:val="20"/>
          <w:szCs w:val="20"/>
        </w:rPr>
        <w:t>de inschrijvingsleidraad</w:t>
      </w:r>
      <w:r w:rsidR="005F2DEE" w:rsidRPr="00F6266D">
        <w:rPr>
          <w:rFonts w:ascii="Verdana" w:hAnsi="Verdana"/>
          <w:sz w:val="20"/>
          <w:szCs w:val="20"/>
        </w:rPr>
        <w:t xml:space="preserve"> </w:t>
      </w:r>
      <w:r w:rsidR="00345583" w:rsidRPr="00F6266D">
        <w:rPr>
          <w:rFonts w:ascii="Verdana" w:hAnsi="Verdana"/>
          <w:sz w:val="20"/>
          <w:szCs w:val="20"/>
        </w:rPr>
        <w:t>wordt verricht;</w:t>
      </w:r>
    </w:p>
    <w:p w14:paraId="3C423163" w14:textId="77777777" w:rsidR="008D49F0" w:rsidRPr="00F6266D" w:rsidRDefault="008D49F0" w:rsidP="008D49F0">
      <w:pPr>
        <w:numPr>
          <w:ilvl w:val="0"/>
          <w:numId w:val="1"/>
        </w:numPr>
        <w:spacing w:line="240" w:lineRule="atLeast"/>
        <w:rPr>
          <w:rFonts w:ascii="Verdana" w:hAnsi="Verdana"/>
          <w:sz w:val="20"/>
          <w:szCs w:val="20"/>
        </w:rPr>
      </w:pPr>
      <w:r w:rsidRPr="00F6266D">
        <w:rPr>
          <w:rFonts w:ascii="Verdana" w:hAnsi="Verdana"/>
          <w:sz w:val="20"/>
          <w:szCs w:val="20"/>
        </w:rPr>
        <w:t>De</w:t>
      </w:r>
      <w:r w:rsidR="00647267" w:rsidRPr="00F6266D">
        <w:rPr>
          <w:rFonts w:ascii="Verdana" w:hAnsi="Verdana"/>
          <w:sz w:val="20"/>
          <w:szCs w:val="20"/>
        </w:rPr>
        <w:t xml:space="preserve"> </w:t>
      </w:r>
      <w:r w:rsidR="00DB6898" w:rsidRPr="00F6266D">
        <w:rPr>
          <w:rFonts w:ascii="Verdana" w:hAnsi="Verdana"/>
          <w:sz w:val="20"/>
          <w:szCs w:val="20"/>
        </w:rPr>
        <w:t>i</w:t>
      </w:r>
      <w:r w:rsidR="005F2DEE" w:rsidRPr="00F6266D">
        <w:rPr>
          <w:rFonts w:ascii="Verdana" w:hAnsi="Verdana"/>
          <w:sz w:val="20"/>
          <w:szCs w:val="20"/>
        </w:rPr>
        <w:t xml:space="preserve">nschrijver </w:t>
      </w:r>
      <w:r w:rsidRPr="00F6266D">
        <w:rPr>
          <w:rFonts w:ascii="Verdana" w:hAnsi="Verdana"/>
          <w:sz w:val="20"/>
          <w:szCs w:val="20"/>
        </w:rPr>
        <w:t>hoofdelijke aansprakelijkheid aanvaard</w:t>
      </w:r>
      <w:r w:rsidR="0060677A" w:rsidRPr="00F6266D">
        <w:rPr>
          <w:rFonts w:ascii="Verdana" w:hAnsi="Verdana"/>
          <w:sz w:val="20"/>
          <w:szCs w:val="20"/>
        </w:rPr>
        <w:t>t</w:t>
      </w:r>
      <w:r w:rsidR="00345583" w:rsidRPr="00F6266D">
        <w:rPr>
          <w:rFonts w:ascii="Verdana" w:hAnsi="Verdana"/>
          <w:sz w:val="20"/>
          <w:szCs w:val="20"/>
        </w:rPr>
        <w:t>;</w:t>
      </w:r>
    </w:p>
    <w:p w14:paraId="526D88F1" w14:textId="77777777" w:rsidR="008D49F0" w:rsidRPr="00F6266D" w:rsidRDefault="008D49F0" w:rsidP="008D49F0">
      <w:pPr>
        <w:numPr>
          <w:ilvl w:val="0"/>
          <w:numId w:val="1"/>
        </w:numPr>
        <w:spacing w:line="240" w:lineRule="atLeast"/>
        <w:rPr>
          <w:rFonts w:ascii="Verdana" w:hAnsi="Verdana"/>
          <w:sz w:val="20"/>
          <w:szCs w:val="20"/>
        </w:rPr>
      </w:pPr>
      <w:r w:rsidRPr="00F6266D">
        <w:rPr>
          <w:rFonts w:ascii="Verdana" w:hAnsi="Verdana"/>
          <w:sz w:val="20"/>
          <w:szCs w:val="20"/>
        </w:rPr>
        <w:t xml:space="preserve">De </w:t>
      </w:r>
      <w:r w:rsidR="00DB6898" w:rsidRPr="00F6266D">
        <w:rPr>
          <w:rFonts w:ascii="Verdana" w:hAnsi="Verdana"/>
          <w:sz w:val="20"/>
          <w:szCs w:val="20"/>
        </w:rPr>
        <w:t>volgende werkzaamheden door o</w:t>
      </w:r>
      <w:r w:rsidRPr="00F6266D">
        <w:rPr>
          <w:rFonts w:ascii="Verdana" w:hAnsi="Verdana"/>
          <w:sz w:val="20"/>
          <w:szCs w:val="20"/>
        </w:rPr>
        <w:t>nderaannemer(s) worden verricht:</w:t>
      </w:r>
    </w:p>
    <w:p w14:paraId="4F2B678E" w14:textId="77777777" w:rsidR="008D49F0" w:rsidRPr="00F6266D" w:rsidRDefault="008D49F0" w:rsidP="00EE6BAF">
      <w:pPr>
        <w:rPr>
          <w:rFonts w:ascii="Verdana" w:hAnsi="Verdana"/>
          <w:sz w:val="20"/>
          <w:szCs w:val="20"/>
        </w:rPr>
      </w:pP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58"/>
        <w:gridCol w:w="5056"/>
      </w:tblGrid>
      <w:tr w:rsidR="008D49F0" w:rsidRPr="00F6266D" w14:paraId="4B5A69D9" w14:textId="77777777" w:rsidTr="00C2139E">
        <w:tc>
          <w:tcPr>
            <w:tcW w:w="4158" w:type="dxa"/>
            <w:shd w:val="clear" w:color="auto" w:fill="D9D9D9"/>
          </w:tcPr>
          <w:p w14:paraId="4F30A2E7" w14:textId="77777777" w:rsidR="008D49F0" w:rsidRPr="00F6266D" w:rsidRDefault="008D49F0" w:rsidP="00401155">
            <w:pPr>
              <w:spacing w:line="240" w:lineRule="atLeast"/>
              <w:rPr>
                <w:rFonts w:ascii="Verdana" w:hAnsi="Verdana"/>
                <w:b/>
                <w:sz w:val="20"/>
                <w:szCs w:val="20"/>
              </w:rPr>
            </w:pPr>
            <w:r w:rsidRPr="00F6266D">
              <w:rPr>
                <w:rFonts w:ascii="Verdana" w:hAnsi="Verdana"/>
                <w:b/>
                <w:sz w:val="20"/>
                <w:szCs w:val="20"/>
              </w:rPr>
              <w:t xml:space="preserve">Werkzaamheden </w:t>
            </w:r>
            <w:r w:rsidR="005B2218" w:rsidRPr="00F6266D">
              <w:rPr>
                <w:rFonts w:ascii="Verdana" w:hAnsi="Verdana"/>
                <w:b/>
                <w:sz w:val="20"/>
                <w:szCs w:val="20"/>
              </w:rPr>
              <w:t xml:space="preserve">Onderaannemer </w:t>
            </w:r>
            <w:r w:rsidRPr="00F6266D">
              <w:rPr>
                <w:rFonts w:ascii="Verdana" w:hAnsi="Verdana"/>
                <w:b/>
                <w:sz w:val="20"/>
                <w:szCs w:val="20"/>
              </w:rPr>
              <w:t>1</w:t>
            </w:r>
          </w:p>
          <w:p w14:paraId="17E65C79" w14:textId="77777777" w:rsidR="008D49F0" w:rsidRPr="00F6266D" w:rsidRDefault="008D49F0" w:rsidP="00401155">
            <w:pPr>
              <w:spacing w:line="240" w:lineRule="atLeast"/>
              <w:rPr>
                <w:rFonts w:ascii="Verdana" w:hAnsi="Verdana"/>
                <w:sz w:val="20"/>
                <w:szCs w:val="20"/>
              </w:rPr>
            </w:pPr>
            <w:r w:rsidRPr="00F6266D">
              <w:rPr>
                <w:rFonts w:ascii="Verdana" w:hAnsi="Verdana"/>
                <w:sz w:val="20"/>
                <w:szCs w:val="20"/>
              </w:rPr>
              <w:t>(percentage en beschrijving)</w:t>
            </w:r>
          </w:p>
        </w:tc>
        <w:tc>
          <w:tcPr>
            <w:tcW w:w="5056" w:type="dxa"/>
            <w:shd w:val="clear" w:color="auto" w:fill="auto"/>
          </w:tcPr>
          <w:p w14:paraId="7B765EA7" w14:textId="77777777" w:rsidR="008D49F0" w:rsidRPr="00F6266D" w:rsidRDefault="008D49F0" w:rsidP="00401155">
            <w:pPr>
              <w:spacing w:line="240" w:lineRule="atLeast"/>
              <w:rPr>
                <w:rFonts w:ascii="Verdana" w:hAnsi="Verdana"/>
                <w:sz w:val="20"/>
                <w:szCs w:val="20"/>
              </w:rPr>
            </w:pPr>
          </w:p>
          <w:p w14:paraId="071A1E90" w14:textId="77777777" w:rsidR="008D49F0" w:rsidRPr="00F6266D" w:rsidRDefault="008D49F0" w:rsidP="00401155">
            <w:pPr>
              <w:spacing w:line="240" w:lineRule="atLeast"/>
              <w:rPr>
                <w:rFonts w:ascii="Verdana" w:hAnsi="Verdana"/>
                <w:sz w:val="20"/>
                <w:szCs w:val="20"/>
              </w:rPr>
            </w:pPr>
          </w:p>
          <w:p w14:paraId="10133163" w14:textId="77777777" w:rsidR="008D49F0" w:rsidRPr="00F6266D" w:rsidRDefault="008D49F0" w:rsidP="00401155">
            <w:pPr>
              <w:spacing w:line="240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8D49F0" w:rsidRPr="00F6266D" w14:paraId="56DB1B2D" w14:textId="77777777" w:rsidTr="00C2139E">
        <w:tc>
          <w:tcPr>
            <w:tcW w:w="4158" w:type="dxa"/>
            <w:shd w:val="clear" w:color="auto" w:fill="D9D9D9"/>
          </w:tcPr>
          <w:p w14:paraId="669B7D3A" w14:textId="77777777" w:rsidR="008D49F0" w:rsidRPr="00F6266D" w:rsidRDefault="008D49F0" w:rsidP="00401155">
            <w:pPr>
              <w:spacing w:line="240" w:lineRule="atLeast"/>
              <w:rPr>
                <w:rFonts w:ascii="Verdana" w:hAnsi="Verdana"/>
                <w:b/>
                <w:sz w:val="20"/>
                <w:szCs w:val="20"/>
              </w:rPr>
            </w:pPr>
            <w:r w:rsidRPr="00F6266D">
              <w:rPr>
                <w:rFonts w:ascii="Verdana" w:hAnsi="Verdana"/>
                <w:b/>
                <w:sz w:val="20"/>
                <w:szCs w:val="20"/>
              </w:rPr>
              <w:t>Werkzaamheden Onderaannemer 2</w:t>
            </w:r>
          </w:p>
          <w:p w14:paraId="761FFA46" w14:textId="77777777" w:rsidR="008D49F0" w:rsidRPr="00F6266D" w:rsidRDefault="008D49F0" w:rsidP="00401155">
            <w:pPr>
              <w:spacing w:line="240" w:lineRule="atLeast"/>
              <w:rPr>
                <w:rFonts w:ascii="Verdana" w:hAnsi="Verdana"/>
                <w:b/>
                <w:sz w:val="20"/>
                <w:szCs w:val="20"/>
              </w:rPr>
            </w:pPr>
            <w:r w:rsidRPr="00F6266D">
              <w:rPr>
                <w:rFonts w:ascii="Verdana" w:hAnsi="Verdana"/>
                <w:sz w:val="20"/>
                <w:szCs w:val="20"/>
              </w:rPr>
              <w:t>(percentage en beschrijving)</w:t>
            </w:r>
          </w:p>
        </w:tc>
        <w:tc>
          <w:tcPr>
            <w:tcW w:w="5056" w:type="dxa"/>
            <w:shd w:val="clear" w:color="auto" w:fill="auto"/>
          </w:tcPr>
          <w:p w14:paraId="43D15853" w14:textId="77777777" w:rsidR="008D49F0" w:rsidRPr="00F6266D" w:rsidRDefault="008D49F0" w:rsidP="00401155">
            <w:pPr>
              <w:spacing w:line="240" w:lineRule="atLeast"/>
              <w:rPr>
                <w:rFonts w:ascii="Verdana" w:hAnsi="Verdana"/>
                <w:sz w:val="20"/>
                <w:szCs w:val="20"/>
              </w:rPr>
            </w:pPr>
          </w:p>
          <w:p w14:paraId="51363C99" w14:textId="77777777" w:rsidR="008D49F0" w:rsidRPr="00F6266D" w:rsidRDefault="008D49F0" w:rsidP="00401155">
            <w:pPr>
              <w:spacing w:line="240" w:lineRule="atLeast"/>
              <w:rPr>
                <w:rFonts w:ascii="Verdana" w:hAnsi="Verdana"/>
                <w:sz w:val="20"/>
                <w:szCs w:val="20"/>
              </w:rPr>
            </w:pPr>
          </w:p>
          <w:p w14:paraId="28BF8842" w14:textId="77777777" w:rsidR="008D49F0" w:rsidRPr="00F6266D" w:rsidRDefault="008D49F0" w:rsidP="00401155">
            <w:pPr>
              <w:spacing w:line="240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8D49F0" w:rsidRPr="00F6266D" w14:paraId="7E92C780" w14:textId="77777777" w:rsidTr="00C2139E">
        <w:tc>
          <w:tcPr>
            <w:tcW w:w="4158" w:type="dxa"/>
            <w:shd w:val="clear" w:color="auto" w:fill="D9D9D9"/>
          </w:tcPr>
          <w:p w14:paraId="2EAE66F7" w14:textId="77777777" w:rsidR="008D49F0" w:rsidRPr="00F6266D" w:rsidRDefault="008D49F0" w:rsidP="00401155">
            <w:pPr>
              <w:spacing w:line="240" w:lineRule="atLeast"/>
              <w:rPr>
                <w:rFonts w:ascii="Verdana" w:hAnsi="Verdana"/>
                <w:b/>
                <w:sz w:val="20"/>
                <w:szCs w:val="20"/>
              </w:rPr>
            </w:pPr>
            <w:r w:rsidRPr="00F6266D">
              <w:rPr>
                <w:rFonts w:ascii="Verdana" w:hAnsi="Verdana"/>
                <w:b/>
                <w:sz w:val="20"/>
                <w:szCs w:val="20"/>
              </w:rPr>
              <w:t>Werkzaamheden Onderaannemer 3</w:t>
            </w:r>
          </w:p>
          <w:p w14:paraId="73B0CE7F" w14:textId="77777777" w:rsidR="008D49F0" w:rsidRPr="00F6266D" w:rsidRDefault="008D49F0" w:rsidP="00401155">
            <w:pPr>
              <w:spacing w:line="240" w:lineRule="atLeast"/>
              <w:rPr>
                <w:rFonts w:ascii="Verdana" w:hAnsi="Verdana"/>
                <w:b/>
                <w:sz w:val="20"/>
                <w:szCs w:val="20"/>
              </w:rPr>
            </w:pPr>
            <w:r w:rsidRPr="00F6266D">
              <w:rPr>
                <w:rFonts w:ascii="Verdana" w:hAnsi="Verdana"/>
                <w:sz w:val="20"/>
                <w:szCs w:val="20"/>
              </w:rPr>
              <w:t>(percentage en beschrijving)</w:t>
            </w:r>
          </w:p>
        </w:tc>
        <w:tc>
          <w:tcPr>
            <w:tcW w:w="5056" w:type="dxa"/>
            <w:shd w:val="clear" w:color="auto" w:fill="auto"/>
          </w:tcPr>
          <w:p w14:paraId="60EEC3E3" w14:textId="77777777" w:rsidR="008D49F0" w:rsidRPr="00F6266D" w:rsidRDefault="008D49F0" w:rsidP="00401155">
            <w:pPr>
              <w:spacing w:line="240" w:lineRule="atLeast"/>
              <w:rPr>
                <w:rFonts w:ascii="Verdana" w:hAnsi="Verdana"/>
                <w:sz w:val="20"/>
                <w:szCs w:val="20"/>
              </w:rPr>
            </w:pPr>
          </w:p>
          <w:p w14:paraId="42DDCF14" w14:textId="77777777" w:rsidR="008D49F0" w:rsidRPr="00F6266D" w:rsidRDefault="008D49F0" w:rsidP="00401155">
            <w:pPr>
              <w:spacing w:line="240" w:lineRule="atLeast"/>
              <w:rPr>
                <w:rFonts w:ascii="Verdana" w:hAnsi="Verdana"/>
                <w:sz w:val="20"/>
                <w:szCs w:val="20"/>
              </w:rPr>
            </w:pPr>
          </w:p>
          <w:p w14:paraId="525E1685" w14:textId="77777777" w:rsidR="008D49F0" w:rsidRPr="00F6266D" w:rsidRDefault="008D49F0" w:rsidP="00401155">
            <w:pPr>
              <w:spacing w:line="240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8D49F0" w:rsidRPr="00F6266D" w14:paraId="1FF338B7" w14:textId="77777777" w:rsidTr="00C2139E">
        <w:tc>
          <w:tcPr>
            <w:tcW w:w="4158" w:type="dxa"/>
            <w:shd w:val="clear" w:color="auto" w:fill="D9D9D9"/>
          </w:tcPr>
          <w:p w14:paraId="5FFC7BE0" w14:textId="77777777" w:rsidR="008D49F0" w:rsidRPr="00F6266D" w:rsidRDefault="008D49F0" w:rsidP="00401155">
            <w:pPr>
              <w:spacing w:line="240" w:lineRule="atLeast"/>
              <w:rPr>
                <w:rFonts w:ascii="Verdana" w:hAnsi="Verdana"/>
                <w:b/>
                <w:sz w:val="20"/>
                <w:szCs w:val="20"/>
              </w:rPr>
            </w:pPr>
            <w:r w:rsidRPr="00F6266D">
              <w:rPr>
                <w:rFonts w:ascii="Verdana" w:hAnsi="Verdana"/>
                <w:b/>
                <w:sz w:val="20"/>
                <w:szCs w:val="20"/>
              </w:rPr>
              <w:t>Werkzaamheden Onderaannemer 4</w:t>
            </w:r>
          </w:p>
          <w:p w14:paraId="74291C4F" w14:textId="77777777" w:rsidR="008D49F0" w:rsidRPr="00F6266D" w:rsidRDefault="008D49F0" w:rsidP="00401155">
            <w:pPr>
              <w:spacing w:line="240" w:lineRule="atLeast"/>
              <w:rPr>
                <w:rFonts w:ascii="Verdana" w:hAnsi="Verdana"/>
                <w:b/>
                <w:sz w:val="20"/>
                <w:szCs w:val="20"/>
              </w:rPr>
            </w:pPr>
            <w:r w:rsidRPr="00F6266D">
              <w:rPr>
                <w:rFonts w:ascii="Verdana" w:hAnsi="Verdana"/>
                <w:sz w:val="20"/>
                <w:szCs w:val="20"/>
              </w:rPr>
              <w:t>(percentage en beschrijving)</w:t>
            </w:r>
          </w:p>
        </w:tc>
        <w:tc>
          <w:tcPr>
            <w:tcW w:w="5056" w:type="dxa"/>
            <w:shd w:val="clear" w:color="auto" w:fill="auto"/>
          </w:tcPr>
          <w:p w14:paraId="682FFE07" w14:textId="77777777" w:rsidR="008D49F0" w:rsidRPr="00F6266D" w:rsidRDefault="008D49F0" w:rsidP="00401155">
            <w:pPr>
              <w:spacing w:line="240" w:lineRule="atLeast"/>
              <w:rPr>
                <w:rFonts w:ascii="Verdana" w:hAnsi="Verdana"/>
                <w:sz w:val="20"/>
                <w:szCs w:val="20"/>
              </w:rPr>
            </w:pPr>
          </w:p>
          <w:p w14:paraId="14315226" w14:textId="77777777" w:rsidR="008D49F0" w:rsidRPr="00F6266D" w:rsidRDefault="008D49F0" w:rsidP="00401155">
            <w:pPr>
              <w:spacing w:line="240" w:lineRule="atLeast"/>
              <w:rPr>
                <w:rFonts w:ascii="Verdana" w:hAnsi="Verdana"/>
                <w:sz w:val="20"/>
                <w:szCs w:val="20"/>
              </w:rPr>
            </w:pPr>
          </w:p>
          <w:p w14:paraId="43293C18" w14:textId="77777777" w:rsidR="008D49F0" w:rsidRPr="00F6266D" w:rsidRDefault="008D49F0" w:rsidP="00401155">
            <w:pPr>
              <w:spacing w:line="240" w:lineRule="atLeast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50D38FB5" w14:textId="186BB636" w:rsidR="008D49F0" w:rsidRPr="00F6266D" w:rsidRDefault="00DF3554" w:rsidP="00DF3554">
      <w:pPr>
        <w:tabs>
          <w:tab w:val="left" w:pos="2910"/>
        </w:tabs>
        <w:rPr>
          <w:rFonts w:ascii="Verdana" w:hAnsi="Verdana"/>
          <w:sz w:val="20"/>
          <w:szCs w:val="20"/>
        </w:rPr>
      </w:pPr>
      <w:r w:rsidRPr="00F6266D">
        <w:rPr>
          <w:rFonts w:ascii="Verdana" w:hAnsi="Verdana"/>
          <w:sz w:val="20"/>
          <w:szCs w:val="20"/>
        </w:rPr>
        <w:tab/>
      </w:r>
    </w:p>
    <w:p w14:paraId="5F3CFAAE" w14:textId="77777777" w:rsidR="008D49F0" w:rsidRPr="00F6266D" w:rsidRDefault="008D49F0" w:rsidP="00EE6BAF">
      <w:pPr>
        <w:rPr>
          <w:rFonts w:ascii="Verdana" w:hAnsi="Verdan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89"/>
        <w:gridCol w:w="6658"/>
      </w:tblGrid>
      <w:tr w:rsidR="008D49F0" w:rsidRPr="00F6266D" w14:paraId="588780B0" w14:textId="77777777" w:rsidTr="008D49F0">
        <w:tc>
          <w:tcPr>
            <w:tcW w:w="9212" w:type="dxa"/>
            <w:gridSpan w:val="2"/>
            <w:shd w:val="clear" w:color="auto" w:fill="808080"/>
          </w:tcPr>
          <w:p w14:paraId="4169BC94" w14:textId="77777777" w:rsidR="008D49F0" w:rsidRPr="00F6266D" w:rsidRDefault="00760ED4" w:rsidP="008D49F0">
            <w:pPr>
              <w:rPr>
                <w:rFonts w:ascii="Verdana" w:hAnsi="Verdana"/>
                <w:b/>
                <w:sz w:val="20"/>
                <w:szCs w:val="20"/>
              </w:rPr>
            </w:pPr>
            <w:r w:rsidRPr="00F6266D">
              <w:rPr>
                <w:rFonts w:ascii="Verdana" w:hAnsi="Verdana"/>
                <w:b/>
                <w:sz w:val="20"/>
                <w:szCs w:val="20"/>
              </w:rPr>
              <w:lastRenderedPageBreak/>
              <w:t>Inschrijver</w:t>
            </w:r>
          </w:p>
          <w:p w14:paraId="10744BAA" w14:textId="77777777" w:rsidR="008D49F0" w:rsidRPr="00F6266D" w:rsidRDefault="008D49F0" w:rsidP="008D49F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8D49F0" w:rsidRPr="00F6266D" w14:paraId="3A757B6B" w14:textId="77777777" w:rsidTr="008D49F0">
        <w:tc>
          <w:tcPr>
            <w:tcW w:w="2303" w:type="dxa"/>
            <w:shd w:val="clear" w:color="auto" w:fill="D9D9D9"/>
          </w:tcPr>
          <w:p w14:paraId="6160C829" w14:textId="77777777" w:rsidR="008D49F0" w:rsidRPr="00F6266D" w:rsidRDefault="008D49F0" w:rsidP="008D49F0">
            <w:pPr>
              <w:rPr>
                <w:rFonts w:ascii="Verdana" w:hAnsi="Verdana"/>
                <w:b/>
                <w:sz w:val="20"/>
                <w:szCs w:val="20"/>
              </w:rPr>
            </w:pPr>
            <w:r w:rsidRPr="00F6266D">
              <w:rPr>
                <w:rFonts w:ascii="Verdana" w:hAnsi="Verdana"/>
                <w:b/>
                <w:sz w:val="20"/>
                <w:szCs w:val="20"/>
              </w:rPr>
              <w:t xml:space="preserve">Naam tekenbevoegde functionaris </w:t>
            </w:r>
          </w:p>
        </w:tc>
        <w:tc>
          <w:tcPr>
            <w:tcW w:w="6909" w:type="dxa"/>
            <w:shd w:val="clear" w:color="auto" w:fill="auto"/>
          </w:tcPr>
          <w:p w14:paraId="58EBC022" w14:textId="77777777" w:rsidR="008D49F0" w:rsidRPr="00F6266D" w:rsidRDefault="008D49F0" w:rsidP="008D49F0">
            <w:pPr>
              <w:rPr>
                <w:rFonts w:ascii="Verdana" w:hAnsi="Verdana"/>
                <w:sz w:val="20"/>
                <w:szCs w:val="20"/>
              </w:rPr>
            </w:pPr>
          </w:p>
          <w:p w14:paraId="6736C020" w14:textId="77777777" w:rsidR="008D49F0" w:rsidRPr="00F6266D" w:rsidRDefault="008D49F0" w:rsidP="008D49F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8D49F0" w:rsidRPr="00F6266D" w14:paraId="2D29FA56" w14:textId="77777777" w:rsidTr="008D49F0">
        <w:tc>
          <w:tcPr>
            <w:tcW w:w="2303" w:type="dxa"/>
            <w:shd w:val="clear" w:color="auto" w:fill="D9D9D9"/>
          </w:tcPr>
          <w:p w14:paraId="480C9202" w14:textId="77777777" w:rsidR="008D49F0" w:rsidRPr="00F6266D" w:rsidRDefault="008D49F0" w:rsidP="008D49F0">
            <w:pPr>
              <w:rPr>
                <w:rFonts w:ascii="Verdana" w:hAnsi="Verdana"/>
                <w:b/>
                <w:sz w:val="20"/>
                <w:szCs w:val="20"/>
              </w:rPr>
            </w:pPr>
            <w:r w:rsidRPr="00F6266D">
              <w:rPr>
                <w:rFonts w:ascii="Verdana" w:hAnsi="Verdana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6909" w:type="dxa"/>
            <w:shd w:val="clear" w:color="auto" w:fill="auto"/>
          </w:tcPr>
          <w:p w14:paraId="254A4446" w14:textId="77777777" w:rsidR="008D49F0" w:rsidRPr="00F6266D" w:rsidRDefault="008D49F0" w:rsidP="008D49F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8D49F0" w:rsidRPr="00F6266D" w14:paraId="6C9D8F13" w14:textId="77777777" w:rsidTr="008D49F0">
        <w:tc>
          <w:tcPr>
            <w:tcW w:w="2303" w:type="dxa"/>
            <w:shd w:val="clear" w:color="auto" w:fill="D9D9D9"/>
          </w:tcPr>
          <w:p w14:paraId="3E7584F7" w14:textId="77777777" w:rsidR="008D49F0" w:rsidRPr="00F6266D" w:rsidRDefault="008D49F0" w:rsidP="008D49F0">
            <w:pPr>
              <w:rPr>
                <w:rFonts w:ascii="Verdana" w:hAnsi="Verdana"/>
                <w:b/>
                <w:sz w:val="20"/>
                <w:szCs w:val="20"/>
              </w:rPr>
            </w:pPr>
            <w:r w:rsidRPr="00F6266D">
              <w:rPr>
                <w:rFonts w:ascii="Verdana" w:hAnsi="Verdana"/>
                <w:b/>
                <w:sz w:val="20"/>
                <w:szCs w:val="20"/>
              </w:rPr>
              <w:t>Handtekening</w:t>
            </w:r>
          </w:p>
        </w:tc>
        <w:tc>
          <w:tcPr>
            <w:tcW w:w="6909" w:type="dxa"/>
            <w:shd w:val="clear" w:color="auto" w:fill="auto"/>
          </w:tcPr>
          <w:p w14:paraId="3D7ADBC3" w14:textId="77777777" w:rsidR="008D49F0" w:rsidRPr="00F6266D" w:rsidRDefault="008D49F0" w:rsidP="008D49F0">
            <w:pPr>
              <w:rPr>
                <w:rFonts w:ascii="Verdana" w:hAnsi="Verdana"/>
                <w:sz w:val="20"/>
                <w:szCs w:val="20"/>
              </w:rPr>
            </w:pPr>
          </w:p>
          <w:p w14:paraId="2D4D8E20" w14:textId="77777777" w:rsidR="008D49F0" w:rsidRPr="00F6266D" w:rsidRDefault="008D49F0" w:rsidP="008D49F0">
            <w:pPr>
              <w:rPr>
                <w:rFonts w:ascii="Verdana" w:hAnsi="Verdana"/>
                <w:sz w:val="20"/>
                <w:szCs w:val="20"/>
              </w:rPr>
            </w:pPr>
          </w:p>
          <w:p w14:paraId="135223A4" w14:textId="77777777" w:rsidR="008D49F0" w:rsidRPr="00F6266D" w:rsidRDefault="008D49F0" w:rsidP="008D49F0">
            <w:pPr>
              <w:rPr>
                <w:rFonts w:ascii="Verdana" w:hAnsi="Verdana"/>
                <w:sz w:val="20"/>
                <w:szCs w:val="20"/>
              </w:rPr>
            </w:pPr>
          </w:p>
          <w:p w14:paraId="512DFF07" w14:textId="77777777" w:rsidR="008D49F0" w:rsidRPr="00F6266D" w:rsidRDefault="008D49F0" w:rsidP="008D49F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8D49F0" w:rsidRPr="00F6266D" w14:paraId="570909BD" w14:textId="77777777" w:rsidTr="008D49F0">
        <w:tc>
          <w:tcPr>
            <w:tcW w:w="2303" w:type="dxa"/>
            <w:shd w:val="clear" w:color="auto" w:fill="D9D9D9"/>
          </w:tcPr>
          <w:p w14:paraId="7386BC71" w14:textId="77777777" w:rsidR="008D49F0" w:rsidRPr="00F6266D" w:rsidRDefault="008D49F0" w:rsidP="008D49F0">
            <w:pPr>
              <w:rPr>
                <w:rFonts w:ascii="Verdana" w:hAnsi="Verdana"/>
                <w:b/>
                <w:sz w:val="20"/>
                <w:szCs w:val="20"/>
              </w:rPr>
            </w:pPr>
            <w:r w:rsidRPr="00F6266D">
              <w:rPr>
                <w:rFonts w:ascii="Verdana" w:hAnsi="Verdana"/>
                <w:b/>
                <w:sz w:val="20"/>
                <w:szCs w:val="20"/>
              </w:rPr>
              <w:t xml:space="preserve">Plaats en datum </w:t>
            </w:r>
          </w:p>
        </w:tc>
        <w:tc>
          <w:tcPr>
            <w:tcW w:w="6909" w:type="dxa"/>
            <w:shd w:val="clear" w:color="auto" w:fill="auto"/>
          </w:tcPr>
          <w:p w14:paraId="12F834AA" w14:textId="77777777" w:rsidR="008D49F0" w:rsidRPr="00F6266D" w:rsidRDefault="008D49F0" w:rsidP="008D49F0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51EF03EB" w14:textId="4FC232A5" w:rsidR="005B2218" w:rsidRPr="00F6266D" w:rsidRDefault="005B2218">
      <w:pPr>
        <w:rPr>
          <w:rFonts w:ascii="Verdana" w:hAnsi="Verdana"/>
          <w:sz w:val="20"/>
          <w:szCs w:val="20"/>
        </w:rPr>
      </w:pPr>
    </w:p>
    <w:p w14:paraId="59761D7F" w14:textId="77777777" w:rsidR="00EE6BAF" w:rsidRPr="00F6266D" w:rsidRDefault="00EE6BAF">
      <w:pPr>
        <w:rPr>
          <w:rFonts w:ascii="Verdana" w:hAnsi="Verdan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4"/>
        <w:gridCol w:w="5213"/>
      </w:tblGrid>
      <w:tr w:rsidR="008D49F0" w:rsidRPr="00F6266D" w14:paraId="39C767A9" w14:textId="77777777" w:rsidTr="00ED132D">
        <w:tc>
          <w:tcPr>
            <w:tcW w:w="9173" w:type="dxa"/>
            <w:gridSpan w:val="2"/>
            <w:shd w:val="clear" w:color="auto" w:fill="808080"/>
          </w:tcPr>
          <w:p w14:paraId="235663C9" w14:textId="77777777" w:rsidR="008D49F0" w:rsidRPr="00F6266D" w:rsidRDefault="008D49F0" w:rsidP="008D49F0">
            <w:pPr>
              <w:rPr>
                <w:rFonts w:ascii="Verdana" w:hAnsi="Verdana"/>
                <w:b/>
                <w:sz w:val="20"/>
                <w:szCs w:val="20"/>
              </w:rPr>
            </w:pPr>
            <w:r w:rsidRPr="00F6266D">
              <w:rPr>
                <w:rFonts w:ascii="Verdana" w:hAnsi="Verdana"/>
                <w:b/>
                <w:sz w:val="20"/>
                <w:szCs w:val="20"/>
              </w:rPr>
              <w:t xml:space="preserve">Onderaannemer 1 </w:t>
            </w:r>
          </w:p>
          <w:p w14:paraId="443ED6E8" w14:textId="77777777" w:rsidR="008D49F0" w:rsidRPr="00F6266D" w:rsidRDefault="008D49F0" w:rsidP="008D49F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8D49F0" w:rsidRPr="00F6266D" w14:paraId="7A488BD4" w14:textId="77777777" w:rsidTr="00ED132D">
        <w:tc>
          <w:tcPr>
            <w:tcW w:w="3794" w:type="dxa"/>
            <w:shd w:val="clear" w:color="auto" w:fill="D9D9D9"/>
          </w:tcPr>
          <w:p w14:paraId="31E08F05" w14:textId="77777777" w:rsidR="008D49F0" w:rsidRPr="00F6266D" w:rsidRDefault="008D49F0" w:rsidP="008D49F0">
            <w:pPr>
              <w:rPr>
                <w:rFonts w:ascii="Verdana" w:hAnsi="Verdana"/>
                <w:b/>
                <w:sz w:val="20"/>
                <w:szCs w:val="20"/>
              </w:rPr>
            </w:pPr>
            <w:r w:rsidRPr="00F6266D">
              <w:rPr>
                <w:rFonts w:ascii="Verdana" w:hAnsi="Verdana"/>
                <w:b/>
                <w:sz w:val="20"/>
                <w:szCs w:val="20"/>
              </w:rPr>
              <w:t xml:space="preserve">Naam tekenbevoegde functionaris </w:t>
            </w:r>
          </w:p>
        </w:tc>
        <w:tc>
          <w:tcPr>
            <w:tcW w:w="5379" w:type="dxa"/>
            <w:shd w:val="clear" w:color="auto" w:fill="auto"/>
          </w:tcPr>
          <w:p w14:paraId="0EDB7761" w14:textId="77777777" w:rsidR="008D49F0" w:rsidRPr="00F6266D" w:rsidRDefault="008D49F0" w:rsidP="008D49F0">
            <w:pPr>
              <w:rPr>
                <w:rFonts w:ascii="Verdana" w:hAnsi="Verdana"/>
                <w:sz w:val="20"/>
                <w:szCs w:val="20"/>
              </w:rPr>
            </w:pPr>
          </w:p>
          <w:p w14:paraId="147F7F6F" w14:textId="77777777" w:rsidR="008D49F0" w:rsidRPr="00F6266D" w:rsidRDefault="008D49F0" w:rsidP="008D49F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8D49F0" w:rsidRPr="00F6266D" w14:paraId="4AA6531B" w14:textId="77777777" w:rsidTr="00ED132D">
        <w:tc>
          <w:tcPr>
            <w:tcW w:w="3794" w:type="dxa"/>
            <w:shd w:val="clear" w:color="auto" w:fill="D9D9D9"/>
          </w:tcPr>
          <w:p w14:paraId="4C29414C" w14:textId="77777777" w:rsidR="008D49F0" w:rsidRPr="00F6266D" w:rsidRDefault="008D49F0" w:rsidP="008D49F0">
            <w:pPr>
              <w:rPr>
                <w:rFonts w:ascii="Verdana" w:hAnsi="Verdana"/>
                <w:b/>
                <w:sz w:val="20"/>
                <w:szCs w:val="20"/>
              </w:rPr>
            </w:pPr>
            <w:r w:rsidRPr="00F6266D">
              <w:rPr>
                <w:rFonts w:ascii="Verdana" w:hAnsi="Verdana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5379" w:type="dxa"/>
            <w:shd w:val="clear" w:color="auto" w:fill="auto"/>
          </w:tcPr>
          <w:p w14:paraId="65BACF0F" w14:textId="77777777" w:rsidR="008D49F0" w:rsidRPr="00F6266D" w:rsidRDefault="008D49F0" w:rsidP="008D49F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8D49F0" w:rsidRPr="00F6266D" w14:paraId="6EDEE99A" w14:textId="77777777" w:rsidTr="00ED132D">
        <w:tc>
          <w:tcPr>
            <w:tcW w:w="3794" w:type="dxa"/>
            <w:shd w:val="clear" w:color="auto" w:fill="D9D9D9"/>
          </w:tcPr>
          <w:p w14:paraId="69CF18C9" w14:textId="77777777" w:rsidR="008D49F0" w:rsidRPr="00F6266D" w:rsidRDefault="008D49F0" w:rsidP="008D49F0">
            <w:pPr>
              <w:rPr>
                <w:rFonts w:ascii="Verdana" w:hAnsi="Verdana"/>
                <w:b/>
                <w:sz w:val="20"/>
                <w:szCs w:val="20"/>
              </w:rPr>
            </w:pPr>
            <w:r w:rsidRPr="00F6266D">
              <w:rPr>
                <w:rFonts w:ascii="Verdana" w:hAnsi="Verdana"/>
                <w:b/>
                <w:sz w:val="20"/>
                <w:szCs w:val="20"/>
              </w:rPr>
              <w:t>Handtekening</w:t>
            </w:r>
          </w:p>
        </w:tc>
        <w:tc>
          <w:tcPr>
            <w:tcW w:w="5379" w:type="dxa"/>
            <w:shd w:val="clear" w:color="auto" w:fill="auto"/>
          </w:tcPr>
          <w:p w14:paraId="48F6B907" w14:textId="77777777" w:rsidR="008D49F0" w:rsidRPr="00F6266D" w:rsidRDefault="008D49F0" w:rsidP="008D49F0">
            <w:pPr>
              <w:rPr>
                <w:rFonts w:ascii="Verdana" w:hAnsi="Verdana"/>
                <w:sz w:val="20"/>
                <w:szCs w:val="20"/>
              </w:rPr>
            </w:pPr>
          </w:p>
          <w:p w14:paraId="3C250B7F" w14:textId="77777777" w:rsidR="008D49F0" w:rsidRPr="00F6266D" w:rsidRDefault="008D49F0" w:rsidP="008D49F0">
            <w:pPr>
              <w:rPr>
                <w:rFonts w:ascii="Verdana" w:hAnsi="Verdana"/>
                <w:sz w:val="20"/>
                <w:szCs w:val="20"/>
              </w:rPr>
            </w:pPr>
          </w:p>
          <w:p w14:paraId="7436EBB0" w14:textId="77777777" w:rsidR="008D49F0" w:rsidRPr="00F6266D" w:rsidRDefault="008D49F0" w:rsidP="008D49F0">
            <w:pPr>
              <w:rPr>
                <w:rFonts w:ascii="Verdana" w:hAnsi="Verdana"/>
                <w:sz w:val="20"/>
                <w:szCs w:val="20"/>
              </w:rPr>
            </w:pPr>
          </w:p>
          <w:p w14:paraId="79FCB5FF" w14:textId="77777777" w:rsidR="008D49F0" w:rsidRPr="00F6266D" w:rsidRDefault="008D49F0" w:rsidP="008D49F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8D49F0" w:rsidRPr="00F6266D" w14:paraId="0802CE1D" w14:textId="77777777" w:rsidTr="00ED132D">
        <w:tc>
          <w:tcPr>
            <w:tcW w:w="3794" w:type="dxa"/>
            <w:shd w:val="clear" w:color="auto" w:fill="D9D9D9"/>
          </w:tcPr>
          <w:p w14:paraId="78B49D6C" w14:textId="77777777" w:rsidR="008D49F0" w:rsidRPr="00F6266D" w:rsidRDefault="008D49F0" w:rsidP="008D49F0">
            <w:pPr>
              <w:rPr>
                <w:rFonts w:ascii="Verdana" w:hAnsi="Verdana"/>
                <w:b/>
                <w:sz w:val="20"/>
                <w:szCs w:val="20"/>
              </w:rPr>
            </w:pPr>
            <w:r w:rsidRPr="00F6266D">
              <w:rPr>
                <w:rFonts w:ascii="Verdana" w:hAnsi="Verdana"/>
                <w:b/>
                <w:sz w:val="20"/>
                <w:szCs w:val="20"/>
              </w:rPr>
              <w:t xml:space="preserve">Plaats en datum </w:t>
            </w:r>
          </w:p>
        </w:tc>
        <w:tc>
          <w:tcPr>
            <w:tcW w:w="5379" w:type="dxa"/>
            <w:shd w:val="clear" w:color="auto" w:fill="auto"/>
          </w:tcPr>
          <w:p w14:paraId="44082867" w14:textId="77777777" w:rsidR="008D49F0" w:rsidRPr="00F6266D" w:rsidRDefault="008D49F0" w:rsidP="008D49F0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6EA9E814" w14:textId="77777777" w:rsidR="008D49F0" w:rsidRPr="00F6266D" w:rsidRDefault="008D49F0" w:rsidP="00EE6BAF">
      <w:pPr>
        <w:rPr>
          <w:rFonts w:ascii="Verdana" w:hAnsi="Verdan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4"/>
        <w:gridCol w:w="5213"/>
      </w:tblGrid>
      <w:tr w:rsidR="008D49F0" w:rsidRPr="00F6266D" w14:paraId="2FB23DF4" w14:textId="77777777" w:rsidTr="00ED132D">
        <w:tc>
          <w:tcPr>
            <w:tcW w:w="9173" w:type="dxa"/>
            <w:gridSpan w:val="2"/>
            <w:shd w:val="clear" w:color="auto" w:fill="808080"/>
          </w:tcPr>
          <w:p w14:paraId="0739344A" w14:textId="77777777" w:rsidR="008D49F0" w:rsidRPr="00F6266D" w:rsidRDefault="008D49F0" w:rsidP="008D49F0">
            <w:pPr>
              <w:rPr>
                <w:rFonts w:ascii="Verdana" w:hAnsi="Verdana"/>
                <w:b/>
                <w:sz w:val="20"/>
                <w:szCs w:val="20"/>
              </w:rPr>
            </w:pPr>
            <w:r w:rsidRPr="00F6266D">
              <w:rPr>
                <w:rFonts w:ascii="Verdana" w:hAnsi="Verdana"/>
                <w:b/>
                <w:sz w:val="20"/>
                <w:szCs w:val="20"/>
              </w:rPr>
              <w:t>Onderaannemer 2</w:t>
            </w:r>
          </w:p>
          <w:p w14:paraId="3897B973" w14:textId="77777777" w:rsidR="008D49F0" w:rsidRPr="00F6266D" w:rsidRDefault="008D49F0" w:rsidP="008D49F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8D49F0" w:rsidRPr="00F6266D" w14:paraId="5F7A9E54" w14:textId="77777777" w:rsidTr="00ED132D">
        <w:tc>
          <w:tcPr>
            <w:tcW w:w="3794" w:type="dxa"/>
            <w:shd w:val="clear" w:color="auto" w:fill="D9D9D9"/>
          </w:tcPr>
          <w:p w14:paraId="63FF96ED" w14:textId="77777777" w:rsidR="008D49F0" w:rsidRPr="00F6266D" w:rsidRDefault="008D49F0" w:rsidP="008D49F0">
            <w:pPr>
              <w:rPr>
                <w:rFonts w:ascii="Verdana" w:hAnsi="Verdana"/>
                <w:b/>
                <w:sz w:val="20"/>
                <w:szCs w:val="20"/>
              </w:rPr>
            </w:pPr>
            <w:r w:rsidRPr="00F6266D">
              <w:rPr>
                <w:rFonts w:ascii="Verdana" w:hAnsi="Verdana"/>
                <w:b/>
                <w:sz w:val="20"/>
                <w:szCs w:val="20"/>
              </w:rPr>
              <w:t xml:space="preserve">Naam tekenbevoegde functionaris </w:t>
            </w:r>
          </w:p>
        </w:tc>
        <w:tc>
          <w:tcPr>
            <w:tcW w:w="5379" w:type="dxa"/>
            <w:shd w:val="clear" w:color="auto" w:fill="auto"/>
          </w:tcPr>
          <w:p w14:paraId="5F4DE168" w14:textId="77777777" w:rsidR="008D49F0" w:rsidRPr="00F6266D" w:rsidRDefault="008D49F0" w:rsidP="008D49F0">
            <w:pPr>
              <w:rPr>
                <w:rFonts w:ascii="Verdana" w:hAnsi="Verdana"/>
                <w:sz w:val="20"/>
                <w:szCs w:val="20"/>
              </w:rPr>
            </w:pPr>
          </w:p>
          <w:p w14:paraId="49CD2E6B" w14:textId="77777777" w:rsidR="008D49F0" w:rsidRPr="00F6266D" w:rsidRDefault="008D49F0" w:rsidP="008D49F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8D49F0" w:rsidRPr="00F6266D" w14:paraId="583DE65C" w14:textId="77777777" w:rsidTr="00ED132D">
        <w:tc>
          <w:tcPr>
            <w:tcW w:w="3794" w:type="dxa"/>
            <w:shd w:val="clear" w:color="auto" w:fill="D9D9D9"/>
          </w:tcPr>
          <w:p w14:paraId="7E18E616" w14:textId="77777777" w:rsidR="008D49F0" w:rsidRPr="00F6266D" w:rsidRDefault="008D49F0" w:rsidP="008D49F0">
            <w:pPr>
              <w:rPr>
                <w:rFonts w:ascii="Verdana" w:hAnsi="Verdana"/>
                <w:b/>
                <w:sz w:val="20"/>
                <w:szCs w:val="20"/>
              </w:rPr>
            </w:pPr>
            <w:r w:rsidRPr="00F6266D">
              <w:rPr>
                <w:rFonts w:ascii="Verdana" w:hAnsi="Verdana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5379" w:type="dxa"/>
            <w:shd w:val="clear" w:color="auto" w:fill="auto"/>
          </w:tcPr>
          <w:p w14:paraId="1C3FD793" w14:textId="77777777" w:rsidR="008D49F0" w:rsidRPr="00F6266D" w:rsidRDefault="008D49F0" w:rsidP="008D49F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8D49F0" w:rsidRPr="00F6266D" w14:paraId="3ACFF984" w14:textId="77777777" w:rsidTr="00ED132D">
        <w:tc>
          <w:tcPr>
            <w:tcW w:w="3794" w:type="dxa"/>
            <w:shd w:val="clear" w:color="auto" w:fill="D9D9D9"/>
          </w:tcPr>
          <w:p w14:paraId="59BB4DF5" w14:textId="77777777" w:rsidR="008D49F0" w:rsidRPr="00F6266D" w:rsidRDefault="008D49F0" w:rsidP="008D49F0">
            <w:pPr>
              <w:rPr>
                <w:rFonts w:ascii="Verdana" w:hAnsi="Verdana"/>
                <w:b/>
                <w:sz w:val="20"/>
                <w:szCs w:val="20"/>
              </w:rPr>
            </w:pPr>
            <w:r w:rsidRPr="00F6266D">
              <w:rPr>
                <w:rFonts w:ascii="Verdana" w:hAnsi="Verdana"/>
                <w:b/>
                <w:sz w:val="20"/>
                <w:szCs w:val="20"/>
              </w:rPr>
              <w:t>Handtekening</w:t>
            </w:r>
          </w:p>
        </w:tc>
        <w:tc>
          <w:tcPr>
            <w:tcW w:w="5379" w:type="dxa"/>
            <w:shd w:val="clear" w:color="auto" w:fill="auto"/>
          </w:tcPr>
          <w:p w14:paraId="01AA977C" w14:textId="77777777" w:rsidR="008D49F0" w:rsidRPr="00F6266D" w:rsidRDefault="008D49F0" w:rsidP="008D49F0">
            <w:pPr>
              <w:rPr>
                <w:rFonts w:ascii="Verdana" w:hAnsi="Verdana"/>
                <w:sz w:val="20"/>
                <w:szCs w:val="20"/>
              </w:rPr>
            </w:pPr>
          </w:p>
          <w:p w14:paraId="08821D9B" w14:textId="77777777" w:rsidR="008D49F0" w:rsidRPr="00F6266D" w:rsidRDefault="008D49F0" w:rsidP="008D49F0">
            <w:pPr>
              <w:rPr>
                <w:rFonts w:ascii="Verdana" w:hAnsi="Verdana"/>
                <w:sz w:val="20"/>
                <w:szCs w:val="20"/>
              </w:rPr>
            </w:pPr>
          </w:p>
          <w:p w14:paraId="02B68793" w14:textId="77777777" w:rsidR="008D49F0" w:rsidRPr="00F6266D" w:rsidRDefault="008D49F0" w:rsidP="008D49F0">
            <w:pPr>
              <w:rPr>
                <w:rFonts w:ascii="Verdana" w:hAnsi="Verdana"/>
                <w:sz w:val="20"/>
                <w:szCs w:val="20"/>
              </w:rPr>
            </w:pPr>
          </w:p>
          <w:p w14:paraId="2F7BC8B8" w14:textId="77777777" w:rsidR="008D49F0" w:rsidRPr="00F6266D" w:rsidRDefault="008D49F0" w:rsidP="008D49F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8D49F0" w:rsidRPr="00F6266D" w14:paraId="5CE40929" w14:textId="77777777" w:rsidTr="00ED132D">
        <w:tc>
          <w:tcPr>
            <w:tcW w:w="3794" w:type="dxa"/>
            <w:shd w:val="clear" w:color="auto" w:fill="D9D9D9"/>
          </w:tcPr>
          <w:p w14:paraId="57A40927" w14:textId="77777777" w:rsidR="008D49F0" w:rsidRPr="00F6266D" w:rsidRDefault="008D49F0" w:rsidP="008D49F0">
            <w:pPr>
              <w:rPr>
                <w:rFonts w:ascii="Verdana" w:hAnsi="Verdana"/>
                <w:b/>
                <w:sz w:val="20"/>
                <w:szCs w:val="20"/>
              </w:rPr>
            </w:pPr>
            <w:r w:rsidRPr="00F6266D">
              <w:rPr>
                <w:rFonts w:ascii="Verdana" w:hAnsi="Verdana"/>
                <w:b/>
                <w:sz w:val="20"/>
                <w:szCs w:val="20"/>
              </w:rPr>
              <w:t xml:space="preserve">Plaats en datum </w:t>
            </w:r>
          </w:p>
        </w:tc>
        <w:tc>
          <w:tcPr>
            <w:tcW w:w="5379" w:type="dxa"/>
            <w:shd w:val="clear" w:color="auto" w:fill="auto"/>
          </w:tcPr>
          <w:p w14:paraId="4B0012F4" w14:textId="77777777" w:rsidR="008D49F0" w:rsidRPr="00F6266D" w:rsidRDefault="008D49F0" w:rsidP="008D49F0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334040AA" w14:textId="77777777" w:rsidR="008D49F0" w:rsidRPr="00F6266D" w:rsidRDefault="008D49F0">
      <w:pPr>
        <w:rPr>
          <w:rFonts w:ascii="Verdana" w:hAnsi="Verdan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0"/>
        <w:gridCol w:w="5217"/>
      </w:tblGrid>
      <w:tr w:rsidR="008D49F0" w:rsidRPr="00F6266D" w14:paraId="2F0002E4" w14:textId="77777777" w:rsidTr="00016399">
        <w:tc>
          <w:tcPr>
            <w:tcW w:w="8947" w:type="dxa"/>
            <w:gridSpan w:val="2"/>
            <w:shd w:val="clear" w:color="auto" w:fill="808080"/>
          </w:tcPr>
          <w:p w14:paraId="281495F6" w14:textId="77777777" w:rsidR="008D49F0" w:rsidRPr="00F6266D" w:rsidRDefault="008D49F0" w:rsidP="008D49F0">
            <w:pPr>
              <w:rPr>
                <w:rFonts w:ascii="Verdana" w:hAnsi="Verdana"/>
                <w:b/>
                <w:sz w:val="20"/>
                <w:szCs w:val="20"/>
              </w:rPr>
            </w:pPr>
            <w:r w:rsidRPr="00F6266D">
              <w:rPr>
                <w:rFonts w:ascii="Verdana" w:hAnsi="Verdana"/>
                <w:b/>
                <w:sz w:val="20"/>
                <w:szCs w:val="20"/>
              </w:rPr>
              <w:t xml:space="preserve">Onderaannemer 3 </w:t>
            </w:r>
          </w:p>
          <w:p w14:paraId="38C9C10E" w14:textId="77777777" w:rsidR="008D49F0" w:rsidRPr="00F6266D" w:rsidRDefault="008D49F0" w:rsidP="008D49F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8D49F0" w:rsidRPr="00F6266D" w14:paraId="309747FB" w14:textId="77777777" w:rsidTr="00016399">
        <w:tc>
          <w:tcPr>
            <w:tcW w:w="3730" w:type="dxa"/>
            <w:shd w:val="clear" w:color="auto" w:fill="D9D9D9"/>
          </w:tcPr>
          <w:p w14:paraId="2E7B9F46" w14:textId="77777777" w:rsidR="008D49F0" w:rsidRPr="00F6266D" w:rsidRDefault="008D49F0" w:rsidP="008D49F0">
            <w:pPr>
              <w:rPr>
                <w:rFonts w:ascii="Verdana" w:hAnsi="Verdana"/>
                <w:b/>
                <w:sz w:val="20"/>
                <w:szCs w:val="20"/>
              </w:rPr>
            </w:pPr>
            <w:r w:rsidRPr="00F6266D">
              <w:rPr>
                <w:rFonts w:ascii="Verdana" w:hAnsi="Verdana"/>
                <w:b/>
                <w:sz w:val="20"/>
                <w:szCs w:val="20"/>
              </w:rPr>
              <w:t xml:space="preserve">Naam tekenbevoegde functionaris </w:t>
            </w:r>
          </w:p>
        </w:tc>
        <w:tc>
          <w:tcPr>
            <w:tcW w:w="5217" w:type="dxa"/>
            <w:shd w:val="clear" w:color="auto" w:fill="auto"/>
          </w:tcPr>
          <w:p w14:paraId="579A0DFB" w14:textId="77777777" w:rsidR="008D49F0" w:rsidRPr="00F6266D" w:rsidRDefault="008D49F0" w:rsidP="008D49F0">
            <w:pPr>
              <w:rPr>
                <w:rFonts w:ascii="Verdana" w:hAnsi="Verdana"/>
                <w:sz w:val="20"/>
                <w:szCs w:val="20"/>
              </w:rPr>
            </w:pPr>
          </w:p>
          <w:p w14:paraId="4C172FF3" w14:textId="77777777" w:rsidR="008D49F0" w:rsidRPr="00F6266D" w:rsidRDefault="008D49F0" w:rsidP="008D49F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8D49F0" w:rsidRPr="00F6266D" w14:paraId="20B4163B" w14:textId="77777777" w:rsidTr="00016399">
        <w:tc>
          <w:tcPr>
            <w:tcW w:w="3730" w:type="dxa"/>
            <w:shd w:val="clear" w:color="auto" w:fill="D9D9D9"/>
          </w:tcPr>
          <w:p w14:paraId="36B145B2" w14:textId="77777777" w:rsidR="008D49F0" w:rsidRPr="00F6266D" w:rsidRDefault="008D49F0" w:rsidP="008D49F0">
            <w:pPr>
              <w:rPr>
                <w:rFonts w:ascii="Verdana" w:hAnsi="Verdana"/>
                <w:b/>
                <w:sz w:val="20"/>
                <w:szCs w:val="20"/>
              </w:rPr>
            </w:pPr>
            <w:r w:rsidRPr="00F6266D">
              <w:rPr>
                <w:rFonts w:ascii="Verdana" w:hAnsi="Verdana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5217" w:type="dxa"/>
            <w:shd w:val="clear" w:color="auto" w:fill="auto"/>
          </w:tcPr>
          <w:p w14:paraId="49CB8B84" w14:textId="77777777" w:rsidR="008D49F0" w:rsidRPr="00F6266D" w:rsidRDefault="008D49F0" w:rsidP="008D49F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8D49F0" w:rsidRPr="00F6266D" w14:paraId="3B1E1609" w14:textId="77777777" w:rsidTr="00016399">
        <w:tc>
          <w:tcPr>
            <w:tcW w:w="3730" w:type="dxa"/>
            <w:shd w:val="clear" w:color="auto" w:fill="D9D9D9"/>
          </w:tcPr>
          <w:p w14:paraId="37C58FA7" w14:textId="77777777" w:rsidR="008D49F0" w:rsidRPr="00F6266D" w:rsidRDefault="008D49F0" w:rsidP="008D49F0">
            <w:pPr>
              <w:rPr>
                <w:rFonts w:ascii="Verdana" w:hAnsi="Verdana"/>
                <w:b/>
                <w:sz w:val="20"/>
                <w:szCs w:val="20"/>
              </w:rPr>
            </w:pPr>
            <w:r w:rsidRPr="00F6266D">
              <w:rPr>
                <w:rFonts w:ascii="Verdana" w:hAnsi="Verdana"/>
                <w:b/>
                <w:sz w:val="20"/>
                <w:szCs w:val="20"/>
              </w:rPr>
              <w:t>Handtekening</w:t>
            </w:r>
          </w:p>
        </w:tc>
        <w:tc>
          <w:tcPr>
            <w:tcW w:w="5217" w:type="dxa"/>
            <w:shd w:val="clear" w:color="auto" w:fill="auto"/>
          </w:tcPr>
          <w:p w14:paraId="3124D8AE" w14:textId="77777777" w:rsidR="008D49F0" w:rsidRPr="00F6266D" w:rsidRDefault="008D49F0" w:rsidP="008D49F0">
            <w:pPr>
              <w:rPr>
                <w:rFonts w:ascii="Verdana" w:hAnsi="Verdana"/>
                <w:sz w:val="20"/>
                <w:szCs w:val="20"/>
              </w:rPr>
            </w:pPr>
          </w:p>
          <w:p w14:paraId="2CDE2267" w14:textId="77777777" w:rsidR="008D49F0" w:rsidRPr="00F6266D" w:rsidRDefault="008D49F0" w:rsidP="008D49F0">
            <w:pPr>
              <w:rPr>
                <w:rFonts w:ascii="Verdana" w:hAnsi="Verdana"/>
                <w:sz w:val="20"/>
                <w:szCs w:val="20"/>
              </w:rPr>
            </w:pPr>
          </w:p>
          <w:p w14:paraId="60DA8B47" w14:textId="77777777" w:rsidR="008D49F0" w:rsidRPr="00F6266D" w:rsidRDefault="008D49F0" w:rsidP="008D49F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8D49F0" w:rsidRPr="00F6266D" w14:paraId="1AB5EF81" w14:textId="77777777" w:rsidTr="00016399">
        <w:tc>
          <w:tcPr>
            <w:tcW w:w="3730" w:type="dxa"/>
            <w:shd w:val="clear" w:color="auto" w:fill="D9D9D9"/>
          </w:tcPr>
          <w:p w14:paraId="0C4018AF" w14:textId="77777777" w:rsidR="008D49F0" w:rsidRPr="00F6266D" w:rsidRDefault="008D49F0" w:rsidP="008D49F0">
            <w:pPr>
              <w:rPr>
                <w:rFonts w:ascii="Verdana" w:hAnsi="Verdana"/>
                <w:b/>
                <w:sz w:val="20"/>
                <w:szCs w:val="20"/>
              </w:rPr>
            </w:pPr>
            <w:r w:rsidRPr="00F6266D">
              <w:rPr>
                <w:rFonts w:ascii="Verdana" w:hAnsi="Verdana"/>
                <w:b/>
                <w:sz w:val="20"/>
                <w:szCs w:val="20"/>
              </w:rPr>
              <w:t xml:space="preserve">Plaats en datum </w:t>
            </w:r>
          </w:p>
        </w:tc>
        <w:tc>
          <w:tcPr>
            <w:tcW w:w="5217" w:type="dxa"/>
            <w:shd w:val="clear" w:color="auto" w:fill="auto"/>
          </w:tcPr>
          <w:p w14:paraId="11FFBB02" w14:textId="77777777" w:rsidR="008D49F0" w:rsidRPr="00F6266D" w:rsidRDefault="008D49F0" w:rsidP="008D49F0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50B1EF0B" w14:textId="77777777" w:rsidR="00FD4B22" w:rsidRPr="00F6266D" w:rsidRDefault="00FD4B22" w:rsidP="00D822D3">
      <w:pPr>
        <w:rPr>
          <w:rFonts w:ascii="Verdana" w:hAnsi="Verdan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4"/>
        <w:gridCol w:w="5213"/>
      </w:tblGrid>
      <w:tr w:rsidR="008D49F0" w:rsidRPr="00F6266D" w14:paraId="1D1DE1A1" w14:textId="77777777" w:rsidTr="00ED132D">
        <w:tc>
          <w:tcPr>
            <w:tcW w:w="9173" w:type="dxa"/>
            <w:gridSpan w:val="2"/>
            <w:shd w:val="clear" w:color="auto" w:fill="808080"/>
          </w:tcPr>
          <w:p w14:paraId="552C6843" w14:textId="77777777" w:rsidR="008D49F0" w:rsidRPr="00F6266D" w:rsidRDefault="008D49F0" w:rsidP="008D49F0">
            <w:pPr>
              <w:rPr>
                <w:rFonts w:ascii="Verdana" w:hAnsi="Verdana"/>
                <w:b/>
                <w:sz w:val="20"/>
                <w:szCs w:val="20"/>
              </w:rPr>
            </w:pPr>
            <w:r w:rsidRPr="00F6266D">
              <w:rPr>
                <w:rFonts w:ascii="Verdana" w:hAnsi="Verdana"/>
                <w:b/>
                <w:sz w:val="20"/>
                <w:szCs w:val="20"/>
              </w:rPr>
              <w:t xml:space="preserve">Onderaannemer 4 </w:t>
            </w:r>
          </w:p>
          <w:p w14:paraId="23A8C86E" w14:textId="77777777" w:rsidR="008D49F0" w:rsidRPr="00F6266D" w:rsidRDefault="008D49F0" w:rsidP="008D49F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8D49F0" w:rsidRPr="00F6266D" w14:paraId="12D1AB52" w14:textId="77777777" w:rsidTr="00ED132D">
        <w:tc>
          <w:tcPr>
            <w:tcW w:w="3794" w:type="dxa"/>
            <w:shd w:val="clear" w:color="auto" w:fill="D9D9D9"/>
          </w:tcPr>
          <w:p w14:paraId="1E65A3C6" w14:textId="77777777" w:rsidR="008D49F0" w:rsidRPr="00F6266D" w:rsidRDefault="008D49F0" w:rsidP="008D49F0">
            <w:pPr>
              <w:rPr>
                <w:rFonts w:ascii="Verdana" w:hAnsi="Verdana"/>
                <w:b/>
                <w:sz w:val="20"/>
                <w:szCs w:val="20"/>
              </w:rPr>
            </w:pPr>
            <w:r w:rsidRPr="00F6266D">
              <w:rPr>
                <w:rFonts w:ascii="Verdana" w:hAnsi="Verdana"/>
                <w:b/>
                <w:sz w:val="20"/>
                <w:szCs w:val="20"/>
              </w:rPr>
              <w:t xml:space="preserve">Naam tekenbevoegde functionaris </w:t>
            </w:r>
          </w:p>
        </w:tc>
        <w:tc>
          <w:tcPr>
            <w:tcW w:w="5379" w:type="dxa"/>
            <w:shd w:val="clear" w:color="auto" w:fill="auto"/>
          </w:tcPr>
          <w:p w14:paraId="3C48A4F1" w14:textId="77777777" w:rsidR="008D49F0" w:rsidRPr="00F6266D" w:rsidRDefault="008D49F0" w:rsidP="008D49F0">
            <w:pPr>
              <w:rPr>
                <w:rFonts w:ascii="Verdana" w:hAnsi="Verdana"/>
                <w:sz w:val="20"/>
                <w:szCs w:val="20"/>
              </w:rPr>
            </w:pPr>
          </w:p>
          <w:p w14:paraId="49EC8C5D" w14:textId="77777777" w:rsidR="008D49F0" w:rsidRPr="00F6266D" w:rsidRDefault="008D49F0" w:rsidP="008D49F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8D49F0" w:rsidRPr="00F6266D" w14:paraId="7B324722" w14:textId="77777777" w:rsidTr="00ED132D">
        <w:tc>
          <w:tcPr>
            <w:tcW w:w="3794" w:type="dxa"/>
            <w:shd w:val="clear" w:color="auto" w:fill="D9D9D9"/>
          </w:tcPr>
          <w:p w14:paraId="10A632F9" w14:textId="77777777" w:rsidR="008D49F0" w:rsidRPr="00F6266D" w:rsidRDefault="008D49F0" w:rsidP="008D49F0">
            <w:pPr>
              <w:rPr>
                <w:rFonts w:ascii="Verdana" w:hAnsi="Verdana"/>
                <w:b/>
                <w:sz w:val="20"/>
                <w:szCs w:val="20"/>
              </w:rPr>
            </w:pPr>
            <w:r w:rsidRPr="00F6266D">
              <w:rPr>
                <w:rFonts w:ascii="Verdana" w:hAnsi="Verdana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5379" w:type="dxa"/>
            <w:shd w:val="clear" w:color="auto" w:fill="auto"/>
          </w:tcPr>
          <w:p w14:paraId="52FE2730" w14:textId="77777777" w:rsidR="008D49F0" w:rsidRPr="00F6266D" w:rsidRDefault="008D49F0" w:rsidP="008D49F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8D49F0" w:rsidRPr="00F6266D" w14:paraId="572472F4" w14:textId="77777777" w:rsidTr="00ED132D">
        <w:tc>
          <w:tcPr>
            <w:tcW w:w="3794" w:type="dxa"/>
            <w:shd w:val="clear" w:color="auto" w:fill="D9D9D9"/>
          </w:tcPr>
          <w:p w14:paraId="52DFD65E" w14:textId="77777777" w:rsidR="008D49F0" w:rsidRPr="00F6266D" w:rsidRDefault="008D49F0" w:rsidP="008D49F0">
            <w:pPr>
              <w:rPr>
                <w:rFonts w:ascii="Verdana" w:hAnsi="Verdana"/>
                <w:b/>
                <w:sz w:val="20"/>
                <w:szCs w:val="20"/>
              </w:rPr>
            </w:pPr>
            <w:r w:rsidRPr="00F6266D">
              <w:rPr>
                <w:rFonts w:ascii="Verdana" w:hAnsi="Verdana"/>
                <w:b/>
                <w:sz w:val="20"/>
                <w:szCs w:val="20"/>
              </w:rPr>
              <w:t>Handtekening</w:t>
            </w:r>
          </w:p>
        </w:tc>
        <w:tc>
          <w:tcPr>
            <w:tcW w:w="5379" w:type="dxa"/>
            <w:shd w:val="clear" w:color="auto" w:fill="auto"/>
          </w:tcPr>
          <w:p w14:paraId="702FA717" w14:textId="446FFF95" w:rsidR="008D49F0" w:rsidRPr="00F6266D" w:rsidRDefault="008D49F0" w:rsidP="008D49F0">
            <w:pPr>
              <w:rPr>
                <w:rFonts w:ascii="Verdana" w:hAnsi="Verdana"/>
                <w:sz w:val="20"/>
                <w:szCs w:val="20"/>
              </w:rPr>
            </w:pPr>
          </w:p>
          <w:p w14:paraId="17ACD551" w14:textId="77777777" w:rsidR="00016399" w:rsidRPr="00F6266D" w:rsidRDefault="00016399" w:rsidP="008D49F0">
            <w:pPr>
              <w:rPr>
                <w:rFonts w:ascii="Verdana" w:hAnsi="Verdana"/>
                <w:sz w:val="20"/>
                <w:szCs w:val="20"/>
              </w:rPr>
            </w:pPr>
          </w:p>
          <w:p w14:paraId="5B2936B4" w14:textId="77777777" w:rsidR="008D49F0" w:rsidRPr="00F6266D" w:rsidRDefault="008D49F0" w:rsidP="008D49F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8D49F0" w:rsidRPr="00F6266D" w14:paraId="65D5BE6A" w14:textId="77777777" w:rsidTr="00ED132D">
        <w:tc>
          <w:tcPr>
            <w:tcW w:w="3794" w:type="dxa"/>
            <w:shd w:val="clear" w:color="auto" w:fill="D9D9D9"/>
          </w:tcPr>
          <w:p w14:paraId="2C5AD322" w14:textId="77777777" w:rsidR="008D49F0" w:rsidRPr="00F6266D" w:rsidRDefault="008D49F0" w:rsidP="008D49F0">
            <w:pPr>
              <w:rPr>
                <w:rFonts w:ascii="Verdana" w:hAnsi="Verdana"/>
                <w:b/>
                <w:sz w:val="20"/>
                <w:szCs w:val="20"/>
              </w:rPr>
            </w:pPr>
            <w:r w:rsidRPr="00F6266D">
              <w:rPr>
                <w:rFonts w:ascii="Verdana" w:hAnsi="Verdana"/>
                <w:b/>
                <w:sz w:val="20"/>
                <w:szCs w:val="20"/>
              </w:rPr>
              <w:t xml:space="preserve">Plaats en datum </w:t>
            </w:r>
          </w:p>
        </w:tc>
        <w:tc>
          <w:tcPr>
            <w:tcW w:w="5379" w:type="dxa"/>
            <w:shd w:val="clear" w:color="auto" w:fill="auto"/>
          </w:tcPr>
          <w:p w14:paraId="336286AF" w14:textId="77777777" w:rsidR="008D49F0" w:rsidRPr="00F6266D" w:rsidRDefault="008D49F0" w:rsidP="008D49F0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53F6D65A" w14:textId="77777777" w:rsidR="008D49F0" w:rsidRPr="00F6266D" w:rsidRDefault="008D49F0" w:rsidP="00D822D3">
      <w:pPr>
        <w:rPr>
          <w:rFonts w:ascii="Verdana" w:hAnsi="Verdana"/>
          <w:sz w:val="20"/>
          <w:szCs w:val="20"/>
        </w:rPr>
      </w:pPr>
    </w:p>
    <w:p w14:paraId="3F8A1F79" w14:textId="77777777" w:rsidR="00EF6D9A" w:rsidRPr="00F6266D" w:rsidRDefault="00EF6D9A" w:rsidP="00F72EF0">
      <w:pPr>
        <w:rPr>
          <w:rFonts w:ascii="Verdana" w:hAnsi="Verdana"/>
          <w:sz w:val="20"/>
          <w:szCs w:val="20"/>
        </w:rPr>
      </w:pPr>
    </w:p>
    <w:sectPr w:rsidR="00EF6D9A" w:rsidRPr="00F6266D" w:rsidSect="00EE6BAF">
      <w:footerReference w:type="default" r:id="rId10"/>
      <w:pgSz w:w="11906" w:h="16838"/>
      <w:pgMar w:top="1814" w:right="1021" w:bottom="1418" w:left="192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20570F" w14:textId="77777777" w:rsidR="0065091E" w:rsidRDefault="0065091E">
      <w:r>
        <w:separator/>
      </w:r>
    </w:p>
  </w:endnote>
  <w:endnote w:type="continuationSeparator" w:id="0">
    <w:p w14:paraId="7798A4AA" w14:textId="77777777" w:rsidR="0065091E" w:rsidRDefault="006509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uture Book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61"/>
      <w:gridCol w:w="1483"/>
      <w:gridCol w:w="2932"/>
    </w:tblGrid>
    <w:tr w:rsidR="00EE6BAF" w:rsidRPr="00EE6BAF" w14:paraId="7B392DC7" w14:textId="77777777" w:rsidTr="00FA0ABD">
      <w:trPr>
        <w:trHeight w:val="289"/>
      </w:trPr>
      <w:tc>
        <w:tcPr>
          <w:tcW w:w="8776" w:type="dxa"/>
          <w:gridSpan w:val="3"/>
        </w:tcPr>
        <w:p w14:paraId="7D6733BF" w14:textId="7922EACE" w:rsidR="00EE6BAF" w:rsidRPr="00EE6BAF" w:rsidRDefault="00C52941" w:rsidP="00DB6898">
          <w:pPr>
            <w:rPr>
              <w:sz w:val="18"/>
              <w:szCs w:val="16"/>
            </w:rPr>
          </w:pPr>
          <w:r w:rsidRPr="00EE6BAF">
            <w:rPr>
              <w:sz w:val="18"/>
              <w:szCs w:val="16"/>
            </w:rPr>
            <w:fldChar w:fldCharType="begin"/>
          </w:r>
          <w:r w:rsidR="00EE6BAF" w:rsidRPr="00EE6BAF">
            <w:rPr>
              <w:sz w:val="18"/>
              <w:szCs w:val="16"/>
            </w:rPr>
            <w:instrText xml:space="preserve"> SUBJECT   \* MERGEFORMAT </w:instrText>
          </w:r>
          <w:r w:rsidRPr="00EE6BAF">
            <w:rPr>
              <w:sz w:val="18"/>
              <w:szCs w:val="16"/>
            </w:rPr>
            <w:fldChar w:fldCharType="end"/>
          </w:r>
          <w:r w:rsidRPr="00EE6BAF">
            <w:rPr>
              <w:sz w:val="18"/>
              <w:szCs w:val="16"/>
            </w:rPr>
            <w:fldChar w:fldCharType="begin"/>
          </w:r>
          <w:r w:rsidR="00EE6BAF" w:rsidRPr="00EE6BAF">
            <w:rPr>
              <w:sz w:val="18"/>
              <w:szCs w:val="16"/>
            </w:rPr>
            <w:instrText xml:space="preserve"> SUBJECT   \* MERGEFORMAT </w:instrText>
          </w:r>
          <w:r w:rsidRPr="00EE6BAF">
            <w:rPr>
              <w:sz w:val="18"/>
              <w:szCs w:val="16"/>
            </w:rPr>
            <w:fldChar w:fldCharType="end"/>
          </w:r>
          <w:r w:rsidRPr="00EE6BAF">
            <w:rPr>
              <w:sz w:val="18"/>
              <w:szCs w:val="16"/>
            </w:rPr>
            <w:fldChar w:fldCharType="begin"/>
          </w:r>
          <w:r w:rsidR="00EE6BAF" w:rsidRPr="00EE6BAF">
            <w:rPr>
              <w:sz w:val="18"/>
              <w:szCs w:val="16"/>
            </w:rPr>
            <w:instrText xml:space="preserve"> SUBJECT   \* MERGEFORMAT </w:instrText>
          </w:r>
          <w:r w:rsidRPr="00EE6BAF">
            <w:rPr>
              <w:sz w:val="18"/>
              <w:szCs w:val="16"/>
            </w:rPr>
            <w:fldChar w:fldCharType="end"/>
          </w:r>
        </w:p>
      </w:tc>
    </w:tr>
    <w:tr w:rsidR="00EE6BAF" w:rsidRPr="00EE6BAF" w14:paraId="6CC70E7D" w14:textId="77777777" w:rsidTr="00FA0ABD">
      <w:tc>
        <w:tcPr>
          <w:tcW w:w="4361" w:type="dxa"/>
        </w:tcPr>
        <w:p w14:paraId="5B9E3430" w14:textId="048DD21C" w:rsidR="00EE6BAF" w:rsidRPr="00016399" w:rsidRDefault="00016399" w:rsidP="00CC0E79">
          <w:pPr>
            <w:pStyle w:val="Voettekst"/>
            <w:rPr>
              <w:sz w:val="18"/>
              <w:szCs w:val="18"/>
            </w:rPr>
          </w:pPr>
          <w:r w:rsidRPr="00016399">
            <w:rPr>
              <w:sz w:val="18"/>
              <w:szCs w:val="18"/>
            </w:rPr>
            <w:t xml:space="preserve">Bijlage </w:t>
          </w:r>
          <w:r w:rsidR="00EE6BAF" w:rsidRPr="00016399">
            <w:rPr>
              <w:sz w:val="18"/>
              <w:szCs w:val="18"/>
            </w:rPr>
            <w:t xml:space="preserve"> </w:t>
          </w:r>
          <w:r>
            <w:rPr>
              <w:sz w:val="18"/>
              <w:szCs w:val="18"/>
            </w:rPr>
            <w:t>6 Verklaring onderaanneming</w:t>
          </w:r>
        </w:p>
      </w:tc>
      <w:tc>
        <w:tcPr>
          <w:tcW w:w="1483" w:type="dxa"/>
        </w:tcPr>
        <w:p w14:paraId="5F44E9E1" w14:textId="77777777" w:rsidR="00EE6BAF" w:rsidRPr="00EE6BAF" w:rsidRDefault="00EE6BAF" w:rsidP="00FA0ABD">
          <w:pPr>
            <w:pStyle w:val="Voettekst"/>
            <w:rPr>
              <w:sz w:val="18"/>
              <w:szCs w:val="16"/>
            </w:rPr>
          </w:pPr>
        </w:p>
      </w:tc>
      <w:tc>
        <w:tcPr>
          <w:tcW w:w="2932" w:type="dxa"/>
        </w:tcPr>
        <w:p w14:paraId="71CD51C6" w14:textId="77777777" w:rsidR="00EE6BAF" w:rsidRPr="00EE6BAF" w:rsidRDefault="00EE6BAF" w:rsidP="00FA0ABD">
          <w:pPr>
            <w:pStyle w:val="Voettekst"/>
            <w:ind w:left="32"/>
            <w:jc w:val="right"/>
            <w:rPr>
              <w:sz w:val="18"/>
              <w:szCs w:val="16"/>
            </w:rPr>
          </w:pPr>
          <w:r w:rsidRPr="00EE6BAF">
            <w:rPr>
              <w:sz w:val="18"/>
              <w:szCs w:val="16"/>
            </w:rPr>
            <w:t xml:space="preserve">Pagina </w:t>
          </w:r>
          <w:r w:rsidR="00C52941" w:rsidRPr="00EE6BAF">
            <w:rPr>
              <w:sz w:val="18"/>
              <w:szCs w:val="16"/>
            </w:rPr>
            <w:fldChar w:fldCharType="begin"/>
          </w:r>
          <w:r w:rsidRPr="00EE6BAF">
            <w:rPr>
              <w:sz w:val="18"/>
              <w:szCs w:val="16"/>
            </w:rPr>
            <w:instrText>PAGE   \* MERGEFORMAT</w:instrText>
          </w:r>
          <w:r w:rsidR="00C52941" w:rsidRPr="00EE6BAF">
            <w:rPr>
              <w:sz w:val="18"/>
              <w:szCs w:val="16"/>
            </w:rPr>
            <w:fldChar w:fldCharType="separate"/>
          </w:r>
          <w:r w:rsidR="00F318D6" w:rsidRPr="00F318D6">
            <w:rPr>
              <w:noProof/>
              <w:sz w:val="18"/>
            </w:rPr>
            <w:t>2</w:t>
          </w:r>
          <w:r w:rsidR="00C52941" w:rsidRPr="00EE6BAF">
            <w:rPr>
              <w:sz w:val="18"/>
              <w:szCs w:val="16"/>
            </w:rPr>
            <w:fldChar w:fldCharType="end"/>
          </w:r>
          <w:r w:rsidRPr="00EE6BAF">
            <w:rPr>
              <w:sz w:val="18"/>
              <w:szCs w:val="16"/>
            </w:rPr>
            <w:t xml:space="preserve"> van </w:t>
          </w:r>
          <w:fldSimple w:instr=" NUMPAGES   \* MERGEFORMAT ">
            <w:r w:rsidR="00F318D6" w:rsidRPr="00F318D6">
              <w:rPr>
                <w:noProof/>
                <w:sz w:val="18"/>
              </w:rPr>
              <w:t>4</w:t>
            </w:r>
          </w:fldSimple>
        </w:p>
      </w:tc>
    </w:tr>
  </w:tbl>
  <w:p w14:paraId="2B83D177" w14:textId="77777777" w:rsidR="005964BA" w:rsidRPr="00EE6BAF" w:rsidRDefault="005964BA" w:rsidP="00EE6BA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195CAF" w14:textId="77777777" w:rsidR="0065091E" w:rsidRDefault="0065091E">
      <w:r>
        <w:separator/>
      </w:r>
    </w:p>
  </w:footnote>
  <w:footnote w:type="continuationSeparator" w:id="0">
    <w:p w14:paraId="38FB3FFA" w14:textId="77777777" w:rsidR="0065091E" w:rsidRDefault="006509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233A43"/>
    <w:multiLevelType w:val="hybridMultilevel"/>
    <w:tmpl w:val="1CE8761C"/>
    <w:lvl w:ilvl="0" w:tplc="FB50DCAE">
      <w:start w:val="1"/>
      <w:numFmt w:val="decimal"/>
      <w:lvlText w:val="%1.1.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A3B4F"/>
    <w:multiLevelType w:val="hybridMultilevel"/>
    <w:tmpl w:val="D422A4BA"/>
    <w:lvl w:ilvl="0" w:tplc="E9B459DC">
      <w:start w:val="1"/>
      <w:numFmt w:val="decimal"/>
      <w:pStyle w:val="PGCijfers"/>
      <w:lvlText w:val="%1"/>
      <w:lvlJc w:val="left"/>
      <w:pPr>
        <w:tabs>
          <w:tab w:val="num" w:pos="284"/>
        </w:tabs>
        <w:ind w:left="284" w:hanging="284"/>
      </w:pPr>
      <w:rPr>
        <w:rFonts w:ascii="Georgia" w:hAnsi="Georgia" w:hint="default"/>
        <w:b w:val="0"/>
        <w:i w:val="0"/>
        <w:sz w:val="19"/>
        <w:szCs w:val="19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FE1A6F"/>
    <w:multiLevelType w:val="hybridMultilevel"/>
    <w:tmpl w:val="19B23282"/>
    <w:lvl w:ilvl="0" w:tplc="E200DF5A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E56D4"/>
    <w:multiLevelType w:val="hybridMultilevel"/>
    <w:tmpl w:val="B5840CB0"/>
    <w:lvl w:ilvl="0" w:tplc="F1169F5C">
      <w:start w:val="1"/>
      <w:numFmt w:val="decimal"/>
      <w:lvlText w:val="%1.1.1"/>
      <w:lvlJc w:val="left"/>
      <w:pPr>
        <w:ind w:left="157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2291" w:hanging="360"/>
      </w:pPr>
    </w:lvl>
    <w:lvl w:ilvl="2" w:tplc="0413001B" w:tentative="1">
      <w:start w:val="1"/>
      <w:numFmt w:val="lowerRoman"/>
      <w:lvlText w:val="%3."/>
      <w:lvlJc w:val="right"/>
      <w:pPr>
        <w:ind w:left="3011" w:hanging="180"/>
      </w:pPr>
    </w:lvl>
    <w:lvl w:ilvl="3" w:tplc="0413000F" w:tentative="1">
      <w:start w:val="1"/>
      <w:numFmt w:val="decimal"/>
      <w:lvlText w:val="%4."/>
      <w:lvlJc w:val="left"/>
      <w:pPr>
        <w:ind w:left="3731" w:hanging="360"/>
      </w:pPr>
    </w:lvl>
    <w:lvl w:ilvl="4" w:tplc="04130019" w:tentative="1">
      <w:start w:val="1"/>
      <w:numFmt w:val="lowerLetter"/>
      <w:lvlText w:val="%5."/>
      <w:lvlJc w:val="left"/>
      <w:pPr>
        <w:ind w:left="4451" w:hanging="360"/>
      </w:pPr>
    </w:lvl>
    <w:lvl w:ilvl="5" w:tplc="0413001B" w:tentative="1">
      <w:start w:val="1"/>
      <w:numFmt w:val="lowerRoman"/>
      <w:lvlText w:val="%6."/>
      <w:lvlJc w:val="right"/>
      <w:pPr>
        <w:ind w:left="5171" w:hanging="180"/>
      </w:pPr>
    </w:lvl>
    <w:lvl w:ilvl="6" w:tplc="0413000F" w:tentative="1">
      <w:start w:val="1"/>
      <w:numFmt w:val="decimal"/>
      <w:lvlText w:val="%7."/>
      <w:lvlJc w:val="left"/>
      <w:pPr>
        <w:ind w:left="5891" w:hanging="360"/>
      </w:pPr>
    </w:lvl>
    <w:lvl w:ilvl="7" w:tplc="04130019" w:tentative="1">
      <w:start w:val="1"/>
      <w:numFmt w:val="lowerLetter"/>
      <w:lvlText w:val="%8."/>
      <w:lvlJc w:val="left"/>
      <w:pPr>
        <w:ind w:left="6611" w:hanging="360"/>
      </w:pPr>
    </w:lvl>
    <w:lvl w:ilvl="8" w:tplc="04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243E2164"/>
    <w:multiLevelType w:val="hybridMultilevel"/>
    <w:tmpl w:val="7A4C4868"/>
    <w:lvl w:ilvl="0" w:tplc="3F3C66CE">
      <w:start w:val="1"/>
      <w:numFmt w:val="decimal"/>
      <w:pStyle w:val="NumOps0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59213D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9ED3058"/>
    <w:multiLevelType w:val="multilevel"/>
    <w:tmpl w:val="DEE0C1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AC170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0821DC6"/>
    <w:multiLevelType w:val="hybridMultilevel"/>
    <w:tmpl w:val="C7B4CD64"/>
    <w:lvl w:ilvl="0" w:tplc="2A96165A">
      <w:start w:val="1"/>
      <w:numFmt w:val="decimal"/>
      <w:pStyle w:val="Agendakoppen"/>
      <w:lvlText w:val="%1"/>
      <w:lvlJc w:val="left"/>
      <w:pPr>
        <w:ind w:left="720" w:hanging="360"/>
      </w:pPr>
      <w:rPr>
        <w:rFonts w:ascii="Arial" w:hAnsi="Arial" w:hint="default"/>
        <w:b/>
        <w:i w:val="0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F664E5"/>
    <w:multiLevelType w:val="multilevel"/>
    <w:tmpl w:val="14101F6A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3AAF055E"/>
    <w:multiLevelType w:val="hybridMultilevel"/>
    <w:tmpl w:val="A7643C22"/>
    <w:lvl w:ilvl="0" w:tplc="3E3E6226">
      <w:start w:val="1"/>
      <w:numFmt w:val="decimal"/>
      <w:lvlText w:val="%1"/>
      <w:lvlJc w:val="left"/>
      <w:pPr>
        <w:ind w:left="1215" w:hanging="85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72E70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03447EF"/>
    <w:multiLevelType w:val="hybridMultilevel"/>
    <w:tmpl w:val="D6ACFEF4"/>
    <w:lvl w:ilvl="0" w:tplc="B83080B8">
      <w:numFmt w:val="bullet"/>
      <w:pStyle w:val="PGStreepjes"/>
      <w:lvlText w:val="-"/>
      <w:lvlJc w:val="left"/>
      <w:pPr>
        <w:ind w:left="1440" w:hanging="360"/>
      </w:pPr>
      <w:rPr>
        <w:rFonts w:ascii="Georgia" w:eastAsia="Times New Roman" w:hAnsi="Georgia" w:cs="Aria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E6131D6"/>
    <w:multiLevelType w:val="multilevel"/>
    <w:tmpl w:val="9354AC58"/>
    <w:lvl w:ilvl="0">
      <w:start w:val="1"/>
      <w:numFmt w:val="decimal"/>
      <w:pStyle w:val="HfdKop1"/>
      <w:lvlText w:val="%1."/>
      <w:lvlJc w:val="left"/>
      <w:pPr>
        <w:ind w:left="0" w:hanging="567"/>
      </w:pPr>
      <w:rPr>
        <w:rFonts w:hint="default"/>
      </w:rPr>
    </w:lvl>
    <w:lvl w:ilvl="1">
      <w:start w:val="1"/>
      <w:numFmt w:val="decimal"/>
      <w:pStyle w:val="HfdKop2"/>
      <w:lvlText w:val="%1.%2."/>
      <w:lvlJc w:val="left"/>
      <w:pPr>
        <w:ind w:left="0" w:hanging="567"/>
      </w:pPr>
      <w:rPr>
        <w:rFonts w:hint="default"/>
      </w:rPr>
    </w:lvl>
    <w:lvl w:ilvl="2">
      <w:start w:val="1"/>
      <w:numFmt w:val="decimal"/>
      <w:pStyle w:val="HfdKop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HfdKop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58C27DD"/>
    <w:multiLevelType w:val="multilevel"/>
    <w:tmpl w:val="48381084"/>
    <w:lvl w:ilvl="0">
      <w:start w:val="1"/>
      <w:numFmt w:val="decimal"/>
      <w:pStyle w:val="ArtOpsNiv1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rtOpsNiv2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5" w15:restartNumberingAfterBreak="0">
    <w:nsid w:val="5A8269B0"/>
    <w:multiLevelType w:val="hybridMultilevel"/>
    <w:tmpl w:val="E300FE08"/>
    <w:lvl w:ilvl="0" w:tplc="93FA6688">
      <w:start w:val="1"/>
      <w:numFmt w:val="bullet"/>
      <w:pStyle w:val="Ops01"/>
      <w:lvlText w:val="-"/>
      <w:lvlJc w:val="left"/>
      <w:pPr>
        <w:tabs>
          <w:tab w:val="num" w:pos="540"/>
        </w:tabs>
        <w:ind w:left="540" w:hanging="54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CF2138"/>
    <w:multiLevelType w:val="multilevel"/>
    <w:tmpl w:val="B16AB278"/>
    <w:lvl w:ilvl="0">
      <w:start w:val="1"/>
      <w:numFmt w:val="decimal"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680" w:hanging="68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30"/>
        </w:tabs>
        <w:ind w:left="18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90"/>
        </w:tabs>
        <w:ind w:left="21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0"/>
        </w:tabs>
        <w:ind w:left="25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910"/>
        </w:tabs>
        <w:ind w:left="291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70"/>
        </w:tabs>
        <w:ind w:left="3270" w:hanging="360"/>
      </w:pPr>
      <w:rPr>
        <w:rFonts w:hint="default"/>
      </w:rPr>
    </w:lvl>
  </w:abstractNum>
  <w:abstractNum w:abstractNumId="17" w15:restartNumberingAfterBreak="0">
    <w:nsid w:val="653854CB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65E557F7"/>
    <w:multiLevelType w:val="hybridMultilevel"/>
    <w:tmpl w:val="BB74DC3C"/>
    <w:lvl w:ilvl="0" w:tplc="4B66F2CA">
      <w:start w:val="1"/>
      <w:numFmt w:val="bullet"/>
      <w:pStyle w:val="PGBullits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D6D3684"/>
    <w:multiLevelType w:val="multilevel"/>
    <w:tmpl w:val="BF92C0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0" w15:restartNumberingAfterBreak="0">
    <w:nsid w:val="6E39459D"/>
    <w:multiLevelType w:val="hybridMultilevel"/>
    <w:tmpl w:val="D5F847F6"/>
    <w:lvl w:ilvl="0" w:tplc="4ABC7282">
      <w:start w:val="1"/>
      <w:numFmt w:val="decimal"/>
      <w:lvlText w:val="%1."/>
      <w:lvlJc w:val="left"/>
      <w:pPr>
        <w:ind w:left="121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AA611D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76B41ACE"/>
    <w:multiLevelType w:val="hybridMultilevel"/>
    <w:tmpl w:val="D29E7F94"/>
    <w:lvl w:ilvl="0" w:tplc="9AFACEB0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FC3236D"/>
    <w:multiLevelType w:val="multilevel"/>
    <w:tmpl w:val="E00233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2"/>
  </w:num>
  <w:num w:numId="2">
    <w:abstractNumId w:val="16"/>
  </w:num>
  <w:num w:numId="3">
    <w:abstractNumId w:val="15"/>
  </w:num>
  <w:num w:numId="4">
    <w:abstractNumId w:val="4"/>
  </w:num>
  <w:num w:numId="5">
    <w:abstractNumId w:val="19"/>
  </w:num>
  <w:num w:numId="6">
    <w:abstractNumId w:val="14"/>
  </w:num>
  <w:num w:numId="7">
    <w:abstractNumId w:val="7"/>
  </w:num>
  <w:num w:numId="8">
    <w:abstractNumId w:val="17"/>
  </w:num>
  <w:num w:numId="9">
    <w:abstractNumId w:val="5"/>
  </w:num>
  <w:num w:numId="10">
    <w:abstractNumId w:val="23"/>
  </w:num>
  <w:num w:numId="11">
    <w:abstractNumId w:val="6"/>
  </w:num>
  <w:num w:numId="12">
    <w:abstractNumId w:val="13"/>
  </w:num>
  <w:num w:numId="13">
    <w:abstractNumId w:val="11"/>
  </w:num>
  <w:num w:numId="14">
    <w:abstractNumId w:val="21"/>
  </w:num>
  <w:num w:numId="15">
    <w:abstractNumId w:val="10"/>
  </w:num>
  <w:num w:numId="16">
    <w:abstractNumId w:val="3"/>
  </w:num>
  <w:num w:numId="17">
    <w:abstractNumId w:val="20"/>
  </w:num>
  <w:num w:numId="18">
    <w:abstractNumId w:val="9"/>
  </w:num>
  <w:num w:numId="19">
    <w:abstractNumId w:val="0"/>
  </w:num>
  <w:num w:numId="20">
    <w:abstractNumId w:val="18"/>
  </w:num>
  <w:num w:numId="21">
    <w:abstractNumId w:val="1"/>
  </w:num>
  <w:num w:numId="22">
    <w:abstractNumId w:val="12"/>
  </w:num>
  <w:num w:numId="23">
    <w:abstractNumId w:val="8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proofState w:spelling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2D3"/>
    <w:rsid w:val="000065D7"/>
    <w:rsid w:val="0001067D"/>
    <w:rsid w:val="00016399"/>
    <w:rsid w:val="00087548"/>
    <w:rsid w:val="000C3419"/>
    <w:rsid w:val="000D6259"/>
    <w:rsid w:val="000F4819"/>
    <w:rsid w:val="00187726"/>
    <w:rsid w:val="00197563"/>
    <w:rsid w:val="001C47DC"/>
    <w:rsid w:val="001E34FC"/>
    <w:rsid w:val="001E4945"/>
    <w:rsid w:val="001F5400"/>
    <w:rsid w:val="002201A1"/>
    <w:rsid w:val="002425AA"/>
    <w:rsid w:val="00246329"/>
    <w:rsid w:val="002852DD"/>
    <w:rsid w:val="002967BE"/>
    <w:rsid w:val="003301CC"/>
    <w:rsid w:val="00333F01"/>
    <w:rsid w:val="00345583"/>
    <w:rsid w:val="00361AEC"/>
    <w:rsid w:val="0036743A"/>
    <w:rsid w:val="00367B9E"/>
    <w:rsid w:val="003D1AB7"/>
    <w:rsid w:val="003E6FA9"/>
    <w:rsid w:val="00401155"/>
    <w:rsid w:val="004234AA"/>
    <w:rsid w:val="004D4FBF"/>
    <w:rsid w:val="00501792"/>
    <w:rsid w:val="00530FAE"/>
    <w:rsid w:val="005539D9"/>
    <w:rsid w:val="005747FF"/>
    <w:rsid w:val="00591846"/>
    <w:rsid w:val="00595772"/>
    <w:rsid w:val="005964BA"/>
    <w:rsid w:val="005B2218"/>
    <w:rsid w:val="005C7C1B"/>
    <w:rsid w:val="005D72D0"/>
    <w:rsid w:val="005F2DEE"/>
    <w:rsid w:val="0060677A"/>
    <w:rsid w:val="0062560E"/>
    <w:rsid w:val="00647267"/>
    <w:rsid w:val="0065091E"/>
    <w:rsid w:val="00760ED4"/>
    <w:rsid w:val="007F6422"/>
    <w:rsid w:val="008049FF"/>
    <w:rsid w:val="00815203"/>
    <w:rsid w:val="008241AE"/>
    <w:rsid w:val="008D49F0"/>
    <w:rsid w:val="00905809"/>
    <w:rsid w:val="009873C2"/>
    <w:rsid w:val="0099636C"/>
    <w:rsid w:val="009C3D60"/>
    <w:rsid w:val="009F4622"/>
    <w:rsid w:val="00A06BF4"/>
    <w:rsid w:val="00A10586"/>
    <w:rsid w:val="00A136DE"/>
    <w:rsid w:val="00A86668"/>
    <w:rsid w:val="00B31E2A"/>
    <w:rsid w:val="00B5171F"/>
    <w:rsid w:val="00B56E81"/>
    <w:rsid w:val="00BA3E33"/>
    <w:rsid w:val="00BB019B"/>
    <w:rsid w:val="00BB2787"/>
    <w:rsid w:val="00BD5DCB"/>
    <w:rsid w:val="00BF0F42"/>
    <w:rsid w:val="00C2139E"/>
    <w:rsid w:val="00C52941"/>
    <w:rsid w:val="00C61870"/>
    <w:rsid w:val="00C74673"/>
    <w:rsid w:val="00CA07FB"/>
    <w:rsid w:val="00CA4F54"/>
    <w:rsid w:val="00CB0E2E"/>
    <w:rsid w:val="00CC0E79"/>
    <w:rsid w:val="00D068C5"/>
    <w:rsid w:val="00D20E7D"/>
    <w:rsid w:val="00D367B1"/>
    <w:rsid w:val="00D52AEF"/>
    <w:rsid w:val="00D75EB6"/>
    <w:rsid w:val="00D822D3"/>
    <w:rsid w:val="00DB6898"/>
    <w:rsid w:val="00DF3554"/>
    <w:rsid w:val="00E0097A"/>
    <w:rsid w:val="00E64694"/>
    <w:rsid w:val="00EA7D26"/>
    <w:rsid w:val="00ED132D"/>
    <w:rsid w:val="00EE6BAF"/>
    <w:rsid w:val="00EF6D9A"/>
    <w:rsid w:val="00EF7C97"/>
    <w:rsid w:val="00F0347C"/>
    <w:rsid w:val="00F318D6"/>
    <w:rsid w:val="00F46432"/>
    <w:rsid w:val="00F543FF"/>
    <w:rsid w:val="00F6266D"/>
    <w:rsid w:val="00F72EF0"/>
    <w:rsid w:val="00FA7338"/>
    <w:rsid w:val="00FC761A"/>
    <w:rsid w:val="00FD4B22"/>
    <w:rsid w:val="00FF7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1B8F1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PG Normaal (standaard)"/>
    <w:qFormat/>
    <w:rsid w:val="00F6266D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Kop1">
    <w:name w:val="heading 1"/>
    <w:aliases w:val="PG 1 Hoofdstuk"/>
    <w:basedOn w:val="Standaard"/>
    <w:link w:val="Kop1Char"/>
    <w:uiPriority w:val="9"/>
    <w:qFormat/>
    <w:rsid w:val="00016399"/>
    <w:pPr>
      <w:jc w:val="center"/>
      <w:outlineLvl w:val="0"/>
    </w:pPr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</w:rPr>
  </w:style>
  <w:style w:type="paragraph" w:styleId="Kop2">
    <w:name w:val="heading 2"/>
    <w:aliases w:val="PG 1.1 Kop + nummer"/>
    <w:basedOn w:val="Kop1"/>
    <w:next w:val="PGNorminspring"/>
    <w:link w:val="Kop2Char"/>
    <w:uiPriority w:val="9"/>
    <w:unhideWhenUsed/>
    <w:qFormat/>
    <w:rsid w:val="00ED132D"/>
    <w:pPr>
      <w:numPr>
        <w:ilvl w:val="1"/>
      </w:numPr>
      <w:ind w:left="851" w:hanging="851"/>
      <w:outlineLvl w:val="1"/>
    </w:pPr>
    <w:rPr>
      <w:b/>
      <w:sz w:val="18"/>
      <w:szCs w:val="26"/>
    </w:rPr>
  </w:style>
  <w:style w:type="paragraph" w:styleId="Kop3">
    <w:name w:val="heading 3"/>
    <w:aliases w:val="PG 1.1.1 Subkop = nummer"/>
    <w:basedOn w:val="Lijstalinea"/>
    <w:next w:val="PGNorminspring"/>
    <w:link w:val="Kop3Char"/>
    <w:uiPriority w:val="9"/>
    <w:unhideWhenUsed/>
    <w:qFormat/>
    <w:rsid w:val="00ED132D"/>
    <w:pPr>
      <w:keepNext/>
      <w:keepLines/>
      <w:numPr>
        <w:ilvl w:val="2"/>
        <w:numId w:val="18"/>
      </w:numPr>
      <w:ind w:left="851" w:hanging="851"/>
      <w:outlineLvl w:val="2"/>
    </w:pPr>
    <w:rPr>
      <w:rFonts w:ascii="Arial" w:eastAsiaTheme="majorEastAsia" w:hAnsi="Arial" w:cstheme="majorBidi"/>
      <w:sz w:val="20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ED132D"/>
    <w:pPr>
      <w:keepNext/>
      <w:keepLines/>
      <w:numPr>
        <w:ilvl w:val="3"/>
        <w:numId w:val="18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D132D"/>
    <w:pPr>
      <w:keepNext/>
      <w:keepLines/>
      <w:numPr>
        <w:ilvl w:val="4"/>
        <w:numId w:val="18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D132D"/>
    <w:pPr>
      <w:keepNext/>
      <w:keepLines/>
      <w:numPr>
        <w:ilvl w:val="5"/>
        <w:numId w:val="18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D132D"/>
    <w:pPr>
      <w:keepNext/>
      <w:keepLines/>
      <w:numPr>
        <w:ilvl w:val="6"/>
        <w:numId w:val="18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D132D"/>
    <w:pPr>
      <w:keepNext/>
      <w:keepLines/>
      <w:numPr>
        <w:ilvl w:val="7"/>
        <w:numId w:val="18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D132D"/>
    <w:pPr>
      <w:keepNext/>
      <w:keepLines/>
      <w:numPr>
        <w:ilvl w:val="8"/>
        <w:numId w:val="18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  <w:rsid w:val="00F6266D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  <w:rsid w:val="00F6266D"/>
  </w:style>
  <w:style w:type="table" w:styleId="Tabelraster">
    <w:name w:val="Table Grid"/>
    <w:basedOn w:val="Standaardtabel"/>
    <w:rsid w:val="008241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sid w:val="00C74673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rsid w:val="002425A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qFormat/>
    <w:rsid w:val="002425AA"/>
    <w:pPr>
      <w:tabs>
        <w:tab w:val="center" w:pos="4536"/>
        <w:tab w:val="right" w:pos="9072"/>
      </w:tabs>
    </w:pPr>
  </w:style>
  <w:style w:type="character" w:customStyle="1" w:styleId="Kop1Char">
    <w:name w:val="Kop 1 Char"/>
    <w:aliases w:val="PG 1 Hoofdstuk Char"/>
    <w:basedOn w:val="Standaardalinea-lettertype"/>
    <w:link w:val="Kop1"/>
    <w:uiPriority w:val="9"/>
    <w:rsid w:val="00016399"/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  <w:lang w:eastAsia="en-US"/>
    </w:rPr>
  </w:style>
  <w:style w:type="paragraph" w:customStyle="1" w:styleId="HfdKop1">
    <w:name w:val="HfdKop1"/>
    <w:basedOn w:val="Standaard"/>
    <w:next w:val="Standaard"/>
    <w:rsid w:val="00A136DE"/>
    <w:pPr>
      <w:keepNext/>
      <w:keepLines/>
      <w:pageBreakBefore/>
      <w:numPr>
        <w:numId w:val="12"/>
      </w:numPr>
      <w:spacing w:after="360"/>
    </w:pPr>
    <w:rPr>
      <w:b/>
      <w:sz w:val="28"/>
    </w:rPr>
  </w:style>
  <w:style w:type="paragraph" w:customStyle="1" w:styleId="HfdKop2">
    <w:name w:val="HfdKop2"/>
    <w:basedOn w:val="Standaard"/>
    <w:next w:val="Standaard"/>
    <w:rsid w:val="00A136DE"/>
    <w:pPr>
      <w:keepNext/>
      <w:keepLines/>
      <w:numPr>
        <w:ilvl w:val="1"/>
        <w:numId w:val="12"/>
      </w:numPr>
      <w:spacing w:before="90" w:after="180"/>
    </w:pPr>
    <w:rPr>
      <w:b/>
      <w:i/>
    </w:rPr>
  </w:style>
  <w:style w:type="paragraph" w:customStyle="1" w:styleId="HfdKop3">
    <w:name w:val="HfdKop3"/>
    <w:basedOn w:val="Standaard"/>
    <w:next w:val="Standaard"/>
    <w:rsid w:val="00A136DE"/>
    <w:pPr>
      <w:numPr>
        <w:ilvl w:val="2"/>
        <w:numId w:val="12"/>
      </w:numPr>
      <w:spacing w:before="180" w:after="90"/>
    </w:pPr>
    <w:rPr>
      <w:b/>
    </w:rPr>
  </w:style>
  <w:style w:type="paragraph" w:customStyle="1" w:styleId="Ops01">
    <w:name w:val="Ops01"/>
    <w:basedOn w:val="Standaard"/>
    <w:rsid w:val="00A136DE"/>
    <w:pPr>
      <w:numPr>
        <w:numId w:val="3"/>
      </w:numPr>
      <w:spacing w:before="45"/>
    </w:pPr>
    <w:rPr>
      <w:rFonts w:ascii="Verdana" w:hAnsi="Verdana"/>
    </w:rPr>
  </w:style>
  <w:style w:type="paragraph" w:customStyle="1" w:styleId="ParagraafKop">
    <w:name w:val="ParagraafKop"/>
    <w:basedOn w:val="Standaard"/>
    <w:next w:val="Standaard"/>
    <w:rsid w:val="00A136DE"/>
    <w:pPr>
      <w:keepNext/>
      <w:keepLines/>
      <w:spacing w:before="180" w:after="90"/>
    </w:pPr>
    <w:rPr>
      <w:b/>
    </w:rPr>
  </w:style>
  <w:style w:type="paragraph" w:customStyle="1" w:styleId="TitelKop">
    <w:name w:val="TitelKop"/>
    <w:basedOn w:val="Standaard"/>
    <w:next w:val="Standaard"/>
    <w:rsid w:val="00A136DE"/>
    <w:pPr>
      <w:spacing w:after="360"/>
    </w:pPr>
    <w:rPr>
      <w:b/>
      <w:sz w:val="28"/>
    </w:rPr>
  </w:style>
  <w:style w:type="paragraph" w:customStyle="1" w:styleId="TussenTitel">
    <w:name w:val="TussenTitel"/>
    <w:basedOn w:val="Standaard"/>
    <w:next w:val="Standaard"/>
    <w:rsid w:val="00A136DE"/>
    <w:pPr>
      <w:keepNext/>
      <w:keepLines/>
      <w:spacing w:before="180" w:after="180"/>
    </w:pPr>
    <w:rPr>
      <w:b/>
    </w:rPr>
  </w:style>
  <w:style w:type="paragraph" w:styleId="Inhopg1">
    <w:name w:val="toc 1"/>
    <w:basedOn w:val="Standaard"/>
    <w:next w:val="Standaard"/>
    <w:rsid w:val="00A136DE"/>
    <w:pPr>
      <w:tabs>
        <w:tab w:val="left" w:pos="567"/>
        <w:tab w:val="right" w:leader="dot" w:pos="8931"/>
      </w:tabs>
      <w:spacing w:after="120"/>
      <w:ind w:left="567" w:hanging="567"/>
    </w:pPr>
    <w:rPr>
      <w:rFonts w:cs="Arial"/>
      <w:b/>
      <w:noProof/>
    </w:rPr>
  </w:style>
  <w:style w:type="paragraph" w:styleId="Inhopg2">
    <w:name w:val="toc 2"/>
    <w:basedOn w:val="Standaard"/>
    <w:next w:val="Standaard"/>
    <w:rsid w:val="00A136DE"/>
    <w:pPr>
      <w:tabs>
        <w:tab w:val="left" w:pos="993"/>
        <w:tab w:val="right" w:leader="dot" w:pos="8931"/>
      </w:tabs>
      <w:spacing w:line="240" w:lineRule="exact"/>
      <w:ind w:left="210"/>
    </w:pPr>
    <w:rPr>
      <w:rFonts w:cs="Arial"/>
      <w:b/>
      <w:bCs/>
      <w:noProof/>
    </w:rPr>
  </w:style>
  <w:style w:type="paragraph" w:customStyle="1" w:styleId="NumOps01">
    <w:name w:val="NumOps01"/>
    <w:basedOn w:val="Standaard"/>
    <w:next w:val="Standaard"/>
    <w:rsid w:val="00A136DE"/>
    <w:pPr>
      <w:numPr>
        <w:numId w:val="4"/>
      </w:numPr>
      <w:spacing w:line="260" w:lineRule="exact"/>
    </w:pPr>
  </w:style>
  <w:style w:type="paragraph" w:customStyle="1" w:styleId="ArtOpsNiv2">
    <w:name w:val="ArtOpsNiv2"/>
    <w:basedOn w:val="Standaard"/>
    <w:next w:val="Standaard"/>
    <w:rsid w:val="00A136DE"/>
    <w:pPr>
      <w:numPr>
        <w:ilvl w:val="1"/>
        <w:numId w:val="6"/>
      </w:numPr>
      <w:spacing w:after="240" w:line="260" w:lineRule="exact"/>
    </w:pPr>
  </w:style>
  <w:style w:type="paragraph" w:customStyle="1" w:styleId="ArtOpsNiv1">
    <w:name w:val="ArtOpsNiv1"/>
    <w:basedOn w:val="Standaard"/>
    <w:next w:val="Standaard"/>
    <w:rsid w:val="00A136DE"/>
    <w:pPr>
      <w:keepNext/>
      <w:keepLines/>
      <w:numPr>
        <w:numId w:val="6"/>
      </w:numPr>
      <w:spacing w:before="420" w:after="300"/>
    </w:pPr>
    <w:rPr>
      <w:b/>
      <w:bCs/>
    </w:rPr>
  </w:style>
  <w:style w:type="paragraph" w:customStyle="1" w:styleId="OvkStandaard">
    <w:name w:val="Ovk_Standaard"/>
    <w:basedOn w:val="Standaard"/>
    <w:rsid w:val="00A136DE"/>
  </w:style>
  <w:style w:type="paragraph" w:customStyle="1" w:styleId="OvkStdOps01">
    <w:name w:val="Ovk_Std_Ops01"/>
    <w:basedOn w:val="OvkStandaard"/>
    <w:next w:val="Standaard"/>
    <w:rsid w:val="00A136DE"/>
    <w:pPr>
      <w:tabs>
        <w:tab w:val="left" w:pos="357"/>
      </w:tabs>
      <w:spacing w:before="120" w:after="60"/>
      <w:ind w:left="357" w:hanging="357"/>
    </w:pPr>
  </w:style>
  <w:style w:type="paragraph" w:customStyle="1" w:styleId="ArtOpv">
    <w:name w:val="Art_Opv"/>
    <w:basedOn w:val="Standaard"/>
    <w:next w:val="Standaard"/>
    <w:rsid w:val="00A136DE"/>
    <w:pPr>
      <w:spacing w:after="120"/>
      <w:ind w:left="680"/>
    </w:pPr>
    <w:rPr>
      <w:rFonts w:cs="Arial"/>
    </w:rPr>
  </w:style>
  <w:style w:type="paragraph" w:customStyle="1" w:styleId="ArtOpvInspr">
    <w:name w:val="Art_Opv_Inspr"/>
    <w:basedOn w:val="Standaard"/>
    <w:next w:val="Standaard"/>
    <w:rsid w:val="00A136DE"/>
    <w:pPr>
      <w:tabs>
        <w:tab w:val="left" w:pos="1021"/>
      </w:tabs>
      <w:spacing w:after="120"/>
      <w:ind w:left="1020" w:hanging="340"/>
    </w:pPr>
    <w:rPr>
      <w:rFonts w:cs="Arial"/>
    </w:rPr>
  </w:style>
  <w:style w:type="paragraph" w:customStyle="1" w:styleId="VoorbladKop">
    <w:name w:val="VoorbladKop"/>
    <w:next w:val="Standaard"/>
    <w:qFormat/>
    <w:rsid w:val="00A136DE"/>
    <w:pPr>
      <w:widowControl w:val="0"/>
      <w:autoSpaceDE w:val="0"/>
      <w:autoSpaceDN w:val="0"/>
      <w:adjustRightInd w:val="0"/>
      <w:spacing w:after="360"/>
      <w:jc w:val="center"/>
    </w:pPr>
    <w:rPr>
      <w:rFonts w:ascii="Arial" w:hAnsi="Arial"/>
      <w:b/>
      <w:sz w:val="28"/>
    </w:rPr>
  </w:style>
  <w:style w:type="paragraph" w:customStyle="1" w:styleId="InhOpgvKop">
    <w:name w:val="InhOpgvKop"/>
    <w:basedOn w:val="TitelKop"/>
    <w:next w:val="Standaard"/>
    <w:rsid w:val="00A136DE"/>
  </w:style>
  <w:style w:type="paragraph" w:customStyle="1" w:styleId="BijlageInhKop">
    <w:name w:val="BijlageInhKop"/>
    <w:basedOn w:val="TitelKop"/>
    <w:next w:val="Standaard"/>
    <w:rsid w:val="00A136DE"/>
    <w:pPr>
      <w:ind w:left="1590" w:hanging="1590"/>
    </w:pPr>
  </w:style>
  <w:style w:type="paragraph" w:customStyle="1" w:styleId="HfdKop4">
    <w:name w:val="HfdKop4"/>
    <w:next w:val="Standaard"/>
    <w:rsid w:val="00A136DE"/>
    <w:pPr>
      <w:numPr>
        <w:ilvl w:val="3"/>
        <w:numId w:val="12"/>
      </w:numPr>
      <w:spacing w:before="120" w:after="120"/>
    </w:pPr>
    <w:rPr>
      <w:rFonts w:ascii="Arial" w:hAnsi="Arial"/>
      <w:b/>
    </w:rPr>
  </w:style>
  <w:style w:type="paragraph" w:customStyle="1" w:styleId="BrfStd">
    <w:name w:val="Brf_Std"/>
    <w:basedOn w:val="Standaard"/>
    <w:qFormat/>
    <w:rsid w:val="00A136DE"/>
    <w:pPr>
      <w:spacing w:line="240" w:lineRule="exact"/>
    </w:pPr>
  </w:style>
  <w:style w:type="character" w:customStyle="1" w:styleId="VoettekstChar">
    <w:name w:val="Voettekst Char"/>
    <w:basedOn w:val="Standaardalinea-lettertype"/>
    <w:link w:val="Voettekst"/>
    <w:rsid w:val="00EE6BAF"/>
    <w:rPr>
      <w:rFonts w:ascii="Arial" w:hAnsi="Arial"/>
    </w:rPr>
  </w:style>
  <w:style w:type="character" w:customStyle="1" w:styleId="Kop2Char">
    <w:name w:val="Kop 2 Char"/>
    <w:aliases w:val="PG 1.1 Kop + nummer Char"/>
    <w:basedOn w:val="Standaardalinea-lettertype"/>
    <w:link w:val="Kop2"/>
    <w:uiPriority w:val="9"/>
    <w:rsid w:val="00ED132D"/>
    <w:rPr>
      <w:rFonts w:ascii="Arial" w:eastAsiaTheme="majorEastAsia" w:hAnsi="Arial" w:cstheme="majorBidi"/>
      <w:b/>
      <w:sz w:val="18"/>
      <w:szCs w:val="26"/>
      <w:lang w:eastAsia="en-US"/>
    </w:rPr>
  </w:style>
  <w:style w:type="character" w:customStyle="1" w:styleId="Kop3Char">
    <w:name w:val="Kop 3 Char"/>
    <w:aliases w:val="PG 1.1.1 Subkop = nummer Char"/>
    <w:basedOn w:val="Standaardalinea-lettertype"/>
    <w:link w:val="Kop3"/>
    <w:uiPriority w:val="9"/>
    <w:rsid w:val="00ED132D"/>
    <w:rPr>
      <w:rFonts w:ascii="Arial" w:eastAsiaTheme="majorEastAsia" w:hAnsi="Arial" w:cstheme="majorBidi"/>
      <w:szCs w:val="24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D132D"/>
    <w:rPr>
      <w:rFonts w:asciiTheme="majorHAnsi" w:eastAsiaTheme="majorEastAsia" w:hAnsiTheme="majorHAnsi" w:cstheme="majorBidi"/>
      <w:i/>
      <w:iCs/>
      <w:color w:val="365F91" w:themeColor="accent1" w:themeShade="BF"/>
      <w:sz w:val="19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D132D"/>
    <w:rPr>
      <w:rFonts w:asciiTheme="majorHAnsi" w:eastAsiaTheme="majorEastAsia" w:hAnsiTheme="majorHAnsi" w:cstheme="majorBidi"/>
      <w:color w:val="365F91" w:themeColor="accent1" w:themeShade="BF"/>
      <w:sz w:val="19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D132D"/>
    <w:rPr>
      <w:rFonts w:asciiTheme="majorHAnsi" w:eastAsiaTheme="majorEastAsia" w:hAnsiTheme="majorHAnsi" w:cstheme="majorBidi"/>
      <w:color w:val="243F60" w:themeColor="accent1" w:themeShade="7F"/>
      <w:sz w:val="19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D132D"/>
    <w:rPr>
      <w:rFonts w:asciiTheme="majorHAnsi" w:eastAsiaTheme="majorEastAsia" w:hAnsiTheme="majorHAnsi" w:cstheme="majorBidi"/>
      <w:i/>
      <w:iCs/>
      <w:color w:val="243F60" w:themeColor="accent1" w:themeShade="7F"/>
      <w:sz w:val="19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D132D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D132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Geenafstand">
    <w:name w:val="No Spacing"/>
    <w:uiPriority w:val="1"/>
    <w:rsid w:val="00ED132D"/>
    <w:pPr>
      <w:ind w:left="851" w:hanging="851"/>
    </w:pPr>
    <w:rPr>
      <w:rFonts w:ascii="Georgia" w:eastAsiaTheme="minorHAnsi" w:hAnsi="Georgia" w:cstheme="minorBidi"/>
      <w:sz w:val="19"/>
      <w:szCs w:val="22"/>
      <w:lang w:eastAsia="en-US"/>
    </w:rPr>
  </w:style>
  <w:style w:type="paragraph" w:styleId="Lijstalinea">
    <w:name w:val="List Paragraph"/>
    <w:basedOn w:val="Standaard"/>
    <w:link w:val="LijstalineaChar"/>
    <w:uiPriority w:val="34"/>
    <w:rsid w:val="00ED132D"/>
    <w:pPr>
      <w:ind w:left="720"/>
      <w:contextualSpacing/>
    </w:pPr>
  </w:style>
  <w:style w:type="paragraph" w:customStyle="1" w:styleId="PGBullits">
    <w:name w:val="PG Bullits"/>
    <w:basedOn w:val="Lijstalinea"/>
    <w:link w:val="PGBullitsChar"/>
    <w:qFormat/>
    <w:rsid w:val="00ED132D"/>
    <w:pPr>
      <w:numPr>
        <w:numId w:val="20"/>
      </w:numPr>
      <w:ind w:left="284" w:hanging="284"/>
    </w:pPr>
  </w:style>
  <w:style w:type="paragraph" w:customStyle="1" w:styleId="PGCijfers">
    <w:name w:val="PG Cijfers"/>
    <w:basedOn w:val="Lijstalinea"/>
    <w:link w:val="PGCijfersChar"/>
    <w:qFormat/>
    <w:rsid w:val="00ED132D"/>
    <w:pPr>
      <w:numPr>
        <w:numId w:val="2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BullitsChar">
    <w:name w:val="PG Bullits Char"/>
    <w:basedOn w:val="LijstalineaChar"/>
    <w:link w:val="PGBullits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CijfersChar">
    <w:name w:val="PG Cijfers Char"/>
    <w:basedOn w:val="LijstalineaChar"/>
    <w:link w:val="PGCijfers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Streepjes">
    <w:name w:val="PG Streepjes"/>
    <w:basedOn w:val="Lijstalinea"/>
    <w:link w:val="PGStreepjesChar"/>
    <w:qFormat/>
    <w:rsid w:val="00ED132D"/>
    <w:pPr>
      <w:numPr>
        <w:numId w:val="22"/>
      </w:numPr>
      <w:ind w:left="284" w:hanging="284"/>
    </w:pPr>
  </w:style>
  <w:style w:type="paragraph" w:customStyle="1" w:styleId="PGNormaal">
    <w:name w:val="PG Normaal"/>
    <w:basedOn w:val="Standaard"/>
    <w:link w:val="PGNormaalChar"/>
    <w:qFormat/>
    <w:rsid w:val="00ED132D"/>
  </w:style>
  <w:style w:type="character" w:customStyle="1" w:styleId="PGStreepjesChar">
    <w:name w:val="PG Streepjes Char"/>
    <w:basedOn w:val="LijstalineaChar"/>
    <w:link w:val="PGStreepjes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NormaalChar">
    <w:name w:val="PG Normaal Char"/>
    <w:basedOn w:val="Standaardalinea-lettertype"/>
    <w:link w:val="PGNormaal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Hoofdstuk">
    <w:name w:val="PG Hoofdstuk"/>
    <w:basedOn w:val="Standaard"/>
    <w:next w:val="PGNormaal"/>
    <w:link w:val="PGHoofdstukChar"/>
    <w:qFormat/>
    <w:rsid w:val="00ED132D"/>
    <w:rPr>
      <w:rFonts w:ascii="Arial" w:hAnsi="Arial"/>
    </w:rPr>
  </w:style>
  <w:style w:type="paragraph" w:customStyle="1" w:styleId="PGKop">
    <w:name w:val="PG Kop"/>
    <w:basedOn w:val="Standaard"/>
    <w:next w:val="PGNormaal"/>
    <w:link w:val="PGKopChar"/>
    <w:qFormat/>
    <w:rsid w:val="00ED132D"/>
    <w:rPr>
      <w:rFonts w:ascii="Arial" w:hAnsi="Arial"/>
      <w:b/>
      <w:sz w:val="18"/>
    </w:rPr>
  </w:style>
  <w:style w:type="character" w:customStyle="1" w:styleId="PGHoofdstukChar">
    <w:name w:val="PG Hoofdstuk Char"/>
    <w:basedOn w:val="Standaardalinea-lettertype"/>
    <w:link w:val="PGHoofdstuk"/>
    <w:rsid w:val="00ED132D"/>
    <w:rPr>
      <w:rFonts w:ascii="Arial" w:eastAsiaTheme="minorHAnsi" w:hAnsi="Arial" w:cstheme="minorBidi"/>
      <w:sz w:val="24"/>
      <w:szCs w:val="22"/>
      <w:lang w:eastAsia="en-US"/>
    </w:rPr>
  </w:style>
  <w:style w:type="paragraph" w:customStyle="1" w:styleId="PGSubkop">
    <w:name w:val="PG Subkop"/>
    <w:basedOn w:val="Standaard"/>
    <w:next w:val="PGNormaal"/>
    <w:link w:val="PGSubkopChar"/>
    <w:qFormat/>
    <w:rsid w:val="00ED132D"/>
    <w:rPr>
      <w:rFonts w:ascii="Arial" w:hAnsi="Arial"/>
      <w:sz w:val="20"/>
    </w:rPr>
  </w:style>
  <w:style w:type="character" w:customStyle="1" w:styleId="PGKopChar">
    <w:name w:val="PG Kop Char"/>
    <w:basedOn w:val="Standaardalinea-lettertype"/>
    <w:link w:val="PGKop"/>
    <w:rsid w:val="00ED132D"/>
    <w:rPr>
      <w:rFonts w:ascii="Arial" w:eastAsiaTheme="minorHAnsi" w:hAnsi="Arial" w:cstheme="minorBidi"/>
      <w:b/>
      <w:sz w:val="18"/>
      <w:szCs w:val="22"/>
      <w:lang w:eastAsia="en-US"/>
    </w:rPr>
  </w:style>
  <w:style w:type="character" w:customStyle="1" w:styleId="PGSubkopChar">
    <w:name w:val="PG Subkop Char"/>
    <w:basedOn w:val="Standaardalinea-lettertype"/>
    <w:link w:val="PGSubkop"/>
    <w:rsid w:val="00ED132D"/>
    <w:rPr>
      <w:rFonts w:ascii="Arial" w:eastAsiaTheme="minorHAnsi" w:hAnsi="Arial" w:cstheme="minorBidi"/>
      <w:szCs w:val="22"/>
      <w:lang w:eastAsia="en-US"/>
    </w:rPr>
  </w:style>
  <w:style w:type="paragraph" w:customStyle="1" w:styleId="Agendakoppen">
    <w:name w:val="Agendakoppen"/>
    <w:basedOn w:val="Lijstalinea"/>
    <w:next w:val="PGNormaal"/>
    <w:link w:val="AgendakoppenChar"/>
    <w:qFormat/>
    <w:rsid w:val="00ED132D"/>
    <w:pPr>
      <w:numPr>
        <w:numId w:val="23"/>
      </w:numPr>
      <w:ind w:left="851" w:hanging="851"/>
    </w:pPr>
    <w:rPr>
      <w:rFonts w:ascii="Arial" w:hAnsi="Arial" w:cs="Arial"/>
      <w:b/>
      <w:sz w:val="18"/>
      <w:szCs w:val="18"/>
    </w:rPr>
  </w:style>
  <w:style w:type="character" w:customStyle="1" w:styleId="AgendakoppenChar">
    <w:name w:val="Agendakoppen Char"/>
    <w:basedOn w:val="LijstalineaChar"/>
    <w:link w:val="Agendakoppen"/>
    <w:rsid w:val="00ED132D"/>
    <w:rPr>
      <w:rFonts w:ascii="Arial" w:eastAsiaTheme="minorHAnsi" w:hAnsi="Arial" w:cs="Arial"/>
      <w:b/>
      <w:sz w:val="18"/>
      <w:szCs w:val="18"/>
      <w:lang w:eastAsia="en-US"/>
    </w:rPr>
  </w:style>
  <w:style w:type="paragraph" w:customStyle="1" w:styleId="PGNorminspring">
    <w:name w:val="PG Norm inspring"/>
    <w:basedOn w:val="PGNormaal"/>
    <w:next w:val="PGNormaal"/>
    <w:link w:val="PGNorminspringChar"/>
    <w:qFormat/>
    <w:rsid w:val="00ED132D"/>
    <w:pPr>
      <w:ind w:left="851"/>
    </w:pPr>
  </w:style>
  <w:style w:type="character" w:customStyle="1" w:styleId="PGNorminspringChar">
    <w:name w:val="PG Norm inspring Char"/>
    <w:basedOn w:val="PGNormaalChar"/>
    <w:link w:val="PGNorminspring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KopjeArial8Bold">
    <w:name w:val="PG Kopje Arial 8 Bold"/>
    <w:basedOn w:val="Standaard"/>
    <w:next w:val="PGNormaal"/>
    <w:link w:val="PGKopjeArial8BoldChar"/>
    <w:qFormat/>
    <w:rsid w:val="00ED132D"/>
    <w:rPr>
      <w:rFonts w:ascii="Arial" w:hAnsi="Arial"/>
      <w:b/>
      <w:sz w:val="16"/>
    </w:rPr>
  </w:style>
  <w:style w:type="character" w:customStyle="1" w:styleId="PGKopjeArial8BoldChar">
    <w:name w:val="PG Kopje Arial 8 Bold Char"/>
    <w:basedOn w:val="Standaardalinea-lettertype"/>
    <w:link w:val="PGKopjeArial8Bold"/>
    <w:rsid w:val="00ED132D"/>
    <w:rPr>
      <w:rFonts w:ascii="Arial" w:eastAsiaTheme="minorHAnsi" w:hAnsi="Arial" w:cstheme="minorBidi"/>
      <w:b/>
      <w:sz w:val="16"/>
      <w:szCs w:val="22"/>
      <w:lang w:eastAsia="en-US"/>
    </w:rPr>
  </w:style>
  <w:style w:type="paragraph" w:customStyle="1" w:styleId="PGInvullingGeorgia8enhalf">
    <w:name w:val="PG Invulling Georgia 8 en half"/>
    <w:basedOn w:val="PGNormaal"/>
    <w:next w:val="PGNormaal"/>
    <w:link w:val="PGInvullingGeorgia8enhalfChar"/>
    <w:qFormat/>
    <w:rsid w:val="00ED132D"/>
    <w:rPr>
      <w:sz w:val="17"/>
    </w:rPr>
  </w:style>
  <w:style w:type="character" w:customStyle="1" w:styleId="PGInvullingGeorgia8enhalfChar">
    <w:name w:val="PG Invulling Georgia 8 en half Char"/>
    <w:basedOn w:val="Standaardalinea-lettertype"/>
    <w:link w:val="PGInvullingGeorgia8enhalf"/>
    <w:rsid w:val="00ED132D"/>
    <w:rPr>
      <w:rFonts w:ascii="Georgia" w:eastAsiaTheme="minorHAnsi" w:hAnsi="Georgia" w:cstheme="minorBidi"/>
      <w:sz w:val="17"/>
      <w:szCs w:val="22"/>
      <w:lang w:eastAsia="en-US"/>
    </w:rPr>
  </w:style>
  <w:style w:type="paragraph" w:customStyle="1" w:styleId="PGKopGeorgia9enhalfBold">
    <w:name w:val="PG Kop Georgia 9 en half Bold"/>
    <w:basedOn w:val="PGNormaal"/>
    <w:next w:val="PGNormaal"/>
    <w:link w:val="PGKopGeorgia9enhalfBoldChar"/>
    <w:qFormat/>
    <w:rsid w:val="00ED132D"/>
    <w:rPr>
      <w:b/>
    </w:rPr>
  </w:style>
  <w:style w:type="character" w:customStyle="1" w:styleId="PGKopGeorgia9enhalfBoldChar">
    <w:name w:val="PG Kop Georgia 9 en half Bold Char"/>
    <w:basedOn w:val="PGNormaalChar"/>
    <w:link w:val="PGKopGeorgia9enhalfBold"/>
    <w:rsid w:val="00ED132D"/>
    <w:rPr>
      <w:rFonts w:ascii="Georgia" w:eastAsiaTheme="minorHAnsi" w:hAnsi="Georgia" w:cstheme="minorBidi"/>
      <w:b/>
      <w:sz w:val="19"/>
      <w:szCs w:val="22"/>
      <w:lang w:eastAsia="en-US"/>
    </w:rPr>
  </w:style>
  <w:style w:type="paragraph" w:customStyle="1" w:styleId="CoverHeader">
    <w:name w:val="Cover Header"/>
    <w:basedOn w:val="Standaard"/>
    <w:link w:val="CoverHeaderChar"/>
    <w:qFormat/>
    <w:rsid w:val="00016399"/>
    <w:pPr>
      <w:jc w:val="center"/>
    </w:pPr>
    <w:rPr>
      <w:rFonts w:asciiTheme="majorHAnsi" w:eastAsiaTheme="majorEastAsia" w:hAnsiTheme="majorHAnsi" w:cstheme="majorBidi"/>
      <w:caps/>
      <w:color w:val="FFFFFF" w:themeColor="background1"/>
      <w:spacing w:val="180"/>
      <w:sz w:val="28"/>
    </w:rPr>
  </w:style>
  <w:style w:type="character" w:customStyle="1" w:styleId="CoverHeaderChar">
    <w:name w:val="Cover Header Char"/>
    <w:basedOn w:val="Standaardalinea-lettertype"/>
    <w:link w:val="CoverHeader"/>
    <w:rsid w:val="00016399"/>
    <w:rPr>
      <w:rFonts w:asciiTheme="majorHAnsi" w:eastAsiaTheme="majorEastAsia" w:hAnsiTheme="majorHAnsi" w:cstheme="majorBidi"/>
      <w:caps/>
      <w:color w:val="FFFFFF" w:themeColor="background1"/>
      <w:spacing w:val="180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CAAD1CDF196443949105A28CA0C1FE" ma:contentTypeVersion="12" ma:contentTypeDescription="Een nieuw document maken." ma:contentTypeScope="" ma:versionID="d1b1118a62dd522d1fb0f676eb16254b">
  <xsd:schema xmlns:xsd="http://www.w3.org/2001/XMLSchema" xmlns:xs="http://www.w3.org/2001/XMLSchema" xmlns:p="http://schemas.microsoft.com/office/2006/metadata/properties" xmlns:ns2="9399b344-2abc-4299-8c27-5efbb3b96f4c" xmlns:ns3="9370bb6c-a038-4cc9-8ad4-73bcb46bcd4e" targetNamespace="http://schemas.microsoft.com/office/2006/metadata/properties" ma:root="true" ma:fieldsID="387d09422b605246101037d2ae24655a" ns2:_="" ns3:_="">
    <xsd:import namespace="9399b344-2abc-4299-8c27-5efbb3b96f4c"/>
    <xsd:import namespace="9370bb6c-a038-4cc9-8ad4-73bcb46bcd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99b344-2abc-4299-8c27-5efbb3b96f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70bb6c-a038-4cc9-8ad4-73bcb46bcd4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9A77BD8-7038-48A2-BF25-326BC4833AD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496C445-4826-49FA-843E-B354AB978D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3EB66D-E6E0-4878-BDC2-B88DB0658A8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239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2021-03-23T13:24:00Z</dcterms:created>
  <dcterms:modified xsi:type="dcterms:W3CDTF">2021-03-23T13:25:00Z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0x01010008CAAD1CDF196443949105A28CA0C1FE</vt:lpwstr>
  </property>
</Properties>
</file>