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1F3672" w:rsidP="00ED157C">
      <w:pPr>
        <w:pageBreakBefore/>
        <w:autoSpaceDE w:val="0"/>
        <w:autoSpaceDN w:val="0"/>
        <w:adjustRightInd w:val="0"/>
        <w:spacing w:after="660" w:line="300" w:lineRule="atLeast"/>
        <w:ind w:left="993" w:hanging="1135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>Bijlage E</w:t>
      </w:r>
      <w:r w:rsidR="00E12C9B">
        <w:rPr>
          <w:rFonts w:ascii="Verdana" w:eastAsia="Times New Roman" w:hAnsi="Verdana" w:cs="Times New Roman"/>
          <w:sz w:val="24"/>
          <w:lang w:eastAsia="nl-NL"/>
        </w:rPr>
        <w:t xml:space="preserve"> -</w:t>
      </w:r>
      <w:r w:rsidR="009B5E10">
        <w:rPr>
          <w:rFonts w:ascii="Verdana" w:eastAsia="Times New Roman" w:hAnsi="Verdana" w:cs="Times New Roman"/>
          <w:sz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r w:rsidR="00882A66">
        <w:rPr>
          <w:rFonts w:ascii="Verdana" w:eastAsia="Times New Roman" w:hAnsi="Verdana" w:cs="Times New Roman"/>
          <w:sz w:val="24"/>
          <w:lang w:eastAsia="nl-NL"/>
        </w:rPr>
        <w:t xml:space="preserve"> </w:t>
      </w:r>
      <w:r w:rsidR="00E12C9B">
        <w:rPr>
          <w:rFonts w:ascii="Verdana" w:eastAsia="Times New Roman" w:hAnsi="Verdana" w:cs="Times New Roman"/>
          <w:sz w:val="24"/>
          <w:lang w:eastAsia="nl-NL"/>
        </w:rPr>
        <w:t xml:space="preserve">behorende bij de </w:t>
      </w:r>
      <w:r w:rsidR="009275F8">
        <w:rPr>
          <w:rFonts w:ascii="Verdana" w:eastAsia="Times New Roman" w:hAnsi="Verdana" w:cs="Times New Roman"/>
          <w:sz w:val="24"/>
          <w:lang w:eastAsia="nl-NL"/>
        </w:rPr>
        <w:t>Nationale procedure</w:t>
      </w:r>
      <w:r w:rsidR="00882A66">
        <w:rPr>
          <w:rFonts w:ascii="Verdana" w:eastAsia="Times New Roman" w:hAnsi="Verdana" w:cs="Times New Roman"/>
          <w:sz w:val="24"/>
          <w:lang w:eastAsia="nl-NL"/>
        </w:rPr>
        <w:t xml:space="preserve"> Aanbesteding </w:t>
      </w:r>
      <w:r w:rsidR="009275F8">
        <w:rPr>
          <w:rFonts w:ascii="Verdana" w:eastAsia="Times New Roman" w:hAnsi="Verdana" w:cs="Times New Roman"/>
          <w:sz w:val="24"/>
          <w:lang w:eastAsia="nl-NL"/>
        </w:rPr>
        <w:t xml:space="preserve">Pilot Intelligente Toegang </w:t>
      </w:r>
      <w:r w:rsidR="00E12C9B">
        <w:rPr>
          <w:rFonts w:ascii="Verdana" w:eastAsia="Times New Roman" w:hAnsi="Verdana" w:cs="Times New Roman"/>
          <w:sz w:val="24"/>
          <w:lang w:eastAsia="nl-NL"/>
        </w:rPr>
        <w:t>t.b.v. Rijkswaterstaat</w:t>
      </w:r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verklaart (verklaren) zich door ondertekening dezes bereid de uitvoering van </w:t>
      </w:r>
      <w:r w:rsidR="001F3672">
        <w:rPr>
          <w:rFonts w:ascii="Verdana" w:eastAsia="Times New Roman" w:hAnsi="Verdana" w:cs="V&amp;W Syntax (Adobe)"/>
          <w:szCs w:val="24"/>
          <w:lang w:eastAsia="nl-NL"/>
        </w:rPr>
        <w:t>Pilot Intelligente Toegang</w:t>
      </w:r>
      <w:r w:rsidR="00ED157C">
        <w:rPr>
          <w:rFonts w:ascii="Verdana" w:eastAsia="Times New Roman" w:hAnsi="Verdana" w:cs="V&amp;W Syntax (Adobe)"/>
          <w:szCs w:val="24"/>
          <w:lang w:eastAsia="nl-NL"/>
        </w:rPr>
        <w:t xml:space="preserve"> ten behoeve van Rijkswaterstaat</w:t>
      </w:r>
      <w:r w:rsidR="003470A0">
        <w:rPr>
          <w:rFonts w:ascii="Verdana" w:eastAsia="Times New Roman" w:hAnsi="Verdana" w:cs="V&amp;W Syntax (Adobe)"/>
          <w:szCs w:val="24"/>
          <w:lang w:eastAsia="nl-NL"/>
        </w:rPr>
        <w:t xml:space="preserve">, 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B67F7" w:rsidRPr="009B5E10" w:rsidRDefault="004B67F7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Default="00ED157C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A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an te nemen voor een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vast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bedrag</w:t>
      </w:r>
      <w:r w:rsidR="009275F8">
        <w:rPr>
          <w:rFonts w:ascii="Verdana" w:eastAsia="Times New Roman" w:hAnsi="Verdana" w:cs="V&amp;W Syntax (Adobe)"/>
          <w:szCs w:val="24"/>
          <w:lang w:eastAsia="nl-NL"/>
        </w:rPr>
        <w:t xml:space="preserve"> voor gehele looptijd van de opdracht,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de omzetbelasting daarin niet begrepen, van:</w:t>
      </w:r>
    </w:p>
    <w:p w:rsidR="00ED157C" w:rsidRPr="009B5E10" w:rsidRDefault="00ED157C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ED157C" w:rsidRPr="00ED157C" w:rsidRDefault="00ED157C" w:rsidP="00ED157C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€ …..,-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ab/>
      </w:r>
    </w:p>
    <w:p w:rsidR="00ED157C" w:rsidRPr="009B5E10" w:rsidRDefault="00ED157C" w:rsidP="00ED157C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ED157C" w:rsidRDefault="00ED157C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</w:p>
    <w:p w:rsidR="00ED157C" w:rsidRDefault="00ED157C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€……,- </w:t>
      </w:r>
    </w:p>
    <w:p w:rsidR="00ED157C" w:rsidRDefault="00ED157C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</w:p>
    <w:p w:rsidR="00F43043" w:rsidRDefault="00F43043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De inschrijvers wijzen als gemachtigde om hen voor alle zaken te vertegenwoordigen aan, de hierboven </w:t>
      </w:r>
      <w:r w:rsidR="00ED157C">
        <w:rPr>
          <w:rFonts w:ascii="Verdana" w:eastAsia="Times New Roman" w:hAnsi="Verdana" w:cs="V&amp;W Syntax (Adobe)"/>
          <w:szCs w:val="24"/>
          <w:lang w:eastAsia="nl-NL"/>
        </w:rPr>
        <w:t>onder (A) genoemde inschrijver.</w:t>
      </w:r>
      <w:r w:rsidR="00ED157C">
        <w:rPr>
          <w:rFonts w:ascii="Verdana" w:eastAsia="Times New Roman" w:hAnsi="Verdana" w:cs="V&amp;W Syntax (Adobe)"/>
          <w:szCs w:val="24"/>
          <w:lang w:eastAsia="nl-NL"/>
        </w:rPr>
        <w:tab/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77F94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De inschrijver dient in zijn offerte een uitgebreide raming aan te geven van de opdracht gebaseerd op de inschrijvingsprijs. </w:t>
      </w:r>
    </w:p>
    <w:p w:rsidR="00477F94" w:rsidRPr="009B5E10" w:rsidRDefault="00477F94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882A66" w:rsidRDefault="00882A66">
      <w:pPr>
        <w:rPr>
          <w:rFonts w:ascii="Verdana" w:eastAsia="Times New Roman" w:hAnsi="Verdana" w:cs="Verdana"/>
          <w:lang w:eastAsia="nl-NL"/>
        </w:rPr>
      </w:pPr>
      <w:r>
        <w:rPr>
          <w:rFonts w:ascii="Verdana" w:eastAsia="Times New Roman" w:hAnsi="Verdana" w:cs="Verdana"/>
          <w:lang w:eastAsia="nl-NL"/>
        </w:rPr>
        <w:br w:type="page"/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lastRenderedPageBreak/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3F5EB0" w:rsidRDefault="003F5EB0" w:rsidP="009B5E10"/>
    <w:p w:rsidR="00615EB1" w:rsidRDefault="00615EB1" w:rsidP="009B5E10"/>
    <w:p w:rsidR="00615EB1" w:rsidRDefault="00615EB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>Dit document dient te zijn ondertekend door een daartoe bevoegde vertegenwoordiger van de inschrijver</w:t>
      </w:r>
      <w:r w:rsidR="001F3672">
        <w:t>.</w:t>
      </w:r>
      <w:bookmarkStart w:id="1422" w:name="_GoBack"/>
      <w:bookmarkEnd w:id="1422"/>
    </w:p>
    <w:p w:rsidR="00615EB1" w:rsidRPr="003F5EB0" w:rsidRDefault="00615EB1" w:rsidP="009B5E10"/>
    <w:sectPr w:rsidR="00615EB1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CE" w:rsidRDefault="00A94DCE" w:rsidP="00A94DCE">
    <w:pPr>
      <w:pStyle w:val="koptekst0"/>
      <w:rPr>
        <w:szCs w:val="13"/>
      </w:rPr>
    </w:pPr>
  </w:p>
  <w:p w:rsidR="009B5E10" w:rsidRDefault="009B5E10">
    <w:pPr>
      <w:pStyle w:val="Voettekst"/>
    </w:pP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1F3672"/>
    <w:rsid w:val="002A6578"/>
    <w:rsid w:val="002B1092"/>
    <w:rsid w:val="002E0FD2"/>
    <w:rsid w:val="003470A0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77F94"/>
    <w:rsid w:val="00487A4D"/>
    <w:rsid w:val="004B0EA1"/>
    <w:rsid w:val="004B67F7"/>
    <w:rsid w:val="004D766D"/>
    <w:rsid w:val="0059680F"/>
    <w:rsid w:val="005A4FBE"/>
    <w:rsid w:val="005D2CF1"/>
    <w:rsid w:val="005E046F"/>
    <w:rsid w:val="006006F5"/>
    <w:rsid w:val="00615EB1"/>
    <w:rsid w:val="00650A9B"/>
    <w:rsid w:val="006D2E66"/>
    <w:rsid w:val="006F42D7"/>
    <w:rsid w:val="00700773"/>
    <w:rsid w:val="007F4AEA"/>
    <w:rsid w:val="00882A66"/>
    <w:rsid w:val="0088501B"/>
    <w:rsid w:val="008A7C5B"/>
    <w:rsid w:val="008D2753"/>
    <w:rsid w:val="008E3581"/>
    <w:rsid w:val="00905289"/>
    <w:rsid w:val="009275F8"/>
    <w:rsid w:val="00963F50"/>
    <w:rsid w:val="009B5E10"/>
    <w:rsid w:val="009C5CF5"/>
    <w:rsid w:val="00A32591"/>
    <w:rsid w:val="00A54130"/>
    <w:rsid w:val="00A77ABF"/>
    <w:rsid w:val="00A863E9"/>
    <w:rsid w:val="00A94DCE"/>
    <w:rsid w:val="00AD670B"/>
    <w:rsid w:val="00B022C4"/>
    <w:rsid w:val="00B559E9"/>
    <w:rsid w:val="00B72222"/>
    <w:rsid w:val="00B80650"/>
    <w:rsid w:val="00B81D84"/>
    <w:rsid w:val="00C36FAA"/>
    <w:rsid w:val="00C71133"/>
    <w:rsid w:val="00CA55CC"/>
    <w:rsid w:val="00CB3317"/>
    <w:rsid w:val="00DA3555"/>
    <w:rsid w:val="00E12C9B"/>
    <w:rsid w:val="00E456EE"/>
    <w:rsid w:val="00EB6948"/>
    <w:rsid w:val="00ED157C"/>
    <w:rsid w:val="00ED7AB9"/>
    <w:rsid w:val="00EE5BBE"/>
    <w:rsid w:val="00F4304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C01F0CF"/>
  <w15:docId w15:val="{52D6A028-7934-4E09-B63D-C8F1902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koptekst0">
    <w:name w:val="koptekst"/>
    <w:basedOn w:val="Standaard"/>
    <w:rsid w:val="00A94DC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Times New Roman" w:hAnsi="Verdana" w:cs="Times New Roman"/>
      <w:b/>
      <w:sz w:val="13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Kievit, Tim (WVL)</cp:lastModifiedBy>
  <cp:revision>3</cp:revision>
  <dcterms:created xsi:type="dcterms:W3CDTF">2021-07-01T12:10:00Z</dcterms:created>
  <dcterms:modified xsi:type="dcterms:W3CDTF">2021-07-02T10:03:00Z</dcterms:modified>
</cp:coreProperties>
</file>