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BCD" w:rsidRDefault="00142BCD" w:rsidP="001F50B8">
      <w:pPr>
        <w:ind w:left="-851"/>
        <w:rPr>
          <w:lang w:val="en-GB"/>
        </w:rPr>
      </w:pPr>
    </w:p>
    <w:p w:rsidR="00905394" w:rsidRDefault="00905394" w:rsidP="00645EC4">
      <w:pPr>
        <w:pStyle w:val="Kopzondernummering"/>
      </w:pPr>
    </w:p>
    <w:p w:rsidR="00905394" w:rsidRPr="00905394" w:rsidRDefault="0055597D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-835025</wp:posOffset>
                </wp:positionH>
                <wp:positionV relativeFrom="paragraph">
                  <wp:posOffset>228600</wp:posOffset>
                </wp:positionV>
                <wp:extent cx="5076825" cy="322897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22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EE0" w:rsidRPr="002D69B4" w:rsidRDefault="00F74EE0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194D90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D6C65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952775" w:rsidRPr="000D6C65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="0055597D">
                              <w:rPr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Specificatie referentieopdracht</w:t>
                            </w:r>
                            <w:r w:rsidR="0055597D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t.b.v. Perceel 1</w:t>
                            </w:r>
                          </w:p>
                          <w:p w:rsidR="00194D9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</w:p>
                          <w:p w:rsidR="00F74EE0" w:rsidRDefault="00194D90" w:rsidP="00F74EE0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  <w:r w:rsidR="000D6C65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1E0BBE" w:rsidRPr="003958D1" w:rsidRDefault="001E0BBE" w:rsidP="001E0BBE">
                            <w:pPr>
                              <w:pStyle w:val="Geenafstand"/>
                              <w:rPr>
                                <w:sz w:val="44"/>
                                <w:szCs w:val="48"/>
                              </w:rPr>
                            </w:pPr>
                            <w:r w:rsidRPr="003958D1">
                              <w:rPr>
                                <w:sz w:val="44"/>
                                <w:szCs w:val="48"/>
                              </w:rPr>
                              <w:t xml:space="preserve">Medische ge- en verbruiksartikelen, klein instrumentarium en (medische) hulpmiddelen t.b.v. de Dienst Justitiële Inrichtingen </w:t>
                            </w:r>
                          </w:p>
                          <w:p w:rsidR="00194D90" w:rsidRDefault="00194D90" w:rsidP="00F74EE0">
                            <w:pPr>
                              <w:pStyle w:val="Geenafstand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5.75pt;margin-top:18pt;width:399.75pt;height:25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xl5sQIAAKo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" filled="f" stroked="f" strokecolor="#09f">
                <v:textbox inset="0,0,0,0">
                  <w:txbxContent>
                    <w:p w:rsidR="00F74EE0" w:rsidRPr="002D69B4" w:rsidRDefault="00F74EE0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194D90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0D6C65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952775" w:rsidRPr="000D6C65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 w:rsidR="0055597D">
                        <w:rPr>
                          <w:b/>
                          <w:sz w:val="32"/>
                          <w:szCs w:val="32"/>
                        </w:rPr>
                        <w:t>A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Specificatie referentieopdracht</w:t>
                      </w:r>
                      <w:r w:rsidR="0055597D">
                        <w:rPr>
                          <w:b/>
                          <w:sz w:val="32"/>
                          <w:szCs w:val="32"/>
                        </w:rPr>
                        <w:t xml:space="preserve"> t.b.v. Perceel 1</w:t>
                      </w:r>
                    </w:p>
                    <w:p w:rsidR="00194D9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</w:p>
                    <w:p w:rsidR="00F74EE0" w:rsidRDefault="00194D90" w:rsidP="00F74EE0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  <w:r w:rsidR="000D6C65">
                        <w:rPr>
                          <w:sz w:val="48"/>
                          <w:szCs w:val="48"/>
                        </w:rPr>
                        <w:t xml:space="preserve"> </w:t>
                      </w:r>
                    </w:p>
                    <w:p w:rsidR="001E0BBE" w:rsidRPr="003958D1" w:rsidRDefault="001E0BBE" w:rsidP="001E0BBE">
                      <w:pPr>
                        <w:pStyle w:val="Geenafstand"/>
                        <w:rPr>
                          <w:sz w:val="44"/>
                          <w:szCs w:val="48"/>
                        </w:rPr>
                      </w:pPr>
                      <w:r w:rsidRPr="003958D1">
                        <w:rPr>
                          <w:sz w:val="44"/>
                          <w:szCs w:val="48"/>
                        </w:rPr>
                        <w:t xml:space="preserve">Medische ge- en verbruiksartikelen, klein instrumentarium en (medische) hulpmiddelen t.b.v. de Dienst Justitiële Inrichtingen </w:t>
                      </w:r>
                    </w:p>
                    <w:p w:rsidR="00194D90" w:rsidRDefault="00194D90" w:rsidP="00F74EE0">
                      <w:pPr>
                        <w:pStyle w:val="Geenafstand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>
      <w:pPr>
        <w:jc w:val="right"/>
      </w:pPr>
    </w:p>
    <w:p w:rsidR="00905394" w:rsidRPr="00905394" w:rsidRDefault="00905394" w:rsidP="00905394"/>
    <w:p w:rsidR="00BC75D5" w:rsidRDefault="00BC75D5" w:rsidP="0089074F">
      <w:pPr>
        <w:pStyle w:val="Kopzondernummering"/>
        <w:ind w:left="-993" w:firstLine="993"/>
      </w:pPr>
      <w:bookmarkStart w:id="0" w:name="_Toc209500354"/>
      <w:bookmarkStart w:id="1" w:name="_Toc209580557"/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bookmarkEnd w:id="0"/>
    <w:bookmarkEnd w:id="1"/>
    <w:p w:rsidR="00BC75D5" w:rsidRDefault="00BC75D5">
      <w:pPr>
        <w:spacing w:line="240" w:lineRule="auto"/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br w:type="page"/>
      </w:r>
    </w:p>
    <w:p w:rsidR="00227FC7" w:rsidRPr="00952775" w:rsidRDefault="00227FC7" w:rsidP="00227FC7">
      <w:pPr>
        <w:spacing w:before="120" w:after="120" w:line="280" w:lineRule="atLeast"/>
        <w:rPr>
          <w:rFonts w:eastAsia="MS Mincho"/>
          <w:b/>
          <w:sz w:val="20"/>
          <w:szCs w:val="20"/>
        </w:rPr>
      </w:pPr>
      <w:r w:rsidRPr="00952775">
        <w:rPr>
          <w:rFonts w:eastAsia="MS Mincho"/>
          <w:b/>
          <w:sz w:val="20"/>
          <w:szCs w:val="20"/>
        </w:rPr>
        <w:lastRenderedPageBreak/>
        <w:t>Per referentieopdracht dient u één formulier in te vullen.</w:t>
      </w:r>
    </w:p>
    <w:p w:rsidR="00227FC7" w:rsidRPr="00952775" w:rsidRDefault="00227FC7" w:rsidP="00227FC7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227FC7" w:rsidRPr="00952775" w:rsidTr="001F50B8">
        <w:trPr>
          <w:cantSplit/>
        </w:trPr>
        <w:tc>
          <w:tcPr>
            <w:tcW w:w="9644" w:type="dxa"/>
            <w:gridSpan w:val="2"/>
            <w:shd w:val="pct12" w:color="auto" w:fill="FFFFFF"/>
          </w:tcPr>
          <w:p w:rsidR="00227FC7" w:rsidRPr="00952775" w:rsidRDefault="00227FC7" w:rsidP="001E0BBE">
            <w:pPr>
              <w:pStyle w:val="Geenafstand"/>
              <w:rPr>
                <w:rFonts w:eastAsia="MS Mincho"/>
                <w:b/>
                <w:i/>
                <w:kern w:val="28"/>
                <w:sz w:val="24"/>
              </w:rPr>
            </w:pPr>
            <w:bookmarkStart w:id="2" w:name="_Toc430424057"/>
            <w:r w:rsidRPr="00952775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2"/>
            <w:r w:rsidR="000D6C65">
              <w:rPr>
                <w:rFonts w:eastAsia="MS Mincho"/>
                <w:b/>
                <w:kern w:val="28"/>
                <w:sz w:val="24"/>
              </w:rPr>
              <w:t xml:space="preserve">opdracht i.h.k.v. EA </w:t>
            </w:r>
            <w:r w:rsidR="001E0BBE" w:rsidRPr="001E0BBE">
              <w:rPr>
                <w:rFonts w:eastAsia="MS Mincho"/>
                <w:b/>
                <w:kern w:val="28"/>
                <w:sz w:val="24"/>
              </w:rPr>
              <w:t>Medische ge- en verbruiksartikelen, klein instrumentarium en (medische) hulpmiddelen t.b.v. de Dienst Justitiële Inrichtingen</w:t>
            </w:r>
            <w:r w:rsidR="00B42CC4">
              <w:rPr>
                <w:rFonts w:eastAsia="MS Mincho"/>
                <w:b/>
                <w:kern w:val="28"/>
                <w:sz w:val="24"/>
              </w:rPr>
              <w:t xml:space="preserve"> </w:t>
            </w:r>
            <w:r w:rsidR="00325D69">
              <w:rPr>
                <w:rFonts w:eastAsia="MS Mincho"/>
                <w:b/>
                <w:kern w:val="28"/>
                <w:sz w:val="24"/>
              </w:rPr>
              <w:t>t.b.v. DJI</w:t>
            </w:r>
            <w:r w:rsidR="00A5520F">
              <w:rPr>
                <w:rFonts w:eastAsia="MS Mincho"/>
                <w:b/>
                <w:kern w:val="28"/>
                <w:sz w:val="24"/>
              </w:rPr>
              <w:t>, Perceel 1</w:t>
            </w:r>
            <w:bookmarkStart w:id="3" w:name="_GoBack"/>
            <w:bookmarkEnd w:id="3"/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Referentie-opdracht specifiek voor een of meer van de volgende eisen:</w:t>
            </w:r>
          </w:p>
        </w:tc>
        <w:tc>
          <w:tcPr>
            <w:tcW w:w="5107" w:type="dxa"/>
          </w:tcPr>
          <w:p w:rsidR="0055597D" w:rsidRDefault="0055597D" w:rsidP="00EE6ABD">
            <w:pPr>
              <w:spacing w:line="0" w:lineRule="atLeast"/>
              <w:jc w:val="center"/>
              <w:rPr>
                <w:b/>
                <w:i/>
              </w:rPr>
            </w:pPr>
            <w:r w:rsidRPr="0055597D">
              <w:rPr>
                <w:b/>
                <w:i/>
              </w:rPr>
              <w:t>Aankruisen wat van toepassing is:</w:t>
            </w:r>
          </w:p>
          <w:p w:rsidR="0055597D" w:rsidRPr="0055597D" w:rsidRDefault="0055597D" w:rsidP="004731C5">
            <w:pPr>
              <w:spacing w:line="0" w:lineRule="atLeast"/>
              <w:rPr>
                <w:b/>
                <w:i/>
              </w:rPr>
            </w:pPr>
          </w:p>
          <w:p w:rsidR="00AA6036" w:rsidRDefault="00AA6036" w:rsidP="004731C5">
            <w:pPr>
              <w:spacing w:line="0" w:lineRule="atLeast"/>
            </w:pPr>
            <w:r>
              <w:rPr>
                <w:u w:val="single"/>
              </w:rPr>
              <w:t>I</w:t>
            </w:r>
            <w:r w:rsidRPr="00655BE9">
              <w:rPr>
                <w:u w:val="single"/>
              </w:rPr>
              <w:t>n de laatste 3 jaar</w:t>
            </w:r>
            <w:r w:rsidRPr="00F33E99">
              <w:t xml:space="preserve"> voorafgaande aan de datum van Inschrijving </w:t>
            </w:r>
            <w:r>
              <w:t xml:space="preserve">is </w:t>
            </w:r>
            <w:r w:rsidRPr="00F33E99">
              <w:t>ervaring opgedaan met:</w:t>
            </w:r>
          </w:p>
          <w:p w:rsidR="000C2E9F" w:rsidRPr="00F33E99" w:rsidRDefault="000C2E9F" w:rsidP="004731C5">
            <w:pPr>
              <w:spacing w:line="0" w:lineRule="atLeast"/>
            </w:pPr>
          </w:p>
          <w:p w:rsidR="0055597D" w:rsidRDefault="0055597D" w:rsidP="0055597D">
            <w:pPr>
              <w:pStyle w:val="Lijstalinea"/>
              <w:numPr>
                <w:ilvl w:val="0"/>
                <w:numId w:val="42"/>
              </w:numPr>
              <w:spacing w:line="0" w:lineRule="atLeast"/>
            </w:pPr>
            <w:r w:rsidRPr="00C538D0">
              <w:t xml:space="preserve">de levering van bestellingen </w:t>
            </w:r>
            <w:r>
              <w:t xml:space="preserve">voor standaard medische artikelen en/of hulpmiddelen </w:t>
            </w:r>
            <w:r w:rsidRPr="00C538D0">
              <w:t>binnen de daarvoor afgesproken levertijd (van maximaal 10 werkdagen) en voor het overige conform hetgeen daarover is overeengekomen</w:t>
            </w:r>
            <w:r>
              <w:t>;</w:t>
            </w:r>
          </w:p>
          <w:p w:rsidR="00EE6ABD" w:rsidRPr="00C538D0" w:rsidRDefault="00EE6ABD" w:rsidP="00EE6ABD">
            <w:pPr>
              <w:pStyle w:val="Lijstalinea"/>
              <w:spacing w:line="0" w:lineRule="atLeast"/>
              <w:ind w:left="786"/>
            </w:pPr>
          </w:p>
          <w:p w:rsidR="0055597D" w:rsidRDefault="0055597D" w:rsidP="0055597D">
            <w:pPr>
              <w:pStyle w:val="Lijstalinea"/>
              <w:numPr>
                <w:ilvl w:val="0"/>
                <w:numId w:val="42"/>
              </w:numPr>
              <w:spacing w:line="0" w:lineRule="atLeast"/>
            </w:pPr>
            <w:r w:rsidRPr="00C538D0">
              <w:t xml:space="preserve">de levering van producten op </w:t>
            </w:r>
            <w:r>
              <w:t>minimaal 6</w:t>
            </w:r>
            <w:r w:rsidRPr="00C538D0">
              <w:t xml:space="preserve"> geografisch gespreide locaties van één opdrachtgever binnen één overeenkomst (dat</w:t>
            </w:r>
            <w:r>
              <w:t xml:space="preserve"> mag een raamovereenkomst zijn);</w:t>
            </w:r>
          </w:p>
          <w:p w:rsidR="00EE6ABD" w:rsidRDefault="00EE6ABD" w:rsidP="00EE6ABD">
            <w:pPr>
              <w:spacing w:line="0" w:lineRule="atLeast"/>
            </w:pPr>
          </w:p>
          <w:p w:rsidR="00AA6036" w:rsidRPr="0055597D" w:rsidRDefault="0055597D" w:rsidP="0055597D">
            <w:pPr>
              <w:pStyle w:val="Lijstalinea"/>
              <w:numPr>
                <w:ilvl w:val="0"/>
                <w:numId w:val="42"/>
              </w:numPr>
              <w:spacing w:line="0" w:lineRule="atLeast"/>
            </w:pPr>
            <w:r>
              <w:t>het uitvoeren van s</w:t>
            </w:r>
            <w:r w:rsidRPr="0083061F">
              <w:t xml:space="preserve">poedleveringen, zoals bedoeld in </w:t>
            </w:r>
            <w:r>
              <w:t xml:space="preserve">eis 18 (in bijlage 5A Programma van Eisen) in </w:t>
            </w:r>
            <w:r w:rsidRPr="0083061F">
              <w:t>deze aanbesteding</w:t>
            </w:r>
            <w:r>
              <w:t>.</w:t>
            </w:r>
            <w:r w:rsidR="00AA6036">
              <w:br/>
            </w:r>
            <w:r w:rsidR="00AA6036" w:rsidRPr="0055597D">
              <w:rPr>
                <w:i/>
                <w:sz w:val="16"/>
                <w:szCs w:val="16"/>
              </w:rPr>
              <w:br/>
            </w:r>
          </w:p>
        </w:tc>
      </w:tr>
      <w:tr w:rsidR="00AA6036" w:rsidRPr="00952775" w:rsidTr="00F46D66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AA6036" w:rsidRPr="00952775" w:rsidRDefault="00AA6036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>
              <w:t>Emailadres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4B4632">
        <w:trPr>
          <w:cantSplit/>
          <w:trHeight w:val="165"/>
        </w:trPr>
        <w:tc>
          <w:tcPr>
            <w:tcW w:w="9644" w:type="dxa"/>
            <w:gridSpan w:val="2"/>
            <w:shd w:val="pct30" w:color="FFFF00" w:fill="auto"/>
          </w:tcPr>
          <w:p w:rsidR="00AA6036" w:rsidRPr="00952775" w:rsidRDefault="00AA6036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2 Algemene Informatie Referentie-opdracht</w:t>
            </w: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Opdrachtwaarde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AA6036" w:rsidRPr="00952775" w:rsidTr="00952775">
        <w:trPr>
          <w:cantSplit/>
          <w:trHeight w:val="1687"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Algemene beschrijving organisatie opdrachtgevende instantie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E5641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AA6036" w:rsidRPr="00952775" w:rsidRDefault="00AA6036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 opdracht</w:t>
            </w:r>
          </w:p>
        </w:tc>
      </w:tr>
      <w:tr w:rsidR="00AA6036" w:rsidRPr="00952775" w:rsidTr="00952775">
        <w:trPr>
          <w:cantSplit/>
          <w:trHeight w:val="433"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  <w:trHeight w:val="1120"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Opdrachtbeschrijving</w:t>
            </w:r>
          </w:p>
          <w:p w:rsidR="00AA6036" w:rsidRPr="00952775" w:rsidRDefault="00AA6036" w:rsidP="00227FC7">
            <w:pPr>
              <w:tabs>
                <w:tab w:val="left" w:pos="1843"/>
              </w:tabs>
            </w:pPr>
            <w:r w:rsidRPr="00FE326D">
              <w:rPr>
                <w:i/>
                <w:sz w:val="16"/>
              </w:rPr>
              <w:t>(type overeenkomst, beschrijving onderwerp dienstverlening en/of levering in termen van geleverde diensten en/of producten, aantal medewerkers en aantal locaties vallende onder de overeenkomst)</w:t>
            </w:r>
          </w:p>
        </w:tc>
        <w:tc>
          <w:tcPr>
            <w:tcW w:w="5107" w:type="dxa"/>
          </w:tcPr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0D6C65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lastRenderedPageBreak/>
              <w:t xml:space="preserve">Rol Inschrijver </w:t>
            </w:r>
            <w:r w:rsidRPr="00FE326D">
              <w:rPr>
                <w:i/>
                <w:sz w:val="16"/>
                <w:szCs w:val="18"/>
              </w:rPr>
              <w:t xml:space="preserve">(in termen van verantwoordelijkheid voor de </w:t>
            </w:r>
            <w:r>
              <w:rPr>
                <w:i/>
                <w:sz w:val="16"/>
                <w:szCs w:val="18"/>
              </w:rPr>
              <w:t>levering</w:t>
            </w:r>
            <w:r w:rsidRPr="00FE326D">
              <w:rPr>
                <w:i/>
                <w:sz w:val="16"/>
                <w:szCs w:val="18"/>
              </w:rPr>
              <w:t xml:space="preserve"> in relatie tot het management van opdrachtgevende instantie en indien van toepassing als hoofd- of onderaannemer, samenwerkingsverband en indien van toepassing als hoofd- of onderaannemer, samenwerkingsverband</w:t>
            </w:r>
            <w:r>
              <w:rPr>
                <w:i/>
                <w:sz w:val="16"/>
                <w:szCs w:val="18"/>
              </w:rPr>
              <w:t>)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AA6036" w:rsidRPr="00952775" w:rsidTr="00E1721F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AA6036" w:rsidRPr="00952775" w:rsidRDefault="00AA6036" w:rsidP="00952775">
            <w:pPr>
              <w:tabs>
                <w:tab w:val="left" w:pos="1843"/>
              </w:tabs>
              <w:rPr>
                <w:b/>
                <w:szCs w:val="18"/>
              </w:rPr>
            </w:pPr>
            <w:r w:rsidRPr="00952775">
              <w:rPr>
                <w:b/>
                <w:szCs w:val="18"/>
              </w:rPr>
              <w:t>4 Overige relevante informatie</w:t>
            </w: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:rsidR="00325D69" w:rsidRDefault="00325D69" w:rsidP="00227FC7">
      <w:pPr>
        <w:pStyle w:val="Toelichting"/>
        <w:rPr>
          <w:rFonts w:ascii="Verdana" w:hAnsi="Verdana"/>
          <w:sz w:val="18"/>
          <w:szCs w:val="18"/>
        </w:rPr>
      </w:pPr>
    </w:p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Opdrachtgevende instantie: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  <w:tcBorders>
              <w:bottom w:val="nil"/>
            </w:tcBorders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:rsidR="00227FC7" w:rsidRDefault="00227FC7" w:rsidP="00846C23">
            <w:pPr>
              <w:pStyle w:val="Koptekst"/>
              <w:tabs>
                <w:tab w:val="clear" w:pos="4536"/>
                <w:tab w:val="clear" w:pos="9072"/>
              </w:tabs>
            </w:pPr>
          </w:p>
        </w:tc>
      </w:tr>
      <w:tr w:rsidR="00227FC7" w:rsidTr="0049119A">
        <w:trPr>
          <w:trHeight w:val="1760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Inschrijver: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rPr>
          <w:trHeight w:val="1779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Default="00227FC7" w:rsidP="00C7256F"/>
    <w:sectPr w:rsidR="00227FC7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223" w:rsidRDefault="00D72223">
      <w:r>
        <w:separator/>
      </w:r>
    </w:p>
    <w:p w:rsidR="00D72223" w:rsidRDefault="00D72223"/>
    <w:p w:rsidR="00D72223" w:rsidRDefault="00D72223"/>
    <w:p w:rsidR="00A22467" w:rsidRDefault="00A22467"/>
  </w:endnote>
  <w:end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Voettekst"/>
    </w:pPr>
  </w:p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r w:rsidR="00A5520F">
            <w:fldChar w:fldCharType="begin"/>
          </w:r>
          <w:r w:rsidR="00A5520F">
            <w:instrText xml:space="preserve"> NUMPAGES   \* MERGEFORMAT </w:instrText>
          </w:r>
          <w:r w:rsidR="00A5520F">
            <w:fldChar w:fldCharType="separate"/>
          </w:r>
          <w:r w:rsidR="00D72223">
            <w:t>4</w:t>
          </w:r>
          <w:r w:rsidR="00A5520F">
            <w:fldChar w:fldCharType="end"/>
          </w:r>
        </w:p>
      </w:tc>
    </w:tr>
  </w:tbl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r w:rsidR="00A5520F">
            <w:fldChar w:fldCharType="begin"/>
          </w:r>
          <w:r w:rsidR="00A5520F">
            <w:instrText xml:space="preserve"> NUMPAGES   \* MERGEFORMAT </w:instrText>
          </w:r>
          <w:r w:rsidR="00A5520F">
            <w:fldChar w:fldCharType="separate"/>
          </w:r>
          <w:r w:rsidR="00D72223">
            <w:t>4</w:t>
          </w:r>
          <w:r w:rsidR="00A5520F">
            <w:fldChar w:fldCharType="end"/>
          </w:r>
        </w:p>
      </w:tc>
    </w:tr>
  </w:tbl>
  <w:p w:rsidR="00A22467" w:rsidRDefault="00A22467"/>
  <w:p w:rsidR="00A22467" w:rsidRDefault="00A22467"/>
  <w:p w:rsidR="00A22467" w:rsidRDefault="00A22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:rsidTr="005B4F97">
      <w:trPr>
        <w:trHeight w:hRule="exact" w:val="240"/>
      </w:trPr>
      <w:tc>
        <w:tcPr>
          <w:tcW w:w="6260" w:type="dxa"/>
          <w:shd w:val="clear" w:color="auto" w:fill="auto"/>
        </w:tcPr>
        <w:p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A5520F">
            <w:t>2</w:t>
          </w:r>
          <w:r w:rsidR="00D72223">
            <w:fldChar w:fldCharType="end"/>
          </w:r>
          <w:r w:rsidRPr="006B1455">
            <w:t xml:space="preserve"> van </w:t>
          </w:r>
          <w:r w:rsidR="00A5520F">
            <w:fldChar w:fldCharType="begin"/>
          </w:r>
          <w:r w:rsidR="00A5520F">
            <w:instrText xml:space="preserve"> NUMPAGES   \* MERGEFORMAT </w:instrText>
          </w:r>
          <w:r w:rsidR="00A5520F">
            <w:fldChar w:fldCharType="separate"/>
          </w:r>
          <w:r w:rsidR="00A5520F">
            <w:t>3</w:t>
          </w:r>
          <w:r w:rsidR="00A5520F">
            <w:fldChar w:fldCharType="end"/>
          </w:r>
        </w:p>
      </w:tc>
    </w:tr>
  </w:tbl>
  <w:p w:rsidR="00A22467" w:rsidRDefault="00A22467"/>
  <w:p w:rsidR="00A22467" w:rsidRDefault="00A2246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223" w:rsidRPr="00B35331" w:rsidRDefault="00D72223" w:rsidP="00B35331">
      <w:pPr>
        <w:pStyle w:val="Voettekst"/>
      </w:pPr>
    </w:p>
    <w:p w:rsidR="00A22467" w:rsidRDefault="00A22467"/>
  </w:footnote>
  <w:foot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Koptekst"/>
    </w:pPr>
  </w:p>
  <w:p w:rsidR="00492A5E" w:rsidRDefault="00492A5E"/>
  <w:p w:rsidR="00492A5E" w:rsidRDefault="00492A5E"/>
  <w:p w:rsidR="00A22467" w:rsidRDefault="00A22467"/>
  <w:p w:rsidR="00A22467" w:rsidRDefault="00A22467"/>
  <w:p w:rsidR="00A22467" w:rsidRDefault="00A22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9080" w:type="dxa"/>
      <w:tblInd w:w="-15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80"/>
    </w:tblGrid>
    <w:tr w:rsidR="00492A5E" w:rsidRPr="00275984" w:rsidTr="0005489B">
      <w:trPr>
        <w:trHeight w:val="400"/>
      </w:trPr>
      <w:tc>
        <w:tcPr>
          <w:tcW w:w="9080" w:type="dxa"/>
          <w:shd w:val="clear" w:color="auto" w:fill="auto"/>
        </w:tcPr>
        <w:p w:rsidR="00492A5E" w:rsidRPr="002E14E1" w:rsidRDefault="00EA0D09" w:rsidP="00470033">
          <w:pPr>
            <w:adjustRightInd w:val="0"/>
            <w:spacing w:line="180" w:lineRule="exact"/>
            <w:rPr>
              <w:sz w:val="13"/>
            </w:rPr>
          </w:pPr>
          <w:r>
            <w:rPr>
              <w:rStyle w:val="Huisstijl-Koptekst"/>
            </w:rPr>
            <w:t>B</w:t>
          </w:r>
          <w:r w:rsidR="0089074F">
            <w:rPr>
              <w:rStyle w:val="Huisstijl-Koptekst"/>
            </w:rPr>
            <w:t xml:space="preserve">ijlage </w:t>
          </w:r>
          <w:r w:rsidR="00194D90">
            <w:rPr>
              <w:rStyle w:val="Huisstijl-Koptekst"/>
            </w:rPr>
            <w:t>3</w:t>
          </w:r>
          <w:r w:rsidR="00EE6ABD">
            <w:rPr>
              <w:rStyle w:val="Huisstijl-Koptekst"/>
            </w:rPr>
            <w:t>A</w:t>
          </w:r>
          <w:r w:rsidR="000D6C65">
            <w:rPr>
              <w:rStyle w:val="Huisstijl-Koptekst"/>
            </w:rPr>
            <w:t xml:space="preserve"> </w:t>
          </w:r>
          <w:r w:rsidR="00227FC7">
            <w:rPr>
              <w:rStyle w:val="Huisstijl-Koptekst"/>
            </w:rPr>
            <w:t xml:space="preserve">Specificatie </w:t>
          </w:r>
          <w:r w:rsidR="00227FC7" w:rsidRPr="000D6C65">
            <w:rPr>
              <w:rStyle w:val="Huisstijl-Koptekst"/>
            </w:rPr>
            <w:t>referentieopdracht</w:t>
          </w:r>
          <w:r w:rsidR="0055597D">
            <w:rPr>
              <w:rStyle w:val="Huisstijl-Koptekst"/>
            </w:rPr>
            <w:t xml:space="preserve"> tbv Perceel 1</w:t>
          </w:r>
          <w:r w:rsidR="00492A5E" w:rsidRPr="000D6C65">
            <w:rPr>
              <w:rStyle w:val="Huisstijl-Koptekst"/>
            </w:rPr>
            <w:t xml:space="preserve"> </w:t>
          </w:r>
          <w:r w:rsidR="00B42CC4">
            <w:rPr>
              <w:rStyle w:val="Huisstijl-Koptekst"/>
            </w:rPr>
            <w:t xml:space="preserve"> </w:t>
          </w:r>
          <w:r w:rsidR="00492A5E" w:rsidRPr="000D6C65">
            <w:rPr>
              <w:rStyle w:val="Huisstijl-Koptekst"/>
            </w:rPr>
            <w:t xml:space="preserve">| </w:t>
          </w:r>
          <w:r w:rsidR="00F128AA">
            <w:rPr>
              <w:rStyle w:val="Huisstijl-Koptekst"/>
            </w:rPr>
            <w:t>EA</w:t>
          </w:r>
          <w:r w:rsidR="000D6C65" w:rsidRPr="000D6C65">
            <w:rPr>
              <w:rStyle w:val="Huisstijl-Koptekst"/>
            </w:rPr>
            <w:t xml:space="preserve"> </w:t>
          </w:r>
          <w:r w:rsidR="0005489B">
            <w:rPr>
              <w:rStyle w:val="Huisstijl-Koptekst"/>
            </w:rPr>
            <w:t>Medische ge- en verbruiksartikelen, klein instrumentarium en (medische) hulpmiddelen t.b.v. DJI</w:t>
          </w:r>
          <w:r w:rsidR="0005489B" w:rsidRPr="00632C2E">
            <w:rPr>
              <w:rStyle w:val="Huisstijl-Koptekst"/>
            </w:rPr>
            <w:t xml:space="preserve"> </w:t>
          </w:r>
          <w:r w:rsidR="0005489B">
            <w:rPr>
              <w:rStyle w:val="Huisstijl-Koptekst"/>
            </w:rPr>
            <w:t xml:space="preserve"> </w:t>
          </w:r>
          <w:r w:rsidR="00952775" w:rsidRPr="000D6C65">
            <w:rPr>
              <w:rStyle w:val="Huisstijl-Koptekst"/>
            </w:rPr>
            <w:t xml:space="preserve">| </w:t>
          </w:r>
          <w:r w:rsidR="00470033">
            <w:rPr>
              <w:rStyle w:val="Huisstijl-Koptekst"/>
            </w:rPr>
            <w:t xml:space="preserve"> 24</w:t>
          </w:r>
          <w:r w:rsidR="0005489B">
            <w:rPr>
              <w:rStyle w:val="Huisstijl-Koptekst"/>
            </w:rPr>
            <w:t xml:space="preserve"> </w:t>
          </w:r>
          <w:r w:rsidR="0055597D">
            <w:rPr>
              <w:rStyle w:val="Huisstijl-Koptekst"/>
            </w:rPr>
            <w:t>maart 2021</w:t>
          </w:r>
        </w:p>
      </w:tc>
    </w:tr>
  </w:tbl>
  <w:p w:rsidR="00A22467" w:rsidRDefault="00A224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1109E6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492A5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92A5E" w:rsidRDefault="00931C50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47D812A" wp14:editId="6DD10996">
                                      <wp:extent cx="466090" cy="1587500"/>
                                      <wp:effectExtent l="19050" t="0" r="0" b="0"/>
                                      <wp:docPr id="116" name="Afbeelding 116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:rsidR="00492A5E" w:rsidRDefault="00C824DF" w:rsidP="006E263E">
                                <w:pPr>
                                  <w:spacing w:line="240" w:lineRule="auto"/>
                                </w:pPr>
                                <w:bookmarkStart w:id="4" w:name="woordmerk_bk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A3B9722" wp14:editId="5B21FF2B">
                                      <wp:extent cx="2343150" cy="1581150"/>
                                      <wp:effectExtent l="0" t="0" r="0" b="0"/>
                                      <wp:docPr id="4" name="Afbeelding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Afbeelding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3150" cy="15811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4"/>
                              </w:p>
                            </w:tc>
                          </w:tr>
                        </w:tbl>
                        <w:p w:rsidR="00492A5E" w:rsidRDefault="00492A5E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492A5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92A5E" w:rsidRDefault="00931C50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7D812A" wp14:editId="6DD10996">
                                <wp:extent cx="466090" cy="1587500"/>
                                <wp:effectExtent l="19050" t="0" r="0" b="0"/>
                                <wp:docPr id="116" name="Afbeelding 116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:rsidR="00492A5E" w:rsidRDefault="00C824DF" w:rsidP="006E263E">
                          <w:pPr>
                            <w:spacing w:line="240" w:lineRule="auto"/>
                          </w:pPr>
                          <w:bookmarkStart w:id="5" w:name="woordmerk_bk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3B9722" wp14:editId="5B21FF2B">
                                <wp:extent cx="2343150" cy="1581150"/>
                                <wp:effectExtent l="0" t="0" r="0" b="0"/>
                                <wp:docPr id="4" name="Afbeelding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Afbeelding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3150" cy="1581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5"/>
                        </w:p>
                      </w:tc>
                    </w:tr>
                  </w:tbl>
                  <w:p w:rsidR="00492A5E" w:rsidRDefault="00492A5E" w:rsidP="006E263E"/>
                </w:txbxContent>
              </v:textbox>
              <w10:wrap anchory="page"/>
            </v:shape>
          </w:pict>
        </mc:Fallback>
      </mc:AlternateContent>
    </w:r>
  </w:p>
  <w:p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725581"/>
    <w:multiLevelType w:val="hybridMultilevel"/>
    <w:tmpl w:val="BDEC8088"/>
    <w:lvl w:ilvl="0" w:tplc="FFFFFFFF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5C8423B"/>
    <w:multiLevelType w:val="hybridMultilevel"/>
    <w:tmpl w:val="16CCD5A4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9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0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2" w15:restartNumberingAfterBreak="0">
    <w:nsid w:val="2D817B98"/>
    <w:multiLevelType w:val="hybridMultilevel"/>
    <w:tmpl w:val="388EF64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4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7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6044D9E"/>
    <w:multiLevelType w:val="hybridMultilevel"/>
    <w:tmpl w:val="C1F69A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0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1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4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5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6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7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9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1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3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5"/>
  </w:num>
  <w:num w:numId="6">
    <w:abstractNumId w:val="39"/>
  </w:num>
  <w:num w:numId="7">
    <w:abstractNumId w:val="12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37"/>
  </w:num>
  <w:num w:numId="16">
    <w:abstractNumId w:val="32"/>
  </w:num>
  <w:num w:numId="17">
    <w:abstractNumId w:val="16"/>
  </w:num>
  <w:num w:numId="18">
    <w:abstractNumId w:val="29"/>
  </w:num>
  <w:num w:numId="19">
    <w:abstractNumId w:val="31"/>
  </w:num>
  <w:num w:numId="20">
    <w:abstractNumId w:val="27"/>
  </w:num>
  <w:num w:numId="21">
    <w:abstractNumId w:val="34"/>
  </w:num>
  <w:num w:numId="22">
    <w:abstractNumId w:val="24"/>
  </w:num>
  <w:num w:numId="23">
    <w:abstractNumId w:val="18"/>
  </w:num>
  <w:num w:numId="24">
    <w:abstractNumId w:val="19"/>
  </w:num>
  <w:num w:numId="25">
    <w:abstractNumId w:val="30"/>
  </w:num>
  <w:num w:numId="26">
    <w:abstractNumId w:val="40"/>
  </w:num>
  <w:num w:numId="27">
    <w:abstractNumId w:val="36"/>
  </w:num>
  <w:num w:numId="28">
    <w:abstractNumId w:val="17"/>
  </w:num>
  <w:num w:numId="29">
    <w:abstractNumId w:val="35"/>
  </w:num>
  <w:num w:numId="30">
    <w:abstractNumId w:val="20"/>
  </w:num>
  <w:num w:numId="31">
    <w:abstractNumId w:val="41"/>
  </w:num>
  <w:num w:numId="32">
    <w:abstractNumId w:val="38"/>
  </w:num>
  <w:num w:numId="33">
    <w:abstractNumId w:val="26"/>
  </w:num>
  <w:num w:numId="34">
    <w:abstractNumId w:val="33"/>
  </w:num>
  <w:num w:numId="35">
    <w:abstractNumId w:val="23"/>
  </w:num>
  <w:num w:numId="36">
    <w:abstractNumId w:val="21"/>
  </w:num>
  <w:num w:numId="37">
    <w:abstractNumId w:val="13"/>
  </w:num>
  <w:num w:numId="38">
    <w:abstractNumId w:val="42"/>
  </w:num>
  <w:num w:numId="39">
    <w:abstractNumId w:val="25"/>
  </w:num>
  <w:num w:numId="40">
    <w:abstractNumId w:val="43"/>
  </w:num>
  <w:num w:numId="41">
    <w:abstractNumId w:val="14"/>
  </w:num>
  <w:num w:numId="42">
    <w:abstractNumId w:val="11"/>
  </w:num>
  <w:num w:numId="43">
    <w:abstractNumId w:val="28"/>
  </w:num>
  <w:num w:numId="44">
    <w:abstractNumId w:val="2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61441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20189"/>
    <w:rsid w:val="00020EE4"/>
    <w:rsid w:val="00026447"/>
    <w:rsid w:val="00033426"/>
    <w:rsid w:val="00034A84"/>
    <w:rsid w:val="00035E67"/>
    <w:rsid w:val="00044809"/>
    <w:rsid w:val="00044CD2"/>
    <w:rsid w:val="0005489B"/>
    <w:rsid w:val="00057B03"/>
    <w:rsid w:val="0006027D"/>
    <w:rsid w:val="00071538"/>
    <w:rsid w:val="00071F28"/>
    <w:rsid w:val="00081825"/>
    <w:rsid w:val="00082BB1"/>
    <w:rsid w:val="00094B45"/>
    <w:rsid w:val="00096680"/>
    <w:rsid w:val="000A01F6"/>
    <w:rsid w:val="000A7488"/>
    <w:rsid w:val="000B2A0F"/>
    <w:rsid w:val="000B7281"/>
    <w:rsid w:val="000C2E9F"/>
    <w:rsid w:val="000C3F40"/>
    <w:rsid w:val="000C43A2"/>
    <w:rsid w:val="000D6C65"/>
    <w:rsid w:val="000D6FA0"/>
    <w:rsid w:val="000D7BB7"/>
    <w:rsid w:val="000F1A72"/>
    <w:rsid w:val="000F2632"/>
    <w:rsid w:val="001109E6"/>
    <w:rsid w:val="00123082"/>
    <w:rsid w:val="00123704"/>
    <w:rsid w:val="001270C7"/>
    <w:rsid w:val="001429A1"/>
    <w:rsid w:val="00142BCD"/>
    <w:rsid w:val="0014786A"/>
    <w:rsid w:val="001516A4"/>
    <w:rsid w:val="001802CA"/>
    <w:rsid w:val="00185428"/>
    <w:rsid w:val="00185576"/>
    <w:rsid w:val="00185951"/>
    <w:rsid w:val="00194D90"/>
    <w:rsid w:val="001A2505"/>
    <w:rsid w:val="001B7D7E"/>
    <w:rsid w:val="001C47F8"/>
    <w:rsid w:val="001C50D9"/>
    <w:rsid w:val="001C793E"/>
    <w:rsid w:val="001D5178"/>
    <w:rsid w:val="001E0BBE"/>
    <w:rsid w:val="001E34C6"/>
    <w:rsid w:val="001E5581"/>
    <w:rsid w:val="001F50B8"/>
    <w:rsid w:val="00215347"/>
    <w:rsid w:val="00216ADD"/>
    <w:rsid w:val="00227FC7"/>
    <w:rsid w:val="002428E3"/>
    <w:rsid w:val="00260BAF"/>
    <w:rsid w:val="002650F7"/>
    <w:rsid w:val="00280F74"/>
    <w:rsid w:val="00286998"/>
    <w:rsid w:val="002B153C"/>
    <w:rsid w:val="002D317B"/>
    <w:rsid w:val="002E0F69"/>
    <w:rsid w:val="002E14E1"/>
    <w:rsid w:val="002E7C26"/>
    <w:rsid w:val="002F35DC"/>
    <w:rsid w:val="00312597"/>
    <w:rsid w:val="00325D69"/>
    <w:rsid w:val="00342938"/>
    <w:rsid w:val="0034778A"/>
    <w:rsid w:val="00353D56"/>
    <w:rsid w:val="0036223B"/>
    <w:rsid w:val="0036252A"/>
    <w:rsid w:val="00364D9D"/>
    <w:rsid w:val="00366955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74F5"/>
    <w:rsid w:val="003B58E3"/>
    <w:rsid w:val="003B7612"/>
    <w:rsid w:val="003B7EE7"/>
    <w:rsid w:val="003C18C0"/>
    <w:rsid w:val="003D39EC"/>
    <w:rsid w:val="003E3DD5"/>
    <w:rsid w:val="003F44B7"/>
    <w:rsid w:val="00413D48"/>
    <w:rsid w:val="004213B0"/>
    <w:rsid w:val="00422FEE"/>
    <w:rsid w:val="00441AC2"/>
    <w:rsid w:val="00444592"/>
    <w:rsid w:val="004520E4"/>
    <w:rsid w:val="00452BCD"/>
    <w:rsid w:val="00456B63"/>
    <w:rsid w:val="00470033"/>
    <w:rsid w:val="00483F0B"/>
    <w:rsid w:val="0049119A"/>
    <w:rsid w:val="00492A5E"/>
    <w:rsid w:val="004B02EC"/>
    <w:rsid w:val="004B4632"/>
    <w:rsid w:val="004B4977"/>
    <w:rsid w:val="004B5465"/>
    <w:rsid w:val="004E13BE"/>
    <w:rsid w:val="004E32F0"/>
    <w:rsid w:val="00516022"/>
    <w:rsid w:val="00521CEE"/>
    <w:rsid w:val="00524434"/>
    <w:rsid w:val="00534880"/>
    <w:rsid w:val="0055597D"/>
    <w:rsid w:val="005622D6"/>
    <w:rsid w:val="0056454C"/>
    <w:rsid w:val="00573041"/>
    <w:rsid w:val="005903FB"/>
    <w:rsid w:val="005A03A3"/>
    <w:rsid w:val="005B4F97"/>
    <w:rsid w:val="005B77E3"/>
    <w:rsid w:val="005C164B"/>
    <w:rsid w:val="005C1A3A"/>
    <w:rsid w:val="005C3FE0"/>
    <w:rsid w:val="005C740C"/>
    <w:rsid w:val="005D0300"/>
    <w:rsid w:val="005F0E31"/>
    <w:rsid w:val="005F2F08"/>
    <w:rsid w:val="005F4A65"/>
    <w:rsid w:val="00604859"/>
    <w:rsid w:val="006048F4"/>
    <w:rsid w:val="0060660A"/>
    <w:rsid w:val="00612294"/>
    <w:rsid w:val="00617A44"/>
    <w:rsid w:val="00621FF5"/>
    <w:rsid w:val="00625CD0"/>
    <w:rsid w:val="00635DE3"/>
    <w:rsid w:val="00645EC4"/>
    <w:rsid w:val="006469F6"/>
    <w:rsid w:val="006614C4"/>
    <w:rsid w:val="00661591"/>
    <w:rsid w:val="0066632F"/>
    <w:rsid w:val="006665E1"/>
    <w:rsid w:val="00667BAB"/>
    <w:rsid w:val="006B03AF"/>
    <w:rsid w:val="006C2535"/>
    <w:rsid w:val="006D4B0D"/>
    <w:rsid w:val="006D60B4"/>
    <w:rsid w:val="006D75E1"/>
    <w:rsid w:val="006E263E"/>
    <w:rsid w:val="006E3546"/>
    <w:rsid w:val="006E7216"/>
    <w:rsid w:val="006F0F93"/>
    <w:rsid w:val="006F35FA"/>
    <w:rsid w:val="00703AEF"/>
    <w:rsid w:val="00715237"/>
    <w:rsid w:val="00715F39"/>
    <w:rsid w:val="007254A5"/>
    <w:rsid w:val="00725748"/>
    <w:rsid w:val="0073720D"/>
    <w:rsid w:val="007402E0"/>
    <w:rsid w:val="00742AB9"/>
    <w:rsid w:val="00754FBF"/>
    <w:rsid w:val="0076016D"/>
    <w:rsid w:val="00775344"/>
    <w:rsid w:val="007777DF"/>
    <w:rsid w:val="00783559"/>
    <w:rsid w:val="007A4105"/>
    <w:rsid w:val="007A474C"/>
    <w:rsid w:val="007B0280"/>
    <w:rsid w:val="007C406E"/>
    <w:rsid w:val="007F428E"/>
    <w:rsid w:val="00812028"/>
    <w:rsid w:val="00813D4F"/>
    <w:rsid w:val="00814D03"/>
    <w:rsid w:val="00816074"/>
    <w:rsid w:val="0083178B"/>
    <w:rsid w:val="00833695"/>
    <w:rsid w:val="00842CD8"/>
    <w:rsid w:val="008553C7"/>
    <w:rsid w:val="00857FEB"/>
    <w:rsid w:val="00860B95"/>
    <w:rsid w:val="008616E0"/>
    <w:rsid w:val="00862050"/>
    <w:rsid w:val="008646B0"/>
    <w:rsid w:val="008666D2"/>
    <w:rsid w:val="00875878"/>
    <w:rsid w:val="0089074F"/>
    <w:rsid w:val="00891692"/>
    <w:rsid w:val="008B299C"/>
    <w:rsid w:val="008B3929"/>
    <w:rsid w:val="008B3C2F"/>
    <w:rsid w:val="008B4CB3"/>
    <w:rsid w:val="008B54B2"/>
    <w:rsid w:val="008C46FD"/>
    <w:rsid w:val="008C67AF"/>
    <w:rsid w:val="008F0C84"/>
    <w:rsid w:val="008F2143"/>
    <w:rsid w:val="00905394"/>
    <w:rsid w:val="00910642"/>
    <w:rsid w:val="00917821"/>
    <w:rsid w:val="009311C8"/>
    <w:rsid w:val="00931C50"/>
    <w:rsid w:val="00933376"/>
    <w:rsid w:val="009336FC"/>
    <w:rsid w:val="00942355"/>
    <w:rsid w:val="00952775"/>
    <w:rsid w:val="0095748C"/>
    <w:rsid w:val="00961FA7"/>
    <w:rsid w:val="009668DE"/>
    <w:rsid w:val="009718F9"/>
    <w:rsid w:val="00975112"/>
    <w:rsid w:val="00975202"/>
    <w:rsid w:val="009753D7"/>
    <w:rsid w:val="00983333"/>
    <w:rsid w:val="00991B5F"/>
    <w:rsid w:val="00997B83"/>
    <w:rsid w:val="009A3B71"/>
    <w:rsid w:val="009A3CA0"/>
    <w:rsid w:val="009A61BC"/>
    <w:rsid w:val="009A676D"/>
    <w:rsid w:val="009B424D"/>
    <w:rsid w:val="009B6EFC"/>
    <w:rsid w:val="009C1AC6"/>
    <w:rsid w:val="009C4F04"/>
    <w:rsid w:val="009C5FE9"/>
    <w:rsid w:val="009E042D"/>
    <w:rsid w:val="009E4779"/>
    <w:rsid w:val="009E6427"/>
    <w:rsid w:val="009F3851"/>
    <w:rsid w:val="00A12458"/>
    <w:rsid w:val="00A22467"/>
    <w:rsid w:val="00A27328"/>
    <w:rsid w:val="00A30E68"/>
    <w:rsid w:val="00A34AA0"/>
    <w:rsid w:val="00A41EFC"/>
    <w:rsid w:val="00A5520F"/>
    <w:rsid w:val="00A56946"/>
    <w:rsid w:val="00A578D8"/>
    <w:rsid w:val="00A61759"/>
    <w:rsid w:val="00A65FF9"/>
    <w:rsid w:val="00A94A09"/>
    <w:rsid w:val="00AA6036"/>
    <w:rsid w:val="00AB762B"/>
    <w:rsid w:val="00AB78E0"/>
    <w:rsid w:val="00AC0810"/>
    <w:rsid w:val="00AC49D8"/>
    <w:rsid w:val="00AC523C"/>
    <w:rsid w:val="00AC71D7"/>
    <w:rsid w:val="00AD3A3C"/>
    <w:rsid w:val="00AE11B7"/>
    <w:rsid w:val="00AF0612"/>
    <w:rsid w:val="00B06C4D"/>
    <w:rsid w:val="00B1313D"/>
    <w:rsid w:val="00B26CCF"/>
    <w:rsid w:val="00B316B9"/>
    <w:rsid w:val="00B35331"/>
    <w:rsid w:val="00B423F8"/>
    <w:rsid w:val="00B42CC4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93893"/>
    <w:rsid w:val="00BB1670"/>
    <w:rsid w:val="00BC12A3"/>
    <w:rsid w:val="00BC3B53"/>
    <w:rsid w:val="00BC56F5"/>
    <w:rsid w:val="00BC75D5"/>
    <w:rsid w:val="00BE2D55"/>
    <w:rsid w:val="00BF37A3"/>
    <w:rsid w:val="00C12E90"/>
    <w:rsid w:val="00C206F1"/>
    <w:rsid w:val="00C26079"/>
    <w:rsid w:val="00C35A91"/>
    <w:rsid w:val="00C40C60"/>
    <w:rsid w:val="00C53426"/>
    <w:rsid w:val="00C63108"/>
    <w:rsid w:val="00C6537C"/>
    <w:rsid w:val="00C7256F"/>
    <w:rsid w:val="00C824DF"/>
    <w:rsid w:val="00C876B7"/>
    <w:rsid w:val="00C90846"/>
    <w:rsid w:val="00C97238"/>
    <w:rsid w:val="00CA0A69"/>
    <w:rsid w:val="00CA0E76"/>
    <w:rsid w:val="00CA47D3"/>
    <w:rsid w:val="00CB5A73"/>
    <w:rsid w:val="00CD604A"/>
    <w:rsid w:val="00CD6791"/>
    <w:rsid w:val="00CD700D"/>
    <w:rsid w:val="00CE2EA9"/>
    <w:rsid w:val="00CE74D9"/>
    <w:rsid w:val="00CF053F"/>
    <w:rsid w:val="00CF7C8B"/>
    <w:rsid w:val="00D078E1"/>
    <w:rsid w:val="00D12A7F"/>
    <w:rsid w:val="00D23522"/>
    <w:rsid w:val="00D279AE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E578A"/>
    <w:rsid w:val="00DF1D1E"/>
    <w:rsid w:val="00DF2583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34E3"/>
    <w:rsid w:val="00E659A6"/>
    <w:rsid w:val="00EA0D09"/>
    <w:rsid w:val="00EA75C1"/>
    <w:rsid w:val="00EB7550"/>
    <w:rsid w:val="00EC237D"/>
    <w:rsid w:val="00EE1A75"/>
    <w:rsid w:val="00EE4A1F"/>
    <w:rsid w:val="00EE6ABD"/>
    <w:rsid w:val="00EF1B5A"/>
    <w:rsid w:val="00EF2CCA"/>
    <w:rsid w:val="00F03E1B"/>
    <w:rsid w:val="00F128AA"/>
    <w:rsid w:val="00F16EBD"/>
    <w:rsid w:val="00F2608D"/>
    <w:rsid w:val="00F36803"/>
    <w:rsid w:val="00F46AA1"/>
    <w:rsid w:val="00F53F91"/>
    <w:rsid w:val="00F57321"/>
    <w:rsid w:val="00F61A72"/>
    <w:rsid w:val="00F66F13"/>
    <w:rsid w:val="00F74073"/>
    <w:rsid w:val="00F74EE0"/>
    <w:rsid w:val="00F77453"/>
    <w:rsid w:val="00FA1759"/>
    <w:rsid w:val="00FB06ED"/>
    <w:rsid w:val="00FB76DB"/>
    <w:rsid w:val="00FC36AB"/>
    <w:rsid w:val="00FD1727"/>
    <w:rsid w:val="00FD2798"/>
    <w:rsid w:val="00FE3396"/>
    <w:rsid w:val="00FE4F08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5D3D48A8"/>
  <w15:docId w15:val="{5FBF1B88-AA56-4425-8D6E-0A4C00EB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71538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71538"/>
    <w:rPr>
      <w:rFonts w:ascii="Verdana" w:hAnsi="Verdana"/>
      <w:b/>
      <w:bCs/>
    </w:rPr>
  </w:style>
  <w:style w:type="paragraph" w:customStyle="1" w:styleId="titel0">
    <w:name w:val="titel"/>
    <w:basedOn w:val="broodtekst"/>
    <w:next w:val="Standaard"/>
    <w:rsid w:val="00F128AA"/>
    <w:pPr>
      <w:spacing w:line="300" w:lineRule="atLeast"/>
    </w:pPr>
    <w:rPr>
      <w:rFonts w:eastAsia="MS Mincho"/>
      <w:b/>
      <w:sz w:val="24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9C5FE9"/>
    <w:pPr>
      <w:ind w:left="720"/>
      <w:contextualSpacing/>
    </w:pPr>
    <w:rPr>
      <w:rFonts w:eastAsia="MS Mincho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9C5FE9"/>
    <w:rPr>
      <w:rFonts w:ascii="Verdana" w:eastAsia="MS Mincho" w:hAnsi="Verdana"/>
      <w:sz w:val="18"/>
      <w:szCs w:val="24"/>
    </w:rPr>
  </w:style>
  <w:style w:type="character" w:customStyle="1" w:styleId="broodtekstChar">
    <w:name w:val="broodtekst Char"/>
    <w:link w:val="broodtekst"/>
    <w:rsid w:val="00325D69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82E7D2-E8A8-4411-AECC-F30C88686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302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1964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Waterreus, Jolanda</cp:lastModifiedBy>
  <cp:revision>5</cp:revision>
  <cp:lastPrinted>2008-09-19T14:31:00Z</cp:lastPrinted>
  <dcterms:created xsi:type="dcterms:W3CDTF">2021-03-23T14:25:00Z</dcterms:created>
  <dcterms:modified xsi:type="dcterms:W3CDTF">2021-03-24T08:41:00Z</dcterms:modified>
</cp:coreProperties>
</file>