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horzAnchor="margin" w:tblpXSpec="center" w:tblpY="2310"/>
        <w:tblW w:w="0" w:type="auto"/>
        <w:tblLook w:val="04A0" w:firstRow="1" w:lastRow="0" w:firstColumn="1" w:lastColumn="0" w:noHBand="0" w:noVBand="1"/>
      </w:tblPr>
      <w:tblGrid>
        <w:gridCol w:w="5245"/>
        <w:gridCol w:w="2268"/>
      </w:tblGrid>
      <w:tr w:rsidR="00BF70F2" w:rsidRPr="00726627" w:rsidTr="00BF7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b w:val="0"/>
                <w:sz w:val="18"/>
              </w:rPr>
              <w:t>Directe</w:t>
            </w:r>
            <w:proofErr w:type="spellEnd"/>
            <w:r w:rsidRPr="004E443B">
              <w:rPr>
                <w:b w:val="0"/>
                <w:sz w:val="18"/>
              </w:rPr>
              <w:t xml:space="preserve"> </w:t>
            </w:r>
            <w:proofErr w:type="spellStart"/>
            <w:r w:rsidRPr="004E443B">
              <w:rPr>
                <w:b w:val="0"/>
                <w:sz w:val="18"/>
              </w:rPr>
              <w:t>kosten</w:t>
            </w:r>
            <w:bookmarkStart w:id="0" w:name="bwbijl_M_SC_PRC"/>
            <w:proofErr w:type="spellEnd"/>
            <w:r w:rsidRPr="004E443B">
              <w:rPr>
                <w:b w:val="0"/>
                <w:vanish/>
                <w:color w:val="E0E0E0"/>
                <w:sz w:val="18"/>
              </w:rPr>
              <w:t xml:space="preserve"> Meerjarig Onderhoud</w:t>
            </w:r>
            <w:bookmarkEnd w:id="0"/>
            <w:r w:rsidRPr="004E443B">
              <w:rPr>
                <w:b w:val="0"/>
                <w:sz w:val="18"/>
              </w:rPr>
              <w:t xml:space="preserve"> </w:t>
            </w:r>
            <w:r w:rsidRPr="004E443B">
              <w:rPr>
                <w:b w:val="0"/>
                <w:i/>
                <w:vanish/>
                <w:color w:val="3366FF"/>
                <w:sz w:val="18"/>
              </w:rPr>
              <w:t>(posten benoemen op object- of systeemniveau en/of deelobject- of deelsysteemniveau)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Ontwerpwerkzaamheden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Opruimwerkzaamheden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sz w:val="18"/>
              </w:rPr>
              <w:t xml:space="preserve">Levering </w:t>
            </w:r>
            <w:proofErr w:type="spellStart"/>
            <w:r w:rsidRPr="004E443B">
              <w:rPr>
                <w:sz w:val="18"/>
              </w:rPr>
              <w:t>materiaal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Bouwkosten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Overige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directe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sz w:val="18"/>
              </w:rPr>
              <w:instrText xml:space="preserve"> FORMTEXT </w:instrText>
            </w:r>
            <w:r w:rsidRPr="004E443B">
              <w:fldChar w:fldCharType="separate"/>
            </w:r>
            <w:r w:rsidRPr="004E443B">
              <w:rPr>
                <w:noProof/>
                <w:sz w:val="18"/>
              </w:rPr>
              <w:t>&lt;Vul kostenpost in&gt;</w:t>
            </w:r>
            <w:r w:rsidRPr="004E443B"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sz w:val="18"/>
              </w:rPr>
              <w:instrText xml:space="preserve"> FORMTEXT </w:instrText>
            </w:r>
            <w:r w:rsidRPr="004E443B">
              <w:fldChar w:fldCharType="separate"/>
            </w:r>
            <w:r w:rsidRPr="004E443B">
              <w:rPr>
                <w:noProof/>
                <w:sz w:val="18"/>
              </w:rPr>
              <w:t>&lt;Vul kostenpost in&gt;</w:t>
            </w:r>
            <w:r w:rsidRPr="004E443B"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sz w:val="18"/>
              </w:rPr>
              <w:instrText xml:space="preserve"> FORMTEXT </w:instrText>
            </w:r>
            <w:r w:rsidRPr="004E443B">
              <w:fldChar w:fldCharType="separate"/>
            </w:r>
            <w:r w:rsidRPr="004E443B">
              <w:rPr>
                <w:noProof/>
                <w:sz w:val="18"/>
              </w:rPr>
              <w:t>&lt;Vul kostenpost in&gt;</w:t>
            </w:r>
            <w:r w:rsidRPr="004E443B"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sz w:val="18"/>
              </w:rPr>
              <w:instrText xml:space="preserve"> FORMTEXT </w:instrText>
            </w:r>
            <w:r w:rsidRPr="004E443B">
              <w:fldChar w:fldCharType="separate"/>
            </w:r>
            <w:r w:rsidRPr="004E443B">
              <w:rPr>
                <w:noProof/>
                <w:sz w:val="18"/>
              </w:rPr>
              <w:t>&lt;Vul kostenpost in&gt;</w:t>
            </w:r>
            <w:r w:rsidRPr="004E443B"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sz w:val="18"/>
              </w:rPr>
              <w:instrText xml:space="preserve"> FORMTEXT </w:instrText>
            </w:r>
            <w:r w:rsidRPr="004E443B">
              <w:fldChar w:fldCharType="separate"/>
            </w:r>
            <w:r w:rsidRPr="004E443B">
              <w:rPr>
                <w:noProof/>
                <w:sz w:val="18"/>
              </w:rPr>
              <w:t>&lt;Vul kostenpost in&gt;</w:t>
            </w:r>
            <w:r w:rsidRPr="004E443B"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jc w:val="right"/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Subtotaal</w:t>
            </w:r>
            <w:bookmarkStart w:id="1" w:name="bwbijl_M_SC_PRC_2"/>
            <w:proofErr w:type="spellEnd"/>
            <w:r w:rsidRPr="004E443B">
              <w:rPr>
                <w:vanish/>
                <w:color w:val="E0E0E0"/>
                <w:sz w:val="18"/>
              </w:rPr>
              <w:t xml:space="preserve"> A (directe kosten)</w:t>
            </w:r>
            <w:bookmarkEnd w:id="1"/>
            <w:r w:rsidRPr="004E443B">
              <w:rPr>
                <w:sz w:val="18"/>
              </w:rPr>
              <w:t>: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726627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b/>
                <w:sz w:val="18"/>
              </w:rPr>
              <w:t>Indirecte</w:t>
            </w:r>
            <w:proofErr w:type="spellEnd"/>
            <w:r w:rsidRPr="004E443B">
              <w:rPr>
                <w:b/>
                <w:sz w:val="18"/>
              </w:rPr>
              <w:t xml:space="preserve"> </w:t>
            </w:r>
            <w:proofErr w:type="spellStart"/>
            <w:r w:rsidRPr="004E443B">
              <w:rPr>
                <w:b/>
                <w:sz w:val="18"/>
              </w:rPr>
              <w:t>kosten</w:t>
            </w:r>
            <w:proofErr w:type="spellEnd"/>
            <w:r w:rsidRPr="004E443B">
              <w:rPr>
                <w:sz w:val="18"/>
              </w:rPr>
              <w:t xml:space="preserve"> </w:t>
            </w:r>
            <w:r w:rsidRPr="004E443B">
              <w:rPr>
                <w:b/>
                <w:i/>
                <w:vanish/>
                <w:color w:val="3366FF"/>
                <w:sz w:val="18"/>
              </w:rPr>
              <w:t>(Geen verdere uitsplitsing)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Stelpost</w:t>
            </w:r>
            <w:proofErr w:type="spellEnd"/>
            <w:r w:rsidRPr="004E443B">
              <w:rPr>
                <w:sz w:val="18"/>
              </w:rPr>
              <w:t xml:space="preserve"> </w:t>
            </w:r>
            <w:r w:rsidRPr="004E443B">
              <w:rPr>
                <w:b/>
                <w:i/>
                <w:vanish/>
                <w:color w:val="3366FF"/>
                <w:sz w:val="18"/>
              </w:rPr>
              <w:t>(Bij voorkeur niet opnemen, slechts na overleg met de contactpersoon van afdeling ICG)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  <w:r>
              <w:rPr>
                <w:rFonts w:cs="Verdana"/>
                <w:sz w:val="18"/>
              </w:rPr>
              <w:t xml:space="preserve"> n.v.t.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Eenmalige</w:t>
            </w:r>
            <w:proofErr w:type="spellEnd"/>
            <w:r w:rsidRPr="004E443B">
              <w:rPr>
                <w:sz w:val="18"/>
              </w:rPr>
              <w:t xml:space="preserve"> </w:t>
            </w:r>
            <w:proofErr w:type="spellStart"/>
            <w:r w:rsidRPr="004E443B">
              <w:rPr>
                <w:sz w:val="18"/>
              </w:rPr>
              <w:t>uitvoeringskosten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Tijdgebonden</w:t>
            </w:r>
            <w:proofErr w:type="spellEnd"/>
            <w:r w:rsidRPr="004E443B">
              <w:rPr>
                <w:sz w:val="18"/>
              </w:rPr>
              <w:t xml:space="preserve"> </w:t>
            </w:r>
            <w:proofErr w:type="spellStart"/>
            <w:r w:rsidRPr="004E443B">
              <w:rPr>
                <w:sz w:val="18"/>
              </w:rPr>
              <w:t>uitvoeringskosten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Algemene</w:t>
            </w:r>
            <w:proofErr w:type="spellEnd"/>
            <w:r w:rsidRPr="004E443B">
              <w:rPr>
                <w:sz w:val="18"/>
              </w:rPr>
              <w:t xml:space="preserve"> </w:t>
            </w:r>
            <w:proofErr w:type="spellStart"/>
            <w:r w:rsidRPr="004E443B">
              <w:rPr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BF70F2" w:rsidRDefault="00BF70F2" w:rsidP="00BF70F2">
            <w:pPr>
              <w:rPr>
                <w:sz w:val="18"/>
                <w:lang w:val="nl-NL"/>
              </w:rPr>
            </w:pPr>
            <w:r w:rsidRPr="00BF70F2">
              <w:rPr>
                <w:sz w:val="18"/>
                <w:lang w:val="nl-NL"/>
              </w:rPr>
              <w:t xml:space="preserve">Winst </w:t>
            </w:r>
            <w:bookmarkStart w:id="2" w:name="bwbijl_M_SC_PRC_4"/>
            <w:r w:rsidRPr="00BF70F2">
              <w:rPr>
                <w:color w:val="000000"/>
                <w:sz w:val="18"/>
                <w:lang w:val="nl-NL"/>
              </w:rPr>
              <w:t>(waaronder een eventuele projectkorting)</w:t>
            </w:r>
            <w:bookmarkEnd w:id="2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Risico</w:t>
            </w:r>
            <w:proofErr w:type="spellEnd"/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jc w:val="right"/>
              <w:rPr>
                <w:vanish/>
                <w:color w:val="E0E0E0"/>
                <w:sz w:val="18"/>
              </w:rPr>
            </w:pPr>
            <w:bookmarkStart w:id="3" w:name="bwbijl_M_SC_PRC_blok" w:colFirst="0" w:colLast="2"/>
            <w:r w:rsidRPr="004E443B">
              <w:rPr>
                <w:vanish/>
                <w:color w:val="E0E0E0"/>
                <w:sz w:val="18"/>
              </w:rPr>
              <w:t>Subtotaal B (indirecte kosten):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jc w:val="right"/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  <w:sz w:val="18"/>
              </w:rPr>
              <w:t>Subtotaal C (Meerjarig Onderhoud) (subtotaal A + B):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726627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b/>
                <w:vanish/>
                <w:color w:val="E0E0E0"/>
                <w:sz w:val="18"/>
              </w:rPr>
            </w:pPr>
            <w:r w:rsidRPr="004E443B">
              <w:rPr>
                <w:b/>
                <w:vanish/>
                <w:color w:val="E0E0E0"/>
                <w:sz w:val="18"/>
              </w:rPr>
              <w:t>Voorgeschreven activiteiten (directe- en indirecte kosten)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4E443B">
              <w:rPr>
                <w:vanish/>
                <w:color w:val="E0E0E0"/>
                <w:sz w:val="18"/>
              </w:rPr>
              <w:instrText xml:space="preserve"> FORMTEXT </w:instrText>
            </w:r>
            <w:r w:rsidRPr="004E443B">
              <w:rPr>
                <w:vanish/>
                <w:color w:val="E0E0E0"/>
              </w:rPr>
            </w:r>
            <w:r w:rsidRPr="004E443B">
              <w:rPr>
                <w:vanish/>
                <w:color w:val="E0E0E0"/>
              </w:rPr>
              <w:fldChar w:fldCharType="separate"/>
            </w:r>
            <w:r w:rsidRPr="004E443B">
              <w:rPr>
                <w:noProof/>
                <w:vanish/>
                <w:color w:val="E0E0E0"/>
                <w:sz w:val="18"/>
              </w:rPr>
              <w:t>&lt;Vul kostenpost in&gt;</w:t>
            </w:r>
            <w:r w:rsidRPr="004E443B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tr w:rsidR="00BF70F2" w:rsidRPr="004E443B" w:rsidTr="00BF70F2">
        <w:trPr>
          <w:hidden/>
        </w:trPr>
        <w:tc>
          <w:tcPr>
            <w:tcW w:w="5245" w:type="dxa"/>
          </w:tcPr>
          <w:p w:rsidR="00BF70F2" w:rsidRPr="004E443B" w:rsidRDefault="00BF70F2" w:rsidP="00BF70F2">
            <w:pPr>
              <w:jc w:val="right"/>
              <w:rPr>
                <w:vanish/>
                <w:color w:val="E0E0E0"/>
                <w:sz w:val="18"/>
              </w:rPr>
            </w:pPr>
            <w:r w:rsidRPr="004E443B">
              <w:rPr>
                <w:vanish/>
                <w:color w:val="E0E0E0"/>
                <w:sz w:val="18"/>
              </w:rPr>
              <w:t>Subtotaal D (Voorgeschreven activiteiten):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vanish/>
                <w:color w:val="E0E0E0"/>
                <w:sz w:val="18"/>
              </w:rPr>
            </w:pPr>
            <w:r w:rsidRPr="004E443B">
              <w:rPr>
                <w:rFonts w:cs="Verdana"/>
                <w:vanish/>
                <w:color w:val="E0E0E0"/>
                <w:sz w:val="18"/>
              </w:rPr>
              <w:t>€</w:t>
            </w:r>
          </w:p>
        </w:tc>
      </w:tr>
      <w:bookmarkEnd w:id="3"/>
      <w:tr w:rsidR="00BF70F2" w:rsidRPr="004E443B" w:rsidTr="00BF70F2">
        <w:tc>
          <w:tcPr>
            <w:tcW w:w="5245" w:type="dxa"/>
          </w:tcPr>
          <w:p w:rsidR="00BF70F2" w:rsidRPr="004E443B" w:rsidRDefault="00BF70F2" w:rsidP="00BF70F2">
            <w:pPr>
              <w:jc w:val="right"/>
              <w:rPr>
                <w:sz w:val="18"/>
              </w:rPr>
            </w:pPr>
            <w:proofErr w:type="spellStart"/>
            <w:r w:rsidRPr="004E443B">
              <w:rPr>
                <w:sz w:val="18"/>
              </w:rPr>
              <w:t>Inschrijvingssom</w:t>
            </w:r>
            <w:bookmarkStart w:id="4" w:name="bwbijl_M_SC_PRC_3"/>
            <w:proofErr w:type="spellEnd"/>
            <w:r w:rsidRPr="004E443B">
              <w:rPr>
                <w:vanish/>
                <w:color w:val="E0E0E0"/>
                <w:sz w:val="18"/>
              </w:rPr>
              <w:t xml:space="preserve"> (Subtotaal C + D)</w:t>
            </w:r>
            <w:bookmarkEnd w:id="4"/>
            <w:r w:rsidRPr="004E443B">
              <w:rPr>
                <w:sz w:val="18"/>
              </w:rPr>
              <w:t>:</w:t>
            </w:r>
          </w:p>
        </w:tc>
        <w:tc>
          <w:tcPr>
            <w:tcW w:w="2268" w:type="dxa"/>
          </w:tcPr>
          <w:p w:rsidR="00BF70F2" w:rsidRPr="004E443B" w:rsidRDefault="00BF70F2" w:rsidP="00BF70F2">
            <w:pPr>
              <w:rPr>
                <w:sz w:val="18"/>
              </w:rPr>
            </w:pPr>
            <w:r w:rsidRPr="004E443B">
              <w:rPr>
                <w:rFonts w:cs="Verdana"/>
                <w:sz w:val="18"/>
              </w:rPr>
              <w:t>€</w:t>
            </w:r>
          </w:p>
        </w:tc>
      </w:tr>
    </w:tbl>
    <w:p w:rsidR="003F5EB0" w:rsidRPr="00BF70F2" w:rsidRDefault="00BF70F2" w:rsidP="003F5EB0">
      <w:pPr>
        <w:rPr>
          <w:sz w:val="24"/>
          <w:lang w:val="nl-NL"/>
        </w:rPr>
      </w:pPr>
      <w:r w:rsidRPr="00BF70F2">
        <w:rPr>
          <w:sz w:val="24"/>
          <w:lang w:val="nl-NL"/>
        </w:rPr>
        <w:t>Bijlage H</w:t>
      </w:r>
      <w:r w:rsidRPr="00BF70F2">
        <w:rPr>
          <w:sz w:val="24"/>
          <w:lang w:val="nl-NL"/>
        </w:rPr>
        <w:tab/>
        <w:t>Format Concept staat van ontleding van de inschrijvingssom</w:t>
      </w:r>
    </w:p>
    <w:sectPr w:rsidR="003F5EB0" w:rsidRPr="00BF70F2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0F2" w:rsidRDefault="00BF70F2" w:rsidP="0088501B">
      <w:r>
        <w:separator/>
      </w:r>
    </w:p>
  </w:endnote>
  <w:endnote w:type="continuationSeparator" w:id="0">
    <w:p w:rsidR="00BF70F2" w:rsidRDefault="00BF70F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DF" w:rsidRDefault="001C21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DF" w:rsidRDefault="001C21DF" w:rsidP="001C21DF">
    <w:pPr>
      <w:pStyle w:val="Voettekst"/>
      <w:tabs>
        <w:tab w:val="clear" w:pos="4536"/>
        <w:tab w:val="right" w:pos="9356"/>
      </w:tabs>
      <w:ind w:left="1134"/>
    </w:pPr>
    <w:proofErr w:type="spellStart"/>
    <w:r w:rsidRPr="00956738">
      <w:rPr>
        <w:szCs w:val="13"/>
      </w:rPr>
      <w:t>Vertrouwelijkheid</w:t>
    </w:r>
    <w:proofErr w:type="spellEnd"/>
    <w:r w:rsidRPr="00956738">
      <w:rPr>
        <w:szCs w:val="13"/>
      </w:rPr>
      <w:t xml:space="preserve">: RWS </w:t>
    </w:r>
    <w:r>
      <w:rPr>
        <w:szCs w:val="13"/>
      </w:rPr>
      <w:t>INFORMATIE</w:t>
    </w:r>
    <w:r>
      <w:rPr>
        <w:szCs w:val="13"/>
      </w:rPr>
      <w:tab/>
    </w:r>
    <w:proofErr w:type="spellStart"/>
    <w:r w:rsidRPr="00473F93">
      <w:rPr>
        <w:szCs w:val="13"/>
      </w:rPr>
      <w:t>Pagina</w:t>
    </w:r>
    <w:proofErr w:type="spellEnd"/>
    <w:r w:rsidRPr="00473F93">
      <w:rPr>
        <w:szCs w:val="13"/>
      </w:rPr>
      <w:t xml:space="preserve">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422538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422538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422538">
      <w:rPr>
        <w:szCs w:val="13"/>
      </w:rPr>
      <w:t>1</w:t>
    </w:r>
    <w:bookmarkStart w:id="5" w:name="_GoBack"/>
    <w:bookmarkEnd w:id="5"/>
  </w:p>
  <w:p w:rsidR="001C21DF" w:rsidRDefault="001C21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DF" w:rsidRDefault="001C21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0F2" w:rsidRDefault="00BF70F2" w:rsidP="0088501B">
      <w:r>
        <w:separator/>
      </w:r>
    </w:p>
  </w:footnote>
  <w:footnote w:type="continuationSeparator" w:id="0">
    <w:p w:rsidR="00BF70F2" w:rsidRDefault="00BF70F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DF" w:rsidRDefault="001C21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0F2" w:rsidRPr="00CE0A97" w:rsidRDefault="00BF70F2" w:rsidP="00BF70F2">
    <w:pPr>
      <w:pStyle w:val="Huisstijl-KopregelRapport"/>
      <w:ind w:left="1134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 w:rsidR="00422538">
      <w:fldChar w:fldCharType="begin"/>
    </w:r>
    <w:r w:rsidR="00422538">
      <w:instrText xml:space="preserve"> DOCPROPERTY  PS_REFERENCE  \* MERGEFORMAT </w:instrText>
    </w:r>
    <w:r w:rsidR="00422538">
      <w:fldChar w:fldCharType="separate"/>
    </w:r>
    <w:r>
      <w:t>31165890</w:t>
    </w:r>
    <w:r w:rsidR="00422538"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422538">
      <w:fldChar w:fldCharType="begin"/>
    </w:r>
    <w:r w:rsidR="00422538">
      <w:instrText xml:space="preserve"> DOCPROPERTY  VERSIEDATUM  \* MERGEFORMAT </w:instrText>
    </w:r>
    <w:r w:rsidR="00422538">
      <w:fldChar w:fldCharType="separate"/>
    </w:r>
    <w:r>
      <w:t>29-04-2021</w:t>
    </w:r>
    <w:r w:rsidR="00422538">
      <w:fldChar w:fldCharType="end"/>
    </w:r>
  </w:p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DF" w:rsidRDefault="001C21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F2"/>
    <w:rsid w:val="00043163"/>
    <w:rsid w:val="00056D70"/>
    <w:rsid w:val="000B3F94"/>
    <w:rsid w:val="000E1F3B"/>
    <w:rsid w:val="00173156"/>
    <w:rsid w:val="001C21DF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2538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F70F2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A9F85"/>
  <w15:chartTrackingRefBased/>
  <w15:docId w15:val="{D389CE50-3B9A-4432-8209-CFB49796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F70F2"/>
    <w:pPr>
      <w:spacing w:line="240" w:lineRule="atLeast"/>
    </w:pPr>
    <w:rPr>
      <w:rFonts w:ascii="Verdana" w:hAnsi="Verdana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Huisstijl-Rapportkoptekst">
    <w:name w:val="Huisstijl - Rapport koptekst"/>
    <w:basedOn w:val="Standaardalinea-lettertype"/>
    <w:uiPriority w:val="1"/>
    <w:rsid w:val="00BF70F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BF70F2"/>
    <w:rPr>
      <w:sz w:val="13"/>
    </w:rPr>
  </w:style>
  <w:style w:type="paragraph" w:customStyle="1" w:styleId="OpsommingenRWS">
    <w:name w:val="Opsommingen RWS"/>
    <w:basedOn w:val="Standaard"/>
    <w:qFormat/>
    <w:rsid w:val="00BF70F2"/>
    <w:pPr>
      <w:widowControl w:val="0"/>
      <w:numPr>
        <w:numId w:val="32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Klamer, Tim (PPO)</dc:creator>
  <cp:keywords/>
  <dc:description/>
  <cp:lastModifiedBy>Klamer, Tim (PPO)</cp:lastModifiedBy>
  <cp:revision>3</cp:revision>
  <dcterms:created xsi:type="dcterms:W3CDTF">2021-06-03T07:43:00Z</dcterms:created>
  <dcterms:modified xsi:type="dcterms:W3CDTF">2021-06-07T17:46:00Z</dcterms:modified>
</cp:coreProperties>
</file>