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7A3F98" w14:paraId="5F11D1B9" w14:textId="77777777" w:rsidTr="49E37909">
        <w:trPr>
          <w:trHeight w:hRule="exact" w:val="3232"/>
        </w:trPr>
        <w:tc>
          <w:tcPr>
            <w:tcW w:w="9437" w:type="dxa"/>
          </w:tcPr>
          <w:p w14:paraId="5F11D1B7" w14:textId="66BFDF4C" w:rsidR="007A3F98" w:rsidRPr="007A3F98" w:rsidRDefault="007A3F98" w:rsidP="007A3F98">
            <w:pPr>
              <w:pStyle w:val="RapportTitel"/>
              <w:rPr>
                <w:color w:val="auto"/>
              </w:rPr>
            </w:pPr>
            <w:r w:rsidRPr="00C964D0">
              <w:rPr>
                <w:color w:val="auto"/>
              </w:rPr>
              <w:t>Raamovereenkomst</w:t>
            </w:r>
            <w:r w:rsidRPr="007A3F98">
              <w:rPr>
                <w:color w:val="auto"/>
              </w:rPr>
              <w:t xml:space="preserve"> </w:t>
            </w:r>
          </w:p>
          <w:p w14:paraId="5334AC0B" w14:textId="242F440D" w:rsidR="007A3F98" w:rsidRDefault="357C7A2E" w:rsidP="007A3F98">
            <w:pPr>
              <w:pStyle w:val="RapportSubtitel"/>
              <w:rPr>
                <w:color w:val="auto"/>
              </w:rPr>
            </w:pPr>
            <w:r w:rsidRPr="5B44AD1F">
              <w:rPr>
                <w:color w:val="auto"/>
              </w:rPr>
              <w:t xml:space="preserve">Levering en onderhoud </w:t>
            </w:r>
            <w:r w:rsidR="6824FD7D" w:rsidRPr="5B44AD1F">
              <w:rPr>
                <w:color w:val="auto"/>
              </w:rPr>
              <w:t>t</w:t>
            </w:r>
            <w:r w:rsidR="00C964D0" w:rsidRPr="5B44AD1F">
              <w:rPr>
                <w:color w:val="auto"/>
              </w:rPr>
              <w:t>rapliften</w:t>
            </w:r>
          </w:p>
          <w:p w14:paraId="179A82DF" w14:textId="77777777" w:rsidR="00C964D0" w:rsidRDefault="00C964D0" w:rsidP="007A3F98">
            <w:pPr>
              <w:pStyle w:val="RapportSubtitel"/>
              <w:rPr>
                <w:color w:val="auto"/>
              </w:rPr>
            </w:pPr>
          </w:p>
          <w:p w14:paraId="5F11D1B8" w14:textId="03BD495C" w:rsidR="00C964D0" w:rsidRPr="00C964D0" w:rsidRDefault="00C964D0" w:rsidP="007A3F98">
            <w:pPr>
              <w:pStyle w:val="RapportSubtitel"/>
              <w:rPr>
                <w:color w:val="auto"/>
                <w:sz w:val="48"/>
                <w:szCs w:val="48"/>
              </w:rPr>
            </w:pPr>
            <w:r w:rsidRPr="00C964D0">
              <w:rPr>
                <w:color w:val="auto"/>
                <w:sz w:val="48"/>
                <w:szCs w:val="48"/>
              </w:rPr>
              <w:t>Gemeente Den Helder/ Schagen/</w:t>
            </w:r>
            <w:r>
              <w:rPr>
                <w:color w:val="auto"/>
                <w:sz w:val="48"/>
                <w:szCs w:val="48"/>
              </w:rPr>
              <w:t xml:space="preserve"> Texel</w:t>
            </w:r>
          </w:p>
        </w:tc>
      </w:tr>
      <w:tr w:rsidR="007A3F98" w:rsidRPr="007A3F98" w14:paraId="5F11D1BB" w14:textId="77777777" w:rsidTr="49E37909">
        <w:trPr>
          <w:trHeight w:hRule="exact" w:val="262"/>
        </w:trPr>
        <w:tc>
          <w:tcPr>
            <w:tcW w:w="9437" w:type="dxa"/>
          </w:tcPr>
          <w:p w14:paraId="1FE619F7" w14:textId="476CF766" w:rsidR="007A3F98" w:rsidRPr="007A3F98" w:rsidRDefault="1CD150DE" w:rsidP="4CB7F6AD">
            <w:r>
              <w:rPr>
                <w:noProof/>
              </w:rPr>
              <w:drawing>
                <wp:inline distT="0" distB="0" distL="0" distR="0" wp14:anchorId="13FE0431" wp14:editId="5ED4FB7C">
                  <wp:extent cx="1609725" cy="1133475"/>
                  <wp:effectExtent l="0" t="0" r="0" b="0"/>
                  <wp:docPr id="62470583" name="Afbeelding 62470583" descr="Afbeeldingsresultaat voor logo gemeente den h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9725" cy="1133475"/>
                          </a:xfrm>
                          <a:prstGeom prst="rect">
                            <a:avLst/>
                          </a:prstGeom>
                        </pic:spPr>
                      </pic:pic>
                    </a:graphicData>
                  </a:graphic>
                </wp:inline>
              </w:drawing>
            </w:r>
            <w:r w:rsidR="28EACA4F">
              <w:rPr>
                <w:noProof/>
              </w:rPr>
              <w:drawing>
                <wp:inline distT="0" distB="0" distL="0" distR="0" wp14:anchorId="53585703" wp14:editId="7A6376D7">
                  <wp:extent cx="1038225" cy="476250"/>
                  <wp:effectExtent l="0" t="0" r="0" b="0"/>
                  <wp:docPr id="475820217" name="Afbeelding 475820217"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225" cy="476250"/>
                          </a:xfrm>
                          <a:prstGeom prst="rect">
                            <a:avLst/>
                          </a:prstGeom>
                        </pic:spPr>
                      </pic:pic>
                    </a:graphicData>
                  </a:graphic>
                </wp:inline>
              </w:drawing>
            </w:r>
            <w:r w:rsidR="317A65E9">
              <w:rPr>
                <w:noProof/>
              </w:rPr>
              <w:drawing>
                <wp:inline distT="0" distB="0" distL="0" distR="0" wp14:anchorId="0F95FB6E" wp14:editId="088D8658">
                  <wp:extent cx="1666875" cy="609600"/>
                  <wp:effectExtent l="0" t="0" r="0" b="0"/>
                  <wp:docPr id="31105649" name="Afbeelding 3110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666875" cy="609600"/>
                          </a:xfrm>
                          <a:prstGeom prst="rect">
                            <a:avLst/>
                          </a:prstGeom>
                        </pic:spPr>
                      </pic:pic>
                    </a:graphicData>
                  </a:graphic>
                </wp:inline>
              </w:drawing>
            </w:r>
          </w:p>
          <w:p w14:paraId="5F11D1BA" w14:textId="099703E4" w:rsidR="007A3F98" w:rsidRPr="007A3F98" w:rsidRDefault="007A3F98" w:rsidP="007A3F98">
            <w:pPr>
              <w:pStyle w:val="Auteur"/>
            </w:pPr>
          </w:p>
        </w:tc>
      </w:tr>
      <w:tr w:rsidR="007A3F98" w:rsidRPr="007A3F98" w14:paraId="5F11D1BD" w14:textId="77777777" w:rsidTr="49E37909">
        <w:tc>
          <w:tcPr>
            <w:tcW w:w="9437" w:type="dxa"/>
          </w:tcPr>
          <w:p w14:paraId="5F11D1BC" w14:textId="53FEDAF4" w:rsidR="007A3F98" w:rsidRPr="007A3F98" w:rsidRDefault="007A3F98" w:rsidP="4CB7F6AD"/>
        </w:tc>
      </w:tr>
      <w:tr w:rsidR="007A3F98" w:rsidRPr="007A3F98" w14:paraId="5F11D1C2" w14:textId="77777777" w:rsidTr="49E37909">
        <w:trPr>
          <w:trHeight w:val="646"/>
        </w:trPr>
        <w:tc>
          <w:tcPr>
            <w:tcW w:w="9437" w:type="dxa"/>
          </w:tcPr>
          <w:p w14:paraId="5F11D1BE" w14:textId="3B999D24" w:rsidR="007A3F98" w:rsidRPr="007A3F98" w:rsidRDefault="00C964D0" w:rsidP="007A3F98">
            <w:pPr>
              <w:pStyle w:val="RapportDatum"/>
              <w:rPr>
                <w:color w:val="auto"/>
              </w:rPr>
            </w:pPr>
            <w:r>
              <w:rPr>
                <w:color w:val="auto"/>
              </w:rPr>
              <w:t>1 juli 2021</w:t>
            </w:r>
          </w:p>
          <w:p w14:paraId="5F11D1BF" w14:textId="77777777" w:rsidR="007A3F98" w:rsidRPr="007A3F98" w:rsidRDefault="007A3F98" w:rsidP="007A3F98">
            <w:pPr>
              <w:spacing w:line="240" w:lineRule="auto"/>
              <w:rPr>
                <w:szCs w:val="20"/>
              </w:rPr>
            </w:pPr>
          </w:p>
          <w:p w14:paraId="5F11D1C0" w14:textId="6BD5A191" w:rsidR="007A3F98" w:rsidRPr="007A3F98" w:rsidRDefault="007A3F98" w:rsidP="5B44AD1F">
            <w:pPr>
              <w:spacing w:line="240" w:lineRule="auto"/>
              <w:rPr>
                <w:highlight w:val="yellow"/>
              </w:rPr>
            </w:pPr>
            <w:r>
              <w:t xml:space="preserve">Versie: </w:t>
            </w:r>
            <w:r w:rsidR="2CAC46F1">
              <w:t>Concept</w:t>
            </w:r>
          </w:p>
          <w:p w14:paraId="5F11D1C1" w14:textId="7D247ED9" w:rsidR="007A3F98" w:rsidRPr="007A3F98" w:rsidRDefault="007A3F98" w:rsidP="007A3F98">
            <w:pPr>
              <w:pStyle w:val="RapportDatum"/>
              <w:spacing w:line="240" w:lineRule="auto"/>
              <w:rPr>
                <w:color w:val="auto"/>
              </w:rPr>
            </w:pPr>
            <w:r w:rsidRPr="007A3F98">
              <w:rPr>
                <w:color w:val="auto"/>
                <w:sz w:val="20"/>
                <w:szCs w:val="20"/>
              </w:rPr>
              <w:t>Zaaknummer:</w:t>
            </w:r>
            <w:r w:rsidRPr="00C964D0">
              <w:rPr>
                <w:bCs/>
                <w:color w:val="auto"/>
                <w:sz w:val="20"/>
                <w:szCs w:val="20"/>
              </w:rPr>
              <w:t xml:space="preserve"> </w:t>
            </w:r>
            <w:r w:rsidR="00C964D0" w:rsidRPr="00C964D0">
              <w:rPr>
                <w:bCs/>
                <w:color w:val="auto"/>
                <w:sz w:val="20"/>
                <w:szCs w:val="20"/>
              </w:rPr>
              <w:t>296692</w:t>
            </w:r>
          </w:p>
        </w:tc>
      </w:tr>
    </w:tbl>
    <w:p w14:paraId="5F11D1C3" w14:textId="77777777" w:rsidR="00DA70E8" w:rsidRDefault="00DA70E8" w:rsidP="007E34DB"/>
    <w:p w14:paraId="5F11D1C4" w14:textId="77777777" w:rsidR="00D52EE6" w:rsidRDefault="00D52EE6" w:rsidP="00D52EE6">
      <w:pPr>
        <w:pStyle w:val="Voettekst"/>
        <w:jc w:val="right"/>
        <w:rPr>
          <w:rFonts w:ascii="Rockwell" w:hAnsi="Rockwell"/>
          <w:i/>
          <w:color w:val="FFFFFF" w:themeColor="background1"/>
          <w:sz w:val="16"/>
          <w:szCs w:val="16"/>
        </w:rPr>
      </w:pPr>
    </w:p>
    <w:p w14:paraId="5F11D1C5" w14:textId="77777777" w:rsidR="00D52EE6" w:rsidRDefault="00D52EE6" w:rsidP="00D52EE6">
      <w:pPr>
        <w:pStyle w:val="Voettekst"/>
        <w:jc w:val="right"/>
        <w:rPr>
          <w:rFonts w:ascii="Rockwell" w:hAnsi="Rockwell"/>
          <w:i/>
          <w:color w:val="FFFFFF" w:themeColor="background1"/>
          <w:sz w:val="16"/>
          <w:szCs w:val="16"/>
        </w:rPr>
      </w:pPr>
    </w:p>
    <w:p w14:paraId="5F11D1C6" w14:textId="77777777" w:rsidR="00D52EE6" w:rsidRDefault="00D52EE6" w:rsidP="00D52EE6">
      <w:pPr>
        <w:pStyle w:val="Voettekst"/>
        <w:jc w:val="right"/>
        <w:rPr>
          <w:rFonts w:ascii="Rockwell" w:hAnsi="Rockwell"/>
          <w:i/>
          <w:color w:val="FFFFFF" w:themeColor="background1"/>
          <w:sz w:val="16"/>
          <w:szCs w:val="16"/>
        </w:rPr>
      </w:pPr>
    </w:p>
    <w:p w14:paraId="5F11D1C7" w14:textId="77777777" w:rsidR="00D52EE6" w:rsidRDefault="00D52EE6" w:rsidP="00D52EE6">
      <w:pPr>
        <w:pStyle w:val="Voettekst"/>
        <w:jc w:val="right"/>
        <w:rPr>
          <w:rFonts w:ascii="Rockwell" w:hAnsi="Rockwell"/>
          <w:i/>
          <w:color w:val="FFFFFF" w:themeColor="background1"/>
          <w:sz w:val="16"/>
          <w:szCs w:val="16"/>
        </w:rPr>
      </w:pPr>
    </w:p>
    <w:p w14:paraId="5F11D1C8" w14:textId="77777777"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637AA8">
          <w:headerReference w:type="default" r:id="rId15"/>
          <w:footerReference w:type="even" r:id="rId16"/>
          <w:footerReference w:type="default" r:id="rId17"/>
          <w:headerReference w:type="first" r:id="rId18"/>
          <w:footerReference w:type="first" r:id="rId19"/>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77777777" w:rsidR="005C7C8C" w:rsidRDefault="005C7C8C" w:rsidP="007E34DB"/>
    <w:p w14:paraId="5F11D1CC" w14:textId="77777777" w:rsidR="005C7C8C" w:rsidRDefault="005C7C8C" w:rsidP="007E34DB"/>
    <w:p w14:paraId="5F11D1CD" w14:textId="77777777" w:rsidR="005C7C8C" w:rsidRDefault="005C7C8C" w:rsidP="007E34DB"/>
    <w:p w14:paraId="5F11D1CE" w14:textId="77777777" w:rsidR="003D0C03" w:rsidRPr="00F85A94" w:rsidRDefault="003D0C03" w:rsidP="007E34DB">
      <w:pPr>
        <w:rPr>
          <w:b/>
          <w:bCs/>
          <w:sz w:val="24"/>
          <w:szCs w:val="24"/>
        </w:rPr>
      </w:pPr>
      <w:r w:rsidRPr="00F85A94">
        <w:rPr>
          <w:b/>
          <w:bCs/>
          <w:sz w:val="24"/>
          <w:szCs w:val="24"/>
        </w:rPr>
        <w:t>Inhoudsopgave</w:t>
      </w:r>
    </w:p>
    <w:p w14:paraId="7D4BA949" w14:textId="4843C961" w:rsidR="00C0584D"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C0584D">
        <w:rPr>
          <w:noProof/>
        </w:rPr>
        <w:t>Ondergetekenden</w:t>
      </w:r>
      <w:r w:rsidR="00C0584D">
        <w:rPr>
          <w:noProof/>
        </w:rPr>
        <w:tab/>
      </w:r>
      <w:r w:rsidR="00C0584D">
        <w:rPr>
          <w:noProof/>
        </w:rPr>
        <w:fldChar w:fldCharType="begin"/>
      </w:r>
      <w:r w:rsidR="00C0584D">
        <w:rPr>
          <w:noProof/>
        </w:rPr>
        <w:instrText xml:space="preserve"> PAGEREF _Toc69910916 \h </w:instrText>
      </w:r>
      <w:r w:rsidR="00C0584D">
        <w:rPr>
          <w:noProof/>
        </w:rPr>
      </w:r>
      <w:r w:rsidR="00C0584D">
        <w:rPr>
          <w:noProof/>
        </w:rPr>
        <w:fldChar w:fldCharType="separate"/>
      </w:r>
      <w:r w:rsidR="00C0584D">
        <w:rPr>
          <w:noProof/>
        </w:rPr>
        <w:t>3</w:t>
      </w:r>
      <w:r w:rsidR="00C0584D">
        <w:rPr>
          <w:noProof/>
        </w:rPr>
        <w:fldChar w:fldCharType="end"/>
      </w:r>
    </w:p>
    <w:p w14:paraId="5AAA4024" w14:textId="4F0A156C" w:rsidR="00C0584D" w:rsidRDefault="00C0584D">
      <w:pPr>
        <w:pStyle w:val="Inhopg3"/>
        <w:tabs>
          <w:tab w:val="right" w:leader="dot" w:pos="9287"/>
        </w:tabs>
        <w:rPr>
          <w:rFonts w:asciiTheme="minorHAnsi" w:hAnsiTheme="minorHAnsi" w:cstheme="minorBidi"/>
          <w:noProof/>
          <w:sz w:val="22"/>
          <w:lang w:eastAsia="nl-NL"/>
        </w:rPr>
      </w:pPr>
      <w:r>
        <w:rPr>
          <w:noProof/>
        </w:rPr>
        <w:t>De Gemeente</w:t>
      </w:r>
      <w:r>
        <w:rPr>
          <w:noProof/>
        </w:rPr>
        <w:tab/>
      </w:r>
      <w:r>
        <w:rPr>
          <w:noProof/>
        </w:rPr>
        <w:fldChar w:fldCharType="begin"/>
      </w:r>
      <w:r>
        <w:rPr>
          <w:noProof/>
        </w:rPr>
        <w:instrText xml:space="preserve"> PAGEREF _Toc69910917 \h </w:instrText>
      </w:r>
      <w:r>
        <w:rPr>
          <w:noProof/>
        </w:rPr>
      </w:r>
      <w:r>
        <w:rPr>
          <w:noProof/>
        </w:rPr>
        <w:fldChar w:fldCharType="separate"/>
      </w:r>
      <w:r>
        <w:rPr>
          <w:noProof/>
        </w:rPr>
        <w:t>3</w:t>
      </w:r>
      <w:r>
        <w:rPr>
          <w:noProof/>
        </w:rPr>
        <w:fldChar w:fldCharType="end"/>
      </w:r>
    </w:p>
    <w:p w14:paraId="506B9133" w14:textId="48A1EF67" w:rsidR="00C0584D" w:rsidRDefault="00C0584D">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_Toc69910918 \h </w:instrText>
      </w:r>
      <w:r>
        <w:rPr>
          <w:noProof/>
        </w:rPr>
      </w:r>
      <w:r>
        <w:rPr>
          <w:noProof/>
        </w:rPr>
        <w:fldChar w:fldCharType="separate"/>
      </w:r>
      <w:r>
        <w:rPr>
          <w:noProof/>
        </w:rPr>
        <w:t>3</w:t>
      </w:r>
      <w:r>
        <w:rPr>
          <w:noProof/>
        </w:rPr>
        <w:fldChar w:fldCharType="end"/>
      </w:r>
    </w:p>
    <w:p w14:paraId="49AE2F7D" w14:textId="5E3F76B1" w:rsidR="00C0584D" w:rsidRDefault="00C0584D">
      <w:pPr>
        <w:pStyle w:val="Inhopg1"/>
        <w:rPr>
          <w:rFonts w:asciiTheme="minorHAnsi" w:hAnsiTheme="minorHAnsi" w:cstheme="minorBidi"/>
          <w:b w:val="0"/>
          <w:noProof/>
          <w:sz w:val="22"/>
          <w:lang w:eastAsia="nl-NL"/>
        </w:rPr>
      </w:pPr>
      <w:r>
        <w:rPr>
          <w:noProof/>
        </w:rPr>
        <w:t>Overwegende dat</w:t>
      </w:r>
      <w:r>
        <w:rPr>
          <w:noProof/>
        </w:rPr>
        <w:tab/>
      </w:r>
      <w:r>
        <w:rPr>
          <w:noProof/>
        </w:rPr>
        <w:fldChar w:fldCharType="begin"/>
      </w:r>
      <w:r>
        <w:rPr>
          <w:noProof/>
        </w:rPr>
        <w:instrText xml:space="preserve"> PAGEREF _Toc69910919 \h </w:instrText>
      </w:r>
      <w:r>
        <w:rPr>
          <w:noProof/>
        </w:rPr>
      </w:r>
      <w:r>
        <w:rPr>
          <w:noProof/>
        </w:rPr>
        <w:fldChar w:fldCharType="separate"/>
      </w:r>
      <w:r>
        <w:rPr>
          <w:noProof/>
        </w:rPr>
        <w:t>3</w:t>
      </w:r>
      <w:r>
        <w:rPr>
          <w:noProof/>
        </w:rPr>
        <w:fldChar w:fldCharType="end"/>
      </w:r>
    </w:p>
    <w:p w14:paraId="3A609FB5" w14:textId="1E34961C" w:rsidR="00C0584D" w:rsidRDefault="00C0584D">
      <w:pPr>
        <w:pStyle w:val="Inhopg1"/>
        <w:rPr>
          <w:rFonts w:asciiTheme="minorHAnsi" w:hAnsiTheme="minorHAnsi" w:cstheme="minorBidi"/>
          <w:b w:val="0"/>
          <w:noProof/>
          <w:sz w:val="22"/>
          <w:lang w:eastAsia="nl-NL"/>
        </w:rPr>
      </w:pPr>
      <w:r>
        <w:rPr>
          <w:noProof/>
        </w:rPr>
        <w:t>Verklaren het volgende te zijn overeengekomen</w:t>
      </w:r>
      <w:r>
        <w:rPr>
          <w:noProof/>
        </w:rPr>
        <w:tab/>
      </w:r>
      <w:r>
        <w:rPr>
          <w:noProof/>
        </w:rPr>
        <w:fldChar w:fldCharType="begin"/>
      </w:r>
      <w:r>
        <w:rPr>
          <w:noProof/>
        </w:rPr>
        <w:instrText xml:space="preserve"> PAGEREF _Toc69910920 \h </w:instrText>
      </w:r>
      <w:r>
        <w:rPr>
          <w:noProof/>
        </w:rPr>
      </w:r>
      <w:r>
        <w:rPr>
          <w:noProof/>
        </w:rPr>
        <w:fldChar w:fldCharType="separate"/>
      </w:r>
      <w:r>
        <w:rPr>
          <w:noProof/>
        </w:rPr>
        <w:t>4</w:t>
      </w:r>
      <w:r>
        <w:rPr>
          <w:noProof/>
        </w:rPr>
        <w:fldChar w:fldCharType="end"/>
      </w:r>
    </w:p>
    <w:p w14:paraId="27DBBFAB" w14:textId="709039EE" w:rsidR="00C0584D" w:rsidRDefault="00C0584D">
      <w:pPr>
        <w:pStyle w:val="Inhopg2"/>
        <w:rPr>
          <w:rFonts w:asciiTheme="minorHAnsi" w:hAnsiTheme="minorHAnsi" w:cstheme="minorBidi"/>
          <w:noProof/>
          <w:sz w:val="22"/>
          <w:lang w:eastAsia="nl-NL"/>
        </w:rPr>
      </w:pPr>
      <w:r>
        <w:rPr>
          <w:noProof/>
        </w:rPr>
        <w:t>Algemeen</w:t>
      </w:r>
      <w:r>
        <w:rPr>
          <w:noProof/>
        </w:rPr>
        <w:tab/>
      </w:r>
      <w:r>
        <w:rPr>
          <w:noProof/>
        </w:rPr>
        <w:fldChar w:fldCharType="begin"/>
      </w:r>
      <w:r>
        <w:rPr>
          <w:noProof/>
        </w:rPr>
        <w:instrText xml:space="preserve"> PAGEREF _Toc69910921 \h </w:instrText>
      </w:r>
      <w:r>
        <w:rPr>
          <w:noProof/>
        </w:rPr>
      </w:r>
      <w:r>
        <w:rPr>
          <w:noProof/>
        </w:rPr>
        <w:fldChar w:fldCharType="separate"/>
      </w:r>
      <w:r>
        <w:rPr>
          <w:noProof/>
        </w:rPr>
        <w:t>4</w:t>
      </w:r>
      <w:r>
        <w:rPr>
          <w:noProof/>
        </w:rPr>
        <w:fldChar w:fldCharType="end"/>
      </w:r>
    </w:p>
    <w:p w14:paraId="3454BF97" w14:textId="420F6EA2"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_Toc69910922 \h </w:instrText>
      </w:r>
      <w:r>
        <w:rPr>
          <w:noProof/>
        </w:rPr>
      </w:r>
      <w:r>
        <w:rPr>
          <w:noProof/>
        </w:rPr>
        <w:fldChar w:fldCharType="separate"/>
      </w:r>
      <w:r>
        <w:rPr>
          <w:noProof/>
        </w:rPr>
        <w:t>4</w:t>
      </w:r>
      <w:r>
        <w:rPr>
          <w:noProof/>
        </w:rPr>
        <w:fldChar w:fldCharType="end"/>
      </w:r>
    </w:p>
    <w:p w14:paraId="3246CDBC" w14:textId="10408F8F"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_Toc69910923 \h </w:instrText>
      </w:r>
      <w:r>
        <w:rPr>
          <w:noProof/>
        </w:rPr>
      </w:r>
      <w:r>
        <w:rPr>
          <w:noProof/>
        </w:rPr>
        <w:fldChar w:fldCharType="separate"/>
      </w:r>
      <w:r>
        <w:rPr>
          <w:noProof/>
        </w:rPr>
        <w:t>4</w:t>
      </w:r>
      <w:r>
        <w:rPr>
          <w:noProof/>
        </w:rPr>
        <w:fldChar w:fldCharType="end"/>
      </w:r>
    </w:p>
    <w:p w14:paraId="614F82E1" w14:textId="24A5E204"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_Toc69910924 \h </w:instrText>
      </w:r>
      <w:r>
        <w:rPr>
          <w:noProof/>
        </w:rPr>
      </w:r>
      <w:r>
        <w:rPr>
          <w:noProof/>
        </w:rPr>
        <w:fldChar w:fldCharType="separate"/>
      </w:r>
      <w:r>
        <w:rPr>
          <w:noProof/>
        </w:rPr>
        <w:t>4</w:t>
      </w:r>
      <w:r>
        <w:rPr>
          <w:noProof/>
        </w:rPr>
        <w:fldChar w:fldCharType="end"/>
      </w:r>
    </w:p>
    <w:p w14:paraId="425CECEC" w14:textId="4358836E"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_Toc69910925 \h </w:instrText>
      </w:r>
      <w:r>
        <w:rPr>
          <w:noProof/>
        </w:rPr>
      </w:r>
      <w:r>
        <w:rPr>
          <w:noProof/>
        </w:rPr>
        <w:fldChar w:fldCharType="separate"/>
      </w:r>
      <w:r>
        <w:rPr>
          <w:noProof/>
        </w:rPr>
        <w:t>5</w:t>
      </w:r>
      <w:r>
        <w:rPr>
          <w:noProof/>
        </w:rPr>
        <w:fldChar w:fldCharType="end"/>
      </w:r>
    </w:p>
    <w:p w14:paraId="01F9E4E4" w14:textId="291DE43B" w:rsidR="00C0584D" w:rsidRDefault="00C0584D">
      <w:pPr>
        <w:pStyle w:val="Inhopg3"/>
        <w:tabs>
          <w:tab w:val="left" w:pos="1540"/>
          <w:tab w:val="right" w:leader="dot" w:pos="9287"/>
        </w:tabs>
        <w:rPr>
          <w:rFonts w:asciiTheme="minorHAnsi" w:hAnsiTheme="minorHAnsi" w:cstheme="minorBidi"/>
          <w:noProof/>
          <w:sz w:val="22"/>
          <w:lang w:eastAsia="nl-NL"/>
        </w:rPr>
      </w:pPr>
      <w:r w:rsidRPr="00974980">
        <w:rPr>
          <w:noProof/>
          <w:lang w:val="en-US"/>
        </w:rPr>
        <w:t>Artikel 5.</w:t>
      </w:r>
      <w:r>
        <w:rPr>
          <w:rFonts w:asciiTheme="minorHAnsi" w:hAnsiTheme="minorHAnsi" w:cstheme="minorBidi"/>
          <w:noProof/>
          <w:sz w:val="22"/>
          <w:lang w:eastAsia="nl-NL"/>
        </w:rPr>
        <w:tab/>
      </w:r>
      <w:r w:rsidRPr="00974980">
        <w:rPr>
          <w:noProof/>
          <w:lang w:val="en-US"/>
        </w:rPr>
        <w:t>Social Return of Investment (SROI)</w:t>
      </w:r>
      <w:r>
        <w:rPr>
          <w:noProof/>
        </w:rPr>
        <w:tab/>
      </w:r>
      <w:r>
        <w:rPr>
          <w:noProof/>
        </w:rPr>
        <w:fldChar w:fldCharType="begin"/>
      </w:r>
      <w:r>
        <w:rPr>
          <w:noProof/>
        </w:rPr>
        <w:instrText xml:space="preserve"> PAGEREF _Toc69910926 \h </w:instrText>
      </w:r>
      <w:r>
        <w:rPr>
          <w:noProof/>
        </w:rPr>
      </w:r>
      <w:r>
        <w:rPr>
          <w:noProof/>
        </w:rPr>
        <w:fldChar w:fldCharType="separate"/>
      </w:r>
      <w:r>
        <w:rPr>
          <w:noProof/>
        </w:rPr>
        <w:t>5</w:t>
      </w:r>
      <w:r>
        <w:rPr>
          <w:noProof/>
        </w:rPr>
        <w:fldChar w:fldCharType="end"/>
      </w:r>
    </w:p>
    <w:p w14:paraId="6ACEB96B" w14:textId="0FD288BE" w:rsidR="00C0584D" w:rsidRDefault="00C0584D">
      <w:pPr>
        <w:pStyle w:val="Inhopg2"/>
        <w:rPr>
          <w:rFonts w:asciiTheme="minorHAnsi" w:hAnsiTheme="minorHAnsi" w:cstheme="minorBidi"/>
          <w:noProof/>
          <w:sz w:val="22"/>
          <w:lang w:eastAsia="nl-NL"/>
        </w:rPr>
      </w:pPr>
      <w:r>
        <w:rPr>
          <w:noProof/>
        </w:rPr>
        <w:t>Omschrijving Prestatie</w:t>
      </w:r>
      <w:r>
        <w:rPr>
          <w:noProof/>
        </w:rPr>
        <w:tab/>
      </w:r>
      <w:r>
        <w:rPr>
          <w:noProof/>
        </w:rPr>
        <w:fldChar w:fldCharType="begin"/>
      </w:r>
      <w:r>
        <w:rPr>
          <w:noProof/>
        </w:rPr>
        <w:instrText xml:space="preserve"> PAGEREF _Toc69910927 \h </w:instrText>
      </w:r>
      <w:r>
        <w:rPr>
          <w:noProof/>
        </w:rPr>
      </w:r>
      <w:r>
        <w:rPr>
          <w:noProof/>
        </w:rPr>
        <w:fldChar w:fldCharType="separate"/>
      </w:r>
      <w:r>
        <w:rPr>
          <w:noProof/>
        </w:rPr>
        <w:t>5</w:t>
      </w:r>
      <w:r>
        <w:rPr>
          <w:noProof/>
        </w:rPr>
        <w:fldChar w:fldCharType="end"/>
      </w:r>
    </w:p>
    <w:p w14:paraId="17AC3FBA" w14:textId="1DCDA1DD"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 xml:space="preserve">Voorwerp van </w:t>
      </w:r>
      <w:r w:rsidRPr="00974980">
        <w:rPr>
          <w:noProof/>
          <w:lang w:val="en-US"/>
        </w:rPr>
        <w:t xml:space="preserve">de </w:t>
      </w:r>
      <w:r>
        <w:rPr>
          <w:noProof/>
        </w:rPr>
        <w:t>Overeenkomst</w:t>
      </w:r>
      <w:r>
        <w:rPr>
          <w:noProof/>
        </w:rPr>
        <w:tab/>
      </w:r>
      <w:r>
        <w:rPr>
          <w:noProof/>
        </w:rPr>
        <w:fldChar w:fldCharType="begin"/>
      </w:r>
      <w:r>
        <w:rPr>
          <w:noProof/>
        </w:rPr>
        <w:instrText xml:space="preserve"> PAGEREF _Toc69910928 \h </w:instrText>
      </w:r>
      <w:r>
        <w:rPr>
          <w:noProof/>
        </w:rPr>
      </w:r>
      <w:r>
        <w:rPr>
          <w:noProof/>
        </w:rPr>
        <w:fldChar w:fldCharType="separate"/>
      </w:r>
      <w:r>
        <w:rPr>
          <w:noProof/>
        </w:rPr>
        <w:t>5</w:t>
      </w:r>
      <w:r>
        <w:rPr>
          <w:noProof/>
        </w:rPr>
        <w:fldChar w:fldCharType="end"/>
      </w:r>
    </w:p>
    <w:p w14:paraId="461584BB" w14:textId="5AF82C83"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Verwerking van persoonsgegevens</w:t>
      </w:r>
      <w:r>
        <w:rPr>
          <w:noProof/>
        </w:rPr>
        <w:tab/>
      </w:r>
      <w:r>
        <w:rPr>
          <w:noProof/>
        </w:rPr>
        <w:fldChar w:fldCharType="begin"/>
      </w:r>
      <w:r>
        <w:rPr>
          <w:noProof/>
        </w:rPr>
        <w:instrText xml:space="preserve"> PAGEREF _Toc69910929 \h </w:instrText>
      </w:r>
      <w:r>
        <w:rPr>
          <w:noProof/>
        </w:rPr>
      </w:r>
      <w:r>
        <w:rPr>
          <w:noProof/>
        </w:rPr>
        <w:fldChar w:fldCharType="separate"/>
      </w:r>
      <w:r>
        <w:rPr>
          <w:noProof/>
        </w:rPr>
        <w:t>5</w:t>
      </w:r>
      <w:r>
        <w:rPr>
          <w:noProof/>
        </w:rPr>
        <w:fldChar w:fldCharType="end"/>
      </w:r>
    </w:p>
    <w:p w14:paraId="4291E2AF" w14:textId="19B2E1D2"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Communicatie en informatievoorziening</w:t>
      </w:r>
      <w:r>
        <w:rPr>
          <w:noProof/>
        </w:rPr>
        <w:tab/>
      </w:r>
      <w:r>
        <w:rPr>
          <w:noProof/>
        </w:rPr>
        <w:fldChar w:fldCharType="begin"/>
      </w:r>
      <w:r>
        <w:rPr>
          <w:noProof/>
        </w:rPr>
        <w:instrText xml:space="preserve"> PAGEREF _Toc69910930 \h </w:instrText>
      </w:r>
      <w:r>
        <w:rPr>
          <w:noProof/>
        </w:rPr>
      </w:r>
      <w:r>
        <w:rPr>
          <w:noProof/>
        </w:rPr>
        <w:fldChar w:fldCharType="separate"/>
      </w:r>
      <w:r>
        <w:rPr>
          <w:noProof/>
        </w:rPr>
        <w:t>5</w:t>
      </w:r>
      <w:r>
        <w:rPr>
          <w:noProof/>
        </w:rPr>
        <w:fldChar w:fldCharType="end"/>
      </w:r>
    </w:p>
    <w:p w14:paraId="71B22ADD" w14:textId="27B3FD0B"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_Toc69910931 \h </w:instrText>
      </w:r>
      <w:r>
        <w:rPr>
          <w:noProof/>
        </w:rPr>
      </w:r>
      <w:r>
        <w:rPr>
          <w:noProof/>
        </w:rPr>
        <w:fldChar w:fldCharType="separate"/>
      </w:r>
      <w:r>
        <w:rPr>
          <w:noProof/>
        </w:rPr>
        <w:t>6</w:t>
      </w:r>
      <w:r>
        <w:rPr>
          <w:noProof/>
        </w:rPr>
        <w:fldChar w:fldCharType="end"/>
      </w:r>
    </w:p>
    <w:p w14:paraId="5B235193" w14:textId="043B18AE"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_Toc69910932 \h </w:instrText>
      </w:r>
      <w:r>
        <w:rPr>
          <w:noProof/>
        </w:rPr>
      </w:r>
      <w:r>
        <w:rPr>
          <w:noProof/>
        </w:rPr>
        <w:fldChar w:fldCharType="separate"/>
      </w:r>
      <w:r>
        <w:rPr>
          <w:noProof/>
        </w:rPr>
        <w:t>6</w:t>
      </w:r>
      <w:r>
        <w:rPr>
          <w:noProof/>
        </w:rPr>
        <w:fldChar w:fldCharType="end"/>
      </w:r>
    </w:p>
    <w:p w14:paraId="74FD66D1" w14:textId="41B0F502"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_Toc69910933 \h </w:instrText>
      </w:r>
      <w:r>
        <w:rPr>
          <w:noProof/>
        </w:rPr>
      </w:r>
      <w:r>
        <w:rPr>
          <w:noProof/>
        </w:rPr>
        <w:fldChar w:fldCharType="separate"/>
      </w:r>
      <w:r>
        <w:rPr>
          <w:noProof/>
        </w:rPr>
        <w:t>6</w:t>
      </w:r>
      <w:r>
        <w:rPr>
          <w:noProof/>
        </w:rPr>
        <w:fldChar w:fldCharType="end"/>
      </w:r>
    </w:p>
    <w:p w14:paraId="385E47C7" w14:textId="52F1FD5C"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Garantie</w:t>
      </w:r>
      <w:r>
        <w:rPr>
          <w:noProof/>
        </w:rPr>
        <w:tab/>
      </w:r>
      <w:r>
        <w:rPr>
          <w:noProof/>
        </w:rPr>
        <w:fldChar w:fldCharType="begin"/>
      </w:r>
      <w:r>
        <w:rPr>
          <w:noProof/>
        </w:rPr>
        <w:instrText xml:space="preserve"> PAGEREF _Toc69910934 \h </w:instrText>
      </w:r>
      <w:r>
        <w:rPr>
          <w:noProof/>
        </w:rPr>
      </w:r>
      <w:r>
        <w:rPr>
          <w:noProof/>
        </w:rPr>
        <w:fldChar w:fldCharType="separate"/>
      </w:r>
      <w:r>
        <w:rPr>
          <w:noProof/>
        </w:rPr>
        <w:t>6</w:t>
      </w:r>
      <w:r>
        <w:rPr>
          <w:noProof/>
        </w:rPr>
        <w:fldChar w:fldCharType="end"/>
      </w:r>
    </w:p>
    <w:p w14:paraId="13F46DD8" w14:textId="3B326CA2"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_Toc69910935 \h </w:instrText>
      </w:r>
      <w:r>
        <w:rPr>
          <w:noProof/>
        </w:rPr>
      </w:r>
      <w:r>
        <w:rPr>
          <w:noProof/>
        </w:rPr>
        <w:fldChar w:fldCharType="separate"/>
      </w:r>
      <w:r>
        <w:rPr>
          <w:noProof/>
        </w:rPr>
        <w:t>6</w:t>
      </w:r>
      <w:r>
        <w:rPr>
          <w:noProof/>
        </w:rPr>
        <w:fldChar w:fldCharType="end"/>
      </w:r>
    </w:p>
    <w:p w14:paraId="2326B510" w14:textId="56BE7E7A" w:rsidR="00C0584D" w:rsidRDefault="00C0584D">
      <w:pPr>
        <w:pStyle w:val="Inhopg2"/>
        <w:rPr>
          <w:rFonts w:asciiTheme="minorHAnsi" w:hAnsiTheme="minorHAnsi" w:cstheme="minorBidi"/>
          <w:noProof/>
          <w:sz w:val="22"/>
          <w:lang w:eastAsia="nl-NL"/>
        </w:rPr>
      </w:pPr>
      <w:r>
        <w:rPr>
          <w:noProof/>
        </w:rPr>
        <w:t>Juridische aspecten</w:t>
      </w:r>
      <w:r>
        <w:rPr>
          <w:noProof/>
        </w:rPr>
        <w:tab/>
      </w:r>
      <w:r>
        <w:rPr>
          <w:noProof/>
        </w:rPr>
        <w:fldChar w:fldCharType="begin"/>
      </w:r>
      <w:r>
        <w:rPr>
          <w:noProof/>
        </w:rPr>
        <w:instrText xml:space="preserve"> PAGEREF _Toc69910936 \h </w:instrText>
      </w:r>
      <w:r>
        <w:rPr>
          <w:noProof/>
        </w:rPr>
      </w:r>
      <w:r>
        <w:rPr>
          <w:noProof/>
        </w:rPr>
        <w:fldChar w:fldCharType="separate"/>
      </w:r>
      <w:r>
        <w:rPr>
          <w:noProof/>
        </w:rPr>
        <w:t>7</w:t>
      </w:r>
      <w:r>
        <w:rPr>
          <w:noProof/>
        </w:rPr>
        <w:fldChar w:fldCharType="end"/>
      </w:r>
    </w:p>
    <w:p w14:paraId="1EFCE621" w14:textId="4AD3A926"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_Toc69910937 \h </w:instrText>
      </w:r>
      <w:r>
        <w:rPr>
          <w:noProof/>
        </w:rPr>
      </w:r>
      <w:r>
        <w:rPr>
          <w:noProof/>
        </w:rPr>
        <w:fldChar w:fldCharType="separate"/>
      </w:r>
      <w:r>
        <w:rPr>
          <w:noProof/>
        </w:rPr>
        <w:t>7</w:t>
      </w:r>
      <w:r>
        <w:rPr>
          <w:noProof/>
        </w:rPr>
        <w:fldChar w:fldCharType="end"/>
      </w:r>
    </w:p>
    <w:p w14:paraId="6715461E" w14:textId="193835C7"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15.</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_Toc69910938 \h </w:instrText>
      </w:r>
      <w:r>
        <w:rPr>
          <w:noProof/>
        </w:rPr>
      </w:r>
      <w:r>
        <w:rPr>
          <w:noProof/>
        </w:rPr>
        <w:fldChar w:fldCharType="separate"/>
      </w:r>
      <w:r>
        <w:rPr>
          <w:noProof/>
        </w:rPr>
        <w:t>7</w:t>
      </w:r>
      <w:r>
        <w:rPr>
          <w:noProof/>
        </w:rPr>
        <w:fldChar w:fldCharType="end"/>
      </w:r>
    </w:p>
    <w:p w14:paraId="362FEDB3" w14:textId="6F4DA93B" w:rsidR="00C0584D" w:rsidRDefault="00C0584D">
      <w:pPr>
        <w:pStyle w:val="Inhopg3"/>
        <w:tabs>
          <w:tab w:val="left" w:pos="1540"/>
          <w:tab w:val="right" w:leader="dot" w:pos="9287"/>
        </w:tabs>
        <w:rPr>
          <w:rFonts w:asciiTheme="minorHAnsi" w:hAnsiTheme="minorHAnsi" w:cstheme="minorBidi"/>
          <w:noProof/>
          <w:sz w:val="22"/>
          <w:lang w:eastAsia="nl-NL"/>
        </w:rPr>
      </w:pPr>
      <w:r>
        <w:rPr>
          <w:noProof/>
        </w:rPr>
        <w:t>Artikel 16.</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_Toc69910939 \h </w:instrText>
      </w:r>
      <w:r>
        <w:rPr>
          <w:noProof/>
        </w:rPr>
      </w:r>
      <w:r>
        <w:rPr>
          <w:noProof/>
        </w:rPr>
        <w:fldChar w:fldCharType="separate"/>
      </w:r>
      <w:r>
        <w:rPr>
          <w:noProof/>
        </w:rPr>
        <w:t>7</w:t>
      </w:r>
      <w:r>
        <w:rPr>
          <w:noProof/>
        </w:rPr>
        <w:fldChar w:fldCharType="end"/>
      </w:r>
    </w:p>
    <w:p w14:paraId="67BECF15" w14:textId="3272F009" w:rsidR="00C0584D" w:rsidRDefault="00C0584D">
      <w:pPr>
        <w:pStyle w:val="Inhopg1"/>
        <w:rPr>
          <w:rFonts w:asciiTheme="minorHAnsi" w:hAnsiTheme="minorHAnsi" w:cstheme="minorBidi"/>
          <w:b w:val="0"/>
          <w:noProof/>
          <w:sz w:val="22"/>
          <w:lang w:eastAsia="nl-NL"/>
        </w:rPr>
      </w:pPr>
      <w:r>
        <w:rPr>
          <w:noProof/>
        </w:rPr>
        <w:t>Ondertekening</w:t>
      </w:r>
      <w:r>
        <w:rPr>
          <w:noProof/>
        </w:rPr>
        <w:tab/>
      </w:r>
      <w:r>
        <w:rPr>
          <w:noProof/>
        </w:rPr>
        <w:fldChar w:fldCharType="begin"/>
      </w:r>
      <w:r>
        <w:rPr>
          <w:noProof/>
        </w:rPr>
        <w:instrText xml:space="preserve"> PAGEREF _Toc69910940 \h </w:instrText>
      </w:r>
      <w:r>
        <w:rPr>
          <w:noProof/>
        </w:rPr>
      </w:r>
      <w:r>
        <w:rPr>
          <w:noProof/>
        </w:rPr>
        <w:fldChar w:fldCharType="separate"/>
      </w:r>
      <w:r>
        <w:rPr>
          <w:noProof/>
        </w:rPr>
        <w:t>7</w:t>
      </w:r>
      <w:r>
        <w:rPr>
          <w:noProof/>
        </w:rPr>
        <w:fldChar w:fldCharType="end"/>
      </w:r>
    </w:p>
    <w:p w14:paraId="5F11D1EA" w14:textId="1E1B376A"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914A4" w:rsidRDefault="007E34DB" w:rsidP="007E34DB">
      <w:pPr>
        <w:pStyle w:val="Kop1"/>
        <w:framePr w:wrap="notBeside"/>
      </w:pPr>
      <w:bookmarkStart w:id="4" w:name="_Toc69910916"/>
      <w:r w:rsidRPr="00F914A4">
        <w:lastRenderedPageBreak/>
        <w:t>Ondergetekenden</w:t>
      </w:r>
      <w:bookmarkStart w:id="5" w:name="_Toc443472385"/>
      <w:bookmarkEnd w:id="0"/>
      <w:bookmarkEnd w:id="1"/>
      <w:bookmarkEnd w:id="2"/>
      <w:bookmarkEnd w:id="3"/>
      <w:bookmarkEnd w:id="4"/>
      <w:bookmarkEnd w:id="5"/>
    </w:p>
    <w:p w14:paraId="5F11D1F0" w14:textId="77777777"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69910917"/>
      <w:bookmarkEnd w:id="6"/>
      <w:r w:rsidRPr="00A76A17">
        <w:t>De Gemeente</w:t>
      </w:r>
      <w:bookmarkEnd w:id="7"/>
      <w:bookmarkEnd w:id="8"/>
      <w:bookmarkEnd w:id="9"/>
      <w:bookmarkEnd w:id="10"/>
      <w:r w:rsidRPr="00A76A17">
        <w:t xml:space="preserve"> </w:t>
      </w:r>
    </w:p>
    <w:p w14:paraId="5F11D1F1" w14:textId="195046BF" w:rsidR="007E34DB" w:rsidRDefault="007E34DB" w:rsidP="007E34DB">
      <w:bookmarkStart w:id="11" w:name="_Hlk26531113"/>
      <w:bookmarkStart w:id="12" w:name="_Toc443472387"/>
      <w:r w:rsidRPr="007109F0">
        <w:t xml:space="preserve">De </w:t>
      </w:r>
      <w:r w:rsidRPr="007E34DB">
        <w:t>publiekrechtelijke</w:t>
      </w:r>
      <w:r w:rsidRPr="007109F0">
        <w:t xml:space="preserve"> rechtspersoon </w:t>
      </w:r>
      <w:r w:rsidR="00615447">
        <w:t xml:space="preserve">Gemeente </w:t>
      </w:r>
      <w:bookmarkStart w:id="13" w:name="_Hlk64472887"/>
      <w:bookmarkStart w:id="14" w:name="_Hlk64473764"/>
      <w:r w:rsidR="000F3EE6" w:rsidRPr="00010219">
        <w:rPr>
          <w:color w:val="00B0F0"/>
        </w:rPr>
        <w:t>naam gemeente</w:t>
      </w:r>
      <w:r w:rsidR="000F3EE6" w:rsidRPr="007109F0">
        <w:t xml:space="preserve"> </w:t>
      </w:r>
      <w:r w:rsidRPr="007109F0">
        <w:t xml:space="preserve">gevestigd te </w:t>
      </w:r>
      <w:bookmarkStart w:id="15" w:name="_Hlk64472877"/>
      <w:r w:rsidR="000F3EE6" w:rsidRPr="007109F0">
        <w:rPr>
          <w:color w:val="00B0F0"/>
        </w:rPr>
        <w:t>adres, postcode, plaatsnaam&gt;, postadres, postcode, plaatsnaam</w:t>
      </w:r>
      <w:r w:rsidR="000F3EE6">
        <w:t xml:space="preserve"> </w:t>
      </w:r>
      <w:r w:rsidRPr="007109F0">
        <w:t xml:space="preserve">, ingeschreven in het handelsregister van de Kamer van Koophandel onder nummer </w:t>
      </w:r>
      <w:r w:rsidR="000F3EE6" w:rsidRPr="007109F0">
        <w:rPr>
          <w:color w:val="00B0F0"/>
        </w:rPr>
        <w:t>KVK nummer</w:t>
      </w:r>
      <w:r w:rsidR="000F3EE6">
        <w:rPr>
          <w:color w:val="00B0F0"/>
        </w:rPr>
        <w:t xml:space="preserve"> </w:t>
      </w:r>
      <w:r w:rsidR="000F3EE6">
        <w:t xml:space="preserve">(vestigingsnummer </w:t>
      </w:r>
      <w:r w:rsidR="000F3EE6">
        <w:rPr>
          <w:color w:val="00B0F0"/>
        </w:rPr>
        <w:t>vestigingsnummer</w:t>
      </w:r>
      <w:r w:rsidR="000F3EE6" w:rsidRPr="00615447">
        <w:t>)</w:t>
      </w:r>
      <w:r w:rsidRPr="007109F0">
        <w:t xml:space="preserve">, </w:t>
      </w:r>
      <w:bookmarkEnd w:id="13"/>
      <w:bookmarkEnd w:id="15"/>
      <w:r w:rsidRPr="007109F0">
        <w:t xml:space="preserve">rechtsgeldig vertegenwoordigd op grond van artikel 171, eerste lid van de Gemeentewet door haar </w:t>
      </w:r>
      <w:r w:rsidR="00F25C04">
        <w:t>burgemeester</w:t>
      </w:r>
      <w:r w:rsidR="00354E97">
        <w:t xml:space="preserve"> </w:t>
      </w:r>
      <w:r w:rsidR="00354E97" w:rsidRPr="00010219">
        <w:rPr>
          <w:color w:val="00B0F0"/>
        </w:rPr>
        <w:t xml:space="preserve">naam </w:t>
      </w:r>
      <w:r w:rsidR="00354E97">
        <w:rPr>
          <w:color w:val="00B0F0"/>
        </w:rPr>
        <w:t>burgemeester</w:t>
      </w:r>
      <w:bookmarkEnd w:id="14"/>
      <w:r w:rsidRPr="007109F0">
        <w:t xml:space="preserve">, </w:t>
      </w:r>
      <w:r>
        <w:t xml:space="preserve">welke </w:t>
      </w:r>
      <w:r w:rsidRPr="007109F0">
        <w:t xml:space="preserve">volmacht tot </w:t>
      </w:r>
      <w:proofErr w:type="spellStart"/>
      <w:r w:rsidRPr="007109F0">
        <w:t>contra</w:t>
      </w:r>
      <w:r w:rsidR="00ED1244">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hierna te noemen: de Gemeente</w:t>
      </w:r>
      <w:r>
        <w:t>.</w:t>
      </w:r>
    </w:p>
    <w:p w14:paraId="5F11D1F2" w14:textId="77777777" w:rsidR="007E34DB" w:rsidRPr="00E67090" w:rsidRDefault="007E34DB" w:rsidP="007E34DB">
      <w:r w:rsidRPr="6461045D">
        <w:t xml:space="preserve">en </w:t>
      </w:r>
    </w:p>
    <w:bookmarkEnd w:id="11"/>
    <w:p w14:paraId="5F11D1F3" w14:textId="77777777" w:rsidR="007E34DB" w:rsidRDefault="007E34DB" w:rsidP="007E34DB"/>
    <w:p w14:paraId="5F11D1F4" w14:textId="77777777" w:rsidR="007E34DB" w:rsidRPr="006E1E0A" w:rsidRDefault="007E34DB" w:rsidP="00A76A17">
      <w:pPr>
        <w:pStyle w:val="Kop3zonderartikel"/>
      </w:pPr>
      <w:bookmarkStart w:id="16" w:name="_Toc26255744"/>
      <w:bookmarkStart w:id="17" w:name="_Toc26255876"/>
      <w:bookmarkStart w:id="18" w:name="_Toc26261393"/>
      <w:bookmarkStart w:id="19" w:name="_Toc69910918"/>
      <w:r>
        <w:t>Contractant</w:t>
      </w:r>
      <w:bookmarkEnd w:id="12"/>
      <w:bookmarkEnd w:id="16"/>
      <w:bookmarkEnd w:id="17"/>
      <w:bookmarkEnd w:id="18"/>
      <w:bookmarkEnd w:id="19"/>
    </w:p>
    <w:p w14:paraId="5F11D1F5" w14:textId="77777777" w:rsidR="007E34DB" w:rsidRDefault="007E34DB" w:rsidP="007E34DB">
      <w:r w:rsidRPr="007109F0">
        <w:rPr>
          <w:color w:val="00B0F0"/>
        </w:rPr>
        <w:t>Naam Contractant</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77777777" w:rsidR="007E34DB" w:rsidRDefault="007E34DB" w:rsidP="007E34DB">
      <w:r w:rsidRPr="007109F0">
        <w:t>Gezamenlijk te noemen: Partijen,</w:t>
      </w:r>
      <w:r>
        <w:br/>
      </w:r>
    </w:p>
    <w:p w14:paraId="5F11D1F8" w14:textId="77777777" w:rsidR="007E34DB" w:rsidRDefault="007E34DB" w:rsidP="007E34DB"/>
    <w:p w14:paraId="5F11D1F9" w14:textId="77777777" w:rsidR="007E34DB" w:rsidRDefault="007E34DB" w:rsidP="007E34DB">
      <w:pPr>
        <w:pStyle w:val="Kop1"/>
        <w:framePr w:wrap="notBeside"/>
      </w:pPr>
      <w:bookmarkStart w:id="20" w:name="_Toc443472388"/>
      <w:bookmarkStart w:id="21" w:name="_Toc26255745"/>
      <w:bookmarkStart w:id="22" w:name="_Toc26255877"/>
      <w:bookmarkStart w:id="23" w:name="_Toc26261394"/>
      <w:bookmarkStart w:id="24" w:name="_Toc26261632"/>
      <w:bookmarkStart w:id="25" w:name="_Toc69910919"/>
      <w:r>
        <w:t>O</w:t>
      </w:r>
      <w:r w:rsidRPr="0F71423F">
        <w:t>verwegende da</w:t>
      </w:r>
      <w:bookmarkEnd w:id="20"/>
      <w:bookmarkEnd w:id="21"/>
      <w:bookmarkEnd w:id="22"/>
      <w:bookmarkEnd w:id="23"/>
      <w:bookmarkEnd w:id="24"/>
      <w:r>
        <w:t>t</w:t>
      </w:r>
      <w:bookmarkEnd w:id="25"/>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C964D0" w14:paraId="5F11D1FF" w14:textId="77777777" w:rsidTr="5B44AD1F">
        <w:tc>
          <w:tcPr>
            <w:tcW w:w="9641" w:type="dxa"/>
          </w:tcPr>
          <w:p w14:paraId="5F11D1FA" w14:textId="77777777" w:rsidR="00C964D0" w:rsidRPr="00190243" w:rsidRDefault="00C964D0" w:rsidP="007E34DB">
            <w:bookmarkStart w:id="26" w:name="_Overwegende_dat"/>
            <w:bookmarkEnd w:id="26"/>
          </w:p>
        </w:tc>
      </w:tr>
      <w:tr w:rsidR="00C964D0" w:rsidRPr="00F85A94" w14:paraId="51DE9562" w14:textId="77777777" w:rsidTr="5B44AD1F">
        <w:trPr>
          <w:cantSplit/>
        </w:trPr>
        <w:tc>
          <w:tcPr>
            <w:tcW w:w="9641" w:type="dxa"/>
          </w:tcPr>
          <w:p w14:paraId="17C03132" w14:textId="4D997C30" w:rsidR="00C964D0" w:rsidRPr="00F85A94" w:rsidRDefault="00C964D0" w:rsidP="00AC2F1A">
            <w:pPr>
              <w:rPr>
                <w:color w:val="FF0000"/>
              </w:rPr>
            </w:pPr>
          </w:p>
        </w:tc>
      </w:tr>
      <w:tr w:rsidR="00C964D0" w14:paraId="2DA04935" w14:textId="77777777" w:rsidTr="5B44AD1F">
        <w:tc>
          <w:tcPr>
            <w:tcW w:w="9641" w:type="dxa"/>
          </w:tcPr>
          <w:p w14:paraId="010F23DA" w14:textId="446940AE" w:rsidR="00C964D0" w:rsidRPr="00507B78" w:rsidRDefault="00C964D0" w:rsidP="00DA68E0">
            <w:pPr>
              <w:pStyle w:val="Lijstalinea"/>
              <w:numPr>
                <w:ilvl w:val="0"/>
                <w:numId w:val="13"/>
              </w:numPr>
              <w:spacing w:after="60" w:line="240" w:lineRule="exact"/>
              <w:contextualSpacing w:val="0"/>
              <w:rPr>
                <w:rFonts w:ascii="Meiryo" w:eastAsia="Meiryo" w:hAnsi="Meiryo" w:cs="Meiryo"/>
              </w:rPr>
            </w:pPr>
            <w:r>
              <w:t xml:space="preserve">Onderhavige Overeenkomst een raamovereenkomst betreft voor </w:t>
            </w:r>
            <w:r w:rsidR="3312DD55">
              <w:t>de levering en onderhoud t</w:t>
            </w:r>
            <w:r>
              <w:t xml:space="preserve">rapliften. </w:t>
            </w:r>
          </w:p>
        </w:tc>
      </w:tr>
      <w:tr w:rsidR="00C964D0" w14:paraId="481F1B22" w14:textId="77777777" w:rsidTr="5B44AD1F">
        <w:tc>
          <w:tcPr>
            <w:tcW w:w="9641" w:type="dxa"/>
          </w:tcPr>
          <w:p w14:paraId="0714A372" w14:textId="41868818" w:rsidR="00C964D0" w:rsidRDefault="00C964D0" w:rsidP="00DA68E0">
            <w:pPr>
              <w:pStyle w:val="Lijstalinea"/>
              <w:numPr>
                <w:ilvl w:val="0"/>
                <w:numId w:val="13"/>
              </w:numPr>
              <w:spacing w:after="60" w:line="240" w:lineRule="exact"/>
              <w:contextualSpacing w:val="0"/>
            </w:pPr>
            <w:r>
              <w:rPr>
                <w:rFonts w:hint="eastAsia"/>
              </w:rPr>
              <w:t>Deze raamovereenkomst een intentieverklaring is, zonder afnamegarantie, met hierin de belangrijkste voorwaarden voor de uitvoering van de Prestatie. De exacte Prestatie wordt omschreven in een Opdracht.</w:t>
            </w:r>
          </w:p>
        </w:tc>
      </w:tr>
      <w:tr w:rsidR="00C964D0" w14:paraId="5F11D203" w14:textId="77777777" w:rsidTr="5B44AD1F">
        <w:tc>
          <w:tcPr>
            <w:tcW w:w="9641" w:type="dxa"/>
          </w:tcPr>
          <w:p w14:paraId="5F11D200" w14:textId="6ADD8947" w:rsidR="00C964D0" w:rsidRDefault="00C964D0" w:rsidP="00DA68E0">
            <w:pPr>
              <w:pStyle w:val="Lijstalinea"/>
              <w:numPr>
                <w:ilvl w:val="0"/>
                <w:numId w:val="13"/>
              </w:numPr>
              <w:rPr>
                <w:lang w:eastAsia="x-none"/>
              </w:rPr>
            </w:pPr>
            <w:r w:rsidRPr="00190243">
              <w:t xml:space="preserve">De Overeenkomst een </w:t>
            </w:r>
            <w:r>
              <w:t>raamovereenkomst</w:t>
            </w:r>
            <w:r w:rsidRPr="00190243">
              <w:t xml:space="preserve"> betreft</w:t>
            </w:r>
            <w:r>
              <w:t>.</w:t>
            </w:r>
          </w:p>
        </w:tc>
      </w:tr>
      <w:tr w:rsidR="00C964D0" w14:paraId="5F11D207" w14:textId="77777777" w:rsidTr="5B44AD1F">
        <w:tc>
          <w:tcPr>
            <w:tcW w:w="9641" w:type="dxa"/>
          </w:tcPr>
          <w:p w14:paraId="5F11D204" w14:textId="5E9106E5" w:rsidR="00C964D0" w:rsidRDefault="00C964D0" w:rsidP="00DA68E0">
            <w:pPr>
              <w:pStyle w:val="Lijstalinea"/>
              <w:numPr>
                <w:ilvl w:val="0"/>
                <w:numId w:val="13"/>
              </w:numPr>
            </w:pPr>
            <w:r>
              <w:t>De Gemeente een offerteaanvraag heeft gedaan volgens Europese openbare procedure</w:t>
            </w:r>
            <w:r w:rsidRPr="00A3434B">
              <w:t>.</w:t>
            </w:r>
          </w:p>
        </w:tc>
      </w:tr>
      <w:tr w:rsidR="00C964D0" w14:paraId="5F11D20B" w14:textId="77777777" w:rsidTr="5B44AD1F">
        <w:tc>
          <w:tcPr>
            <w:tcW w:w="9641" w:type="dxa"/>
          </w:tcPr>
          <w:p w14:paraId="5F11D208" w14:textId="7A5B2CCF" w:rsidR="00C964D0" w:rsidRDefault="00C964D0" w:rsidP="00DA68E0">
            <w:pPr>
              <w:pStyle w:val="Tekstopmerking"/>
              <w:numPr>
                <w:ilvl w:val="0"/>
                <w:numId w:val="13"/>
              </w:numPr>
            </w:pPr>
            <w:r>
              <w:t>De Contractant juist, volledig en rechtsgeldig een Offerte heeft ingediend.</w:t>
            </w:r>
          </w:p>
        </w:tc>
      </w:tr>
      <w:tr w:rsidR="00C964D0" w14:paraId="5F11D20F" w14:textId="77777777" w:rsidTr="5B44AD1F">
        <w:tc>
          <w:tcPr>
            <w:tcW w:w="9641" w:type="dxa"/>
          </w:tcPr>
          <w:p w14:paraId="5F11D20C" w14:textId="16D30AEC" w:rsidR="00C964D0" w:rsidRDefault="00C964D0" w:rsidP="00DA68E0">
            <w:pPr>
              <w:pStyle w:val="Lijstalinea"/>
              <w:numPr>
                <w:ilvl w:val="0"/>
                <w:numId w:val="13"/>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C964D0" w14:paraId="5F11D213" w14:textId="77777777" w:rsidTr="5B44AD1F">
        <w:tc>
          <w:tcPr>
            <w:tcW w:w="9641" w:type="dxa"/>
          </w:tcPr>
          <w:p w14:paraId="5F11D210" w14:textId="77777777" w:rsidR="00C964D0" w:rsidRDefault="00C964D0" w:rsidP="00DA68E0">
            <w:pPr>
              <w:pStyle w:val="Lijstalinea"/>
              <w:numPr>
                <w:ilvl w:val="0"/>
                <w:numId w:val="13"/>
              </w:numPr>
            </w:pPr>
            <w:r w:rsidRPr="00C1586B">
              <w:t>Partijen de uit het bovenstaande voortvloeiende rechtsverhouding schriftelijk wensen vast te leggen.</w:t>
            </w:r>
          </w:p>
        </w:tc>
      </w:tr>
    </w:tbl>
    <w:p w14:paraId="5F11D214" w14:textId="77777777" w:rsidR="007E34DB" w:rsidRDefault="007E34DB" w:rsidP="007E34DB">
      <w:bookmarkStart w:id="27" w:name="_Toc443472389"/>
    </w:p>
    <w:p w14:paraId="5F11D215" w14:textId="77777777" w:rsidR="007E34DB" w:rsidRDefault="007E34DB" w:rsidP="007E34DB"/>
    <w:p w14:paraId="5F11D216" w14:textId="77777777" w:rsidR="007E34DB" w:rsidRDefault="007E34DB" w:rsidP="007E34DB">
      <w:r>
        <w:br w:type="page"/>
      </w:r>
    </w:p>
    <w:p w14:paraId="5F11D217" w14:textId="77777777" w:rsidR="007E34DB" w:rsidRPr="00F85A94" w:rsidRDefault="007E34DB" w:rsidP="00F85A94">
      <w:pPr>
        <w:pStyle w:val="Kop1"/>
        <w:framePr w:wrap="notBeside"/>
        <w:rPr>
          <w:sz w:val="40"/>
          <w:szCs w:val="40"/>
        </w:rPr>
      </w:pPr>
      <w:bookmarkStart w:id="28" w:name="_Toc26255746"/>
      <w:bookmarkStart w:id="29" w:name="_Toc26255878"/>
      <w:bookmarkStart w:id="30" w:name="_Toc26261395"/>
      <w:bookmarkStart w:id="31" w:name="_Toc26261633"/>
      <w:bookmarkStart w:id="32" w:name="_Toc69910920"/>
      <w:r w:rsidRPr="00F85A94">
        <w:rPr>
          <w:sz w:val="40"/>
          <w:szCs w:val="40"/>
        </w:rPr>
        <w:lastRenderedPageBreak/>
        <w:t xml:space="preserve">Verklaren het volgende te zijn </w:t>
      </w:r>
      <w:r w:rsidR="00F85A94" w:rsidRPr="00F85A94">
        <w:rPr>
          <w:sz w:val="40"/>
          <w:szCs w:val="40"/>
        </w:rPr>
        <w:t>over</w:t>
      </w:r>
      <w:r w:rsidRPr="00F85A94">
        <w:rPr>
          <w:sz w:val="40"/>
          <w:szCs w:val="40"/>
        </w:rPr>
        <w:t>eengekomen</w:t>
      </w:r>
      <w:bookmarkEnd w:id="27"/>
      <w:bookmarkEnd w:id="28"/>
      <w:bookmarkEnd w:id="29"/>
      <w:bookmarkEnd w:id="30"/>
      <w:bookmarkEnd w:id="31"/>
      <w:bookmarkEnd w:id="32"/>
    </w:p>
    <w:tbl>
      <w:tblPr>
        <w:tblStyle w:val="Tabelraster"/>
        <w:tblW w:w="9644" w:type="dxa"/>
        <w:tblInd w:w="-5" w:type="dxa"/>
        <w:tblLayout w:type="fixed"/>
        <w:tblLook w:val="0600" w:firstRow="0" w:lastRow="0" w:firstColumn="0" w:lastColumn="0" w:noHBand="1" w:noVBand="1"/>
      </w:tblPr>
      <w:tblGrid>
        <w:gridCol w:w="2446"/>
        <w:gridCol w:w="7198"/>
      </w:tblGrid>
      <w:tr w:rsidR="0088542A" w:rsidRPr="007C2D28" w14:paraId="5F11D21D" w14:textId="77777777" w:rsidTr="004434FA">
        <w:tc>
          <w:tcPr>
            <w:tcW w:w="9644" w:type="dxa"/>
            <w:gridSpan w:val="2"/>
            <w:tcBorders>
              <w:top w:val="nil"/>
              <w:left w:val="nil"/>
              <w:bottom w:val="nil"/>
              <w:right w:val="nil"/>
            </w:tcBorders>
          </w:tcPr>
          <w:p w14:paraId="5F11D218" w14:textId="77777777" w:rsidR="0088542A" w:rsidRPr="00EC2532" w:rsidRDefault="0088542A" w:rsidP="000852A2">
            <w:pPr>
              <w:pStyle w:val="Kop2"/>
              <w:ind w:left="748" w:hanging="851"/>
              <w:outlineLvl w:val="1"/>
            </w:pPr>
            <w:bookmarkStart w:id="33" w:name="_Toc26261563"/>
            <w:bookmarkStart w:id="34" w:name="_Toc26261601"/>
            <w:bookmarkStart w:id="35" w:name="_Toc26261634"/>
            <w:bookmarkStart w:id="36" w:name="_Toc33773727"/>
            <w:bookmarkStart w:id="37" w:name="_Toc69910921"/>
            <w:r>
              <w:t>Algemeen</w:t>
            </w:r>
            <w:bookmarkEnd w:id="33"/>
            <w:bookmarkEnd w:id="34"/>
            <w:bookmarkEnd w:id="35"/>
            <w:bookmarkEnd w:id="36"/>
            <w:bookmarkEnd w:id="37"/>
          </w:p>
        </w:tc>
      </w:tr>
      <w:tr w:rsidR="0088542A" w:rsidRPr="007C2D28" w14:paraId="5F11D221"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1E" w14:textId="77777777" w:rsidR="0088542A" w:rsidRPr="007C2D28" w:rsidRDefault="0088542A" w:rsidP="00F85A94">
            <w:pPr>
              <w:pStyle w:val="Kop3"/>
              <w:outlineLvl w:val="2"/>
            </w:pPr>
            <w:bookmarkStart w:id="38" w:name="_Definities"/>
            <w:bookmarkStart w:id="39" w:name="_Toc26255748"/>
            <w:bookmarkStart w:id="40" w:name="_Toc26255880"/>
            <w:bookmarkStart w:id="41" w:name="_Toc26261397"/>
            <w:bookmarkStart w:id="42" w:name="_Toc26261564"/>
            <w:bookmarkStart w:id="43" w:name="_Toc26261602"/>
            <w:bookmarkStart w:id="44" w:name="_Toc33773728"/>
            <w:bookmarkStart w:id="45" w:name="_Toc69910922"/>
            <w:bookmarkEnd w:id="38"/>
            <w:r>
              <w:t>Definities</w:t>
            </w:r>
            <w:bookmarkEnd w:id="39"/>
            <w:bookmarkEnd w:id="40"/>
            <w:bookmarkEnd w:id="41"/>
            <w:bookmarkEnd w:id="42"/>
            <w:bookmarkEnd w:id="43"/>
            <w:bookmarkEnd w:id="44"/>
            <w:bookmarkEnd w:id="45"/>
          </w:p>
        </w:tc>
      </w:tr>
      <w:tr w:rsidR="0088542A" w:rsidRPr="00F85A94" w14:paraId="5F11D225"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2" w14:textId="27AEB2AC" w:rsidR="0088542A" w:rsidRPr="00F85A94" w:rsidRDefault="0088542A" w:rsidP="007E34DB">
            <w:pPr>
              <w:rPr>
                <w:color w:val="FF0000"/>
              </w:rPr>
            </w:pPr>
          </w:p>
        </w:tc>
      </w:tr>
      <w:tr w:rsidR="0088542A" w14:paraId="5F11D229"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6" w14:textId="77777777" w:rsidR="0088542A" w:rsidRDefault="0088542A"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88542A" w14:paraId="2AE42E8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FE973A" w14:textId="5AFEA1FD" w:rsidR="0088542A" w:rsidRDefault="0088542A" w:rsidP="007E34DB">
            <w:r>
              <w:t>Aanbestedingsstukken</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0FC64EF" w14:textId="16C782CF" w:rsidR="0088542A" w:rsidRDefault="0088542A" w:rsidP="007E34DB">
            <w:r>
              <w:t>De documenten zoals genoemd in artikel 2, lid 1.</w:t>
            </w:r>
          </w:p>
        </w:tc>
      </w:tr>
      <w:tr w:rsidR="0088542A" w14:paraId="5F11D22E"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A" w14:textId="38882CED" w:rsidR="0088542A" w:rsidRDefault="0088542A" w:rsidP="007E34DB">
            <w:pPr>
              <w:rPr>
                <w:lang w:eastAsia="x-none"/>
              </w:rPr>
            </w:pPr>
            <w:r>
              <w:t>Opdracht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B" w14:textId="12BE2035" w:rsidR="0088542A" w:rsidRDefault="0088542A" w:rsidP="007E34DB">
            <w:pPr>
              <w:rPr>
                <w:lang w:eastAsia="x-none"/>
              </w:rPr>
            </w:pPr>
            <w:r>
              <w:t xml:space="preserve">Een opdracht tot uitvoering van een Prestatie die nader nauwkeurig is omschreven, naar de letter en in de geest van de Overeenkomst. Deze wordt op schriftelijke wijze afgesloten. Ook wel nadere overeenkomst genoemd. </w:t>
            </w:r>
          </w:p>
        </w:tc>
      </w:tr>
      <w:tr w:rsidR="0088542A" w14:paraId="5F11D233"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F" w14:textId="77777777" w:rsidR="0088542A" w:rsidRDefault="0088542A" w:rsidP="007E34DB">
            <w:pPr>
              <w:rPr>
                <w:lang w:eastAsia="x-none"/>
              </w:rPr>
            </w:pPr>
            <w:r w:rsidRPr="00C12A1D">
              <w:t>Raamovereenkomst: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0" w14:textId="77777777" w:rsidR="0088542A" w:rsidRDefault="0088542A" w:rsidP="007E34DB">
            <w:pPr>
              <w:rPr>
                <w:lang w:eastAsia="x-none"/>
              </w:rPr>
            </w:pPr>
            <w:r w:rsidRPr="00C12A1D">
              <w:t>Deze intentieverklaring, zonder afnamegarantie, met hierin de belangrijkste voorwaarden voor de uitvoering van een Prestatie. De exacte Prestatie wordt omschreven in een Opdracht.</w:t>
            </w:r>
          </w:p>
        </w:tc>
      </w:tr>
      <w:tr w:rsidR="0088542A" w14:paraId="5F11D23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4" w14:textId="77777777" w:rsidR="0088542A" w:rsidRDefault="0088542A" w:rsidP="007E34DB">
            <w:pPr>
              <w:rPr>
                <w:lang w:eastAsia="x-none"/>
              </w:rPr>
            </w:pPr>
            <w:r w:rsidRPr="00C12A1D">
              <w:t>SROI</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5" w14:textId="3C1E68E6" w:rsidR="0088542A" w:rsidRDefault="0088542A" w:rsidP="007E34DB">
            <w:pPr>
              <w:rPr>
                <w:lang w:eastAsia="x-none"/>
              </w:rPr>
            </w:pPr>
            <w:proofErr w:type="spellStart"/>
            <w:r w:rsidRPr="00C12A1D">
              <w:t>Social</w:t>
            </w:r>
            <w:proofErr w:type="spellEnd"/>
            <w:r w:rsidRPr="00C12A1D">
              <w:t xml:space="preserve"> Return on Investment. Bij </w:t>
            </w:r>
            <w:r>
              <w:t>SROI</w:t>
            </w:r>
            <w:r w:rsidRPr="00C12A1D">
              <w:t xml:space="preserve"> gaat het erom dat een investering die de Gemeente doet, naast het 'gewone' rendement ook een concrete sociale winst (return) oplevert.</w:t>
            </w:r>
          </w:p>
        </w:tc>
      </w:tr>
      <w:tr w:rsidR="0088542A" w14:paraId="5F11D23D"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9" w14:textId="77777777" w:rsidR="0088542A" w:rsidRDefault="0088542A" w:rsidP="007E34DB">
            <w:pPr>
              <w:rPr>
                <w:lang w:eastAsia="x-none"/>
              </w:rPr>
            </w:pPr>
            <w:r w:rsidRPr="006531DB">
              <w:t>AIV</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A" w14:textId="75AB248E" w:rsidR="0088542A" w:rsidRDefault="0088542A" w:rsidP="007E34DB">
            <w:pPr>
              <w:rPr>
                <w:lang w:eastAsia="x-none"/>
              </w:rPr>
            </w:pPr>
            <w:r w:rsidRPr="006531DB">
              <w:t>VNG Algemene Inkoop voorwaarden voor leveringen en diensten inclusief addendum regio Noord-Holland-Noord</w:t>
            </w:r>
            <w:r>
              <w:t xml:space="preserve">, </w:t>
            </w:r>
            <w:r w:rsidRPr="000C7A6E">
              <w:t xml:space="preserve">vastgesteld door het college van </w:t>
            </w:r>
            <w:r>
              <w:t>b</w:t>
            </w:r>
            <w:r w:rsidRPr="000C7A6E">
              <w:t xml:space="preserve">urgemeester en </w:t>
            </w:r>
            <w:r>
              <w:t>w</w:t>
            </w:r>
            <w:r w:rsidRPr="000C7A6E">
              <w:t xml:space="preserve">ethouders van de gemeente </w:t>
            </w:r>
            <w:r w:rsidRPr="00010219">
              <w:rPr>
                <w:color w:val="00B0F0"/>
              </w:rPr>
              <w:t>naam gemeente</w:t>
            </w:r>
            <w:r w:rsidRPr="007109F0">
              <w:t xml:space="preserve"> </w:t>
            </w:r>
            <w:r w:rsidRPr="000C7A6E">
              <w:t xml:space="preserve">op </w:t>
            </w:r>
            <w:r>
              <w:rPr>
                <w:color w:val="00B0F0"/>
              </w:rPr>
              <w:t>datum</w:t>
            </w:r>
            <w:r w:rsidRPr="000C7A6E">
              <w:t>.</w:t>
            </w:r>
          </w:p>
        </w:tc>
      </w:tr>
      <w:tr w:rsidR="0088542A" w:rsidRPr="007C2D28" w14:paraId="5F11D241"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E" w14:textId="77777777" w:rsidR="0088542A" w:rsidRPr="007C2D28" w:rsidRDefault="0088542A" w:rsidP="00F85A94">
            <w:pPr>
              <w:pStyle w:val="Kop3"/>
              <w:outlineLvl w:val="2"/>
            </w:pPr>
            <w:bookmarkStart w:id="46" w:name="_Inhoud_van_de"/>
            <w:bookmarkStart w:id="47" w:name="_Toc26255749"/>
            <w:bookmarkStart w:id="48" w:name="_Toc26255881"/>
            <w:bookmarkStart w:id="49" w:name="_Toc26261398"/>
            <w:bookmarkStart w:id="50" w:name="_Toc26261565"/>
            <w:bookmarkStart w:id="51" w:name="_Toc26261603"/>
            <w:bookmarkStart w:id="52" w:name="_Toc33773729"/>
            <w:bookmarkStart w:id="53" w:name="_Toc443472392"/>
            <w:bookmarkStart w:id="54" w:name="_Toc69910923"/>
            <w:bookmarkEnd w:id="46"/>
            <w:r w:rsidRPr="007C2D28">
              <w:t>Inhoud van de Overeenkomst</w:t>
            </w:r>
            <w:bookmarkEnd w:id="47"/>
            <w:bookmarkEnd w:id="48"/>
            <w:bookmarkEnd w:id="49"/>
            <w:bookmarkEnd w:id="50"/>
            <w:bookmarkEnd w:id="51"/>
            <w:bookmarkEnd w:id="52"/>
            <w:bookmarkEnd w:id="54"/>
          </w:p>
        </w:tc>
      </w:tr>
      <w:tr w:rsidR="0088542A" w14:paraId="5F11D249"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6" w14:textId="77777777" w:rsidR="0088542A" w:rsidRDefault="0088542A" w:rsidP="00DA68E0">
            <w:pPr>
              <w:pStyle w:val="Lijstalinea"/>
              <w:numPr>
                <w:ilvl w:val="0"/>
                <w:numId w:val="4"/>
              </w:numPr>
            </w:pPr>
            <w:r w:rsidRPr="00B302B9">
              <w:t>De navolgende documenten</w:t>
            </w:r>
            <w:r w:rsidRPr="0F71423F">
              <w:t xml:space="preserve"> </w:t>
            </w:r>
            <w:r w:rsidRPr="00B302B9">
              <w:t xml:space="preserve">maken deel uit van </w:t>
            </w:r>
            <w:r>
              <w:t>de Overeenkomst:</w:t>
            </w:r>
          </w:p>
        </w:tc>
      </w:tr>
      <w:tr w:rsidR="0088542A" w14:paraId="5F11D24D"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A" w14:textId="77777777" w:rsidR="0088542A" w:rsidRDefault="0088542A" w:rsidP="00DA68E0">
            <w:pPr>
              <w:pStyle w:val="Lijstalinea"/>
              <w:numPr>
                <w:ilvl w:val="0"/>
                <w:numId w:val="6"/>
              </w:numPr>
              <w:rPr>
                <w:lang w:eastAsia="x-none"/>
              </w:rPr>
            </w:pPr>
            <w:r w:rsidRPr="005C471A">
              <w:t>Dit document;</w:t>
            </w:r>
          </w:p>
        </w:tc>
      </w:tr>
      <w:tr w:rsidR="0088542A" w14:paraId="5F11D255"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2" w14:textId="77777777" w:rsidR="0088542A" w:rsidRDefault="0088542A" w:rsidP="00DA68E0">
            <w:pPr>
              <w:pStyle w:val="Lijstalinea"/>
              <w:numPr>
                <w:ilvl w:val="0"/>
                <w:numId w:val="6"/>
              </w:numPr>
              <w:rPr>
                <w:lang w:eastAsia="x-none"/>
              </w:rPr>
            </w:pPr>
            <w:r>
              <w:t xml:space="preserve">Nota van Inlichting(en), d.d. </w:t>
            </w:r>
            <w:r w:rsidRPr="49E37909">
              <w:rPr>
                <w:color w:val="00B0F0"/>
              </w:rPr>
              <w:t>datum</w:t>
            </w:r>
            <w:r>
              <w:t>;</w:t>
            </w:r>
          </w:p>
        </w:tc>
      </w:tr>
      <w:tr w:rsidR="0088542A" w14:paraId="5F11D25A"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6" w14:textId="77777777" w:rsidR="0088542A" w:rsidRPr="000852A2" w:rsidRDefault="0088542A" w:rsidP="00DA68E0">
            <w:pPr>
              <w:pStyle w:val="Lijstalinea"/>
              <w:numPr>
                <w:ilvl w:val="0"/>
                <w:numId w:val="6"/>
              </w:numPr>
              <w:rPr>
                <w:lang w:eastAsia="x-none"/>
              </w:rPr>
            </w:pPr>
            <w:r>
              <w:t xml:space="preserve">Aanbestedingsstukken, d.d. </w:t>
            </w:r>
            <w:r w:rsidRPr="49E37909">
              <w:rPr>
                <w:color w:val="00B0F0"/>
              </w:rPr>
              <w:t>datum;</w:t>
            </w:r>
          </w:p>
          <w:p w14:paraId="62E2BBDE" w14:textId="355001D0" w:rsidR="0088542A" w:rsidRDefault="0088542A" w:rsidP="00DA68E0">
            <w:pPr>
              <w:pStyle w:val="Lijstalinea"/>
              <w:numPr>
                <w:ilvl w:val="1"/>
                <w:numId w:val="6"/>
              </w:numPr>
              <w:rPr>
                <w:highlight w:val="yellow"/>
                <w:lang w:eastAsia="x-none"/>
              </w:rPr>
            </w:pPr>
            <w:r>
              <w:t>Programma van eisen</w:t>
            </w:r>
          </w:p>
          <w:p w14:paraId="4A3D5EBF" w14:textId="6541FDC8" w:rsidR="2DB9A078" w:rsidRDefault="2DB9A078" w:rsidP="6D3187E3">
            <w:pPr>
              <w:pStyle w:val="Lijstalinea"/>
              <w:numPr>
                <w:ilvl w:val="1"/>
                <w:numId w:val="6"/>
              </w:numPr>
              <w:rPr>
                <w:highlight w:val="yellow"/>
              </w:rPr>
            </w:pPr>
            <w:r>
              <w:t>Bruikleenovereenkomst</w:t>
            </w:r>
          </w:p>
          <w:p w14:paraId="5F11D257" w14:textId="18B6FB46" w:rsidR="0088542A" w:rsidRDefault="0088542A" w:rsidP="00DA68E0">
            <w:pPr>
              <w:pStyle w:val="Lijstalinea"/>
              <w:numPr>
                <w:ilvl w:val="1"/>
                <w:numId w:val="6"/>
              </w:numPr>
              <w:rPr>
                <w:highlight w:val="yellow"/>
                <w:lang w:eastAsia="x-none"/>
              </w:rPr>
            </w:pPr>
            <w:r>
              <w:t>Uniform Europees Aanbestedingsdocument</w:t>
            </w:r>
          </w:p>
        </w:tc>
      </w:tr>
      <w:tr w:rsidR="0088542A" w14:paraId="5F11D25E"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B" w14:textId="77777777" w:rsidR="0088542A" w:rsidRPr="00190243" w:rsidRDefault="0088542A" w:rsidP="00DA68E0">
            <w:pPr>
              <w:pStyle w:val="Lijstalinea"/>
              <w:numPr>
                <w:ilvl w:val="0"/>
                <w:numId w:val="6"/>
              </w:numPr>
              <w:rPr>
                <w:lang w:eastAsia="x-none"/>
              </w:rPr>
            </w:pPr>
            <w:r>
              <w:t>VNG Algemene Inkoop voorwaarden voor leveringen en diensten inclusief addendum regio Noord-Holland-Noord (AIV);</w:t>
            </w:r>
          </w:p>
        </w:tc>
      </w:tr>
      <w:tr w:rsidR="0088542A" w14:paraId="5F11D26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F" w14:textId="77777777" w:rsidR="0088542A" w:rsidRPr="00B15C2F" w:rsidRDefault="0088542A" w:rsidP="00DA68E0">
            <w:pPr>
              <w:pStyle w:val="Lijstalinea"/>
              <w:numPr>
                <w:ilvl w:val="0"/>
                <w:numId w:val="6"/>
              </w:numPr>
              <w:rPr>
                <w:lang w:eastAsia="x-none"/>
              </w:rPr>
            </w:pPr>
            <w:r>
              <w:t xml:space="preserve">Offerte Contractant, d.d. </w:t>
            </w:r>
            <w:r w:rsidRPr="49E37909">
              <w:rPr>
                <w:color w:val="00B0F0"/>
              </w:rPr>
              <w:t>datum.</w:t>
            </w:r>
          </w:p>
        </w:tc>
      </w:tr>
      <w:tr w:rsidR="0088542A" w14:paraId="5F11D266"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3" w14:textId="77777777" w:rsidR="0088542A" w:rsidRDefault="0088542A" w:rsidP="00DA68E0">
            <w:pPr>
              <w:pStyle w:val="Lijstalinea"/>
              <w:numPr>
                <w:ilvl w:val="0"/>
                <w:numId w:val="4"/>
              </w:numPr>
            </w:pPr>
            <w:r>
              <w:t>De stukken hierboven genoemd, behalve dit document, zijn als bijlage toegevoegd.</w:t>
            </w:r>
          </w:p>
        </w:tc>
      </w:tr>
      <w:tr w:rsidR="0088542A" w14:paraId="5F11D26A"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7" w14:textId="575A52E8" w:rsidR="0088542A" w:rsidRDefault="0088542A" w:rsidP="00DA68E0">
            <w:pPr>
              <w:pStyle w:val="Lijstalinea"/>
              <w:numPr>
                <w:ilvl w:val="0"/>
                <w:numId w:val="4"/>
              </w:numPr>
            </w:pPr>
            <w:r>
              <w:t xml:space="preserve">Voor zover de bovengenoemde documenten met elkaar in tegenspraak zijn, prevaleert het </w:t>
            </w:r>
            <w:r w:rsidR="18D80BF3">
              <w:t>eerdergenoemde</w:t>
            </w:r>
            <w:r>
              <w:t xml:space="preserve"> document boven het later genoemde.</w:t>
            </w:r>
          </w:p>
        </w:tc>
      </w:tr>
      <w:tr w:rsidR="0088542A" w14:paraId="5F11D26E"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B" w14:textId="77777777" w:rsidR="0088542A" w:rsidRDefault="0088542A" w:rsidP="00DA68E0">
            <w:pPr>
              <w:pStyle w:val="Lijstalinea"/>
              <w:numPr>
                <w:ilvl w:val="0"/>
                <w:numId w:val="4"/>
              </w:numPr>
              <w:rPr>
                <w:lang w:eastAsia="x-none"/>
              </w:rPr>
            </w:pPr>
            <w:r>
              <w:t>De Gemeente en Contractant zijn ieder verantwoordelijk voor de inhoud van hun inbreng. Partijen wijzen elkaar op klaarblijkelijke tegenstrijdigheden.</w:t>
            </w:r>
          </w:p>
        </w:tc>
      </w:tr>
      <w:tr w:rsidR="0088542A" w14:paraId="5F11D27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F" w14:textId="77777777" w:rsidR="0088542A" w:rsidRDefault="0088542A" w:rsidP="00DA68E0">
            <w:pPr>
              <w:pStyle w:val="Lijstalinea"/>
              <w:numPr>
                <w:ilvl w:val="0"/>
                <w:numId w:val="4"/>
              </w:numPr>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88542A" w14:paraId="5F11D276"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3" w14:textId="77777777" w:rsidR="0088542A" w:rsidRDefault="0088542A" w:rsidP="00DA68E0">
            <w:pPr>
              <w:pStyle w:val="Lijstalinea"/>
              <w:numPr>
                <w:ilvl w:val="0"/>
                <w:numId w:val="4"/>
              </w:numPr>
            </w:pPr>
            <w:r>
              <w:t xml:space="preserve">De Gemeente is niet verplicht om gedurende de looptijd van de Overeenkomst Opdrachten tot het leveren van Prestaties te verstrekken, maar is daartoe gerechtigd. Contractant kan daarom in geen enkel geval aanspraak maken op het verkrijgen van Opdrachten tot het leveren van Prestaties gedurende de looptijd van de Overeenkomst. </w:t>
            </w:r>
          </w:p>
        </w:tc>
      </w:tr>
      <w:tr w:rsidR="0088542A" w14:paraId="5F11D27A"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7" w14:textId="77777777" w:rsidR="0088542A" w:rsidRDefault="0088542A" w:rsidP="00F85A94">
            <w:pPr>
              <w:pStyle w:val="Kop3"/>
              <w:outlineLvl w:val="2"/>
            </w:pPr>
            <w:bookmarkStart w:id="55" w:name="_Toc443472394"/>
            <w:bookmarkStart w:id="56" w:name="_Toc26255750"/>
            <w:bookmarkStart w:id="57" w:name="_Toc26255882"/>
            <w:bookmarkStart w:id="58" w:name="_Toc26261399"/>
            <w:bookmarkStart w:id="59" w:name="_Toc26261566"/>
            <w:bookmarkStart w:id="60" w:name="_Toc26261604"/>
            <w:bookmarkStart w:id="61" w:name="_Toc33773730"/>
            <w:bookmarkStart w:id="62" w:name="_Toc69910924"/>
            <w:r>
              <w:t>Duur van de Overeenkoms</w:t>
            </w:r>
            <w:bookmarkEnd w:id="55"/>
            <w:r>
              <w:t>t</w:t>
            </w:r>
            <w:bookmarkEnd w:id="56"/>
            <w:bookmarkEnd w:id="57"/>
            <w:bookmarkEnd w:id="58"/>
            <w:bookmarkEnd w:id="59"/>
            <w:bookmarkEnd w:id="60"/>
            <w:bookmarkEnd w:id="61"/>
            <w:bookmarkEnd w:id="62"/>
          </w:p>
        </w:tc>
      </w:tr>
      <w:tr w:rsidR="0088542A" w:rsidRPr="007C2D28" w14:paraId="5F11D28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4" w14:textId="69A10EF0" w:rsidR="0088542A" w:rsidRPr="0047070C" w:rsidRDefault="0088542A" w:rsidP="00DA68E0">
            <w:pPr>
              <w:pStyle w:val="Lijstalinea"/>
              <w:numPr>
                <w:ilvl w:val="0"/>
                <w:numId w:val="7"/>
              </w:numPr>
            </w:pPr>
            <w:r w:rsidRPr="0047070C">
              <w:t xml:space="preserve">De Overeenkomst treedt in werking op </w:t>
            </w:r>
            <w:r>
              <w:t>1 juli 2021</w:t>
            </w:r>
            <w:r w:rsidRPr="0047070C">
              <w:t>.</w:t>
            </w:r>
          </w:p>
        </w:tc>
      </w:tr>
      <w:tr w:rsidR="0088542A" w:rsidRPr="007C2D28" w14:paraId="5F11D29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D" w14:textId="57254786" w:rsidR="0088542A" w:rsidRPr="0047070C" w:rsidRDefault="0088542A" w:rsidP="00DA68E0">
            <w:pPr>
              <w:pStyle w:val="Lijstalinea"/>
              <w:numPr>
                <w:ilvl w:val="0"/>
                <w:numId w:val="7"/>
              </w:numPr>
            </w:pPr>
            <w:r w:rsidRPr="00751459">
              <w:t xml:space="preserve">De Overeenkomst loopt af op </w:t>
            </w:r>
            <w:r>
              <w:t>30 juni 2023.</w:t>
            </w:r>
          </w:p>
        </w:tc>
      </w:tr>
      <w:tr w:rsidR="0088542A" w:rsidRPr="007C2D28" w14:paraId="5F11D29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99" w14:textId="58DE2EC2" w:rsidR="0088542A" w:rsidRDefault="0088542A" w:rsidP="00DA68E0">
            <w:pPr>
              <w:pStyle w:val="Lijstalinea"/>
              <w:numPr>
                <w:ilvl w:val="0"/>
                <w:numId w:val="7"/>
              </w:numPr>
            </w:pPr>
            <w:r w:rsidRPr="00F60988">
              <w:t xml:space="preserve">De Gemeente kan de Overeenkomst, onder dezelfde voorwaarden, </w:t>
            </w:r>
            <w:r>
              <w:t>twee (2)</w:t>
            </w:r>
            <w:r w:rsidRPr="00F60988">
              <w:t xml:space="preserve"> maal verlengen met een periode van maximaal </w:t>
            </w:r>
            <w:r>
              <w:t>twaalf (12)</w:t>
            </w:r>
            <w:r w:rsidRPr="00F60988">
              <w:t xml:space="preserve"> maanden. De Gemeente zal deze beslissing, per verlengingsoptie, </w:t>
            </w:r>
            <w:r>
              <w:t>zes (6)</w:t>
            </w:r>
            <w:r w:rsidRPr="00F60988">
              <w:t xml:space="preserve"> maanden voor verstrijken van de actuele looptijd schriftelijk aan Contractant kenbaar maken.</w:t>
            </w:r>
          </w:p>
        </w:tc>
      </w:tr>
      <w:tr w:rsidR="0088542A" w:rsidRPr="007C2D28" w14:paraId="5F11D2B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F467208" w14:textId="78140EF4" w:rsidR="4810F569" w:rsidRDefault="4810F569" w:rsidP="3F52BEC0">
            <w:pPr>
              <w:pStyle w:val="Lijstalinea"/>
              <w:numPr>
                <w:ilvl w:val="0"/>
                <w:numId w:val="7"/>
              </w:numPr>
              <w:rPr>
                <w:rFonts w:asciiTheme="minorHAnsi" w:hAnsiTheme="minorHAnsi" w:cstheme="minorBidi"/>
                <w:szCs w:val="20"/>
              </w:rPr>
            </w:pPr>
            <w:r w:rsidRPr="3F52BEC0">
              <w:lastRenderedPageBreak/>
              <w:t>Voor service en onderhoud geldt dat de overeenkomst loopt vanaf het moment dat de traplift is geïnstalleerd tot het einde van de levensduur van de traplift met een maximum van tien (10) jaar of totdat de traplift is verwijderd bij de cliënt.</w:t>
            </w:r>
          </w:p>
          <w:p w14:paraId="5F11D2AD" w14:textId="77777777" w:rsidR="0088542A" w:rsidRPr="00C4681E" w:rsidRDefault="0088542A" w:rsidP="00DA68E0">
            <w:pPr>
              <w:pStyle w:val="Lijstalinea"/>
              <w:numPr>
                <w:ilvl w:val="0"/>
                <w:numId w:val="7"/>
              </w:numPr>
            </w:pPr>
            <w:bookmarkStart w:id="63" w:name="_Hlk33188373"/>
            <w:r>
              <w:t xml:space="preserve">Indien de Gemeente heeft afgeroepen tot de oorspronkelijk geraamde waarde of de beoogde hoeveelheid, kan de Gemeente de Overeenkomst worden beëindigd, zonder schadeplicht, middels een schriftelijke opzegging. </w:t>
            </w:r>
          </w:p>
        </w:tc>
      </w:tr>
      <w:bookmarkEnd w:id="63"/>
      <w:tr w:rsidR="0088542A" w:rsidRPr="007C2D28" w14:paraId="5F11D2B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1" w14:textId="77777777" w:rsidR="0088542A" w:rsidRDefault="0088542A" w:rsidP="00DA68E0">
            <w:pPr>
              <w:pStyle w:val="Lijstalinea"/>
              <w:numPr>
                <w:ilvl w:val="0"/>
                <w:numId w:val="7"/>
              </w:numPr>
            </w:pPr>
            <w:r>
              <w:fldChar w:fldCharType="begin"/>
            </w:r>
            <w:r>
              <w:instrText xml:space="preserve"> HYPERLINK \l "_Duur_van_de" \o "Toepassen bij raamovereenkomsten." </w:instrText>
            </w:r>
            <w:r>
              <w:fldChar w:fldCharType="end"/>
            </w:r>
            <w:r w:rsidRPr="3F52BEC0">
              <w:rPr>
                <w:rFonts w:eastAsia="Calibri"/>
              </w:rPr>
              <w:t xml:space="preserve">De duur van een Opdracht die aan Contractant wordt gegund is in desbetreffende Opdracht vastgelegd. De datum van beëindiging van een Opdracht kan buiten de periode vallen zoals genoemd in lid 02 en 03 van dit artikel. </w:t>
            </w:r>
          </w:p>
        </w:tc>
      </w:tr>
      <w:tr w:rsidR="0088542A" w:rsidRPr="007C2D28" w14:paraId="5F11D2B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5" w14:textId="77777777" w:rsidR="0088542A" w:rsidRDefault="0088542A" w:rsidP="00DA68E0">
            <w:pPr>
              <w:pStyle w:val="Lijstalinea"/>
              <w:numPr>
                <w:ilvl w:val="0"/>
                <w:numId w:val="7"/>
              </w:numPr>
            </w:pPr>
            <w:r w:rsidRPr="3F52BEC0">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88542A" w:rsidRPr="007C2D28" w14:paraId="5F11D2B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9" w14:textId="77777777" w:rsidR="0088542A" w:rsidRDefault="0088542A" w:rsidP="00DA68E0">
            <w:pPr>
              <w:pStyle w:val="Lijstalinea"/>
              <w:numPr>
                <w:ilvl w:val="0"/>
                <w:numId w:val="7"/>
              </w:numPr>
            </w:pPr>
            <w:r>
              <w:t>De voorwaarden van de Overeenkomst blijven van toepassing op alle Opdrachten die na het eindigen van de Overeenkomst nog voortduren.</w:t>
            </w:r>
          </w:p>
        </w:tc>
      </w:tr>
      <w:tr w:rsidR="0088542A" w:rsidRPr="007C2D28" w14:paraId="5F11D2C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D" w14:textId="77777777" w:rsidR="0088542A" w:rsidRPr="00445ED2" w:rsidRDefault="0088542A" w:rsidP="00F85A94">
            <w:pPr>
              <w:pStyle w:val="Kop3"/>
              <w:outlineLvl w:val="2"/>
            </w:pPr>
            <w:bookmarkStart w:id="64" w:name="_Toc443472395"/>
            <w:bookmarkStart w:id="65" w:name="_Toc26255751"/>
            <w:bookmarkStart w:id="66" w:name="_Toc26255883"/>
            <w:bookmarkStart w:id="67" w:name="_Toc26261400"/>
            <w:bookmarkStart w:id="68" w:name="_Toc26261567"/>
            <w:bookmarkStart w:id="69" w:name="_Toc26261605"/>
            <w:bookmarkStart w:id="70" w:name="_Toc33773731"/>
            <w:bookmarkStart w:id="71" w:name="_Toc69910925"/>
            <w:r>
              <w:t>Vertegenwoordiging va</w:t>
            </w:r>
            <w:r w:rsidRPr="00E210A7">
              <w:t>n</w:t>
            </w:r>
            <w:r>
              <w:t xml:space="preserve"> Partijen</w:t>
            </w:r>
            <w:bookmarkEnd w:id="64"/>
            <w:bookmarkEnd w:id="65"/>
            <w:bookmarkEnd w:id="66"/>
            <w:bookmarkEnd w:id="67"/>
            <w:bookmarkEnd w:id="68"/>
            <w:bookmarkEnd w:id="69"/>
            <w:bookmarkEnd w:id="70"/>
            <w:bookmarkEnd w:id="71"/>
          </w:p>
        </w:tc>
      </w:tr>
      <w:tr w:rsidR="0088542A" w:rsidRPr="007C2D28" w14:paraId="5F11D2C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1" w14:textId="640830A7" w:rsidR="0088542A" w:rsidRPr="00445ED2" w:rsidRDefault="0088542A" w:rsidP="00DA68E0">
            <w:pPr>
              <w:pStyle w:val="Lijstalinea"/>
              <w:numPr>
                <w:ilvl w:val="0"/>
                <w:numId w:val="8"/>
              </w:numPr>
              <w:rPr>
                <w:lang w:eastAsia="x-none"/>
              </w:rPr>
            </w:pPr>
            <w:r>
              <w:t>Partijen zorgen elk voor één contactpersoon. Partijen stellen elkaar schriftelijk op de hoogte van alle benodigde contactgegevens en exacte mandatering.</w:t>
            </w:r>
          </w:p>
        </w:tc>
      </w:tr>
      <w:tr w:rsidR="0088542A" w:rsidRPr="00200EB2" w14:paraId="5F11D2C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5" w14:textId="77777777" w:rsidR="0088542A" w:rsidRPr="007E34DB" w:rsidRDefault="0088542A" w:rsidP="00F85A94">
            <w:pPr>
              <w:pStyle w:val="Kop3"/>
              <w:outlineLvl w:val="2"/>
              <w:rPr>
                <w:lang w:val="en-US"/>
              </w:rPr>
            </w:pPr>
            <w:bookmarkStart w:id="72" w:name="_Toc33773732"/>
            <w:bookmarkStart w:id="73" w:name="_Toc69910926"/>
            <w:r w:rsidRPr="00D809ED">
              <w:rPr>
                <w:lang w:val="en-US"/>
              </w:rPr>
              <w:t>Social Return of Investment (S</w:t>
            </w:r>
            <w:r>
              <w:rPr>
                <w:lang w:val="en-US"/>
              </w:rPr>
              <w:t>ROI)</w:t>
            </w:r>
            <w:bookmarkEnd w:id="72"/>
            <w:bookmarkEnd w:id="73"/>
          </w:p>
        </w:tc>
      </w:tr>
      <w:tr w:rsidR="0088542A" w:rsidRPr="007C2D28" w14:paraId="5F11D2D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1" w14:textId="77777777" w:rsidR="0088542A" w:rsidRDefault="0088542A" w:rsidP="00DA68E0">
            <w:pPr>
              <w:pStyle w:val="Lijstalinea"/>
              <w:numPr>
                <w:ilvl w:val="0"/>
                <w:numId w:val="10"/>
              </w:numPr>
            </w:pPr>
            <w:r w:rsidRPr="00C8476F">
              <w:t>Contractant verplicht zich om zich in te zetten om een gedeelte van de gefactureerde omzet naar aanleiding van de Overeenkomst te besteden aan inspanningen in het kader van SROI.</w:t>
            </w:r>
          </w:p>
        </w:tc>
      </w:tr>
      <w:tr w:rsidR="0088542A" w:rsidRPr="007C2D28" w14:paraId="5F11D2D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5" w14:textId="131ADA3B" w:rsidR="0088542A" w:rsidRPr="00C8476F" w:rsidRDefault="0088542A" w:rsidP="00DA68E0">
            <w:pPr>
              <w:pStyle w:val="Lijstalinea"/>
              <w:numPr>
                <w:ilvl w:val="0"/>
                <w:numId w:val="10"/>
              </w:numPr>
            </w:pPr>
            <w:r>
              <w:t xml:space="preserve">De daadwerkelijke invulling van de </w:t>
            </w:r>
            <w:r w:rsidR="4DEA2C1B">
              <w:t>SROI-inspanning</w:t>
            </w:r>
            <w:r>
              <w:t xml:space="preserve"> mag ook breder dan op onderliggende Overeenkomst worden verwezenlijkt.</w:t>
            </w:r>
          </w:p>
        </w:tc>
      </w:tr>
      <w:tr w:rsidR="0088542A" w:rsidRPr="007C2D28" w14:paraId="5F11D2D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D9" w14:textId="6AFD7771" w:rsidR="0088542A" w:rsidRPr="00C8476F" w:rsidRDefault="0088542A" w:rsidP="00DA68E0">
            <w:pPr>
              <w:pStyle w:val="Lijstalinea"/>
              <w:numPr>
                <w:ilvl w:val="0"/>
                <w:numId w:val="10"/>
              </w:numPr>
            </w:pPr>
            <w:r>
              <w:t xml:space="preserve">Indien Contractant aan kan tonen dat binnen zijn bedrijf al 5% of meer van het personeel (in fte) bestaat uit mensen vanuit de doelgroepen, is daarmee ook aan de </w:t>
            </w:r>
            <w:r w:rsidR="2AA116E0">
              <w:t>SROI-verplichting</w:t>
            </w:r>
            <w:r>
              <w:t xml:space="preserve"> voldaan</w:t>
            </w:r>
          </w:p>
        </w:tc>
      </w:tr>
      <w:tr w:rsidR="0088542A" w:rsidRPr="007C2D28" w14:paraId="5F11D2F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ED" w14:textId="17126920" w:rsidR="0088542A" w:rsidRPr="00B40ADB" w:rsidRDefault="0088542A" w:rsidP="00DA68E0">
            <w:pPr>
              <w:pStyle w:val="Lijstalinea"/>
              <w:numPr>
                <w:ilvl w:val="0"/>
                <w:numId w:val="10"/>
              </w:numPr>
            </w:pPr>
            <w:r>
              <w:t xml:space="preserve">Bij verwijtbaar niet nakomen van de </w:t>
            </w:r>
            <w:r w:rsidR="3BBECD33">
              <w:t>SROI-verplichting</w:t>
            </w:r>
            <w:r>
              <w:t xml:space="preserve"> door Contractant is de Gemeente </w:t>
            </w:r>
            <w:r w:rsidR="1020919A">
              <w:t>gerechtigd een</w:t>
            </w:r>
            <w:r>
              <w:t xml:space="preserve"> boete van maximaal 50% van het niet gerealiseerde </w:t>
            </w:r>
            <w:r w:rsidR="2A71C469">
              <w:t>SROI-inspanning</w:t>
            </w:r>
            <w:r>
              <w:t xml:space="preserve"> op te leggen.</w:t>
            </w:r>
          </w:p>
        </w:tc>
      </w:tr>
      <w:tr w:rsidR="0088542A" w:rsidRPr="007C2D28" w14:paraId="5F11D2F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1" w14:textId="77777777" w:rsidR="0088542A" w:rsidRPr="00EC2532" w:rsidRDefault="0088542A" w:rsidP="00F85A94">
            <w:pPr>
              <w:pStyle w:val="Kop2"/>
              <w:outlineLvl w:val="1"/>
            </w:pPr>
            <w:bookmarkStart w:id="74" w:name="_Toc26255753"/>
            <w:bookmarkStart w:id="75" w:name="_Toc26255885"/>
            <w:bookmarkStart w:id="76" w:name="_Toc26261402"/>
            <w:bookmarkStart w:id="77" w:name="_Toc26261569"/>
            <w:bookmarkStart w:id="78" w:name="_Toc26261607"/>
            <w:bookmarkStart w:id="79" w:name="_Toc26261635"/>
            <w:bookmarkStart w:id="80" w:name="_Toc33773733"/>
            <w:bookmarkStart w:id="81" w:name="_Toc443472397"/>
            <w:bookmarkStart w:id="82" w:name="_Toc69910927"/>
            <w:r w:rsidRPr="0F71423F">
              <w:t>Omschrijving Prestatie</w:t>
            </w:r>
            <w:bookmarkEnd w:id="74"/>
            <w:bookmarkEnd w:id="75"/>
            <w:bookmarkEnd w:id="76"/>
            <w:bookmarkEnd w:id="77"/>
            <w:bookmarkEnd w:id="78"/>
            <w:bookmarkEnd w:id="79"/>
            <w:bookmarkEnd w:id="80"/>
            <w:bookmarkEnd w:id="82"/>
            <w:r w:rsidRPr="0F71423F">
              <w:t xml:space="preserve"> </w:t>
            </w:r>
            <w:bookmarkEnd w:id="81"/>
          </w:p>
        </w:tc>
      </w:tr>
      <w:tr w:rsidR="0088542A" w:rsidRPr="007C2D28" w14:paraId="5F11D2F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5" w14:textId="77777777" w:rsidR="0088542A" w:rsidRPr="00EC2532" w:rsidRDefault="0088542A" w:rsidP="00F85A94">
            <w:pPr>
              <w:pStyle w:val="Kop3"/>
              <w:outlineLvl w:val="2"/>
            </w:pPr>
            <w:bookmarkStart w:id="83" w:name="_Toc438551298"/>
            <w:bookmarkStart w:id="84" w:name="_Toc443472398"/>
            <w:bookmarkStart w:id="85" w:name="_Toc26255754"/>
            <w:bookmarkStart w:id="86" w:name="_Toc26255886"/>
            <w:bookmarkStart w:id="87" w:name="_Toc26261403"/>
            <w:bookmarkStart w:id="88" w:name="_Toc26261570"/>
            <w:bookmarkStart w:id="89" w:name="_Toc26261608"/>
            <w:bookmarkStart w:id="90" w:name="_Toc33773734"/>
            <w:bookmarkStart w:id="91" w:name="_Toc69910928"/>
            <w:r>
              <w:t>Voorwerp</w:t>
            </w:r>
            <w:r w:rsidRPr="0F71423F">
              <w:t xml:space="preserve"> </w:t>
            </w:r>
            <w:r>
              <w:t>van</w:t>
            </w:r>
            <w:r w:rsidRPr="0F71423F">
              <w:t xml:space="preserve"> </w:t>
            </w:r>
            <w:r w:rsidRPr="0F71423F">
              <w:rPr>
                <w:lang w:val="en-US"/>
              </w:rPr>
              <w:t xml:space="preserve">de </w:t>
            </w:r>
            <w:r w:rsidRPr="0F71423F">
              <w:t>Overeenkomst</w:t>
            </w:r>
            <w:bookmarkEnd w:id="83"/>
            <w:bookmarkEnd w:id="84"/>
            <w:bookmarkEnd w:id="85"/>
            <w:bookmarkEnd w:id="86"/>
            <w:bookmarkEnd w:id="87"/>
            <w:bookmarkEnd w:id="88"/>
            <w:bookmarkEnd w:id="89"/>
            <w:bookmarkEnd w:id="90"/>
            <w:bookmarkEnd w:id="91"/>
          </w:p>
        </w:tc>
      </w:tr>
      <w:tr w:rsidR="0088542A" w:rsidRPr="007C2D28" w14:paraId="5F11D2F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9" w14:textId="77777777" w:rsidR="0088542A" w:rsidRPr="005D591D" w:rsidRDefault="0088542A" w:rsidP="00DA68E0">
            <w:pPr>
              <w:pStyle w:val="Lijstalinea"/>
              <w:numPr>
                <w:ilvl w:val="0"/>
                <w:numId w:val="9"/>
              </w:numPr>
            </w:pPr>
            <w:r w:rsidRPr="00ED1244">
              <w:t xml:space="preserve">De Prestatie is nader omschreven in de </w:t>
            </w:r>
            <w:r>
              <w:t>documenten, zoals genoemd in artikel 2 lid 1.</w:t>
            </w:r>
          </w:p>
        </w:tc>
      </w:tr>
      <w:tr w:rsidR="0088542A" w:rsidRPr="007C2D28" w14:paraId="5F11D30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C78F565" w14:textId="2ABE4393" w:rsidR="0088542A" w:rsidRPr="00EC2532" w:rsidRDefault="0088542A" w:rsidP="00DA68E0">
            <w:pPr>
              <w:pStyle w:val="Lijstalinea"/>
              <w:numPr>
                <w:ilvl w:val="0"/>
                <w:numId w:val="9"/>
              </w:numPr>
            </w:pPr>
            <w:r>
              <w:t>Contractant garandeert de continuïteit van de Prestatie aan de Gemeente gedurende de looptijd van de Overeenkomst en zolang de verplichtingen van Contractant op basis hiervan voortduren.</w:t>
            </w:r>
          </w:p>
          <w:p w14:paraId="5F11D2FD" w14:textId="17530DE3" w:rsidR="0088542A" w:rsidRPr="00EC2532" w:rsidRDefault="7156E767" w:rsidP="3F52BEC0">
            <w:pPr>
              <w:pStyle w:val="Lijstalinea"/>
              <w:numPr>
                <w:ilvl w:val="0"/>
                <w:numId w:val="9"/>
              </w:numPr>
            </w:pPr>
            <w:r w:rsidRPr="3F52BEC0">
              <w:rPr>
                <w:rFonts w:eastAsia="Arial"/>
                <w:color w:val="000000" w:themeColor="text1"/>
                <w:szCs w:val="20"/>
                <w:lang w:val="nl"/>
              </w:rPr>
              <w:t>Indien bij het uitvoeren van preventief onderhoud blijkt dat de technische staat van een traplift zodanig is dat deze niet meer voldoet aan de eisen als neergelegd in de Machinerichtlijn 2006/42/EG en aan de eisen omtrent veiligheid, vastgestelde overige normeringen en eventuele wettelijke voorschriften en deze tekortkomingen niet door reparaties kunnen worden verholpen, wordt dit direct aan Opdrachtgever telefonisch gemeld.</w:t>
            </w:r>
          </w:p>
        </w:tc>
      </w:tr>
      <w:tr w:rsidR="0088542A" w:rsidRPr="007C2D28" w14:paraId="5F11D33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2D" w14:textId="77777777" w:rsidR="0088542A" w:rsidRPr="00C8476F" w:rsidRDefault="0088542A" w:rsidP="00AE06DA">
            <w:pPr>
              <w:pStyle w:val="Kop3"/>
              <w:outlineLvl w:val="2"/>
            </w:pPr>
            <w:bookmarkStart w:id="92" w:name="_Toc532367403"/>
            <w:bookmarkStart w:id="93" w:name="_Toc26255756"/>
            <w:bookmarkStart w:id="94" w:name="_Toc26255888"/>
            <w:bookmarkStart w:id="95" w:name="_Toc26261405"/>
            <w:bookmarkStart w:id="96" w:name="_Toc26261572"/>
            <w:bookmarkStart w:id="97" w:name="_Toc26261610"/>
            <w:bookmarkStart w:id="98" w:name="_Toc33773736"/>
            <w:bookmarkStart w:id="99" w:name="_Toc69910929"/>
            <w:r>
              <w:t>Verwerking van persoonsgegevens</w:t>
            </w:r>
            <w:bookmarkEnd w:id="92"/>
            <w:bookmarkEnd w:id="93"/>
            <w:bookmarkEnd w:id="94"/>
            <w:bookmarkEnd w:id="95"/>
            <w:bookmarkEnd w:id="96"/>
            <w:bookmarkEnd w:id="97"/>
            <w:bookmarkEnd w:id="98"/>
            <w:bookmarkEnd w:id="99"/>
          </w:p>
        </w:tc>
      </w:tr>
      <w:tr w:rsidR="0088542A" w:rsidRPr="007C2D28" w14:paraId="5F11D341"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3E" w14:textId="77777777" w:rsidR="0088542A" w:rsidRPr="0088542A" w:rsidRDefault="0088542A" w:rsidP="00DA68E0">
            <w:pPr>
              <w:pStyle w:val="Lijstalinea"/>
              <w:numPr>
                <w:ilvl w:val="0"/>
                <w:numId w:val="11"/>
              </w:numPr>
              <w:rPr>
                <w:highlight w:val="yellow"/>
              </w:rPr>
            </w:pPr>
            <w:r>
              <w:t>Contractant handelt als verwerkingsverantwoordelijke in de zin van de Algemene Verordening Gegevensbescherming (AVG).</w:t>
            </w:r>
          </w:p>
        </w:tc>
      </w:tr>
      <w:tr w:rsidR="0088542A" w:rsidRPr="007C2D28" w14:paraId="5F11D34D"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A" w14:textId="77777777" w:rsidR="0088542A" w:rsidRPr="00C8476F" w:rsidRDefault="0088542A" w:rsidP="00AE06DA">
            <w:pPr>
              <w:pStyle w:val="Kop3"/>
              <w:outlineLvl w:val="2"/>
            </w:pPr>
            <w:bookmarkStart w:id="100" w:name="_Toc438551300"/>
            <w:bookmarkStart w:id="101" w:name="_Toc443472400"/>
            <w:bookmarkStart w:id="102" w:name="_Toc26255757"/>
            <w:bookmarkStart w:id="103" w:name="_Toc26255889"/>
            <w:bookmarkStart w:id="104" w:name="_Toc26261406"/>
            <w:bookmarkStart w:id="105" w:name="_Toc26261573"/>
            <w:bookmarkStart w:id="106" w:name="_Toc26261611"/>
            <w:bookmarkStart w:id="107" w:name="_Toc33773737"/>
            <w:bookmarkStart w:id="108" w:name="_Toc69910930"/>
            <w:r>
              <w:t>Communicatie en informatievoorziening</w:t>
            </w:r>
            <w:bookmarkEnd w:id="100"/>
            <w:bookmarkEnd w:id="101"/>
            <w:bookmarkEnd w:id="102"/>
            <w:bookmarkEnd w:id="103"/>
            <w:bookmarkEnd w:id="104"/>
            <w:bookmarkEnd w:id="105"/>
            <w:bookmarkEnd w:id="106"/>
            <w:bookmarkEnd w:id="107"/>
            <w:bookmarkEnd w:id="108"/>
          </w:p>
        </w:tc>
      </w:tr>
      <w:tr w:rsidR="0088542A" w:rsidRPr="007C2D28" w14:paraId="5F11D357"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4" w14:textId="2FD9340F" w:rsidR="0088542A" w:rsidRDefault="0088542A" w:rsidP="000C1CFD">
            <w:pPr>
              <w:pStyle w:val="Lijstalinea"/>
              <w:numPr>
                <w:ilvl w:val="0"/>
                <w:numId w:val="12"/>
              </w:numPr>
            </w:pPr>
            <w:r>
              <w:t>Gedurende de looptijd van de Overeenkomst vindt in beginsel éénmaal per jaar een evaluatieoverleg plaats tussen beide Partijen, locatie in overleg en nader te bepalen. De onderwerpen die tijdens de evaluatie minimaal aan de orde komen staan opgenomen in het programma van eisen.</w:t>
            </w:r>
          </w:p>
        </w:tc>
      </w:tr>
      <w:tr w:rsidR="0088542A" w:rsidRPr="007C2D28" w14:paraId="5F11D35F"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5C" w14:textId="26A00827" w:rsidR="0088542A" w:rsidRDefault="0088542A" w:rsidP="00DA68E0">
            <w:pPr>
              <w:pStyle w:val="Lijstalinea"/>
              <w:numPr>
                <w:ilvl w:val="0"/>
                <w:numId w:val="12"/>
              </w:numPr>
            </w:pPr>
            <w:r>
              <w:t>Gedurende de looptijd van de Overeenkomst rapporteert Contractant eens per half jaar middels een managementrapportage op de onderdelen zoals afgesproken in</w:t>
            </w:r>
            <w:r w:rsidR="4542AB27">
              <w:t xml:space="preserve"> het programma van eisen</w:t>
            </w:r>
            <w:r>
              <w:t>.</w:t>
            </w:r>
          </w:p>
        </w:tc>
      </w:tr>
      <w:tr w:rsidR="0088542A" w:rsidRPr="007C2D28" w14:paraId="5F11D37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5" w14:textId="77777777" w:rsidR="0088542A" w:rsidRDefault="0088542A" w:rsidP="00DA68E0">
            <w:pPr>
              <w:pStyle w:val="Lijstalinea"/>
              <w:numPr>
                <w:ilvl w:val="0"/>
                <w:numId w:val="12"/>
              </w:numPr>
            </w:pPr>
            <w:r w:rsidRPr="002277C9">
              <w:lastRenderedPageBreak/>
              <w:t>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w:t>
            </w:r>
          </w:p>
        </w:tc>
      </w:tr>
      <w:tr w:rsidR="0088542A" w:rsidRPr="007C2D28" w14:paraId="5F11D38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1" w14:textId="1CEFB040" w:rsidR="0088542A" w:rsidRDefault="0088542A" w:rsidP="00DA68E0">
            <w:pPr>
              <w:pStyle w:val="Lijstalinea"/>
              <w:numPr>
                <w:ilvl w:val="0"/>
                <w:numId w:val="12"/>
              </w:numPr>
            </w:pPr>
            <w:r>
              <w:t xml:space="preserve">De afspraken gemaakt in (tussentijdse) evaluaties en </w:t>
            </w:r>
            <w:r w:rsidR="4D1184A9">
              <w:t>eindevaluatie</w:t>
            </w:r>
            <w:r>
              <w:t xml:space="preserve"> zijn bindend voor beide Partijen, tenzij een van hen aangeeft zich niet te willen binden. De afspraken moeten daarvoor zijn vastgelegd en overeengekomen in gespreksverslagen.</w:t>
            </w:r>
          </w:p>
        </w:tc>
      </w:tr>
      <w:tr w:rsidR="0088542A" w:rsidRPr="007C2D28" w14:paraId="5F11D38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9" w14:textId="77777777" w:rsidR="0088542A" w:rsidRPr="005355AE" w:rsidRDefault="0088542A" w:rsidP="00AE06DA">
            <w:pPr>
              <w:pStyle w:val="Kop3"/>
              <w:outlineLvl w:val="2"/>
            </w:pPr>
            <w:bookmarkStart w:id="109" w:name="_Toc443472401"/>
            <w:bookmarkStart w:id="110" w:name="_Toc26255758"/>
            <w:bookmarkStart w:id="111" w:name="_Toc26255890"/>
            <w:bookmarkStart w:id="112" w:name="_Toc26261407"/>
            <w:bookmarkStart w:id="113" w:name="_Toc26261574"/>
            <w:bookmarkStart w:id="114" w:name="_Toc26261612"/>
            <w:bookmarkStart w:id="115" w:name="_Toc33773738"/>
            <w:bookmarkStart w:id="116" w:name="_Toc69910931"/>
            <w:r>
              <w:t>Tijdstip van nakoming</w:t>
            </w:r>
            <w:bookmarkEnd w:id="109"/>
            <w:bookmarkEnd w:id="110"/>
            <w:bookmarkEnd w:id="111"/>
            <w:bookmarkEnd w:id="112"/>
            <w:bookmarkEnd w:id="113"/>
            <w:bookmarkEnd w:id="114"/>
            <w:bookmarkEnd w:id="115"/>
            <w:bookmarkEnd w:id="116"/>
          </w:p>
        </w:tc>
      </w:tr>
      <w:tr w:rsidR="0088542A" w:rsidRPr="007C2D28" w14:paraId="5F11D3C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C9" w14:textId="76A5B2C2" w:rsidR="0088542A" w:rsidRPr="002277C9" w:rsidRDefault="0088542A" w:rsidP="00DA68E0">
            <w:pPr>
              <w:pStyle w:val="Lijstalinea"/>
              <w:numPr>
                <w:ilvl w:val="0"/>
                <w:numId w:val="21"/>
              </w:numPr>
            </w:pPr>
            <w:r>
              <w:t xml:space="preserve">De prestaties worden geleverd volgens de termijnen en voorwaarden in het programma van eisen </w:t>
            </w:r>
            <w:r w:rsidR="12762D27">
              <w:t>en de</w:t>
            </w:r>
            <w:r>
              <w:t xml:space="preserve"> offerte van Contractant.</w:t>
            </w:r>
          </w:p>
        </w:tc>
      </w:tr>
      <w:tr w:rsidR="0088542A" w:rsidRPr="007C2D28" w14:paraId="5F11D3E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DF" w14:textId="77777777" w:rsidR="0088542A" w:rsidRPr="005355AE" w:rsidRDefault="0088542A" w:rsidP="00AE06DA">
            <w:pPr>
              <w:pStyle w:val="Kop3"/>
              <w:outlineLvl w:val="2"/>
            </w:pPr>
            <w:bookmarkStart w:id="117" w:name="_Toc438551301"/>
            <w:bookmarkStart w:id="118" w:name="_Toc443472402"/>
            <w:bookmarkStart w:id="119" w:name="_Toc26255759"/>
            <w:bookmarkStart w:id="120" w:name="_Toc26255891"/>
            <w:bookmarkStart w:id="121" w:name="_Toc26261408"/>
            <w:bookmarkStart w:id="122" w:name="_Toc26261575"/>
            <w:bookmarkStart w:id="123" w:name="_Toc26261613"/>
            <w:bookmarkStart w:id="124" w:name="_Toc33773739"/>
            <w:bookmarkStart w:id="125" w:name="_Toc69910932"/>
            <w:r>
              <w:t>Prijzen en tarieven</w:t>
            </w:r>
            <w:bookmarkEnd w:id="117"/>
            <w:bookmarkEnd w:id="118"/>
            <w:bookmarkEnd w:id="119"/>
            <w:bookmarkEnd w:id="120"/>
            <w:bookmarkEnd w:id="121"/>
            <w:bookmarkEnd w:id="122"/>
            <w:bookmarkEnd w:id="123"/>
            <w:bookmarkEnd w:id="124"/>
            <w:bookmarkEnd w:id="125"/>
          </w:p>
        </w:tc>
      </w:tr>
      <w:tr w:rsidR="0088542A" w:rsidRPr="007C2D28" w14:paraId="5F11D3E6"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3" w14:textId="77777777" w:rsidR="0088542A" w:rsidRPr="005355AE" w:rsidRDefault="0088542A" w:rsidP="00DA68E0">
            <w:pPr>
              <w:pStyle w:val="Lijstalinea"/>
              <w:numPr>
                <w:ilvl w:val="0"/>
                <w:numId w:val="5"/>
              </w:numPr>
              <w:rPr>
                <w:lang w:eastAsia="x-none"/>
              </w:rPr>
            </w:pPr>
            <w:r>
              <w:t xml:space="preserve">De Prestaties van Contractant worden verrekend conform prijzen en/of de tarieven zoals deze zijn aangeboden in de Offerte van Contractant. </w:t>
            </w:r>
          </w:p>
        </w:tc>
      </w:tr>
      <w:tr w:rsidR="0088542A" w:rsidRPr="007C2D28" w14:paraId="5F11D3EA"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7" w14:textId="41DCCF95" w:rsidR="0088542A" w:rsidRPr="0088542A" w:rsidRDefault="0088542A" w:rsidP="00DA68E0">
            <w:pPr>
              <w:pStyle w:val="Lijstalinea"/>
              <w:numPr>
                <w:ilvl w:val="0"/>
                <w:numId w:val="5"/>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88542A" w:rsidRPr="007C2D28" w14:paraId="5F11D3F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F" w14:textId="53351CAC" w:rsidR="0088542A" w:rsidRPr="005355AE" w:rsidRDefault="0088542A" w:rsidP="00DA68E0">
            <w:pPr>
              <w:pStyle w:val="paragraph"/>
              <w:numPr>
                <w:ilvl w:val="0"/>
                <w:numId w:val="5"/>
              </w:numPr>
              <w:spacing w:before="0" w:beforeAutospacing="0" w:after="0" w:afterAutospacing="0"/>
              <w:textAlignment w:val="baseline"/>
            </w:pPr>
            <w:r w:rsidRPr="5B44AD1F">
              <w:rPr>
                <w:rFonts w:ascii="Arial" w:eastAsia="Arial" w:hAnsi="Arial" w:cs="Arial"/>
                <w:sz w:val="20"/>
                <w:szCs w:val="20"/>
              </w:rPr>
              <w:t>Opdrachtgever indexeert de tarieven jaarlijks, voor het eerst op 1 januari 2022, met de prijsontwikkeling van de Prijs Bruto Binnenlands Product zoals opgenomen in het Centraal Economisch Plan (CEP) van het Centraal Planbureau (CPB) per peildatum 1 september van het jaar voorafgaand aan het begrotingsjaar. Er vindt geen nacalculatie plaatst op basis van de definitieve indexcijfers in het betreffende contractjaar (T), vanwege de administratieve last die dit met zich mee brengt.</w:t>
            </w:r>
          </w:p>
        </w:tc>
      </w:tr>
      <w:tr w:rsidR="0088542A" w:rsidRPr="007C2D28" w14:paraId="5F11D3FA"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7" w14:textId="77777777" w:rsidR="0088542A" w:rsidRPr="005355AE" w:rsidRDefault="0088542A" w:rsidP="00DA68E0">
            <w:pPr>
              <w:pStyle w:val="Lijstalinea"/>
              <w:numPr>
                <w:ilvl w:val="0"/>
                <w:numId w:val="5"/>
              </w:numPr>
            </w:pPr>
            <w:r>
              <w:t>Alle geldbedragen in de Overeenkomst zijn, in aanvulling op artikel 17.1 van de AIV, uitgedrukt in Euro’s en exclusief omzetbelasting (btw), tenzij duidelijk anders is vermeld. Geldbedragen in Euro’s zijn weergegeven met twee decimalen achter de komma.</w:t>
            </w:r>
          </w:p>
        </w:tc>
      </w:tr>
      <w:tr w:rsidR="0088542A" w:rsidRPr="007C2D28" w14:paraId="5F11D40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F" w14:textId="77777777" w:rsidR="0088542A" w:rsidRPr="005355AE" w:rsidRDefault="0088542A" w:rsidP="00AE06DA">
            <w:pPr>
              <w:pStyle w:val="Kop3"/>
              <w:outlineLvl w:val="2"/>
            </w:pPr>
            <w:bookmarkStart w:id="126" w:name="_Toc438551302"/>
            <w:bookmarkStart w:id="127" w:name="_Toc443472403"/>
            <w:bookmarkStart w:id="128" w:name="_Toc26255760"/>
            <w:bookmarkStart w:id="129" w:name="_Toc26255892"/>
            <w:bookmarkStart w:id="130" w:name="_Toc26261409"/>
            <w:bookmarkStart w:id="131" w:name="_Toc26261576"/>
            <w:bookmarkStart w:id="132" w:name="_Toc26261614"/>
            <w:bookmarkStart w:id="133" w:name="_Toc33773740"/>
            <w:bookmarkStart w:id="134" w:name="_Toc69910933"/>
            <w:r>
              <w:t>Verantwoording, facturering en betaling</w:t>
            </w:r>
            <w:bookmarkEnd w:id="126"/>
            <w:bookmarkEnd w:id="127"/>
            <w:bookmarkEnd w:id="128"/>
            <w:bookmarkEnd w:id="129"/>
            <w:bookmarkEnd w:id="130"/>
            <w:bookmarkEnd w:id="131"/>
            <w:bookmarkEnd w:id="132"/>
            <w:bookmarkEnd w:id="133"/>
            <w:bookmarkEnd w:id="134"/>
          </w:p>
        </w:tc>
      </w:tr>
      <w:tr w:rsidR="0088542A" w:rsidRPr="007C2D28" w14:paraId="6321F52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F7350E1" w14:textId="74E6F569" w:rsidR="0088542A" w:rsidRPr="005355AE" w:rsidRDefault="0088542A" w:rsidP="00DA68E0">
            <w:pPr>
              <w:pStyle w:val="Lijstalinea"/>
              <w:numPr>
                <w:ilvl w:val="0"/>
                <w:numId w:val="14"/>
              </w:numPr>
            </w:pPr>
            <w:r>
              <w:t>Contractant factureert</w:t>
            </w:r>
            <w:r w:rsidR="79F6B1A4">
              <w:t xml:space="preserve"> de levering van trapliften</w:t>
            </w:r>
            <w:r>
              <w:t xml:space="preserve"> per maand, achteraf, aan de hand van een door de Gemeente goedgekeurde onderbouwing.</w:t>
            </w:r>
          </w:p>
          <w:p w14:paraId="6AB2434D" w14:textId="65DA9203" w:rsidR="0088542A" w:rsidRPr="005355AE" w:rsidRDefault="767A2D79" w:rsidP="6D3187E3">
            <w:pPr>
              <w:pStyle w:val="Lijstalinea"/>
              <w:numPr>
                <w:ilvl w:val="0"/>
                <w:numId w:val="14"/>
              </w:numPr>
              <w:rPr>
                <w:rFonts w:asciiTheme="minorHAnsi" w:hAnsiTheme="minorHAnsi" w:cstheme="minorBidi"/>
                <w:szCs w:val="20"/>
              </w:rPr>
            </w:pPr>
            <w:r w:rsidRPr="6D3187E3">
              <w:rPr>
                <w:rFonts w:eastAsia="Arial"/>
                <w:color w:val="000000" w:themeColor="text1"/>
                <w:szCs w:val="20"/>
              </w:rPr>
              <w:t xml:space="preserve">Opdrachtnemer factureert het onderhoud eenmaal per </w:t>
            </w:r>
            <w:r w:rsidR="47618373" w:rsidRPr="6D3187E3">
              <w:rPr>
                <w:rFonts w:eastAsia="Arial"/>
                <w:color w:val="000000" w:themeColor="text1"/>
                <w:szCs w:val="20"/>
              </w:rPr>
              <w:t>jaar</w:t>
            </w:r>
            <w:r w:rsidRPr="6D3187E3">
              <w:rPr>
                <w:rFonts w:eastAsia="Arial"/>
                <w:color w:val="000000" w:themeColor="text1"/>
                <w:szCs w:val="20"/>
              </w:rPr>
              <w:t xml:space="preserve"> per gemeente op cliëntniveau in de vorm van een verzamelnota. Betaling van het onderhoud geschiedt onder voorbehoud van goedkeuring. </w:t>
            </w:r>
          </w:p>
        </w:tc>
      </w:tr>
      <w:tr w:rsidR="0088542A" w:rsidRPr="007C2D28" w14:paraId="5F11D422"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2D95AB" w14:textId="7108B6E0" w:rsidR="0088542A" w:rsidRDefault="0088542A" w:rsidP="00DA68E0">
            <w:pPr>
              <w:pStyle w:val="Lijstalinea"/>
              <w:numPr>
                <w:ilvl w:val="0"/>
                <w:numId w:val="14"/>
              </w:numPr>
            </w:pPr>
            <w:r>
              <w:t>Betaling door de Gemeente houdt op geen enkele wijze afstand van recht of van vorderingen in en ontslaat Contractant op geen enkele wijze van enige garantie en/of aansprakelijkheid.</w:t>
            </w:r>
          </w:p>
          <w:p w14:paraId="5C23C680" w14:textId="3C00FE51" w:rsidR="0088542A" w:rsidRDefault="0088542A" w:rsidP="00DA68E0">
            <w:pPr>
              <w:pStyle w:val="Lijstalinea"/>
              <w:numPr>
                <w:ilvl w:val="0"/>
                <w:numId w:val="14"/>
              </w:numPr>
            </w:pPr>
            <w:r>
              <w:t>Partijen bepalen in de werkafspraken welke gegevens op de facturen dienen te worden opgenomen.</w:t>
            </w:r>
          </w:p>
          <w:p w14:paraId="5F11D41F" w14:textId="6C2314FC" w:rsidR="0088542A" w:rsidRDefault="0088542A" w:rsidP="5B44AD1F">
            <w:pPr>
              <w:rPr>
                <w:szCs w:val="20"/>
                <w:lang w:eastAsia="x-none"/>
              </w:rPr>
            </w:pPr>
          </w:p>
        </w:tc>
      </w:tr>
      <w:tr w:rsidR="0088542A" w:rsidRPr="007C2D28" w14:paraId="5F11D426"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23" w14:textId="77777777" w:rsidR="0088542A" w:rsidRPr="00337F0E" w:rsidRDefault="0088542A" w:rsidP="00AE06DA">
            <w:pPr>
              <w:pStyle w:val="Kop3"/>
              <w:outlineLvl w:val="2"/>
            </w:pPr>
            <w:bookmarkStart w:id="135" w:name="_Toc26255761"/>
            <w:bookmarkStart w:id="136" w:name="_Toc26255893"/>
            <w:bookmarkStart w:id="137" w:name="_Toc26261410"/>
            <w:bookmarkStart w:id="138" w:name="_Toc26261577"/>
            <w:bookmarkStart w:id="139" w:name="_Toc26261615"/>
            <w:bookmarkStart w:id="140" w:name="_Toc33773741"/>
            <w:bookmarkStart w:id="141" w:name="_Toc69910934"/>
            <w:r>
              <w:t>Garantie</w:t>
            </w:r>
            <w:bookmarkEnd w:id="135"/>
            <w:bookmarkEnd w:id="136"/>
            <w:bookmarkEnd w:id="137"/>
            <w:bookmarkEnd w:id="138"/>
            <w:bookmarkEnd w:id="139"/>
            <w:bookmarkEnd w:id="140"/>
            <w:bookmarkEnd w:id="141"/>
          </w:p>
        </w:tc>
      </w:tr>
      <w:tr w:rsidR="0088542A" w:rsidRPr="007C2D28" w14:paraId="5F11D42D"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2A" w14:textId="5B8136F0" w:rsidR="0088542A" w:rsidRPr="005355AE" w:rsidRDefault="0088542A" w:rsidP="2B9E6A6F">
            <w:pPr>
              <w:pStyle w:val="Lijstalinea"/>
              <w:numPr>
                <w:ilvl w:val="0"/>
                <w:numId w:val="15"/>
              </w:numPr>
              <w:rPr>
                <w:color w:val="FF0000"/>
                <w:lang w:eastAsia="x-none"/>
              </w:rPr>
            </w:pPr>
            <w:r>
              <w:t xml:space="preserve">De Contractant verleent een garantie van minimaal </w:t>
            </w:r>
            <w:r w:rsidR="3F073E49">
              <w:t>twee (2) jaar op een traplift. Gedurende de eerste twee jaar worden er geen onderhoudskosten in rekening gebracht bij de Opdrachtgever.</w:t>
            </w:r>
          </w:p>
        </w:tc>
      </w:tr>
      <w:tr w:rsidR="0088542A" w:rsidRPr="007C2D28" w14:paraId="5F11D43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39" w14:textId="77777777" w:rsidR="0088542A" w:rsidRDefault="0088542A" w:rsidP="00DA68E0">
            <w:pPr>
              <w:pStyle w:val="Lijstalinea"/>
              <w:numPr>
                <w:ilvl w:val="0"/>
                <w:numId w:val="15"/>
              </w:numPr>
              <w:rPr>
                <w:lang w:eastAsia="x-none"/>
              </w:rPr>
            </w:pPr>
            <w:r>
              <w:t>De Gemeente brengt de Contractant zo spoedig mogelijk schriftelijk op de hoogte van een geconstateerd gebrek die valt binnen de garantietermijn.</w:t>
            </w:r>
          </w:p>
        </w:tc>
      </w:tr>
      <w:tr w:rsidR="0088542A" w:rsidRPr="007C2D28" w14:paraId="5F11D44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3D" w14:textId="2490942D" w:rsidR="0088542A" w:rsidRDefault="0088542A" w:rsidP="00DA68E0">
            <w:pPr>
              <w:pStyle w:val="Lijstalinea"/>
              <w:numPr>
                <w:ilvl w:val="0"/>
                <w:numId w:val="15"/>
              </w:numPr>
            </w:pPr>
            <w:r>
              <w:t xml:space="preserve">De garantie vervalt als de Gemeente, of namens de </w:t>
            </w:r>
            <w:r w:rsidR="18EAE7D9">
              <w:t>Gemeente wijzigingen</w:t>
            </w:r>
            <w:r>
              <w:t xml:space="preserve"> zijn aangebracht in een Prestatie, zonder verkregen toestemming van Contractant. Dit is anders als de Gemeente aantoont dat het gebrek of de tekortkoming niet door deze wijziging is ontstaan of dat het gebrek of de tekortkoming ook zonder de wijziging zou zijn ontstaan.</w:t>
            </w:r>
          </w:p>
        </w:tc>
      </w:tr>
      <w:tr w:rsidR="0088542A" w:rsidRPr="007C2D28" w14:paraId="5F11D44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1" w14:textId="77777777" w:rsidR="0088542A" w:rsidRDefault="0088542A" w:rsidP="00AE06DA">
            <w:pPr>
              <w:pStyle w:val="Kop3"/>
              <w:outlineLvl w:val="2"/>
            </w:pPr>
            <w:bookmarkStart w:id="142" w:name="_Toc438551303"/>
            <w:bookmarkStart w:id="143" w:name="_Toc443472405"/>
            <w:bookmarkStart w:id="144" w:name="_Toc26255762"/>
            <w:bookmarkStart w:id="145" w:name="_Toc26255894"/>
            <w:bookmarkStart w:id="146" w:name="_Toc26261411"/>
            <w:bookmarkStart w:id="147" w:name="_Toc26261578"/>
            <w:bookmarkStart w:id="148" w:name="_Toc26261616"/>
            <w:bookmarkStart w:id="149" w:name="_Toc33773742"/>
            <w:bookmarkStart w:id="150" w:name="_Toc69910935"/>
            <w:r>
              <w:t>Verzekeringen en zekerheidstelling</w:t>
            </w:r>
            <w:bookmarkEnd w:id="142"/>
            <w:bookmarkEnd w:id="143"/>
            <w:bookmarkEnd w:id="144"/>
            <w:bookmarkEnd w:id="145"/>
            <w:bookmarkEnd w:id="146"/>
            <w:bookmarkEnd w:id="147"/>
            <w:bookmarkEnd w:id="148"/>
            <w:bookmarkEnd w:id="149"/>
            <w:bookmarkEnd w:id="150"/>
          </w:p>
        </w:tc>
      </w:tr>
      <w:tr w:rsidR="0088542A" w:rsidRPr="007C2D28" w14:paraId="5F11D45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D" w14:textId="1280F5B2" w:rsidR="0088542A" w:rsidRDefault="0088542A" w:rsidP="00DA68E0">
            <w:pPr>
              <w:pStyle w:val="Lijstalinea"/>
              <w:numPr>
                <w:ilvl w:val="0"/>
                <w:numId w:val="16"/>
              </w:numPr>
            </w:pPr>
            <w:r w:rsidRPr="00D31166">
              <w:t>De Contractant heeft zich, in aanvulling op artikel 14, lid 2 van de AIV, verzekerd en houdt zich verzekerd voor wettelijke aansprakelijkheid (WA) met een minimale dekking</w:t>
            </w:r>
            <w:r>
              <w:t xml:space="preserve"> gelijk aan de bedragen zoals genoemd in artikel 14, lid 2 van de AIV</w:t>
            </w:r>
            <w:r w:rsidRPr="00D31166">
              <w:t>.</w:t>
            </w:r>
          </w:p>
        </w:tc>
      </w:tr>
      <w:tr w:rsidR="0088542A" w:rsidRPr="007C2D28" w14:paraId="5F11D45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59" w14:textId="0901F983" w:rsidR="0088542A" w:rsidRDefault="0088542A" w:rsidP="00DA68E0">
            <w:pPr>
              <w:pStyle w:val="Lijstalinea"/>
              <w:numPr>
                <w:ilvl w:val="0"/>
                <w:numId w:val="16"/>
              </w:numPr>
            </w:pPr>
            <w:r w:rsidRPr="00D31166">
              <w:t xml:space="preserve">De Contractant heeft zich, in aanvulling op artikel 14, lid 2 van de AIV, verzekerd en houdt zich verzekerd voor bedrijfsaansprakelijkheid, waaronder begrepen (product)aansprakelijkheid voor schade toegebracht aan personen of zaken die eigendom zijn van de Gemeente met een minimale dekking </w:t>
            </w:r>
            <w:r>
              <w:t>gelijk aan gelijk aan de bedragen zoals genoemd in artikel 14,2 van de AIV</w:t>
            </w:r>
          </w:p>
        </w:tc>
      </w:tr>
      <w:tr w:rsidR="0088542A" w:rsidRPr="007C2D28" w14:paraId="5F11D46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61" w14:textId="77777777" w:rsidR="0088542A" w:rsidRPr="00D31166" w:rsidRDefault="0088542A" w:rsidP="00DA68E0">
            <w:pPr>
              <w:pStyle w:val="Lijstalinea"/>
              <w:numPr>
                <w:ilvl w:val="0"/>
                <w:numId w:val="16"/>
              </w:numPr>
            </w:pPr>
            <w:r w:rsidRPr="003B70EE">
              <w:t>Dekt de schade die veroorzaakt wordt door gemaakte beroepsfouten. Alleen toepassen bij diensten. Maak een keuze:</w:t>
            </w:r>
          </w:p>
        </w:tc>
      </w:tr>
      <w:tr w:rsidR="0088542A" w:rsidRPr="007C2D28" w14:paraId="5F11D47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6D" w14:textId="77777777" w:rsidR="0088542A" w:rsidRDefault="0088542A" w:rsidP="00DA68E0">
            <w:pPr>
              <w:pStyle w:val="Lijstalinea"/>
              <w:numPr>
                <w:ilvl w:val="0"/>
                <w:numId w:val="16"/>
              </w:numPr>
              <w:rPr>
                <w:lang w:eastAsia="x-none"/>
              </w:rPr>
            </w:pPr>
            <w:r w:rsidRPr="00D31166">
              <w:lastRenderedPageBreak/>
              <w:t>Samenhangende gebeurtenissen of aanspraken worden aangemerkt als één gebeurtenis / aanspraak.</w:t>
            </w:r>
          </w:p>
        </w:tc>
      </w:tr>
      <w:tr w:rsidR="0088542A" w:rsidRPr="007C2D28" w14:paraId="5F11D47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1" w14:textId="77777777" w:rsidR="0088542A" w:rsidRDefault="0088542A" w:rsidP="009F2546">
            <w:pPr>
              <w:pStyle w:val="Kop2"/>
              <w:outlineLvl w:val="1"/>
            </w:pPr>
            <w:bookmarkStart w:id="151" w:name="_Toc443472407"/>
            <w:bookmarkStart w:id="152" w:name="_Toc26255763"/>
            <w:bookmarkStart w:id="153" w:name="_Toc26255895"/>
            <w:bookmarkStart w:id="154" w:name="_Toc26261412"/>
            <w:bookmarkStart w:id="155" w:name="_Toc26261579"/>
            <w:bookmarkStart w:id="156" w:name="_Toc26261617"/>
            <w:bookmarkStart w:id="157" w:name="_Toc26261636"/>
            <w:bookmarkStart w:id="158" w:name="_Toc33773743"/>
            <w:bookmarkStart w:id="159" w:name="_Toc69910936"/>
            <w:r w:rsidRPr="0F71423F">
              <w:t>Juridische aspecte</w:t>
            </w:r>
            <w:bookmarkEnd w:id="151"/>
            <w:r>
              <w:t>n</w:t>
            </w:r>
            <w:bookmarkEnd w:id="152"/>
            <w:bookmarkEnd w:id="153"/>
            <w:bookmarkEnd w:id="154"/>
            <w:bookmarkEnd w:id="155"/>
            <w:bookmarkEnd w:id="156"/>
            <w:bookmarkEnd w:id="157"/>
            <w:bookmarkEnd w:id="158"/>
            <w:bookmarkEnd w:id="159"/>
          </w:p>
        </w:tc>
      </w:tr>
      <w:tr w:rsidR="0088542A" w:rsidRPr="007C2D28" w14:paraId="5F11D47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5" w14:textId="77777777" w:rsidR="0088542A" w:rsidRPr="005355AE" w:rsidRDefault="0088542A" w:rsidP="009F2546">
            <w:pPr>
              <w:pStyle w:val="Kop3"/>
              <w:outlineLvl w:val="2"/>
            </w:pPr>
            <w:bookmarkStart w:id="160" w:name="_Toc443472408"/>
            <w:bookmarkStart w:id="161" w:name="_Toc26255764"/>
            <w:bookmarkStart w:id="162" w:name="_Toc26255896"/>
            <w:bookmarkStart w:id="163" w:name="_Toc26261413"/>
            <w:bookmarkStart w:id="164" w:name="_Toc26261580"/>
            <w:bookmarkStart w:id="165" w:name="_Toc26261618"/>
            <w:bookmarkStart w:id="166" w:name="_Toc33773744"/>
            <w:bookmarkStart w:id="167" w:name="_Toc69910937"/>
            <w:r>
              <w:t>Rechtskarakter van de Overeenkomst, toepasselijke voorwaarde</w:t>
            </w:r>
            <w:bookmarkEnd w:id="160"/>
            <w:r>
              <w:t>n</w:t>
            </w:r>
            <w:bookmarkEnd w:id="161"/>
            <w:bookmarkEnd w:id="162"/>
            <w:bookmarkEnd w:id="163"/>
            <w:bookmarkEnd w:id="164"/>
            <w:bookmarkEnd w:id="165"/>
            <w:bookmarkEnd w:id="166"/>
            <w:bookmarkEnd w:id="167"/>
          </w:p>
        </w:tc>
      </w:tr>
      <w:tr w:rsidR="0088542A" w:rsidRPr="007C2D28" w14:paraId="5F11D47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9" w14:textId="77777777" w:rsidR="0088542A" w:rsidRDefault="0088542A" w:rsidP="00DA68E0">
            <w:pPr>
              <w:pStyle w:val="Lijstalinea"/>
              <w:numPr>
                <w:ilvl w:val="0"/>
                <w:numId w:val="17"/>
              </w:numPr>
            </w:pPr>
            <w:r w:rsidRPr="00263DDD">
              <w:t xml:space="preserve">Van toepassing zijn, in aanvulling op artikel 4, lid 6 van de AIV, alle relevante wet- en regelgeving, normen, voorschriften, publicaties en richtlijnen. </w:t>
            </w:r>
          </w:p>
        </w:tc>
      </w:tr>
      <w:tr w:rsidR="0088542A" w:rsidRPr="007C2D28" w14:paraId="5F11D48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D" w14:textId="77777777" w:rsidR="0088542A" w:rsidRDefault="0088542A" w:rsidP="00DA68E0">
            <w:pPr>
              <w:pStyle w:val="Lijstalinea"/>
              <w:numPr>
                <w:ilvl w:val="0"/>
                <w:numId w:val="17"/>
              </w:numPr>
              <w:rPr>
                <w:lang w:eastAsia="x-none"/>
              </w:rPr>
            </w:pPr>
            <w:r w:rsidRPr="00263DDD">
              <w:t>Van toepassing zijn de VNG Algemene Inkoop voorwaarden voor leveringen en diensten inclusief addendum regio Noord-Holland-Noord. Waarbij het volgende geldt:</w:t>
            </w:r>
          </w:p>
        </w:tc>
      </w:tr>
      <w:tr w:rsidR="0088542A" w:rsidRPr="007C2D28" w14:paraId="5F11D48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5" w14:textId="77777777" w:rsidR="0088542A" w:rsidRDefault="0088542A" w:rsidP="00DA68E0">
            <w:pPr>
              <w:pStyle w:val="Lijstalinea"/>
              <w:numPr>
                <w:ilvl w:val="0"/>
                <w:numId w:val="20"/>
              </w:numPr>
              <w:rPr>
                <w:lang w:eastAsia="x-none"/>
              </w:rPr>
            </w:pPr>
            <w:r w:rsidRPr="00A171D5">
              <w:t>Het betreft hier een Overeenkomst voor Leveringen. Artikel 22 en 23 zijn daarom niet van toepassing.</w:t>
            </w:r>
          </w:p>
        </w:tc>
      </w:tr>
      <w:tr w:rsidR="0088542A" w:rsidRPr="007C2D28" w14:paraId="5F11D48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9" w14:textId="77777777" w:rsidR="0088542A" w:rsidRPr="00A171D5" w:rsidRDefault="0088542A" w:rsidP="00DA68E0">
            <w:pPr>
              <w:pStyle w:val="Lijstalinea"/>
              <w:numPr>
                <w:ilvl w:val="0"/>
                <w:numId w:val="17"/>
              </w:numPr>
            </w:pPr>
            <w:r>
              <w:t>De Gemeente is vrij in het gebruik van documenten, als bedoeld in artikel 19.7</w:t>
            </w:r>
            <w:r w:rsidRPr="00737408">
              <w:t xml:space="preserve"> </w:t>
            </w:r>
            <w:r>
              <w:t xml:space="preserve">van de AIV, </w:t>
            </w:r>
            <w:r w:rsidRPr="00737408">
              <w:t>waaronder het vermenigvuldigen daarvan voor eigen gebruik.</w:t>
            </w:r>
          </w:p>
        </w:tc>
      </w:tr>
      <w:tr w:rsidR="0088542A" w:rsidRPr="007C2D28" w14:paraId="5F11D49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9" w14:textId="77777777" w:rsidR="0088542A" w:rsidRDefault="0088542A" w:rsidP="009F2546">
            <w:pPr>
              <w:pStyle w:val="Kop3"/>
              <w:outlineLvl w:val="2"/>
            </w:pPr>
            <w:bookmarkStart w:id="168" w:name="_Toc443472412"/>
            <w:bookmarkStart w:id="169" w:name="_Toc26255766"/>
            <w:bookmarkStart w:id="170" w:name="_Toc26255898"/>
            <w:bookmarkStart w:id="171" w:name="_Toc26261415"/>
            <w:bookmarkStart w:id="172" w:name="_Toc26261582"/>
            <w:bookmarkStart w:id="173" w:name="_Toc26261620"/>
            <w:bookmarkStart w:id="174" w:name="_Toc33773746"/>
            <w:bookmarkStart w:id="175" w:name="_Toc69910938"/>
            <w:r>
              <w:t>Nietige bepalingen</w:t>
            </w:r>
            <w:bookmarkEnd w:id="168"/>
            <w:bookmarkEnd w:id="169"/>
            <w:bookmarkEnd w:id="170"/>
            <w:bookmarkEnd w:id="171"/>
            <w:bookmarkEnd w:id="172"/>
            <w:bookmarkEnd w:id="173"/>
            <w:bookmarkEnd w:id="174"/>
            <w:bookmarkEnd w:id="175"/>
          </w:p>
        </w:tc>
      </w:tr>
      <w:tr w:rsidR="0088542A" w:rsidRPr="007C2D28" w14:paraId="5F11D4A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D" w14:textId="77777777" w:rsidR="0088542A" w:rsidRDefault="0088542A" w:rsidP="00DA68E0">
            <w:pPr>
              <w:pStyle w:val="Lijstalinea"/>
              <w:numPr>
                <w:ilvl w:val="0"/>
                <w:numId w:val="19"/>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88542A" w:rsidRPr="007C2D28" w14:paraId="5F11D4A4"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1" w14:textId="2C396EF0" w:rsidR="0088542A" w:rsidRPr="00F914A4" w:rsidRDefault="0088542A" w:rsidP="009F2546">
            <w:pPr>
              <w:pStyle w:val="Kop3"/>
              <w:outlineLvl w:val="2"/>
            </w:pPr>
            <w:bookmarkStart w:id="176" w:name="_Toc26255767"/>
            <w:bookmarkStart w:id="177" w:name="_Toc26255899"/>
            <w:bookmarkStart w:id="178" w:name="_Toc26261416"/>
            <w:bookmarkStart w:id="179" w:name="_Toc26261583"/>
            <w:bookmarkStart w:id="180" w:name="_Toc26261621"/>
            <w:bookmarkStart w:id="181" w:name="_Toc33773747"/>
            <w:bookmarkStart w:id="182" w:name="_Toc69910939"/>
            <w:r>
              <w:t>Toepasselijk recht, geschillen en rechtbank</w:t>
            </w:r>
            <w:bookmarkEnd w:id="176"/>
            <w:bookmarkEnd w:id="177"/>
            <w:bookmarkEnd w:id="178"/>
            <w:bookmarkEnd w:id="179"/>
            <w:bookmarkEnd w:id="180"/>
            <w:bookmarkEnd w:id="181"/>
            <w:bookmarkEnd w:id="182"/>
          </w:p>
        </w:tc>
      </w:tr>
      <w:tr w:rsidR="0088542A" w:rsidRPr="007C2D28" w14:paraId="5F11D4A8"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5" w14:textId="77777777" w:rsidR="0088542A" w:rsidRPr="00F914A4" w:rsidRDefault="0088542A" w:rsidP="00DA68E0">
            <w:pPr>
              <w:pStyle w:val="Lijstalinea"/>
              <w:numPr>
                <w:ilvl w:val="0"/>
                <w:numId w:val="23"/>
              </w:numPr>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88542A" w:rsidRPr="007C2D28" w14:paraId="5F11D4AC"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9" w14:textId="0D179864" w:rsidR="0088542A" w:rsidRPr="00F914A4" w:rsidRDefault="0088542A" w:rsidP="00DA68E0">
            <w:pPr>
              <w:pStyle w:val="Lijstalinea"/>
              <w:numPr>
                <w:ilvl w:val="0"/>
                <w:numId w:val="23"/>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88542A" w:rsidRPr="007C2D28" w14:paraId="0C68CA40" w14:textId="77777777" w:rsidTr="00443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024EEBB" w14:textId="5E677805" w:rsidR="0088542A" w:rsidRPr="006A2EFB" w:rsidRDefault="0088542A" w:rsidP="00DA68E0">
            <w:pPr>
              <w:pStyle w:val="Lijstalinea"/>
              <w:numPr>
                <w:ilvl w:val="0"/>
                <w:numId w:val="23"/>
              </w:numPr>
            </w:pPr>
            <w:bookmarkStart w:id="183" w:name="_Hlk64471512"/>
            <w:r>
              <w:t>Op deze overeenkomst en al hetgeen daarmee verband houdt, is Nederlands recht van toepassing.</w:t>
            </w:r>
          </w:p>
        </w:tc>
      </w:tr>
    </w:tbl>
    <w:p w14:paraId="5F11D4AD" w14:textId="77777777" w:rsidR="00A41B7B" w:rsidRDefault="00A41B7B" w:rsidP="00A41B7B">
      <w:bookmarkStart w:id="184" w:name="_Arbeidsvoorwaarden_Personeel_van"/>
      <w:bookmarkStart w:id="185" w:name="_Boetebeding_en_bonus"/>
      <w:bookmarkStart w:id="186" w:name="_Toc443472413"/>
      <w:bookmarkStart w:id="187" w:name="_Toc26255768"/>
      <w:bookmarkStart w:id="188" w:name="_Toc26255900"/>
      <w:bookmarkStart w:id="189" w:name="_Toc26261417"/>
      <w:bookmarkStart w:id="190" w:name="_Toc26261637"/>
      <w:bookmarkEnd w:id="53"/>
      <w:bookmarkEnd w:id="183"/>
      <w:bookmarkEnd w:id="184"/>
      <w:bookmarkEnd w:id="185"/>
    </w:p>
    <w:p w14:paraId="5F11D4AE" w14:textId="77777777" w:rsidR="00A41B7B" w:rsidRDefault="00A41B7B" w:rsidP="00A41B7B"/>
    <w:p w14:paraId="5F11D4AF" w14:textId="77777777" w:rsidR="007E34DB" w:rsidRPr="00CB2691" w:rsidRDefault="007E34DB" w:rsidP="007E34DB">
      <w:pPr>
        <w:pStyle w:val="Kop1"/>
        <w:framePr w:wrap="notBeside"/>
      </w:pPr>
      <w:bookmarkStart w:id="191" w:name="_Toc69910940"/>
      <w:r w:rsidRPr="00CB2691">
        <w:t>Ondertekening</w:t>
      </w:r>
      <w:bookmarkEnd w:id="186"/>
      <w:bookmarkEnd w:id="187"/>
      <w:bookmarkEnd w:id="188"/>
      <w:bookmarkEnd w:id="189"/>
      <w:bookmarkEnd w:id="190"/>
      <w:bookmarkEnd w:id="191"/>
    </w:p>
    <w:p w14:paraId="5F11D4B0" w14:textId="77777777" w:rsidR="007E34DB" w:rsidRDefault="007E34DB" w:rsidP="007E34DB"/>
    <w:p w14:paraId="5F11D4B1" w14:textId="77777777" w:rsidR="007E34DB" w:rsidRDefault="007E34DB" w:rsidP="007E34DB">
      <w:r>
        <w:t xml:space="preserve">Voor akkoord Gemeente </w:t>
      </w:r>
      <w:r>
        <w:tab/>
      </w:r>
      <w:r>
        <w:tab/>
      </w:r>
      <w:r>
        <w:tab/>
      </w:r>
      <w:r>
        <w:tab/>
        <w:t>Voor akkoord Contractant</w:t>
      </w:r>
    </w:p>
    <w:p w14:paraId="5F11D4B2" w14:textId="77777777" w:rsidR="007E34DB" w:rsidRDefault="007E34DB" w:rsidP="007E34DB"/>
    <w:p w14:paraId="5F11D4B3" w14:textId="77777777" w:rsidR="007E34DB" w:rsidRDefault="007E34DB" w:rsidP="007E34DB"/>
    <w:p w14:paraId="5F11D4B4" w14:textId="77777777" w:rsidR="007E34DB" w:rsidRDefault="007E34DB" w:rsidP="007E34DB">
      <w:r>
        <w:t>Datum</w:t>
      </w:r>
      <w:r>
        <w:tab/>
      </w:r>
      <w:r>
        <w:tab/>
        <w:t>: ________________________</w:t>
      </w:r>
      <w:r>
        <w:tab/>
      </w:r>
      <w:r w:rsidR="00CF3999">
        <w:tab/>
      </w:r>
      <w:r>
        <w:t>Datum</w:t>
      </w:r>
      <w:r>
        <w:tab/>
      </w:r>
      <w:r>
        <w:tab/>
        <w:t>: ________________________</w:t>
      </w:r>
    </w:p>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77777777" w:rsidR="007E34DB" w:rsidRPr="002D11C8" w:rsidRDefault="007E34DB" w:rsidP="007E34DB">
      <w:r>
        <w:t>Handtekening</w:t>
      </w:r>
      <w:r>
        <w:tab/>
        <w:t>: ________________________</w:t>
      </w:r>
      <w:r>
        <w:tab/>
      </w:r>
      <w:r w:rsidR="00CF3999">
        <w:tab/>
      </w:r>
      <w:r>
        <w:t>Handtekening</w:t>
      </w:r>
      <w:r>
        <w:tab/>
        <w:t xml:space="preserve">: </w:t>
      </w:r>
      <w:bookmarkStart w:id="192" w:name="_Bijlage(n)"/>
      <w:bookmarkEnd w:id="192"/>
      <w:r>
        <w:t>________________________</w:t>
      </w:r>
    </w:p>
    <w:p w14:paraId="5F11D4BA" w14:textId="77777777" w:rsidR="007E34DB" w:rsidRPr="00386EE8" w:rsidRDefault="007E34DB" w:rsidP="007E34DB"/>
    <w:p w14:paraId="5F11D4BE" w14:textId="77777777" w:rsidR="00DA70E8" w:rsidRPr="00DA70E8" w:rsidRDefault="00DA70E8" w:rsidP="00EC413B"/>
    <w:sectPr w:rsidR="00DA70E8" w:rsidRPr="00DA70E8" w:rsidSect="00200EB2">
      <w:headerReference w:type="even" r:id="rId20"/>
      <w:headerReference w:type="default" r:id="rId21"/>
      <w:footerReference w:type="even" r:id="rId22"/>
      <w:footerReference w:type="default" r:id="rId23"/>
      <w:headerReference w:type="first" r:id="rId24"/>
      <w:footerReference w:type="first" r:id="rId25"/>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48EA" w14:textId="77777777" w:rsidR="0019514F" w:rsidRDefault="0019514F" w:rsidP="007E34DB">
      <w:r>
        <w:separator/>
      </w:r>
    </w:p>
  </w:endnote>
  <w:endnote w:type="continuationSeparator" w:id="0">
    <w:p w14:paraId="1D9EA666" w14:textId="77777777" w:rsidR="0019514F" w:rsidRDefault="0019514F" w:rsidP="007E34DB">
      <w:r>
        <w:continuationSeparator/>
      </w:r>
    </w:p>
  </w:endnote>
  <w:endnote w:type="continuationNotice" w:id="1">
    <w:p w14:paraId="5A7B566D" w14:textId="77777777" w:rsidR="0019514F" w:rsidRDefault="001951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Meiryo">
    <w:altName w:val="Meiryo"/>
    <w:charset w:val="80"/>
    <w:family w:val="swiss"/>
    <w:pitch w:val="variable"/>
    <w:sig w:usb0="E00002FF" w:usb1="6AC7FFFF"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C964D0" w:rsidRPr="0086078F" w:rsidRDefault="00C964D0" w:rsidP="007E34DB">
    <w:pPr>
      <w:pStyle w:val="Afzendernaam"/>
    </w:pPr>
    <w:r w:rsidRPr="00953D92">
      <w:t>Gemeente</w:t>
    </w:r>
    <w:r w:rsidRPr="0086078F">
      <w:t xml:space="preserve"> Hoorn</w:t>
    </w:r>
  </w:p>
  <w:p w14:paraId="5F11D4C6" w14:textId="77777777" w:rsidR="00C964D0" w:rsidRPr="0086078F" w:rsidRDefault="00C964D0" w:rsidP="007E34DB">
    <w:pPr>
      <w:pStyle w:val="Afzendergegevens"/>
    </w:pPr>
    <w:r w:rsidRPr="0086078F">
      <w:t>Nieuwe Steen 1</w:t>
    </w:r>
  </w:p>
  <w:p w14:paraId="5F11D4C7" w14:textId="77777777" w:rsidR="00C964D0" w:rsidRPr="0086078F" w:rsidRDefault="00C964D0" w:rsidP="007E34DB">
    <w:pPr>
      <w:pStyle w:val="Afzendergegevens"/>
    </w:pPr>
    <w:r w:rsidRPr="0086078F">
      <w:t>Postbus 603</w:t>
    </w:r>
  </w:p>
  <w:p w14:paraId="5F11D4C8" w14:textId="77777777" w:rsidR="00C964D0" w:rsidRPr="0086078F" w:rsidRDefault="00C964D0" w:rsidP="007E34DB">
    <w:pPr>
      <w:pStyle w:val="Afzendergegevens"/>
    </w:pPr>
    <w:r w:rsidRPr="0086078F">
      <w:t>1620 AR Hoorn</w:t>
    </w:r>
  </w:p>
  <w:p w14:paraId="5F11D4C9" w14:textId="77777777" w:rsidR="00C964D0" w:rsidRPr="0086078F" w:rsidRDefault="00C964D0" w:rsidP="007E34DB">
    <w:pPr>
      <w:pStyle w:val="Afzendergegevens"/>
    </w:pPr>
    <w:r w:rsidRPr="0086078F">
      <w:t>T 0229 25 22 00</w:t>
    </w:r>
  </w:p>
  <w:p w14:paraId="5F11D4CA" w14:textId="77777777" w:rsidR="00C964D0" w:rsidRDefault="00C964D0" w:rsidP="007E34DB">
    <w:pPr>
      <w:pStyle w:val="Afzendergegevens"/>
    </w:pPr>
    <w:r w:rsidRPr="0086078F">
      <w:t>www.hoorn.nl</w:t>
    </w:r>
  </w:p>
  <w:p w14:paraId="5F11D4CB" w14:textId="77777777" w:rsidR="00C964D0" w:rsidRDefault="00C964D0" w:rsidP="007E34DB">
    <w:pPr>
      <w:pStyle w:val="Afzendergegevens"/>
    </w:pPr>
  </w:p>
  <w:p w14:paraId="5F11D4CC" w14:textId="77777777" w:rsidR="00C964D0" w:rsidRDefault="00C964D0"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C964D0" w:rsidRPr="00BC1350" w:rsidRDefault="00C964D0"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r w:rsidR="0019514F">
      <w:fldChar w:fldCharType="begin"/>
    </w:r>
    <w:r w:rsidR="0019514F">
      <w:instrText>NUMPAGES   \* MERGEFORMAT</w:instrText>
    </w:r>
    <w:r w:rsidR="0019514F">
      <w:fldChar w:fldCharType="separate"/>
    </w:r>
    <w:r>
      <w:rPr>
        <w:noProof/>
      </w:rPr>
      <w:t>6</w:t>
    </w:r>
    <w:r w:rsidR="0019514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0345" w14:textId="171D0033" w:rsidR="00C964D0" w:rsidRDefault="00C964D0" w:rsidP="005428DF">
    <w:pPr>
      <w:pStyle w:val="Voettekst"/>
      <w:jc w:val="right"/>
    </w:pPr>
    <w: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964D0" w:rsidRPr="004454AF" w14:paraId="2B601729" w14:textId="77777777" w:rsidTr="00C964D0">
      <w:tc>
        <w:tcPr>
          <w:tcW w:w="8789" w:type="dxa"/>
        </w:tcPr>
        <w:p w14:paraId="362FC693" w14:textId="5FF5D211" w:rsidR="00C964D0" w:rsidRPr="004454AF" w:rsidRDefault="00C964D0"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C0584D">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C0584D">
            <w:rPr>
              <w:noProof/>
              <w:szCs w:val="14"/>
            </w:rPr>
            <w:t>Gemeente Den Helder/ Schagen/ Texel</w:t>
          </w:r>
          <w:r w:rsidRPr="00CA344D">
            <w:rPr>
              <w:noProof/>
              <w:szCs w:val="14"/>
            </w:rPr>
            <w:fldChar w:fldCharType="end"/>
          </w:r>
        </w:p>
      </w:tc>
      <w:tc>
        <w:tcPr>
          <w:tcW w:w="655" w:type="dxa"/>
        </w:tcPr>
        <w:p w14:paraId="61E1B816" w14:textId="77777777" w:rsidR="00C964D0" w:rsidRPr="00622844" w:rsidRDefault="00C964D0"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C964D0" w:rsidRPr="00D17014" w:rsidRDefault="00C964D0"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964D0" w:rsidRPr="004454AF" w14:paraId="3D17DC5B" w14:textId="77777777" w:rsidTr="00C964D0">
      <w:tc>
        <w:tcPr>
          <w:tcW w:w="8789" w:type="dxa"/>
        </w:tcPr>
        <w:p w14:paraId="23F7829A" w14:textId="137E789F" w:rsidR="00C964D0" w:rsidRPr="004454AF" w:rsidRDefault="00C964D0"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C0584D">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C0584D">
            <w:rPr>
              <w:noProof/>
              <w:szCs w:val="14"/>
            </w:rPr>
            <w:t>Gemeente Den Helder/ Schagen/ Texel</w:t>
          </w:r>
          <w:r w:rsidRPr="00CA344D">
            <w:rPr>
              <w:noProof/>
              <w:szCs w:val="14"/>
            </w:rPr>
            <w:fldChar w:fldCharType="end"/>
          </w:r>
        </w:p>
      </w:tc>
      <w:tc>
        <w:tcPr>
          <w:tcW w:w="655" w:type="dxa"/>
        </w:tcPr>
        <w:p w14:paraId="695A0251" w14:textId="77777777" w:rsidR="00C964D0" w:rsidRPr="00622844" w:rsidRDefault="00C964D0"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C964D0" w:rsidRPr="00D50DDC" w:rsidRDefault="00C964D0"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C964D0" w:rsidRDefault="00C964D0" w:rsidP="007E34DB">
    <w:pPr>
      <w:pStyle w:val="Afzendergegevens"/>
    </w:pPr>
  </w:p>
  <w:p w14:paraId="5F11D4E9" w14:textId="77777777" w:rsidR="00C964D0" w:rsidRDefault="00C964D0" w:rsidP="007E34DB">
    <w:pPr>
      <w:pStyle w:val="Afzendergegevens"/>
    </w:pPr>
  </w:p>
  <w:p w14:paraId="5F11D4EA" w14:textId="77777777" w:rsidR="00C964D0" w:rsidRPr="00D17014" w:rsidRDefault="00C964D0"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3469E" w14:textId="77777777" w:rsidR="0019514F" w:rsidRDefault="0019514F" w:rsidP="007E34DB">
      <w:r>
        <w:separator/>
      </w:r>
    </w:p>
  </w:footnote>
  <w:footnote w:type="continuationSeparator" w:id="0">
    <w:p w14:paraId="09539867" w14:textId="77777777" w:rsidR="0019514F" w:rsidRDefault="0019514F" w:rsidP="007E34DB">
      <w:r>
        <w:continuationSeparator/>
      </w:r>
    </w:p>
  </w:footnote>
  <w:footnote w:type="continuationNotice" w:id="1">
    <w:p w14:paraId="15E5D6FE" w14:textId="77777777" w:rsidR="0019514F" w:rsidRDefault="001951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C964D0" w:rsidRDefault="00C964D0"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C964D0" w:rsidRDefault="00C964D0"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C964D0" w:rsidRDefault="00C964D0"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C964D0" w:rsidRPr="00D17014" w:rsidRDefault="00C964D0"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C964D0" w:rsidRDefault="00C964D0" w:rsidP="007E34DB">
    <w:pPr>
      <w:pStyle w:val="Koptekst"/>
    </w:pPr>
  </w:p>
  <w:p w14:paraId="5F11D4E7" w14:textId="77777777" w:rsidR="00C964D0" w:rsidRDefault="00C964D0"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28637B"/>
    <w:multiLevelType w:val="hybridMultilevel"/>
    <w:tmpl w:val="AD144540"/>
    <w:lvl w:ilvl="0" w:tplc="94305EBC">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abstractNumId w:val="2"/>
  </w:num>
  <w:num w:numId="2">
    <w:abstractNumId w:val="23"/>
  </w:num>
  <w:num w:numId="3">
    <w:abstractNumId w:val="9"/>
  </w:num>
  <w:num w:numId="4">
    <w:abstractNumId w:val="16"/>
  </w:num>
  <w:num w:numId="5">
    <w:abstractNumId w:val="11"/>
  </w:num>
  <w:num w:numId="6">
    <w:abstractNumId w:val="8"/>
  </w:num>
  <w:num w:numId="7">
    <w:abstractNumId w:val="13"/>
  </w:num>
  <w:num w:numId="8">
    <w:abstractNumId w:val="18"/>
  </w:num>
  <w:num w:numId="9">
    <w:abstractNumId w:val="20"/>
  </w:num>
  <w:num w:numId="10">
    <w:abstractNumId w:val="6"/>
  </w:num>
  <w:num w:numId="11">
    <w:abstractNumId w:val="14"/>
  </w:num>
  <w:num w:numId="12">
    <w:abstractNumId w:val="4"/>
  </w:num>
  <w:num w:numId="13">
    <w:abstractNumId w:val="10"/>
  </w:num>
  <w:num w:numId="14">
    <w:abstractNumId w:val="22"/>
  </w:num>
  <w:num w:numId="15">
    <w:abstractNumId w:val="3"/>
  </w:num>
  <w:num w:numId="16">
    <w:abstractNumId w:val="19"/>
  </w:num>
  <w:num w:numId="17">
    <w:abstractNumId w:val="5"/>
  </w:num>
  <w:num w:numId="18">
    <w:abstractNumId w:val="21"/>
  </w:num>
  <w:num w:numId="19">
    <w:abstractNumId w:val="0"/>
  </w:num>
  <w:num w:numId="20">
    <w:abstractNumId w:val="15"/>
  </w:num>
  <w:num w:numId="21">
    <w:abstractNumId w:val="7"/>
  </w:num>
  <w:num w:numId="22">
    <w:abstractNumId w:val="12"/>
  </w:num>
  <w:num w:numId="23">
    <w:abstractNumId w:val="1"/>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831D7"/>
    <w:rsid w:val="000852A2"/>
    <w:rsid w:val="00085D90"/>
    <w:rsid w:val="000B0456"/>
    <w:rsid w:val="000B6ECA"/>
    <w:rsid w:val="000B7555"/>
    <w:rsid w:val="000C1CFD"/>
    <w:rsid w:val="000C6FF5"/>
    <w:rsid w:val="000E13B1"/>
    <w:rsid w:val="000E508E"/>
    <w:rsid w:val="000F3EE6"/>
    <w:rsid w:val="000F4A15"/>
    <w:rsid w:val="00101D47"/>
    <w:rsid w:val="00117939"/>
    <w:rsid w:val="001203E0"/>
    <w:rsid w:val="00120C22"/>
    <w:rsid w:val="00130119"/>
    <w:rsid w:val="0013332D"/>
    <w:rsid w:val="001642CE"/>
    <w:rsid w:val="00170378"/>
    <w:rsid w:val="0019514F"/>
    <w:rsid w:val="001B0897"/>
    <w:rsid w:val="001B1CE5"/>
    <w:rsid w:val="001D30D8"/>
    <w:rsid w:val="001E3C7A"/>
    <w:rsid w:val="001F6AC3"/>
    <w:rsid w:val="00200EB2"/>
    <w:rsid w:val="002018EB"/>
    <w:rsid w:val="002024F6"/>
    <w:rsid w:val="0022362D"/>
    <w:rsid w:val="00232276"/>
    <w:rsid w:val="00237762"/>
    <w:rsid w:val="00247C0C"/>
    <w:rsid w:val="00257181"/>
    <w:rsid w:val="00257771"/>
    <w:rsid w:val="0028546F"/>
    <w:rsid w:val="002B19EB"/>
    <w:rsid w:val="002C2FA5"/>
    <w:rsid w:val="002D7A5F"/>
    <w:rsid w:val="002E50C0"/>
    <w:rsid w:val="003073EA"/>
    <w:rsid w:val="003107E3"/>
    <w:rsid w:val="003478FA"/>
    <w:rsid w:val="00354E97"/>
    <w:rsid w:val="00380FEF"/>
    <w:rsid w:val="00382B02"/>
    <w:rsid w:val="003B4E6D"/>
    <w:rsid w:val="003B6062"/>
    <w:rsid w:val="003B6235"/>
    <w:rsid w:val="003B70EE"/>
    <w:rsid w:val="003D0C03"/>
    <w:rsid w:val="003D10FE"/>
    <w:rsid w:val="003D3852"/>
    <w:rsid w:val="003E1E48"/>
    <w:rsid w:val="004016EB"/>
    <w:rsid w:val="00422502"/>
    <w:rsid w:val="004434FA"/>
    <w:rsid w:val="00447C23"/>
    <w:rsid w:val="00447D85"/>
    <w:rsid w:val="00465486"/>
    <w:rsid w:val="004825C3"/>
    <w:rsid w:val="00486118"/>
    <w:rsid w:val="004A7925"/>
    <w:rsid w:val="004B34FF"/>
    <w:rsid w:val="004E4089"/>
    <w:rsid w:val="00507B78"/>
    <w:rsid w:val="005428DF"/>
    <w:rsid w:val="005451C0"/>
    <w:rsid w:val="005719B1"/>
    <w:rsid w:val="00583767"/>
    <w:rsid w:val="005A641E"/>
    <w:rsid w:val="005C2A23"/>
    <w:rsid w:val="005C45E8"/>
    <w:rsid w:val="005C7C8C"/>
    <w:rsid w:val="005E09B4"/>
    <w:rsid w:val="005E0EF0"/>
    <w:rsid w:val="005F01EA"/>
    <w:rsid w:val="00615447"/>
    <w:rsid w:val="00615815"/>
    <w:rsid w:val="00633335"/>
    <w:rsid w:val="00633843"/>
    <w:rsid w:val="00637AA8"/>
    <w:rsid w:val="00642085"/>
    <w:rsid w:val="00671654"/>
    <w:rsid w:val="0068074E"/>
    <w:rsid w:val="006A05C9"/>
    <w:rsid w:val="006A2059"/>
    <w:rsid w:val="006B7005"/>
    <w:rsid w:val="006B744C"/>
    <w:rsid w:val="006C26BE"/>
    <w:rsid w:val="006D12D7"/>
    <w:rsid w:val="006F001D"/>
    <w:rsid w:val="006F26D4"/>
    <w:rsid w:val="006F6A08"/>
    <w:rsid w:val="006F77E3"/>
    <w:rsid w:val="006F7D14"/>
    <w:rsid w:val="007543D7"/>
    <w:rsid w:val="00754F36"/>
    <w:rsid w:val="007702A5"/>
    <w:rsid w:val="00787A6B"/>
    <w:rsid w:val="0079043C"/>
    <w:rsid w:val="00793F48"/>
    <w:rsid w:val="007A18CD"/>
    <w:rsid w:val="007A3F98"/>
    <w:rsid w:val="007C598D"/>
    <w:rsid w:val="007E34DB"/>
    <w:rsid w:val="00800AC3"/>
    <w:rsid w:val="008023C8"/>
    <w:rsid w:val="0080694A"/>
    <w:rsid w:val="00807905"/>
    <w:rsid w:val="008251D4"/>
    <w:rsid w:val="00836BE1"/>
    <w:rsid w:val="0086078F"/>
    <w:rsid w:val="0088118D"/>
    <w:rsid w:val="0088542A"/>
    <w:rsid w:val="0089540E"/>
    <w:rsid w:val="00895AA4"/>
    <w:rsid w:val="008966EE"/>
    <w:rsid w:val="00896F8B"/>
    <w:rsid w:val="008A18D8"/>
    <w:rsid w:val="008B05BE"/>
    <w:rsid w:val="008B5E5F"/>
    <w:rsid w:val="008C2C4A"/>
    <w:rsid w:val="008D76E8"/>
    <w:rsid w:val="0090646A"/>
    <w:rsid w:val="00923C23"/>
    <w:rsid w:val="0093722B"/>
    <w:rsid w:val="009406B7"/>
    <w:rsid w:val="00945D0F"/>
    <w:rsid w:val="00953D92"/>
    <w:rsid w:val="00970830"/>
    <w:rsid w:val="00972656"/>
    <w:rsid w:val="00977664"/>
    <w:rsid w:val="00986BDB"/>
    <w:rsid w:val="009A1B7B"/>
    <w:rsid w:val="009A4B15"/>
    <w:rsid w:val="009E282B"/>
    <w:rsid w:val="009E6008"/>
    <w:rsid w:val="009F2546"/>
    <w:rsid w:val="009F60C8"/>
    <w:rsid w:val="00A269CF"/>
    <w:rsid w:val="00A3651B"/>
    <w:rsid w:val="00A369DF"/>
    <w:rsid w:val="00A41B7B"/>
    <w:rsid w:val="00A50339"/>
    <w:rsid w:val="00A66471"/>
    <w:rsid w:val="00A71CE5"/>
    <w:rsid w:val="00A76A17"/>
    <w:rsid w:val="00A92AF6"/>
    <w:rsid w:val="00AC2F1A"/>
    <w:rsid w:val="00AD482A"/>
    <w:rsid w:val="00AE06DA"/>
    <w:rsid w:val="00AE1E6C"/>
    <w:rsid w:val="00AE79AD"/>
    <w:rsid w:val="00AF0A14"/>
    <w:rsid w:val="00AF73BB"/>
    <w:rsid w:val="00B039A0"/>
    <w:rsid w:val="00B07AFF"/>
    <w:rsid w:val="00B13621"/>
    <w:rsid w:val="00B16678"/>
    <w:rsid w:val="00B205F6"/>
    <w:rsid w:val="00B351B6"/>
    <w:rsid w:val="00B35F4B"/>
    <w:rsid w:val="00B478D7"/>
    <w:rsid w:val="00BC115D"/>
    <w:rsid w:val="00BC1350"/>
    <w:rsid w:val="00BD3C06"/>
    <w:rsid w:val="00C0584D"/>
    <w:rsid w:val="00C12028"/>
    <w:rsid w:val="00C13F97"/>
    <w:rsid w:val="00C356B4"/>
    <w:rsid w:val="00C42071"/>
    <w:rsid w:val="00C44218"/>
    <w:rsid w:val="00C457CD"/>
    <w:rsid w:val="00C46D43"/>
    <w:rsid w:val="00C46EFB"/>
    <w:rsid w:val="00C55A80"/>
    <w:rsid w:val="00C71910"/>
    <w:rsid w:val="00C964D0"/>
    <w:rsid w:val="00CA4038"/>
    <w:rsid w:val="00CB339E"/>
    <w:rsid w:val="00CB3724"/>
    <w:rsid w:val="00CB4AFA"/>
    <w:rsid w:val="00CD163E"/>
    <w:rsid w:val="00CE603E"/>
    <w:rsid w:val="00CE7B69"/>
    <w:rsid w:val="00CF3999"/>
    <w:rsid w:val="00CF45C0"/>
    <w:rsid w:val="00CF4A6B"/>
    <w:rsid w:val="00D163D5"/>
    <w:rsid w:val="00D17014"/>
    <w:rsid w:val="00D50DDC"/>
    <w:rsid w:val="00D52EE6"/>
    <w:rsid w:val="00D56160"/>
    <w:rsid w:val="00D721B4"/>
    <w:rsid w:val="00D83DBB"/>
    <w:rsid w:val="00D87E4F"/>
    <w:rsid w:val="00DA53B4"/>
    <w:rsid w:val="00DA68E0"/>
    <w:rsid w:val="00DA70E8"/>
    <w:rsid w:val="00DB2F2E"/>
    <w:rsid w:val="00DB5687"/>
    <w:rsid w:val="00DC73F4"/>
    <w:rsid w:val="00DE2A4F"/>
    <w:rsid w:val="00DE67B4"/>
    <w:rsid w:val="00DF4691"/>
    <w:rsid w:val="00E01F2C"/>
    <w:rsid w:val="00E168B0"/>
    <w:rsid w:val="00E60DCD"/>
    <w:rsid w:val="00E7216B"/>
    <w:rsid w:val="00E73BAB"/>
    <w:rsid w:val="00E80289"/>
    <w:rsid w:val="00EC3152"/>
    <w:rsid w:val="00EC413B"/>
    <w:rsid w:val="00EC6F19"/>
    <w:rsid w:val="00ED1244"/>
    <w:rsid w:val="00ED2D97"/>
    <w:rsid w:val="00EF7722"/>
    <w:rsid w:val="00F026D5"/>
    <w:rsid w:val="00F0446E"/>
    <w:rsid w:val="00F0706E"/>
    <w:rsid w:val="00F17A2E"/>
    <w:rsid w:val="00F25C04"/>
    <w:rsid w:val="00F47C65"/>
    <w:rsid w:val="00F5662D"/>
    <w:rsid w:val="00F6692B"/>
    <w:rsid w:val="00F76425"/>
    <w:rsid w:val="00F82D25"/>
    <w:rsid w:val="00F85A94"/>
    <w:rsid w:val="00FA0037"/>
    <w:rsid w:val="00FA384E"/>
    <w:rsid w:val="00FB3B3F"/>
    <w:rsid w:val="00FB5248"/>
    <w:rsid w:val="03287B10"/>
    <w:rsid w:val="048FBE64"/>
    <w:rsid w:val="06963099"/>
    <w:rsid w:val="078EBCC3"/>
    <w:rsid w:val="099BC1B0"/>
    <w:rsid w:val="0D5159FE"/>
    <w:rsid w:val="0EDDE7C6"/>
    <w:rsid w:val="0F7E25F2"/>
    <w:rsid w:val="1020919A"/>
    <w:rsid w:val="1113C724"/>
    <w:rsid w:val="1167B383"/>
    <w:rsid w:val="12762D27"/>
    <w:rsid w:val="133A005F"/>
    <w:rsid w:val="13D57171"/>
    <w:rsid w:val="18D80BF3"/>
    <w:rsid w:val="18EAE7D9"/>
    <w:rsid w:val="19D3ED18"/>
    <w:rsid w:val="1CD150DE"/>
    <w:rsid w:val="1E024BE8"/>
    <w:rsid w:val="1FD92362"/>
    <w:rsid w:val="23C0BF18"/>
    <w:rsid w:val="28EACA4F"/>
    <w:rsid w:val="2A71C469"/>
    <w:rsid w:val="2AA116E0"/>
    <w:rsid w:val="2B9E6A6F"/>
    <w:rsid w:val="2CAC46F1"/>
    <w:rsid w:val="2DB9A078"/>
    <w:rsid w:val="317A65E9"/>
    <w:rsid w:val="3312DD55"/>
    <w:rsid w:val="3358E03E"/>
    <w:rsid w:val="357C7A2E"/>
    <w:rsid w:val="398DD001"/>
    <w:rsid w:val="3BBECD33"/>
    <w:rsid w:val="3DE995CF"/>
    <w:rsid w:val="3E670ADF"/>
    <w:rsid w:val="3F073E49"/>
    <w:rsid w:val="3F28CB95"/>
    <w:rsid w:val="3F52BEC0"/>
    <w:rsid w:val="44C92D95"/>
    <w:rsid w:val="450B6941"/>
    <w:rsid w:val="4542AB27"/>
    <w:rsid w:val="47618373"/>
    <w:rsid w:val="4810F569"/>
    <w:rsid w:val="49E37909"/>
    <w:rsid w:val="4CB7F6AD"/>
    <w:rsid w:val="4D1184A9"/>
    <w:rsid w:val="4DC5BD16"/>
    <w:rsid w:val="4DEA2C1B"/>
    <w:rsid w:val="50FE16DC"/>
    <w:rsid w:val="514EF9B9"/>
    <w:rsid w:val="51FABB35"/>
    <w:rsid w:val="541C8F41"/>
    <w:rsid w:val="558CA805"/>
    <w:rsid w:val="56D6F8B8"/>
    <w:rsid w:val="56DEB36D"/>
    <w:rsid w:val="5B44AD1F"/>
    <w:rsid w:val="5FCA37E9"/>
    <w:rsid w:val="610BE135"/>
    <w:rsid w:val="653DD381"/>
    <w:rsid w:val="6824FD7D"/>
    <w:rsid w:val="6A38B388"/>
    <w:rsid w:val="6ABB8FDB"/>
    <w:rsid w:val="6D3187E3"/>
    <w:rsid w:val="6D3A48C9"/>
    <w:rsid w:val="6D826AC0"/>
    <w:rsid w:val="7018E3E8"/>
    <w:rsid w:val="7156E767"/>
    <w:rsid w:val="72B4F3FA"/>
    <w:rsid w:val="72F802F5"/>
    <w:rsid w:val="76305CBB"/>
    <w:rsid w:val="767A2D79"/>
    <w:rsid w:val="79F6B1A4"/>
    <w:rsid w:val="7C8F4893"/>
    <w:rsid w:val="7EDB2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2"/>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5" ma:contentTypeDescription="Een nieuw document maken." ma:contentTypeScope="" ma:versionID="4b3604de3debe54e3ff45d55188c52a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dae0c4e08d892c1fe660c32af55d5d0"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E92FC6-9624-40C9-8FDF-6479371B7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078E0C38-DB24-46B6-9227-7050E6214513}">
  <ds:schemaRefs>
    <ds:schemaRef ds:uri="Microsoft.SharePoint.Taxonomy.ContentTypeSync"/>
  </ds:schemaRefs>
</ds:datastoreItem>
</file>

<file path=customXml/itemProps4.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5.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7</Pages>
  <Words>2531</Words>
  <Characters>13924</Characters>
  <Application>Microsoft Office Word</Application>
  <DocSecurity>0</DocSecurity>
  <Lines>116</Lines>
  <Paragraphs>32</Paragraphs>
  <ScaleCrop>false</ScaleCrop>
  <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Gisele ten Cate-Hoogland</cp:lastModifiedBy>
  <cp:revision>11</cp:revision>
  <cp:lastPrinted>2017-09-06T17:56:00Z</cp:lastPrinted>
  <dcterms:created xsi:type="dcterms:W3CDTF">2021-03-17T14:04:00Z</dcterms:created>
  <dcterms:modified xsi:type="dcterms:W3CDTF">2021-04-21T13:21:00Z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_dlc_DocIdItemGuid">
    <vt:lpwstr>28211cc3-0280-48ee-b7c5-1cf52937593a</vt:lpwstr>
  </property>
</Properties>
</file>