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B3D" w:rsidRPr="00E75B3D" w:rsidRDefault="00E75B3D" w:rsidP="00E75B3D">
      <w:pPr>
        <w:pStyle w:val="Default"/>
        <w:ind w:left="4767" w:firstLine="227"/>
        <w:rPr>
          <w:color w:val="00B050"/>
          <w:sz w:val="36"/>
          <w:szCs w:val="36"/>
        </w:rPr>
      </w:pPr>
      <w:r w:rsidRPr="00E75B3D">
        <w:rPr>
          <w:b/>
          <w:bCs/>
          <w:color w:val="00B050"/>
          <w:sz w:val="36"/>
          <w:szCs w:val="36"/>
        </w:rPr>
        <w:t>Aanvraag</w:t>
      </w:r>
    </w:p>
    <w:p w:rsidR="00E75B3D" w:rsidRDefault="00E75B3D" w:rsidP="00E75B3D">
      <w:pPr>
        <w:pStyle w:val="adres"/>
      </w:pP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t>Screening</w:t>
      </w:r>
    </w:p>
    <w:p w:rsidR="007E57B7" w:rsidRDefault="00E0189C">
      <w:pPr>
        <w:pStyle w:val="in-table"/>
      </w:pPr>
      <w:r>
        <w:rPr>
          <w:noProof/>
        </w:rPr>
        <w:drawing>
          <wp:anchor distT="0" distB="0" distL="114300" distR="114300" simplePos="0" relativeHeight="251658240" behindDoc="1" locked="1" layoutInCell="1" allowOverlap="1">
            <wp:simplePos x="0" y="0"/>
            <wp:positionH relativeFrom="page">
              <wp:posOffset>3642995</wp:posOffset>
            </wp:positionH>
            <wp:positionV relativeFrom="page">
              <wp:posOffset>-243205</wp:posOffset>
            </wp:positionV>
            <wp:extent cx="466725" cy="1409700"/>
            <wp:effectExtent l="19050" t="0" r="9525" b="0"/>
            <wp:wrapNone/>
            <wp:docPr id="3479" name="colorlogo" descr="RO_BEELDMERK_Logo_2_RGB_pos_nl_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logo" descr="RO_BEELDMERK_Logo_2_RGB_pos_nl_Bas"/>
                    <pic:cNvPicPr>
                      <a:picLocks noChangeAspect="1" noChangeArrowheads="1"/>
                    </pic:cNvPicPr>
                  </pic:nvPicPr>
                  <pic:blipFill>
                    <a:blip r:embed="rId8" cstate="print"/>
                    <a:srcRect/>
                    <a:stretch>
                      <a:fillRect/>
                    </a:stretch>
                  </pic:blipFill>
                  <pic:spPr bwMode="auto">
                    <a:xfrm>
                      <a:off x="0" y="0"/>
                      <a:ext cx="466725" cy="1409700"/>
                    </a:xfrm>
                    <a:prstGeom prst="rect">
                      <a:avLst/>
                    </a:prstGeom>
                    <a:noFill/>
                    <a:ln w="9525">
                      <a:noFill/>
                      <a:miter lim="800000"/>
                      <a:headEnd/>
                      <a:tailEnd/>
                    </a:ln>
                  </pic:spPr>
                </pic:pic>
              </a:graphicData>
            </a:graphic>
          </wp:anchor>
        </w:drawing>
      </w:r>
      <w:r w:rsidR="00572CED">
        <w:rPr>
          <w:noProof/>
        </w:rPr>
        <w:pict>
          <v:shapetype id="_x0000_t202" coordsize="21600,21600" o:spt="202" path="m,l,21600r21600,l21600,xe">
            <v:stroke joinstyle="miter"/>
            <v:path gradientshapeok="t" o:connecttype="rect"/>
          </v:shapetype>
          <v:shape id="Carma DocSys~brief" o:spid="_x0000_s5526" type="#_x0000_t202" style="position:absolute;margin-left:0;margin-top:0;width:0;height:0;z-index:251657216;visibility:hidden;mso-wrap-style:tight;mso-position-horizontal-relative:page;mso-position-vertical-relative:page" strokecolor="fuchsia">
            <v:textbox style="layout-flow:vertical;mso-layout-flow-alt:bottom-to-top">
              <w:txbxContent>
                <w:p w:rsidR="00E62D19" w:rsidRDefault="00E62D19"/>
              </w:txbxContent>
            </v:textbox>
            <w10:wrap anchorx="page" anchory="page"/>
          </v:shape>
        </w:pict>
      </w:r>
    </w:p>
    <w:tbl>
      <w:tblPr>
        <w:tblpPr w:leftFromText="181" w:rightFromText="181" w:vertAnchor="page" w:horzAnchor="page" w:tblpX="6340" w:tblpY="1"/>
        <w:tblW w:w="0" w:type="auto"/>
        <w:tblLook w:val="0000" w:firstRow="0" w:lastRow="0" w:firstColumn="0" w:lastColumn="0" w:noHBand="0" w:noVBand="0"/>
      </w:tblPr>
      <w:tblGrid>
        <w:gridCol w:w="3906"/>
      </w:tblGrid>
      <w:tr w:rsidR="007E57B7">
        <w:tc>
          <w:tcPr>
            <w:tcW w:w="0" w:type="auto"/>
          </w:tcPr>
          <w:p w:rsidR="007E57B7" w:rsidRDefault="00E0189C">
            <w:bookmarkStart w:id="0" w:name="woordmerk"/>
            <w:bookmarkStart w:id="1" w:name="woordmerk_bk"/>
            <w:bookmarkEnd w:id="0"/>
            <w:r>
              <w:rPr>
                <w:noProof/>
              </w:rPr>
              <w:drawing>
                <wp:inline distT="0" distB="0" distL="0" distR="0">
                  <wp:extent cx="2343150" cy="1581150"/>
                  <wp:effectExtent l="0" t="0" r="0" b="0"/>
                  <wp:docPr id="1" name="Afbeelding 1" descr="RO_J_D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J_DJI"/>
                          <pic:cNvPicPr>
                            <a:picLocks noChangeAspect="1" noChangeArrowheads="1"/>
                          </pic:cNvPicPr>
                        </pic:nvPicPr>
                        <pic:blipFill>
                          <a:blip r:embed="rId9" cstate="print"/>
                          <a:srcRect/>
                          <a:stretch>
                            <a:fillRect/>
                          </a:stretch>
                        </pic:blipFill>
                        <pic:spPr bwMode="auto">
                          <a:xfrm>
                            <a:off x="0" y="0"/>
                            <a:ext cx="2343150" cy="1581150"/>
                          </a:xfrm>
                          <a:prstGeom prst="rect">
                            <a:avLst/>
                          </a:prstGeom>
                          <a:noFill/>
                          <a:ln w="9525">
                            <a:noFill/>
                            <a:miter lim="800000"/>
                            <a:headEnd/>
                            <a:tailEnd/>
                          </a:ln>
                        </pic:spPr>
                      </pic:pic>
                    </a:graphicData>
                  </a:graphic>
                </wp:inline>
              </w:drawing>
            </w:r>
            <w:bookmarkEnd w:id="1"/>
            <w:r w:rsidR="00C2588B">
              <w:fldChar w:fldCharType="begin"/>
            </w:r>
            <w:r w:rsidR="007E57B7">
              <w:instrText xml:space="preserve"> DOCPROPERTY woordmerk </w:instrText>
            </w:r>
            <w:r w:rsidR="00C2588B">
              <w:fldChar w:fldCharType="end"/>
            </w:r>
          </w:p>
        </w:tc>
      </w:tr>
    </w:tbl>
    <w:p w:rsidR="007E57B7" w:rsidRDefault="007E57B7">
      <w:pPr>
        <w:pStyle w:val="in-table"/>
      </w:pPr>
    </w:p>
    <w:p w:rsidR="007E57B7" w:rsidRDefault="007E57B7">
      <w:pPr>
        <w:pStyle w:val="broodtekst"/>
      </w:pPr>
      <w:bookmarkStart w:id="2" w:name="referentiegegevens"/>
      <w:bookmarkEnd w:id="2"/>
    </w:p>
    <w:p w:rsidR="00E75B3D" w:rsidRDefault="00E75B3D" w:rsidP="00E75B3D">
      <w:pPr>
        <w:pStyle w:val="Default"/>
      </w:pPr>
    </w:p>
    <w:p w:rsidR="00E75B3D" w:rsidRDefault="00E75B3D" w:rsidP="00E75B3D">
      <w:pPr>
        <w:pStyle w:val="Default"/>
      </w:pPr>
      <w:r>
        <w:t xml:space="preserve"> </w:t>
      </w:r>
    </w:p>
    <w:p w:rsidR="00E75B3D" w:rsidRDefault="00E75B3D" w:rsidP="00CF7E8B">
      <w:pPr>
        <w:pStyle w:val="Default"/>
        <w:ind w:left="1135" w:firstLine="227"/>
        <w:rPr>
          <w:sz w:val="23"/>
          <w:szCs w:val="23"/>
        </w:rPr>
      </w:pPr>
      <w:r>
        <w:rPr>
          <w:b/>
          <w:bCs/>
          <w:color w:val="00B050"/>
          <w:sz w:val="36"/>
          <w:szCs w:val="36"/>
        </w:rPr>
        <w:t xml:space="preserve">1 </w:t>
      </w:r>
      <w:r>
        <w:rPr>
          <w:sz w:val="23"/>
          <w:szCs w:val="23"/>
        </w:rPr>
        <w:t>Gegevens betrokkene en organisatie</w:t>
      </w:r>
    </w:p>
    <w:p w:rsidR="00E75B3D" w:rsidRDefault="00E75B3D" w:rsidP="00E75B3D">
      <w:pPr>
        <w:pStyle w:val="Default"/>
      </w:pPr>
    </w:p>
    <w:p w:rsidR="00E75B3D" w:rsidRDefault="00E75B3D" w:rsidP="00E75B3D">
      <w:pPr>
        <w:pStyle w:val="Default"/>
      </w:pPr>
      <w:r>
        <w:t xml:space="preserve"> </w:t>
      </w:r>
    </w:p>
    <w:p w:rsidR="00E75B3D" w:rsidRDefault="00E75B3D" w:rsidP="00E75B3D">
      <w:pPr>
        <w:pStyle w:val="Default"/>
        <w:ind w:left="2724" w:firstLine="227"/>
        <w:rPr>
          <w:sz w:val="23"/>
          <w:szCs w:val="23"/>
        </w:rPr>
      </w:pPr>
      <w:r>
        <w:rPr>
          <w:sz w:val="14"/>
          <w:szCs w:val="14"/>
        </w:rPr>
        <w:t>Achternaam (meisjesnaam)</w:t>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t>Tussenvoegsel(s)</w:t>
      </w:r>
    </w:p>
    <w:p w:rsidR="00E75B3D" w:rsidRPr="001F7F8F" w:rsidRDefault="00E75B3D" w:rsidP="00E75B3D">
      <w:pPr>
        <w:pStyle w:val="Default"/>
        <w:rPr>
          <w:szCs w:val="20"/>
        </w:rPr>
      </w:pPr>
      <w:r>
        <w:t xml:space="preserve"> </w:t>
      </w:r>
      <w:r>
        <w:rPr>
          <w:sz w:val="16"/>
          <w:szCs w:val="16"/>
        </w:rPr>
        <w:t xml:space="preserve">1.1 Eigen </w:t>
      </w:r>
      <w:r w:rsidRPr="001F7F8F">
        <w:rPr>
          <w:sz w:val="16"/>
          <w:szCs w:val="16"/>
        </w:rPr>
        <w:t>naam + voorvoegsel(s)</w:t>
      </w:r>
      <w:r w:rsidRPr="001F7F8F">
        <w:rPr>
          <w:sz w:val="16"/>
          <w:szCs w:val="16"/>
        </w:rPr>
        <w:tab/>
      </w:r>
      <w:r w:rsidRPr="001F7F8F">
        <w:rPr>
          <w:sz w:val="16"/>
          <w:szCs w:val="16"/>
        </w:rPr>
        <w:tab/>
      </w:r>
      <w:r w:rsidRPr="001F7F8F">
        <w:rPr>
          <w:sz w:val="16"/>
          <w:szCs w:val="16"/>
        </w:rPr>
        <w:tab/>
      </w:r>
      <w:r w:rsidRPr="001F7F8F">
        <w:rPr>
          <w:color w:val="00B050"/>
          <w:sz w:val="16"/>
          <w:szCs w:val="16"/>
        </w:rPr>
        <w:t>|</w:t>
      </w:r>
      <w:r w:rsidR="00F71075" w:rsidRPr="001F7F8F">
        <w:rPr>
          <w:color w:val="00B050"/>
          <w:sz w:val="16"/>
          <w:szCs w:val="16"/>
        </w:rPr>
        <w:t xml:space="preserve"> </w:t>
      </w:r>
      <w:r w:rsidRPr="001F7F8F">
        <w:rPr>
          <w:szCs w:val="20"/>
          <w:u w:val="single" w:color="00B050"/>
        </w:rPr>
        <w:t xml:space="preserve">  </w:t>
      </w:r>
      <w:r w:rsidR="00D53705">
        <w:rPr>
          <w:szCs w:val="20"/>
          <w:u w:val="single" w:color="00B050"/>
        </w:rPr>
        <w:t xml:space="preserve">          </w:t>
      </w:r>
      <w:r w:rsidRPr="001F7F8F">
        <w:rPr>
          <w:szCs w:val="20"/>
          <w:u w:val="single" w:color="00B050"/>
        </w:rPr>
        <w:t xml:space="preserve"> </w:t>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00D53705">
        <w:rPr>
          <w:szCs w:val="20"/>
          <w:u w:val="single" w:color="00B050"/>
        </w:rPr>
        <w:t xml:space="preserve">   </w:t>
      </w:r>
      <w:r w:rsidRPr="001F7F8F">
        <w:rPr>
          <w:szCs w:val="20"/>
          <w:u w:val="single" w:color="00B050"/>
        </w:rPr>
        <w:tab/>
      </w:r>
      <w:r w:rsidRPr="001F7F8F">
        <w:rPr>
          <w:szCs w:val="20"/>
          <w:u w:val="single" w:color="00B050"/>
        </w:rPr>
        <w:tab/>
      </w:r>
      <w:r w:rsidRPr="001F7F8F">
        <w:rPr>
          <w:color w:val="00B050"/>
          <w:szCs w:val="20"/>
          <w:u w:val="single" w:color="00B050"/>
        </w:rPr>
        <w:t>|</w:t>
      </w:r>
      <w:r w:rsidR="00825EF8" w:rsidRPr="001F7F8F">
        <w:rPr>
          <w:color w:val="00B050"/>
          <w:sz w:val="16"/>
          <w:szCs w:val="16"/>
        </w:rPr>
        <w:t xml:space="preserve"> </w:t>
      </w:r>
      <w:r w:rsidR="00825EF8" w:rsidRPr="001F7F8F">
        <w:rPr>
          <w:szCs w:val="20"/>
          <w:u w:val="single" w:color="00B050"/>
        </w:rPr>
        <w:t xml:space="preserve">  </w:t>
      </w:r>
      <w:r w:rsidR="00825EF8">
        <w:rPr>
          <w:szCs w:val="20"/>
          <w:u w:val="single" w:color="00B050"/>
        </w:rPr>
        <w:t xml:space="preserve">           </w:t>
      </w:r>
      <w:r w:rsidR="00825EF8">
        <w:rPr>
          <w:szCs w:val="20"/>
          <w:u w:val="single" w:color="00B050"/>
        </w:rPr>
        <w:tab/>
      </w:r>
      <w:r w:rsidR="00825EF8">
        <w:rPr>
          <w:szCs w:val="20"/>
          <w:u w:val="single" w:color="00B050"/>
        </w:rPr>
        <w:tab/>
      </w:r>
      <w:r w:rsidR="00825EF8">
        <w:rPr>
          <w:szCs w:val="20"/>
          <w:u w:val="single" w:color="00B050"/>
        </w:rPr>
        <w:tab/>
      </w:r>
      <w:r w:rsidR="00825EF8">
        <w:rPr>
          <w:szCs w:val="20"/>
          <w:u w:val="single" w:color="00B050"/>
        </w:rPr>
        <w:tab/>
      </w:r>
      <w:r w:rsidR="00825EF8">
        <w:rPr>
          <w:szCs w:val="20"/>
          <w:u w:val="single" w:color="00B050"/>
        </w:rPr>
        <w:tab/>
      </w:r>
      <w:r w:rsidR="00825EF8">
        <w:rPr>
          <w:szCs w:val="20"/>
          <w:u w:val="single" w:color="00B050"/>
        </w:rPr>
        <w:tab/>
      </w:r>
      <w:r w:rsidR="00825EF8" w:rsidRPr="001F7F8F">
        <w:rPr>
          <w:color w:val="00B050"/>
          <w:szCs w:val="20"/>
          <w:u w:val="single" w:color="00B050"/>
        </w:rPr>
        <w:t>|</w:t>
      </w:r>
    </w:p>
    <w:p w:rsidR="00E75B3D" w:rsidRPr="001F7F8F" w:rsidRDefault="00E75B3D" w:rsidP="00E75B3D">
      <w:pPr>
        <w:pStyle w:val="Default"/>
        <w:rPr>
          <w:szCs w:val="20"/>
        </w:rPr>
      </w:pPr>
    </w:p>
    <w:p w:rsidR="00E75B3D" w:rsidRPr="001F7F8F" w:rsidRDefault="00E75B3D" w:rsidP="00E75B3D">
      <w:pPr>
        <w:pStyle w:val="Default"/>
        <w:ind w:left="2724" w:firstLine="227"/>
        <w:rPr>
          <w:sz w:val="23"/>
          <w:szCs w:val="23"/>
        </w:rPr>
      </w:pPr>
      <w:r w:rsidRPr="001F7F8F">
        <w:rPr>
          <w:sz w:val="14"/>
          <w:szCs w:val="14"/>
        </w:rPr>
        <w:t>Voorrna(a)m(en)</w:t>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t>Geboortedatum</w:t>
      </w:r>
    </w:p>
    <w:p w:rsidR="00E75B3D" w:rsidRPr="001F7F8F" w:rsidRDefault="00E75B3D" w:rsidP="00E75B3D">
      <w:pPr>
        <w:pStyle w:val="Default"/>
        <w:rPr>
          <w:sz w:val="16"/>
          <w:szCs w:val="16"/>
        </w:rPr>
      </w:pPr>
      <w:r w:rsidRPr="001F7F8F">
        <w:t xml:space="preserve"> </w:t>
      </w:r>
      <w:r w:rsidR="00E641BD">
        <w:rPr>
          <w:sz w:val="16"/>
          <w:szCs w:val="16"/>
        </w:rPr>
        <w:t>1.2 Volle</w:t>
      </w:r>
      <w:r w:rsidRPr="001F7F8F">
        <w:rPr>
          <w:sz w:val="16"/>
          <w:szCs w:val="16"/>
        </w:rPr>
        <w:t xml:space="preserve">dige voor na(a)m(en)   </w:t>
      </w:r>
      <w:r w:rsidRPr="001F7F8F">
        <w:rPr>
          <w:sz w:val="16"/>
          <w:szCs w:val="16"/>
        </w:rPr>
        <w:tab/>
      </w:r>
      <w:r w:rsidRPr="001F7F8F">
        <w:rPr>
          <w:sz w:val="16"/>
          <w:szCs w:val="16"/>
        </w:rPr>
        <w:tab/>
      </w:r>
      <w:r w:rsidRPr="001F7F8F">
        <w:rPr>
          <w:sz w:val="16"/>
          <w:szCs w:val="16"/>
        </w:rPr>
        <w:tab/>
      </w:r>
      <w:r w:rsidRPr="001F7F8F">
        <w:rPr>
          <w:color w:val="00B050"/>
          <w:sz w:val="16"/>
          <w:szCs w:val="16"/>
        </w:rPr>
        <w:t>|</w:t>
      </w:r>
      <w:r w:rsidR="00F71075" w:rsidRPr="001F7F8F">
        <w:rPr>
          <w:color w:val="00B050"/>
          <w:sz w:val="16"/>
          <w:szCs w:val="16"/>
        </w:rPr>
        <w:t xml:space="preserve"> </w:t>
      </w:r>
      <w:r w:rsidR="00D53705">
        <w:rPr>
          <w:szCs w:val="20"/>
          <w:u w:val="single" w:color="00B050"/>
        </w:rPr>
        <w:t xml:space="preserve">                          </w:t>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color w:val="00B050"/>
          <w:szCs w:val="20"/>
          <w:u w:val="single" w:color="00B050"/>
        </w:rPr>
        <w:t>|</w:t>
      </w:r>
      <w:r w:rsidR="00825EF8" w:rsidRPr="001F7F8F">
        <w:rPr>
          <w:szCs w:val="20"/>
          <w:u w:val="single" w:color="00B050"/>
        </w:rPr>
        <w:t xml:space="preserve">  </w:t>
      </w:r>
      <w:r w:rsidR="00825EF8">
        <w:rPr>
          <w:szCs w:val="20"/>
          <w:u w:val="single" w:color="00B050"/>
        </w:rPr>
        <w:t xml:space="preserve">           </w:t>
      </w:r>
      <w:r w:rsidR="00825EF8">
        <w:rPr>
          <w:szCs w:val="20"/>
          <w:u w:val="single" w:color="00B050"/>
        </w:rPr>
        <w:tab/>
      </w:r>
      <w:r w:rsidR="00825EF8">
        <w:rPr>
          <w:szCs w:val="20"/>
          <w:u w:val="single" w:color="00B050"/>
        </w:rPr>
        <w:tab/>
      </w:r>
      <w:r w:rsidR="00825EF8">
        <w:rPr>
          <w:szCs w:val="20"/>
          <w:u w:val="single" w:color="00B050"/>
        </w:rPr>
        <w:tab/>
      </w:r>
      <w:r w:rsidR="00825EF8">
        <w:rPr>
          <w:szCs w:val="20"/>
          <w:u w:val="single" w:color="00B050"/>
        </w:rPr>
        <w:tab/>
      </w:r>
      <w:r w:rsidR="00825EF8">
        <w:rPr>
          <w:szCs w:val="20"/>
          <w:u w:val="single" w:color="00B050"/>
        </w:rPr>
        <w:tab/>
      </w:r>
      <w:r w:rsidR="00825EF8">
        <w:rPr>
          <w:szCs w:val="20"/>
          <w:u w:val="single" w:color="00B050"/>
        </w:rPr>
        <w:tab/>
        <w:t xml:space="preserve"> </w:t>
      </w:r>
      <w:r w:rsidR="00825EF8" w:rsidRPr="001F7F8F">
        <w:rPr>
          <w:color w:val="00B050"/>
          <w:szCs w:val="20"/>
          <w:u w:val="single" w:color="00B050"/>
        </w:rPr>
        <w:t>|</w:t>
      </w:r>
      <w:r w:rsidRPr="001F7F8F">
        <w:rPr>
          <w:sz w:val="16"/>
          <w:szCs w:val="16"/>
        </w:rPr>
        <w:t xml:space="preserve">        + Geboortedatum</w:t>
      </w:r>
    </w:p>
    <w:p w:rsidR="00E75B3D" w:rsidRPr="001F7F8F" w:rsidRDefault="00E75B3D" w:rsidP="00E75B3D">
      <w:pPr>
        <w:pStyle w:val="Default"/>
        <w:ind w:left="2724" w:firstLine="227"/>
        <w:rPr>
          <w:sz w:val="23"/>
          <w:szCs w:val="23"/>
        </w:rPr>
      </w:pPr>
      <w:r w:rsidRPr="001F7F8F">
        <w:rPr>
          <w:sz w:val="14"/>
          <w:szCs w:val="14"/>
        </w:rPr>
        <w:t>Geboorteplaats</w:t>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t>Geboorteland</w:t>
      </w:r>
    </w:p>
    <w:p w:rsidR="00E75B3D" w:rsidRPr="001F7F8F" w:rsidRDefault="00E75B3D" w:rsidP="00E75B3D">
      <w:pPr>
        <w:pStyle w:val="Default"/>
        <w:rPr>
          <w:sz w:val="14"/>
          <w:szCs w:val="14"/>
        </w:rPr>
      </w:pPr>
      <w:r w:rsidRPr="001F7F8F">
        <w:t xml:space="preserve"> </w:t>
      </w:r>
      <w:r w:rsidRPr="001F7F8F">
        <w:rPr>
          <w:sz w:val="16"/>
          <w:szCs w:val="16"/>
        </w:rPr>
        <w:t xml:space="preserve">1.3 Geboorteplaats/-land           </w:t>
      </w:r>
      <w:r w:rsidRPr="001F7F8F">
        <w:rPr>
          <w:sz w:val="16"/>
          <w:szCs w:val="16"/>
        </w:rPr>
        <w:tab/>
      </w:r>
      <w:r w:rsidRPr="001F7F8F">
        <w:rPr>
          <w:sz w:val="16"/>
          <w:szCs w:val="16"/>
        </w:rPr>
        <w:tab/>
      </w:r>
      <w:r w:rsidRPr="001F7F8F">
        <w:rPr>
          <w:sz w:val="16"/>
          <w:szCs w:val="16"/>
        </w:rPr>
        <w:tab/>
      </w:r>
      <w:r w:rsidRPr="001F7F8F">
        <w:rPr>
          <w:color w:val="00B050"/>
          <w:sz w:val="16"/>
          <w:szCs w:val="16"/>
        </w:rPr>
        <w:t>|</w:t>
      </w:r>
      <w:r w:rsidR="00F71075" w:rsidRPr="001F7F8F">
        <w:rPr>
          <w:color w:val="00B050"/>
          <w:sz w:val="16"/>
          <w:szCs w:val="16"/>
        </w:rPr>
        <w:t xml:space="preserve"> </w:t>
      </w:r>
      <w:r w:rsidR="00D53705">
        <w:rPr>
          <w:szCs w:val="20"/>
          <w:u w:val="single" w:color="00B050"/>
        </w:rPr>
        <w:t xml:space="preserve">             </w:t>
      </w:r>
      <w:r w:rsidRPr="001F7F8F">
        <w:rPr>
          <w:szCs w:val="20"/>
          <w:u w:val="single" w:color="00B050"/>
        </w:rPr>
        <w:t xml:space="preserve">   </w:t>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color w:val="00B050"/>
          <w:szCs w:val="20"/>
          <w:u w:val="single" w:color="00B050"/>
        </w:rPr>
        <w:t>|</w:t>
      </w:r>
      <w:r w:rsidR="00825EF8" w:rsidRPr="001F7F8F">
        <w:rPr>
          <w:szCs w:val="20"/>
          <w:u w:val="single" w:color="00B050"/>
        </w:rPr>
        <w:t xml:space="preserve"> </w:t>
      </w:r>
      <w:r w:rsidR="00825EF8">
        <w:rPr>
          <w:szCs w:val="20"/>
          <w:u w:val="single" w:color="00B050"/>
        </w:rPr>
        <w:t xml:space="preserve">           </w:t>
      </w:r>
      <w:r w:rsidR="00825EF8">
        <w:rPr>
          <w:szCs w:val="20"/>
          <w:u w:val="single" w:color="00B050"/>
        </w:rPr>
        <w:tab/>
      </w:r>
      <w:r w:rsidR="00825EF8">
        <w:rPr>
          <w:szCs w:val="20"/>
          <w:u w:val="single" w:color="00B050"/>
        </w:rPr>
        <w:tab/>
      </w:r>
      <w:r w:rsidR="00825EF8">
        <w:rPr>
          <w:szCs w:val="20"/>
          <w:u w:val="single" w:color="00B050"/>
        </w:rPr>
        <w:tab/>
      </w:r>
      <w:r w:rsidR="00825EF8">
        <w:rPr>
          <w:szCs w:val="20"/>
          <w:u w:val="single" w:color="00B050"/>
        </w:rPr>
        <w:tab/>
        <w:t xml:space="preserve">           </w:t>
      </w:r>
      <w:r w:rsidR="00825EF8" w:rsidRPr="001F7F8F">
        <w:rPr>
          <w:color w:val="00B050"/>
          <w:szCs w:val="20"/>
          <w:u w:val="single" w:color="00B050"/>
        </w:rPr>
        <w:t>|</w:t>
      </w:r>
      <w:r w:rsidR="001F7F8F" w:rsidRPr="001F7F8F">
        <w:rPr>
          <w:szCs w:val="20"/>
          <w:u w:val="single" w:color="00B050"/>
        </w:rPr>
        <w:t xml:space="preserve"> </w:t>
      </w:r>
      <w:r w:rsidR="00A5330E" w:rsidRPr="001F7F8F">
        <w:rPr>
          <w:szCs w:val="20"/>
          <w:u w:val="single" w:color="00B050"/>
        </w:rPr>
        <w:t xml:space="preserve"> </w:t>
      </w:r>
    </w:p>
    <w:p w:rsidR="00E75B3D" w:rsidRPr="00232CA5" w:rsidRDefault="00E75B3D" w:rsidP="00E75B3D">
      <w:pPr>
        <w:pStyle w:val="Default"/>
        <w:ind w:left="2724" w:firstLine="227"/>
        <w:rPr>
          <w:sz w:val="14"/>
          <w:szCs w:val="14"/>
          <w:highlight w:val="yellow"/>
        </w:rPr>
      </w:pPr>
    </w:p>
    <w:p w:rsidR="00E75B3D" w:rsidRPr="001F7F8F" w:rsidRDefault="00E75B3D" w:rsidP="00E75B3D">
      <w:pPr>
        <w:pStyle w:val="Default"/>
        <w:ind w:left="2724" w:firstLine="227"/>
        <w:rPr>
          <w:sz w:val="23"/>
          <w:szCs w:val="23"/>
        </w:rPr>
      </w:pPr>
      <w:r w:rsidRPr="001F7F8F">
        <w:rPr>
          <w:sz w:val="14"/>
          <w:szCs w:val="14"/>
        </w:rPr>
        <w:t>Telefoonnummer</w:t>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001F7F8F">
        <w:rPr>
          <w:sz w:val="14"/>
          <w:szCs w:val="14"/>
        </w:rPr>
        <w:tab/>
      </w:r>
      <w:r w:rsidR="001F7F8F">
        <w:rPr>
          <w:sz w:val="14"/>
          <w:szCs w:val="14"/>
        </w:rPr>
        <w:tab/>
      </w:r>
      <w:r w:rsidR="00A5330E" w:rsidRPr="001F7F8F">
        <w:rPr>
          <w:sz w:val="14"/>
          <w:szCs w:val="14"/>
        </w:rPr>
        <w:t xml:space="preserve">E-mailadres </w:t>
      </w:r>
      <w:r w:rsidR="00A5330E" w:rsidRPr="001F7F8F">
        <w:rPr>
          <w:b/>
          <w:color w:val="FF0000"/>
          <w:sz w:val="14"/>
          <w:szCs w:val="14"/>
        </w:rPr>
        <w:t>privé (verplicht!)</w:t>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r w:rsidRPr="001F7F8F">
        <w:rPr>
          <w:sz w:val="14"/>
          <w:szCs w:val="14"/>
        </w:rPr>
        <w:tab/>
      </w:r>
    </w:p>
    <w:p w:rsidR="00E75B3D" w:rsidRPr="001F7F8F" w:rsidRDefault="00E75B3D" w:rsidP="00E62D19">
      <w:r w:rsidRPr="001F7F8F">
        <w:t xml:space="preserve"> </w:t>
      </w:r>
      <w:r w:rsidRPr="001F7F8F">
        <w:rPr>
          <w:sz w:val="16"/>
          <w:szCs w:val="16"/>
        </w:rPr>
        <w:t xml:space="preserve">1.4 Telefoon en e-mailadres     </w:t>
      </w:r>
      <w:r w:rsidRPr="001F7F8F">
        <w:rPr>
          <w:sz w:val="16"/>
          <w:szCs w:val="16"/>
        </w:rPr>
        <w:tab/>
      </w:r>
      <w:r w:rsidRPr="001F7F8F">
        <w:rPr>
          <w:sz w:val="16"/>
          <w:szCs w:val="16"/>
        </w:rPr>
        <w:tab/>
      </w:r>
      <w:r w:rsidRPr="001F7F8F">
        <w:rPr>
          <w:color w:val="00B050"/>
          <w:sz w:val="16"/>
          <w:szCs w:val="16"/>
        </w:rPr>
        <w:t>|</w:t>
      </w:r>
      <w:r w:rsidR="00F71075" w:rsidRPr="001F7F8F">
        <w:rPr>
          <w:color w:val="00B050"/>
          <w:sz w:val="16"/>
          <w:szCs w:val="16"/>
        </w:rPr>
        <w:t xml:space="preserve"> </w:t>
      </w:r>
      <w:r w:rsidR="00D53705">
        <w:rPr>
          <w:szCs w:val="20"/>
          <w:u w:val="single" w:color="00B050"/>
        </w:rPr>
        <w:t xml:space="preserve">                  </w:t>
      </w:r>
      <w:r w:rsidRPr="001F7F8F">
        <w:rPr>
          <w:szCs w:val="20"/>
          <w:u w:val="single" w:color="00B050"/>
        </w:rPr>
        <w:t xml:space="preserve"> </w:t>
      </w:r>
      <w:r w:rsidRPr="001F7F8F">
        <w:rPr>
          <w:szCs w:val="20"/>
          <w:u w:val="single" w:color="00B050"/>
        </w:rPr>
        <w:tab/>
      </w:r>
      <w:r w:rsidRPr="001F7F8F">
        <w:rPr>
          <w:szCs w:val="20"/>
          <w:u w:val="single" w:color="00B050"/>
        </w:rPr>
        <w:tab/>
      </w:r>
      <w:r w:rsidRPr="001F7F8F">
        <w:rPr>
          <w:szCs w:val="20"/>
          <w:u w:val="single" w:color="00B050"/>
        </w:rPr>
        <w:tab/>
      </w:r>
      <w:r w:rsidR="00D53705">
        <w:rPr>
          <w:szCs w:val="20"/>
          <w:u w:val="single" w:color="00B050"/>
        </w:rPr>
        <w:t xml:space="preserve">    </w:t>
      </w:r>
      <w:r w:rsidRPr="001F7F8F">
        <w:rPr>
          <w:szCs w:val="20"/>
          <w:u w:val="single" w:color="00B050"/>
        </w:rPr>
        <w:tab/>
      </w:r>
      <w:r w:rsidRPr="001F7F8F">
        <w:rPr>
          <w:szCs w:val="20"/>
          <w:u w:val="single" w:color="00B050"/>
        </w:rPr>
        <w:tab/>
      </w:r>
      <w:r w:rsidRPr="001F7F8F">
        <w:rPr>
          <w:szCs w:val="20"/>
          <w:u w:val="single" w:color="00B050"/>
        </w:rPr>
        <w:tab/>
      </w:r>
      <w:r w:rsidRPr="001F7F8F">
        <w:rPr>
          <w:color w:val="00B050"/>
          <w:szCs w:val="20"/>
          <w:u w:val="single" w:color="00B050"/>
        </w:rPr>
        <w:t>|</w:t>
      </w:r>
      <w:r w:rsidR="00825EF8" w:rsidRPr="001F7F8F">
        <w:rPr>
          <w:szCs w:val="20"/>
          <w:u w:val="single" w:color="00B050"/>
        </w:rPr>
        <w:t xml:space="preserve">  </w:t>
      </w:r>
      <w:r w:rsidR="00825EF8">
        <w:rPr>
          <w:szCs w:val="20"/>
          <w:u w:val="single" w:color="00B050"/>
        </w:rPr>
        <w:t xml:space="preserve">          </w:t>
      </w:r>
      <w:r w:rsidR="00825EF8" w:rsidRPr="001F7F8F">
        <w:rPr>
          <w:szCs w:val="20"/>
          <w:u w:val="single" w:color="00B050"/>
        </w:rPr>
        <w:t xml:space="preserve"> </w:t>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sidRPr="001F7F8F">
        <w:rPr>
          <w:szCs w:val="20"/>
          <w:u w:val="single" w:color="00B050"/>
        </w:rPr>
        <w:tab/>
      </w:r>
      <w:r w:rsidR="00825EF8">
        <w:rPr>
          <w:szCs w:val="20"/>
          <w:u w:val="single" w:color="00B050"/>
        </w:rPr>
        <w:t xml:space="preserve"> </w:t>
      </w:r>
      <w:r w:rsidR="00825EF8" w:rsidRPr="001F7F8F">
        <w:rPr>
          <w:color w:val="00B050"/>
          <w:szCs w:val="20"/>
          <w:u w:val="single" w:color="00B050"/>
        </w:rPr>
        <w:t>|</w:t>
      </w:r>
    </w:p>
    <w:p w:rsidR="00A5330E" w:rsidRPr="001F7F8F" w:rsidRDefault="00A5330E" w:rsidP="00E75B3D">
      <w:pPr>
        <w:pStyle w:val="Default"/>
        <w:rPr>
          <w:szCs w:val="20"/>
        </w:rPr>
      </w:pPr>
    </w:p>
    <w:p w:rsidR="00A5330E" w:rsidRPr="001F7F8F" w:rsidRDefault="00A5330E" w:rsidP="00A5330E">
      <w:pPr>
        <w:pStyle w:val="Default"/>
        <w:rPr>
          <w:sz w:val="14"/>
          <w:szCs w:val="14"/>
        </w:rPr>
      </w:pPr>
      <w:r w:rsidRPr="001F7F8F">
        <w:rPr>
          <w:sz w:val="16"/>
          <w:szCs w:val="16"/>
        </w:rPr>
        <w:t xml:space="preserve"> </w:t>
      </w:r>
      <w:r w:rsidRPr="005778C2">
        <w:rPr>
          <w:sz w:val="16"/>
          <w:szCs w:val="16"/>
        </w:rPr>
        <w:t>1.5  Aard dienstverband</w:t>
      </w:r>
      <w:r w:rsidRPr="001F7F8F">
        <w:rPr>
          <w:sz w:val="16"/>
          <w:szCs w:val="16"/>
        </w:rPr>
        <w:t xml:space="preserve">   </w:t>
      </w:r>
      <w:r w:rsidRPr="001F7F8F">
        <w:rPr>
          <w:sz w:val="16"/>
          <w:szCs w:val="16"/>
        </w:rPr>
        <w:tab/>
      </w:r>
      <w:r w:rsidRPr="001F7F8F">
        <w:rPr>
          <w:sz w:val="16"/>
          <w:szCs w:val="16"/>
        </w:rPr>
        <w:tab/>
      </w:r>
      <w:r w:rsidRPr="001F7F8F">
        <w:rPr>
          <w:sz w:val="16"/>
          <w:szCs w:val="16"/>
        </w:rPr>
        <w:tab/>
        <w:t xml:space="preserve">          </w:t>
      </w:r>
      <w:r w:rsidRPr="001F7F8F">
        <w:rPr>
          <w:color w:val="00B050"/>
          <w:sz w:val="16"/>
          <w:szCs w:val="16"/>
        </w:rPr>
        <w:t>|</w:t>
      </w:r>
      <w:r w:rsidRPr="001F7F8F">
        <w:rPr>
          <w:color w:val="auto"/>
          <w:szCs w:val="20"/>
          <w:u w:val="single" w:color="00B050"/>
        </w:rPr>
        <w:t xml:space="preserve">         </w:t>
      </w:r>
      <w:r w:rsidRPr="001F7F8F">
        <w:rPr>
          <w:szCs w:val="20"/>
          <w:u w:val="single" w:color="00B050"/>
        </w:rPr>
        <w:t xml:space="preserve">  </w:t>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t xml:space="preserve">       </w:t>
      </w:r>
      <w:r w:rsidRPr="001F7F8F">
        <w:rPr>
          <w:szCs w:val="20"/>
          <w:u w:val="single" w:color="00B050"/>
        </w:rPr>
        <w:tab/>
      </w:r>
    </w:p>
    <w:p w:rsidR="00A5330E" w:rsidRPr="001F7F8F" w:rsidRDefault="00A5330E" w:rsidP="00A5330E">
      <w:pPr>
        <w:pStyle w:val="Default"/>
        <w:rPr>
          <w:sz w:val="14"/>
          <w:szCs w:val="14"/>
        </w:rPr>
      </w:pPr>
    </w:p>
    <w:p w:rsidR="00A5330E" w:rsidRPr="001F7F8F" w:rsidRDefault="00A5330E" w:rsidP="00A5330E">
      <w:pPr>
        <w:pStyle w:val="Default"/>
        <w:rPr>
          <w:szCs w:val="20"/>
          <w:u w:val="single" w:color="00B050"/>
        </w:rPr>
      </w:pPr>
      <w:r w:rsidRPr="001F7F8F">
        <w:rPr>
          <w:sz w:val="14"/>
          <w:szCs w:val="14"/>
        </w:rPr>
        <w:t xml:space="preserve"> </w:t>
      </w:r>
      <w:r w:rsidRPr="001F7F8F">
        <w:rPr>
          <w:sz w:val="16"/>
          <w:szCs w:val="16"/>
        </w:rPr>
        <w:t>1.6 Woonachtig in buitenland</w:t>
      </w:r>
      <w:r w:rsidRPr="001F7F8F">
        <w:rPr>
          <w:sz w:val="16"/>
          <w:szCs w:val="16"/>
        </w:rPr>
        <w:tab/>
      </w:r>
      <w:r w:rsidRPr="001F7F8F">
        <w:rPr>
          <w:sz w:val="16"/>
          <w:szCs w:val="16"/>
        </w:rPr>
        <w:tab/>
        <w:t xml:space="preserve">          </w:t>
      </w:r>
      <w:r w:rsidRPr="001F7F8F">
        <w:rPr>
          <w:color w:val="00B050"/>
          <w:sz w:val="16"/>
          <w:szCs w:val="16"/>
        </w:rPr>
        <w:t>|</w:t>
      </w:r>
      <w:r w:rsidRPr="001F7F8F">
        <w:rPr>
          <w:szCs w:val="20"/>
          <w:u w:val="single" w:color="00B050"/>
        </w:rPr>
        <w:t xml:space="preserve"> </w:t>
      </w:r>
      <w:r w:rsidR="00C2588B" w:rsidRPr="001F7F8F">
        <w:rPr>
          <w:rFonts w:ascii="Verdana" w:hAnsi="Verdana"/>
          <w:sz w:val="16"/>
          <w:szCs w:val="16"/>
          <w:u w:val="single" w:color="99CC00"/>
        </w:rPr>
        <w:fldChar w:fldCharType="begin">
          <w:ffData>
            <w:name w:val="Selectievakje2"/>
            <w:enabled/>
            <w:calcOnExit w:val="0"/>
            <w:checkBox>
              <w:sizeAuto/>
              <w:default w:val="0"/>
            </w:checkBox>
          </w:ffData>
        </w:fldChar>
      </w:r>
      <w:r w:rsidRPr="001F7F8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C2588B" w:rsidRPr="001F7F8F">
        <w:rPr>
          <w:rFonts w:ascii="Verdana" w:hAnsi="Verdana"/>
          <w:sz w:val="16"/>
          <w:szCs w:val="16"/>
          <w:u w:val="single" w:color="99CC00"/>
        </w:rPr>
        <w:fldChar w:fldCharType="end"/>
      </w:r>
      <w:r w:rsidRPr="001F7F8F">
        <w:rPr>
          <w:rFonts w:ascii="Verdana" w:hAnsi="Verdana"/>
          <w:sz w:val="16"/>
          <w:szCs w:val="16"/>
          <w:u w:val="single" w:color="99CC00"/>
        </w:rPr>
        <w:t xml:space="preserve"> </w:t>
      </w:r>
      <w:r w:rsidRPr="001F7F8F">
        <w:rPr>
          <w:rFonts w:ascii="Verdana" w:hAnsi="Verdana"/>
          <w:u w:val="single" w:color="99CC00"/>
        </w:rPr>
        <w:t>Ja</w:t>
      </w:r>
      <w:r w:rsidRPr="001F7F8F">
        <w:rPr>
          <w:rFonts w:ascii="Verdana" w:hAnsi="Verdana"/>
          <w:sz w:val="16"/>
          <w:szCs w:val="16"/>
          <w:u w:val="single" w:color="99CC00"/>
        </w:rPr>
        <w:tab/>
      </w:r>
      <w:r w:rsidRPr="001F7F8F">
        <w:rPr>
          <w:rFonts w:ascii="Verdana" w:hAnsi="Verdana"/>
          <w:sz w:val="16"/>
          <w:szCs w:val="16"/>
          <w:u w:val="single" w:color="99CC00"/>
        </w:rPr>
        <w:tab/>
      </w:r>
      <w:r w:rsidR="00CF7E8B" w:rsidRPr="001F7F8F">
        <w:rPr>
          <w:rFonts w:ascii="Verdana" w:hAnsi="Verdana"/>
          <w:sz w:val="16"/>
          <w:szCs w:val="16"/>
          <w:u w:val="single" w:color="99CC00"/>
        </w:rPr>
        <w:tab/>
      </w:r>
      <w:r w:rsidR="00C2588B" w:rsidRPr="001F7F8F">
        <w:rPr>
          <w:rFonts w:ascii="Verdana" w:hAnsi="Verdana"/>
          <w:sz w:val="16"/>
          <w:szCs w:val="16"/>
          <w:u w:val="single" w:color="99CC00"/>
        </w:rPr>
        <w:fldChar w:fldCharType="begin">
          <w:ffData>
            <w:name w:val="Selectievakje2"/>
            <w:enabled/>
            <w:calcOnExit w:val="0"/>
            <w:checkBox>
              <w:sizeAuto/>
              <w:default w:val="0"/>
            </w:checkBox>
          </w:ffData>
        </w:fldChar>
      </w:r>
      <w:r w:rsidR="00D53705" w:rsidRPr="001F7F8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C2588B" w:rsidRPr="001F7F8F">
        <w:rPr>
          <w:rFonts w:ascii="Verdana" w:hAnsi="Verdana"/>
          <w:sz w:val="16"/>
          <w:szCs w:val="16"/>
          <w:u w:val="single" w:color="99CC00"/>
        </w:rPr>
        <w:fldChar w:fldCharType="end"/>
      </w:r>
      <w:r w:rsidR="00D53705" w:rsidRPr="001F7F8F">
        <w:rPr>
          <w:rFonts w:ascii="Verdana" w:hAnsi="Verdana"/>
          <w:sz w:val="16"/>
          <w:szCs w:val="16"/>
          <w:u w:val="single" w:color="99CC00"/>
        </w:rPr>
        <w:t xml:space="preserve"> </w:t>
      </w:r>
      <w:r w:rsidRPr="001F7F8F">
        <w:rPr>
          <w:rFonts w:ascii="Verdana" w:hAnsi="Verdana"/>
          <w:sz w:val="16"/>
          <w:szCs w:val="16"/>
          <w:u w:val="single" w:color="99CC00"/>
        </w:rPr>
        <w:t xml:space="preserve"> </w:t>
      </w:r>
      <w:r w:rsidRPr="001F7F8F">
        <w:rPr>
          <w:rFonts w:ascii="Verdana" w:hAnsi="Verdana"/>
          <w:u w:val="single" w:color="99CC00"/>
        </w:rPr>
        <w:t>Nee</w:t>
      </w:r>
      <w:r w:rsidRPr="001F7F8F">
        <w:rPr>
          <w:color w:val="auto"/>
          <w:szCs w:val="20"/>
          <w:u w:val="single" w:color="00B050"/>
        </w:rPr>
        <w:t xml:space="preserve"> </w:t>
      </w:r>
      <w:r w:rsidRPr="001F7F8F">
        <w:rPr>
          <w:szCs w:val="20"/>
          <w:u w:val="single" w:color="00B050"/>
        </w:rPr>
        <w:t xml:space="preserve"> </w:t>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r>
      <w:r w:rsidRPr="001F7F8F">
        <w:rPr>
          <w:szCs w:val="20"/>
          <w:u w:val="single" w:color="00B050"/>
        </w:rPr>
        <w:tab/>
        <w:t xml:space="preserve">       </w:t>
      </w:r>
      <w:r w:rsidRPr="001F7F8F">
        <w:rPr>
          <w:szCs w:val="20"/>
          <w:u w:val="single" w:color="00B050"/>
        </w:rPr>
        <w:tab/>
      </w:r>
    </w:p>
    <w:p w:rsidR="00CF7E8B" w:rsidRPr="001F7F8F" w:rsidRDefault="00CF7E8B" w:rsidP="00A5330E">
      <w:pPr>
        <w:pStyle w:val="Default"/>
        <w:rPr>
          <w:szCs w:val="20"/>
          <w:u w:val="single" w:color="00B050"/>
        </w:rPr>
      </w:pPr>
    </w:p>
    <w:p w:rsidR="00CF7E8B" w:rsidRDefault="00CF7E8B" w:rsidP="00CF7E8B">
      <w:pPr>
        <w:pStyle w:val="Default"/>
        <w:rPr>
          <w:szCs w:val="20"/>
          <w:u w:val="single" w:color="00B050"/>
        </w:rPr>
      </w:pPr>
      <w:r w:rsidRPr="001F7F8F">
        <w:rPr>
          <w:sz w:val="16"/>
          <w:szCs w:val="16"/>
        </w:rPr>
        <w:t>1.7 Dienst</w:t>
      </w:r>
      <w:r w:rsidRPr="001F7F8F">
        <w:rPr>
          <w:sz w:val="16"/>
          <w:szCs w:val="16"/>
        </w:rPr>
        <w:tab/>
      </w:r>
      <w:r w:rsidRPr="001F7F8F">
        <w:rPr>
          <w:sz w:val="16"/>
          <w:szCs w:val="16"/>
        </w:rPr>
        <w:tab/>
      </w:r>
      <w:r w:rsidRPr="001F7F8F">
        <w:rPr>
          <w:sz w:val="16"/>
          <w:szCs w:val="16"/>
        </w:rPr>
        <w:tab/>
      </w:r>
      <w:r w:rsidRPr="001F7F8F">
        <w:rPr>
          <w:sz w:val="16"/>
          <w:szCs w:val="16"/>
        </w:rPr>
        <w:tab/>
      </w:r>
      <w:r w:rsidRPr="001F7F8F">
        <w:rPr>
          <w:sz w:val="16"/>
          <w:szCs w:val="16"/>
        </w:rPr>
        <w:tab/>
      </w:r>
      <w:r w:rsidRPr="001F7F8F">
        <w:rPr>
          <w:sz w:val="16"/>
          <w:szCs w:val="16"/>
        </w:rPr>
        <w:tab/>
      </w:r>
      <w:r w:rsidRPr="001F7F8F">
        <w:rPr>
          <w:sz w:val="16"/>
          <w:szCs w:val="16"/>
        </w:rPr>
        <w:tab/>
      </w:r>
      <w:r w:rsidRPr="001F7F8F">
        <w:rPr>
          <w:sz w:val="16"/>
          <w:szCs w:val="16"/>
        </w:rPr>
        <w:tab/>
        <w:t xml:space="preserve">          </w:t>
      </w:r>
      <w:r w:rsidRPr="001F7F8F">
        <w:rPr>
          <w:color w:val="00B050"/>
          <w:sz w:val="16"/>
          <w:szCs w:val="16"/>
        </w:rPr>
        <w:t>|</w:t>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t xml:space="preserve">       </w:t>
      </w:r>
      <w:r>
        <w:rPr>
          <w:szCs w:val="20"/>
          <w:u w:val="single" w:color="00B050"/>
        </w:rPr>
        <w:tab/>
      </w:r>
    </w:p>
    <w:p w:rsidR="00CF7E8B" w:rsidRDefault="00CF7E8B" w:rsidP="00A5330E">
      <w:pPr>
        <w:pStyle w:val="Default"/>
        <w:rPr>
          <w:sz w:val="14"/>
          <w:szCs w:val="14"/>
        </w:rPr>
      </w:pPr>
    </w:p>
    <w:p w:rsidR="00A5330E" w:rsidRDefault="00A5330E" w:rsidP="00E75B3D">
      <w:pPr>
        <w:pStyle w:val="Default"/>
        <w:rPr>
          <w:sz w:val="14"/>
          <w:szCs w:val="14"/>
        </w:rPr>
      </w:pPr>
    </w:p>
    <w:p w:rsidR="00CF7E8B" w:rsidRDefault="00CF7E8B" w:rsidP="00CF7E8B">
      <w:pPr>
        <w:pStyle w:val="Default"/>
        <w:tabs>
          <w:tab w:val="left" w:pos="1418"/>
        </w:tabs>
        <w:ind w:left="1135" w:firstLine="227"/>
        <w:rPr>
          <w:sz w:val="23"/>
          <w:szCs w:val="23"/>
        </w:rPr>
      </w:pPr>
      <w:r>
        <w:rPr>
          <w:b/>
          <w:bCs/>
          <w:color w:val="00B050"/>
          <w:sz w:val="36"/>
          <w:szCs w:val="36"/>
        </w:rPr>
        <w:t xml:space="preserve">2 </w:t>
      </w:r>
      <w:r>
        <w:rPr>
          <w:sz w:val="23"/>
          <w:szCs w:val="23"/>
        </w:rPr>
        <w:t xml:space="preserve">Screeningsprofiel </w:t>
      </w:r>
    </w:p>
    <w:p w:rsidR="00CF7E8B" w:rsidRDefault="00CF7E8B" w:rsidP="00CF7E8B">
      <w:pPr>
        <w:pStyle w:val="Default"/>
        <w:ind w:left="1135" w:firstLine="227"/>
        <w:rPr>
          <w:sz w:val="14"/>
          <w:szCs w:val="14"/>
        </w:rPr>
      </w:pPr>
    </w:p>
    <w:p w:rsidR="00A5330E" w:rsidRPr="00CF7E8B" w:rsidRDefault="00CF7E8B" w:rsidP="00CF7E8B">
      <w:pPr>
        <w:pStyle w:val="Default"/>
        <w:ind w:left="1362"/>
        <w:rPr>
          <w:sz w:val="16"/>
          <w:szCs w:val="16"/>
        </w:rPr>
      </w:pPr>
      <w:r w:rsidRPr="00CF7E8B">
        <w:rPr>
          <w:sz w:val="16"/>
          <w:szCs w:val="16"/>
        </w:rPr>
        <w:t>De screening vindt plaats op grond van de door u aangegeven functie-aspecten. Het is daarom van belang dat de opgegegven functie-aspecten daadwerkelijk corresponderen met de beoogde functie/taak van betrokkene.</w:t>
      </w:r>
    </w:p>
    <w:p w:rsidR="00E75B3D" w:rsidRPr="00E75B3D" w:rsidRDefault="00E75B3D" w:rsidP="00E75B3D">
      <w:pPr>
        <w:pStyle w:val="Default"/>
        <w:rPr>
          <w:sz w:val="16"/>
          <w:szCs w:val="16"/>
        </w:rPr>
      </w:pPr>
    </w:p>
    <w:p w:rsidR="00CF7E8B" w:rsidRDefault="00CF7E8B" w:rsidP="00CF7E8B">
      <w:pPr>
        <w:pStyle w:val="Default"/>
        <w:rPr>
          <w:szCs w:val="20"/>
          <w:u w:val="single" w:color="00B050"/>
        </w:rPr>
      </w:pPr>
      <w:r>
        <w:rPr>
          <w:sz w:val="16"/>
          <w:szCs w:val="16"/>
        </w:rPr>
        <w:t xml:space="preserve">2.1 Heeft betrokkene contact met </w:t>
      </w:r>
      <w:r>
        <w:rPr>
          <w:sz w:val="16"/>
          <w:szCs w:val="16"/>
        </w:rPr>
        <w:tab/>
        <w:t xml:space="preserve">          </w:t>
      </w:r>
      <w:r w:rsidRPr="00E75B3D">
        <w:rPr>
          <w:color w:val="00B050"/>
          <w:sz w:val="16"/>
          <w:szCs w:val="16"/>
        </w:rPr>
        <w:t>|</w:t>
      </w:r>
      <w:r>
        <w:rPr>
          <w:szCs w:val="20"/>
          <w:u w:val="single" w:color="00B050"/>
        </w:rPr>
        <w:t xml:space="preserve"> </w:t>
      </w:r>
      <w:r w:rsidR="00825EF8" w:rsidRPr="000E451F">
        <w:rPr>
          <w:rFonts w:ascii="Verdana" w:hAnsi="Verdana"/>
          <w:sz w:val="16"/>
          <w:szCs w:val="16"/>
          <w:u w:val="single" w:color="99CC00"/>
        </w:rPr>
        <w:fldChar w:fldCharType="begin">
          <w:ffData>
            <w:name w:val="Selectievakje2"/>
            <w:enabled/>
            <w:calcOnExit w:val="0"/>
            <w:checkBox>
              <w:sizeAuto/>
              <w:default w:val="0"/>
            </w:checkBox>
          </w:ffData>
        </w:fldChar>
      </w:r>
      <w:r w:rsidR="00825EF8" w:rsidRPr="000E451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825EF8" w:rsidRPr="000E451F">
        <w:rPr>
          <w:rFonts w:ascii="Verdana" w:hAnsi="Verdana"/>
          <w:sz w:val="16"/>
          <w:szCs w:val="16"/>
          <w:u w:val="single" w:color="99CC00"/>
        </w:rPr>
        <w:fldChar w:fldCharType="end"/>
      </w:r>
      <w:r>
        <w:rPr>
          <w:rFonts w:ascii="Verdana" w:hAnsi="Verdana"/>
          <w:sz w:val="16"/>
          <w:szCs w:val="16"/>
          <w:u w:val="single" w:color="99CC00"/>
        </w:rPr>
        <w:t xml:space="preserve"> </w:t>
      </w:r>
      <w:r w:rsidRPr="00A5330E">
        <w:rPr>
          <w:rFonts w:ascii="Verdana" w:hAnsi="Verdana"/>
          <w:u w:val="single" w:color="99CC00"/>
        </w:rPr>
        <w:t>Ja</w:t>
      </w:r>
      <w:r>
        <w:rPr>
          <w:rFonts w:ascii="Verdana" w:hAnsi="Verdana"/>
          <w:sz w:val="16"/>
          <w:szCs w:val="16"/>
          <w:u w:val="single" w:color="99CC00"/>
        </w:rPr>
        <w:tab/>
      </w:r>
      <w:r>
        <w:rPr>
          <w:rFonts w:ascii="Verdana" w:hAnsi="Verdana"/>
          <w:sz w:val="16"/>
          <w:szCs w:val="16"/>
          <w:u w:val="single" w:color="99CC00"/>
        </w:rPr>
        <w:tab/>
      </w:r>
      <w:r>
        <w:rPr>
          <w:rFonts w:ascii="Verdana" w:hAnsi="Verdana"/>
          <w:sz w:val="16"/>
          <w:szCs w:val="16"/>
          <w:u w:val="single" w:color="99CC00"/>
        </w:rPr>
        <w:tab/>
      </w:r>
      <w:r>
        <w:rPr>
          <w:rFonts w:ascii="Verdana" w:hAnsi="Verdana"/>
          <w:sz w:val="16"/>
          <w:szCs w:val="16"/>
          <w:u w:val="single" w:color="99CC00"/>
        </w:rPr>
        <w:tab/>
      </w:r>
      <w:r w:rsidR="00C2588B" w:rsidRPr="000E451F">
        <w:rPr>
          <w:rFonts w:ascii="Verdana" w:hAnsi="Verdana"/>
          <w:sz w:val="16"/>
          <w:szCs w:val="16"/>
          <w:u w:val="single" w:color="99CC00"/>
        </w:rPr>
        <w:fldChar w:fldCharType="begin">
          <w:ffData>
            <w:name w:val="Selectievakje2"/>
            <w:enabled/>
            <w:calcOnExit w:val="0"/>
            <w:checkBox>
              <w:sizeAuto/>
              <w:default w:val="0"/>
            </w:checkBox>
          </w:ffData>
        </w:fldChar>
      </w:r>
      <w:r w:rsidR="00E0189C" w:rsidRPr="000E451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C2588B" w:rsidRPr="000E451F">
        <w:rPr>
          <w:rFonts w:ascii="Verdana" w:hAnsi="Verdana"/>
          <w:sz w:val="16"/>
          <w:szCs w:val="16"/>
          <w:u w:val="single" w:color="99CC00"/>
        </w:rPr>
        <w:fldChar w:fldCharType="end"/>
      </w:r>
      <w:r>
        <w:rPr>
          <w:rFonts w:ascii="Verdana" w:hAnsi="Verdana"/>
          <w:sz w:val="16"/>
          <w:szCs w:val="16"/>
          <w:u w:val="single" w:color="99CC00"/>
        </w:rPr>
        <w:t xml:space="preserve"> </w:t>
      </w:r>
      <w:r w:rsidRPr="00A5330E">
        <w:rPr>
          <w:rFonts w:ascii="Verdana" w:hAnsi="Verdana"/>
          <w:u w:val="single" w:color="99CC00"/>
        </w:rPr>
        <w:t>Nee</w:t>
      </w:r>
      <w:r>
        <w:rPr>
          <w:color w:val="auto"/>
          <w:szCs w:val="20"/>
          <w:u w:val="single" w:color="00B050"/>
        </w:rPr>
        <w:t xml:space="preserve">   </w:t>
      </w:r>
      <w:r>
        <w:rPr>
          <w:szCs w:val="20"/>
          <w:u w:val="single" w:color="00B050"/>
        </w:rPr>
        <w:t xml:space="preserve">  </w:t>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t xml:space="preserve">       </w:t>
      </w:r>
    </w:p>
    <w:p w:rsidR="00CF7E8B" w:rsidRDefault="00CF7E8B" w:rsidP="00CF7E8B">
      <w:pPr>
        <w:pStyle w:val="Default"/>
        <w:rPr>
          <w:sz w:val="16"/>
          <w:szCs w:val="16"/>
        </w:rPr>
      </w:pPr>
      <w:r>
        <w:rPr>
          <w:sz w:val="16"/>
          <w:szCs w:val="16"/>
        </w:rPr>
        <w:t xml:space="preserve">      jeugdigen?</w:t>
      </w:r>
    </w:p>
    <w:p w:rsidR="00CF7E8B" w:rsidRDefault="00CF7E8B" w:rsidP="00CF7E8B">
      <w:pPr>
        <w:pStyle w:val="Default"/>
        <w:rPr>
          <w:szCs w:val="20"/>
          <w:u w:val="single" w:color="00B050"/>
        </w:rPr>
      </w:pPr>
      <w:r>
        <w:rPr>
          <w:sz w:val="16"/>
          <w:szCs w:val="16"/>
        </w:rPr>
        <w:t xml:space="preserve">2.2 Heeft betrokkene contact met </w:t>
      </w:r>
      <w:r>
        <w:rPr>
          <w:sz w:val="16"/>
          <w:szCs w:val="16"/>
        </w:rPr>
        <w:tab/>
        <w:t xml:space="preserve">          </w:t>
      </w:r>
      <w:r w:rsidRPr="00E75B3D">
        <w:rPr>
          <w:color w:val="00B050"/>
          <w:sz w:val="16"/>
          <w:szCs w:val="16"/>
        </w:rPr>
        <w:t>|</w:t>
      </w:r>
      <w:r>
        <w:rPr>
          <w:szCs w:val="20"/>
          <w:u w:val="single" w:color="00B050"/>
        </w:rPr>
        <w:t xml:space="preserve"> </w:t>
      </w:r>
      <w:r w:rsidR="00825EF8" w:rsidRPr="000E451F">
        <w:rPr>
          <w:rFonts w:ascii="Verdana" w:hAnsi="Verdana"/>
          <w:sz w:val="16"/>
          <w:szCs w:val="16"/>
          <w:u w:val="single" w:color="99CC00"/>
        </w:rPr>
        <w:fldChar w:fldCharType="begin">
          <w:ffData>
            <w:name w:val="Selectievakje2"/>
            <w:enabled/>
            <w:calcOnExit w:val="0"/>
            <w:checkBox>
              <w:sizeAuto/>
              <w:default w:val="0"/>
            </w:checkBox>
          </w:ffData>
        </w:fldChar>
      </w:r>
      <w:r w:rsidR="00825EF8" w:rsidRPr="000E451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825EF8" w:rsidRPr="000E451F">
        <w:rPr>
          <w:rFonts w:ascii="Verdana" w:hAnsi="Verdana"/>
          <w:sz w:val="16"/>
          <w:szCs w:val="16"/>
          <w:u w:val="single" w:color="99CC00"/>
        </w:rPr>
        <w:fldChar w:fldCharType="end"/>
      </w:r>
      <w:r>
        <w:rPr>
          <w:rFonts w:ascii="Verdana" w:hAnsi="Verdana"/>
          <w:sz w:val="16"/>
          <w:szCs w:val="16"/>
          <w:u w:val="single" w:color="99CC00"/>
        </w:rPr>
        <w:t xml:space="preserve"> </w:t>
      </w:r>
      <w:r w:rsidRPr="00A5330E">
        <w:rPr>
          <w:rFonts w:ascii="Verdana" w:hAnsi="Verdana"/>
          <w:u w:val="single" w:color="99CC00"/>
        </w:rPr>
        <w:t>Ja</w:t>
      </w:r>
      <w:r>
        <w:rPr>
          <w:rFonts w:ascii="Verdana" w:hAnsi="Verdana"/>
          <w:sz w:val="16"/>
          <w:szCs w:val="16"/>
          <w:u w:val="single" w:color="99CC00"/>
        </w:rPr>
        <w:tab/>
      </w:r>
      <w:r>
        <w:rPr>
          <w:rFonts w:ascii="Verdana" w:hAnsi="Verdana"/>
          <w:sz w:val="16"/>
          <w:szCs w:val="16"/>
          <w:u w:val="single" w:color="99CC00"/>
        </w:rPr>
        <w:tab/>
      </w:r>
      <w:r>
        <w:rPr>
          <w:rFonts w:ascii="Verdana" w:hAnsi="Verdana"/>
          <w:sz w:val="16"/>
          <w:szCs w:val="16"/>
          <w:u w:val="single" w:color="99CC00"/>
        </w:rPr>
        <w:tab/>
      </w:r>
      <w:r>
        <w:rPr>
          <w:rFonts w:ascii="Verdana" w:hAnsi="Verdana"/>
          <w:sz w:val="16"/>
          <w:szCs w:val="16"/>
          <w:u w:val="single" w:color="99CC00"/>
        </w:rPr>
        <w:tab/>
      </w:r>
      <w:r w:rsidR="00C2588B" w:rsidRPr="000E451F">
        <w:rPr>
          <w:rFonts w:ascii="Verdana" w:hAnsi="Verdana"/>
          <w:sz w:val="16"/>
          <w:szCs w:val="16"/>
          <w:u w:val="single" w:color="99CC00"/>
        </w:rPr>
        <w:fldChar w:fldCharType="begin">
          <w:ffData>
            <w:name w:val="Selectievakje2"/>
            <w:enabled/>
            <w:calcOnExit w:val="0"/>
            <w:checkBox>
              <w:sizeAuto/>
              <w:default w:val="0"/>
            </w:checkBox>
          </w:ffData>
        </w:fldChar>
      </w:r>
      <w:r w:rsidR="00E0189C" w:rsidRPr="000E451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C2588B" w:rsidRPr="000E451F">
        <w:rPr>
          <w:rFonts w:ascii="Verdana" w:hAnsi="Verdana"/>
          <w:sz w:val="16"/>
          <w:szCs w:val="16"/>
          <w:u w:val="single" w:color="99CC00"/>
        </w:rPr>
        <w:fldChar w:fldCharType="end"/>
      </w:r>
      <w:r>
        <w:rPr>
          <w:rFonts w:ascii="Verdana" w:hAnsi="Verdana"/>
          <w:sz w:val="16"/>
          <w:szCs w:val="16"/>
          <w:u w:val="single" w:color="99CC00"/>
        </w:rPr>
        <w:t xml:space="preserve"> </w:t>
      </w:r>
      <w:r w:rsidRPr="00A5330E">
        <w:rPr>
          <w:rFonts w:ascii="Verdana" w:hAnsi="Verdana"/>
          <w:u w:val="single" w:color="99CC00"/>
        </w:rPr>
        <w:t>Nee</w:t>
      </w:r>
      <w:r>
        <w:rPr>
          <w:color w:val="auto"/>
          <w:szCs w:val="20"/>
          <w:u w:val="single" w:color="00B050"/>
        </w:rPr>
        <w:t xml:space="preserve">   </w:t>
      </w:r>
      <w:r>
        <w:rPr>
          <w:szCs w:val="20"/>
          <w:u w:val="single" w:color="00B050"/>
        </w:rPr>
        <w:t xml:space="preserve">  </w:t>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t xml:space="preserve">       </w:t>
      </w:r>
    </w:p>
    <w:p w:rsidR="00CF7E8B" w:rsidRDefault="00CF7E8B" w:rsidP="00CF7E8B">
      <w:pPr>
        <w:pStyle w:val="Default"/>
        <w:rPr>
          <w:sz w:val="16"/>
          <w:szCs w:val="16"/>
        </w:rPr>
      </w:pPr>
      <w:r>
        <w:rPr>
          <w:sz w:val="16"/>
          <w:szCs w:val="16"/>
        </w:rPr>
        <w:t xml:space="preserve">      justitiabelen?</w:t>
      </w:r>
    </w:p>
    <w:p w:rsidR="00CF7E8B" w:rsidRDefault="00CF7E8B" w:rsidP="00CF7E8B">
      <w:pPr>
        <w:pStyle w:val="Default"/>
        <w:rPr>
          <w:szCs w:val="20"/>
          <w:u w:val="single" w:color="00B050"/>
        </w:rPr>
      </w:pPr>
      <w:r>
        <w:rPr>
          <w:sz w:val="16"/>
          <w:szCs w:val="16"/>
        </w:rPr>
        <w:t xml:space="preserve">2.3 Bezoekt betrokkene een       </w:t>
      </w:r>
      <w:r>
        <w:rPr>
          <w:sz w:val="16"/>
          <w:szCs w:val="16"/>
        </w:rPr>
        <w:tab/>
        <w:t xml:space="preserve">          </w:t>
      </w:r>
      <w:r w:rsidRPr="00E75B3D">
        <w:rPr>
          <w:color w:val="00B050"/>
          <w:sz w:val="16"/>
          <w:szCs w:val="16"/>
        </w:rPr>
        <w:t>|</w:t>
      </w:r>
      <w:r>
        <w:rPr>
          <w:szCs w:val="20"/>
          <w:u w:val="single" w:color="00B050"/>
        </w:rPr>
        <w:t xml:space="preserve"> </w:t>
      </w:r>
      <w:r w:rsidR="00825EF8" w:rsidRPr="000E451F">
        <w:rPr>
          <w:rFonts w:ascii="Verdana" w:hAnsi="Verdana"/>
          <w:sz w:val="16"/>
          <w:szCs w:val="16"/>
          <w:u w:val="single" w:color="99CC00"/>
        </w:rPr>
        <w:fldChar w:fldCharType="begin">
          <w:ffData>
            <w:name w:val="Selectievakje2"/>
            <w:enabled/>
            <w:calcOnExit w:val="0"/>
            <w:checkBox>
              <w:sizeAuto/>
              <w:default w:val="0"/>
            </w:checkBox>
          </w:ffData>
        </w:fldChar>
      </w:r>
      <w:r w:rsidR="00825EF8" w:rsidRPr="000E451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825EF8" w:rsidRPr="000E451F">
        <w:rPr>
          <w:rFonts w:ascii="Verdana" w:hAnsi="Verdana"/>
          <w:sz w:val="16"/>
          <w:szCs w:val="16"/>
          <w:u w:val="single" w:color="99CC00"/>
        </w:rPr>
        <w:fldChar w:fldCharType="end"/>
      </w:r>
      <w:r>
        <w:rPr>
          <w:rFonts w:ascii="Verdana" w:hAnsi="Verdana"/>
          <w:sz w:val="16"/>
          <w:szCs w:val="16"/>
          <w:u w:val="single" w:color="99CC00"/>
        </w:rPr>
        <w:t xml:space="preserve"> </w:t>
      </w:r>
      <w:r w:rsidRPr="00A5330E">
        <w:rPr>
          <w:rFonts w:ascii="Verdana" w:hAnsi="Verdana"/>
          <w:u w:val="single" w:color="99CC00"/>
        </w:rPr>
        <w:t>Ja</w:t>
      </w:r>
      <w:r>
        <w:rPr>
          <w:rFonts w:ascii="Verdana" w:hAnsi="Verdana"/>
          <w:sz w:val="16"/>
          <w:szCs w:val="16"/>
          <w:u w:val="single" w:color="99CC00"/>
        </w:rPr>
        <w:tab/>
      </w:r>
      <w:r>
        <w:rPr>
          <w:rFonts w:ascii="Verdana" w:hAnsi="Verdana"/>
          <w:sz w:val="16"/>
          <w:szCs w:val="16"/>
          <w:u w:val="single" w:color="99CC00"/>
        </w:rPr>
        <w:tab/>
      </w:r>
      <w:r>
        <w:rPr>
          <w:rFonts w:ascii="Verdana" w:hAnsi="Verdana"/>
          <w:sz w:val="16"/>
          <w:szCs w:val="16"/>
          <w:u w:val="single" w:color="99CC00"/>
        </w:rPr>
        <w:tab/>
      </w:r>
      <w:r>
        <w:rPr>
          <w:rFonts w:ascii="Verdana" w:hAnsi="Verdana"/>
          <w:sz w:val="16"/>
          <w:szCs w:val="16"/>
          <w:u w:val="single" w:color="99CC00"/>
        </w:rPr>
        <w:tab/>
      </w:r>
      <w:r w:rsidR="00C2588B" w:rsidRPr="000E451F">
        <w:rPr>
          <w:rFonts w:ascii="Verdana" w:hAnsi="Verdana"/>
          <w:sz w:val="16"/>
          <w:szCs w:val="16"/>
          <w:u w:val="single" w:color="99CC00"/>
        </w:rPr>
        <w:fldChar w:fldCharType="begin">
          <w:ffData>
            <w:name w:val="Selectievakje2"/>
            <w:enabled/>
            <w:calcOnExit w:val="0"/>
            <w:checkBox>
              <w:sizeAuto/>
              <w:default w:val="0"/>
            </w:checkBox>
          </w:ffData>
        </w:fldChar>
      </w:r>
      <w:r w:rsidRPr="000E451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C2588B" w:rsidRPr="000E451F">
        <w:rPr>
          <w:rFonts w:ascii="Verdana" w:hAnsi="Verdana"/>
          <w:sz w:val="16"/>
          <w:szCs w:val="16"/>
          <w:u w:val="single" w:color="99CC00"/>
        </w:rPr>
        <w:fldChar w:fldCharType="end"/>
      </w:r>
      <w:r>
        <w:rPr>
          <w:rFonts w:ascii="Verdana" w:hAnsi="Verdana"/>
          <w:sz w:val="16"/>
          <w:szCs w:val="16"/>
          <w:u w:val="single" w:color="99CC00"/>
        </w:rPr>
        <w:t xml:space="preserve"> </w:t>
      </w:r>
      <w:r w:rsidRPr="00A5330E">
        <w:rPr>
          <w:rFonts w:ascii="Verdana" w:hAnsi="Verdana"/>
          <w:u w:val="single" w:color="99CC00"/>
        </w:rPr>
        <w:t>Nee</w:t>
      </w:r>
      <w:r>
        <w:rPr>
          <w:color w:val="auto"/>
          <w:szCs w:val="20"/>
          <w:u w:val="single" w:color="00B050"/>
        </w:rPr>
        <w:t xml:space="preserve">   </w:t>
      </w:r>
      <w:r>
        <w:rPr>
          <w:szCs w:val="20"/>
          <w:u w:val="single" w:color="00B050"/>
        </w:rPr>
        <w:t xml:space="preserve">  </w:t>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t xml:space="preserve">       </w:t>
      </w:r>
    </w:p>
    <w:p w:rsidR="00CF7E8B" w:rsidRDefault="00CF7E8B" w:rsidP="00CF7E8B">
      <w:pPr>
        <w:pStyle w:val="Default"/>
        <w:rPr>
          <w:sz w:val="16"/>
          <w:szCs w:val="16"/>
        </w:rPr>
      </w:pPr>
      <w:r>
        <w:rPr>
          <w:sz w:val="16"/>
          <w:szCs w:val="16"/>
        </w:rPr>
        <w:t xml:space="preserve">      inrichting?</w:t>
      </w:r>
    </w:p>
    <w:p w:rsidR="00CF7E8B" w:rsidRDefault="00CF7E8B" w:rsidP="00CF7E8B">
      <w:pPr>
        <w:pStyle w:val="Default"/>
        <w:rPr>
          <w:szCs w:val="20"/>
          <w:u w:val="single" w:color="00B050"/>
        </w:rPr>
      </w:pPr>
      <w:r>
        <w:rPr>
          <w:sz w:val="16"/>
          <w:szCs w:val="16"/>
        </w:rPr>
        <w:t xml:space="preserve">2.4 Betreft dit een spoedaanvraag?          </w:t>
      </w:r>
      <w:r w:rsidRPr="00E75B3D">
        <w:rPr>
          <w:color w:val="00B050"/>
          <w:sz w:val="16"/>
          <w:szCs w:val="16"/>
        </w:rPr>
        <w:t>|</w:t>
      </w:r>
      <w:r>
        <w:rPr>
          <w:szCs w:val="20"/>
          <w:u w:val="single" w:color="00B050"/>
        </w:rPr>
        <w:t xml:space="preserve"> </w:t>
      </w:r>
      <w:r w:rsidR="00C2588B" w:rsidRPr="000E451F">
        <w:rPr>
          <w:rFonts w:ascii="Verdana" w:hAnsi="Verdana"/>
          <w:sz w:val="16"/>
          <w:szCs w:val="16"/>
          <w:u w:val="single" w:color="99CC00"/>
        </w:rPr>
        <w:fldChar w:fldCharType="begin">
          <w:ffData>
            <w:name w:val="Selectievakje2"/>
            <w:enabled/>
            <w:calcOnExit w:val="0"/>
            <w:checkBox>
              <w:sizeAuto/>
              <w:default w:val="0"/>
            </w:checkBox>
          </w:ffData>
        </w:fldChar>
      </w:r>
      <w:r w:rsidRPr="000E451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C2588B" w:rsidRPr="000E451F">
        <w:rPr>
          <w:rFonts w:ascii="Verdana" w:hAnsi="Verdana"/>
          <w:sz w:val="16"/>
          <w:szCs w:val="16"/>
          <w:u w:val="single" w:color="99CC00"/>
        </w:rPr>
        <w:fldChar w:fldCharType="end"/>
      </w:r>
      <w:r>
        <w:rPr>
          <w:rFonts w:ascii="Verdana" w:hAnsi="Verdana"/>
          <w:sz w:val="16"/>
          <w:szCs w:val="16"/>
          <w:u w:val="single" w:color="99CC00"/>
        </w:rPr>
        <w:t xml:space="preserve"> </w:t>
      </w:r>
      <w:r w:rsidRPr="00A5330E">
        <w:rPr>
          <w:rFonts w:ascii="Verdana" w:hAnsi="Verdana"/>
          <w:u w:val="single" w:color="99CC00"/>
        </w:rPr>
        <w:t>Ja</w:t>
      </w:r>
      <w:r>
        <w:rPr>
          <w:rFonts w:ascii="Verdana" w:hAnsi="Verdana"/>
          <w:sz w:val="16"/>
          <w:szCs w:val="16"/>
          <w:u w:val="single" w:color="99CC00"/>
        </w:rPr>
        <w:tab/>
      </w:r>
      <w:r>
        <w:rPr>
          <w:rFonts w:ascii="Verdana" w:hAnsi="Verdana"/>
          <w:sz w:val="16"/>
          <w:szCs w:val="16"/>
          <w:u w:val="single" w:color="99CC00"/>
        </w:rPr>
        <w:tab/>
      </w:r>
      <w:r>
        <w:rPr>
          <w:rFonts w:ascii="Verdana" w:hAnsi="Verdana"/>
          <w:sz w:val="16"/>
          <w:szCs w:val="16"/>
          <w:u w:val="single" w:color="99CC00"/>
        </w:rPr>
        <w:tab/>
      </w:r>
      <w:r>
        <w:rPr>
          <w:rFonts w:ascii="Verdana" w:hAnsi="Verdana"/>
          <w:sz w:val="16"/>
          <w:szCs w:val="16"/>
          <w:u w:val="single" w:color="99CC00"/>
        </w:rPr>
        <w:tab/>
      </w:r>
      <w:r w:rsidR="00825EF8" w:rsidRPr="000E451F">
        <w:rPr>
          <w:rFonts w:ascii="Verdana" w:hAnsi="Verdana"/>
          <w:sz w:val="16"/>
          <w:szCs w:val="16"/>
          <w:u w:val="single" w:color="99CC00"/>
        </w:rPr>
        <w:fldChar w:fldCharType="begin">
          <w:ffData>
            <w:name w:val="Selectievakje2"/>
            <w:enabled/>
            <w:calcOnExit w:val="0"/>
            <w:checkBox>
              <w:sizeAuto/>
              <w:default w:val="0"/>
            </w:checkBox>
          </w:ffData>
        </w:fldChar>
      </w:r>
      <w:r w:rsidR="00825EF8" w:rsidRPr="000E451F">
        <w:rPr>
          <w:rFonts w:ascii="Verdana" w:hAnsi="Verdana"/>
          <w:sz w:val="16"/>
          <w:szCs w:val="16"/>
          <w:u w:val="single" w:color="99CC00"/>
        </w:rPr>
        <w:instrText xml:space="preserve"> FORMCHECKBOX </w:instrText>
      </w:r>
      <w:r w:rsidR="00572CED">
        <w:rPr>
          <w:rFonts w:ascii="Verdana" w:hAnsi="Verdana"/>
          <w:sz w:val="16"/>
          <w:szCs w:val="16"/>
          <w:u w:val="single" w:color="99CC00"/>
        </w:rPr>
      </w:r>
      <w:r w:rsidR="00572CED">
        <w:rPr>
          <w:rFonts w:ascii="Verdana" w:hAnsi="Verdana"/>
          <w:sz w:val="16"/>
          <w:szCs w:val="16"/>
          <w:u w:val="single" w:color="99CC00"/>
        </w:rPr>
        <w:fldChar w:fldCharType="separate"/>
      </w:r>
      <w:r w:rsidR="00825EF8" w:rsidRPr="000E451F">
        <w:rPr>
          <w:rFonts w:ascii="Verdana" w:hAnsi="Verdana"/>
          <w:sz w:val="16"/>
          <w:szCs w:val="16"/>
          <w:u w:val="single" w:color="99CC00"/>
        </w:rPr>
        <w:fldChar w:fldCharType="end"/>
      </w:r>
      <w:r>
        <w:rPr>
          <w:rFonts w:ascii="Verdana" w:hAnsi="Verdana"/>
          <w:sz w:val="16"/>
          <w:szCs w:val="16"/>
          <w:u w:val="single" w:color="99CC00"/>
        </w:rPr>
        <w:t xml:space="preserve"> </w:t>
      </w:r>
      <w:r w:rsidRPr="00A5330E">
        <w:rPr>
          <w:rFonts w:ascii="Verdana" w:hAnsi="Verdana"/>
          <w:u w:val="single" w:color="99CC00"/>
        </w:rPr>
        <w:t>Nee</w:t>
      </w:r>
      <w:r>
        <w:rPr>
          <w:color w:val="auto"/>
          <w:szCs w:val="20"/>
          <w:u w:val="single" w:color="00B050"/>
        </w:rPr>
        <w:t xml:space="preserve">   </w:t>
      </w:r>
      <w:r>
        <w:rPr>
          <w:szCs w:val="20"/>
          <w:u w:val="single" w:color="00B050"/>
        </w:rPr>
        <w:t xml:space="preserve">  </w:t>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t xml:space="preserve">       </w:t>
      </w:r>
    </w:p>
    <w:p w:rsidR="00CF7E8B" w:rsidRPr="00CF7E8B" w:rsidRDefault="00CF7E8B" w:rsidP="00E75B3D">
      <w:pPr>
        <w:pStyle w:val="Default"/>
        <w:rPr>
          <w:sz w:val="14"/>
          <w:szCs w:val="14"/>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rsidR="00CF7E8B" w:rsidRDefault="00CF7E8B" w:rsidP="00CF7E8B">
      <w:pPr>
        <w:pStyle w:val="Default"/>
        <w:ind w:left="2951"/>
        <w:rPr>
          <w:sz w:val="16"/>
          <w:szCs w:val="16"/>
        </w:rPr>
      </w:pPr>
      <w:r>
        <w:rPr>
          <w:sz w:val="14"/>
          <w:szCs w:val="14"/>
        </w:rPr>
        <w:t>Reden</w:t>
      </w:r>
    </w:p>
    <w:p w:rsidR="00E75B3D" w:rsidRDefault="00CF7E8B" w:rsidP="00E75B3D">
      <w:pPr>
        <w:pStyle w:val="Default"/>
        <w:rPr>
          <w:sz w:val="14"/>
          <w:szCs w:val="14"/>
        </w:rPr>
      </w:pPr>
      <w:r>
        <w:rPr>
          <w:sz w:val="16"/>
          <w:szCs w:val="16"/>
        </w:rPr>
        <w:t xml:space="preserve">2.5 Reden spoedaanvraag          </w:t>
      </w:r>
      <w:r>
        <w:rPr>
          <w:sz w:val="16"/>
          <w:szCs w:val="16"/>
        </w:rPr>
        <w:tab/>
        <w:t xml:space="preserve">          </w:t>
      </w:r>
      <w:r w:rsidRPr="00E75B3D">
        <w:rPr>
          <w:color w:val="00B050"/>
          <w:sz w:val="16"/>
          <w:szCs w:val="16"/>
        </w:rPr>
        <w:t>|</w:t>
      </w:r>
      <w:r>
        <w:rPr>
          <w:szCs w:val="20"/>
          <w:u w:val="single" w:color="00B050"/>
        </w:rPr>
        <w:tab/>
      </w:r>
      <w:r w:rsidR="00D53705">
        <w:rPr>
          <w:szCs w:val="20"/>
          <w:u w:val="single" w:color="00B050"/>
        </w:rPr>
        <w:t xml:space="preserve">                                    </w:t>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t xml:space="preserve">       </w:t>
      </w:r>
    </w:p>
    <w:p w:rsidR="00E75B3D" w:rsidRDefault="00E75B3D" w:rsidP="00E75B3D">
      <w:pPr>
        <w:pStyle w:val="Default"/>
        <w:rPr>
          <w:sz w:val="14"/>
          <w:szCs w:val="14"/>
        </w:rPr>
      </w:pPr>
    </w:p>
    <w:p w:rsidR="00E75B3D" w:rsidRDefault="00E75B3D" w:rsidP="00E75B3D">
      <w:pPr>
        <w:pStyle w:val="Default"/>
        <w:rPr>
          <w:rFonts w:cs="Times New Roman"/>
          <w:color w:val="auto"/>
          <w:sz w:val="14"/>
          <w:szCs w:val="14"/>
        </w:rPr>
      </w:pPr>
    </w:p>
    <w:p w:rsidR="00017707" w:rsidRDefault="00017707" w:rsidP="00017707">
      <w:pPr>
        <w:pStyle w:val="Default"/>
        <w:tabs>
          <w:tab w:val="left" w:pos="1418"/>
        </w:tabs>
        <w:ind w:left="1135" w:firstLine="227"/>
        <w:rPr>
          <w:sz w:val="23"/>
          <w:szCs w:val="23"/>
        </w:rPr>
      </w:pPr>
      <w:r>
        <w:rPr>
          <w:b/>
          <w:bCs/>
          <w:color w:val="00B050"/>
          <w:sz w:val="36"/>
          <w:szCs w:val="36"/>
        </w:rPr>
        <w:t xml:space="preserve">3 </w:t>
      </w:r>
      <w:r>
        <w:rPr>
          <w:sz w:val="23"/>
          <w:szCs w:val="23"/>
        </w:rPr>
        <w:t>Contactgegevens</w:t>
      </w:r>
      <w:r w:rsidR="00E92266">
        <w:rPr>
          <w:sz w:val="23"/>
          <w:szCs w:val="23"/>
        </w:rPr>
        <w:t xml:space="preserve"> Leverancier</w:t>
      </w:r>
    </w:p>
    <w:p w:rsidR="00017707" w:rsidRDefault="00017707" w:rsidP="00017707">
      <w:pPr>
        <w:pStyle w:val="Default"/>
        <w:rPr>
          <w:sz w:val="16"/>
          <w:szCs w:val="16"/>
        </w:rPr>
      </w:pPr>
    </w:p>
    <w:p w:rsidR="00017707" w:rsidRDefault="00017707" w:rsidP="00017707">
      <w:pPr>
        <w:pStyle w:val="Default"/>
        <w:ind w:left="2951"/>
        <w:rPr>
          <w:sz w:val="16"/>
          <w:szCs w:val="16"/>
        </w:rPr>
      </w:pPr>
      <w:r>
        <w:rPr>
          <w:sz w:val="14"/>
          <w:szCs w:val="14"/>
        </w:rPr>
        <w:t>Achternaam + voorletter(s)</w:t>
      </w:r>
    </w:p>
    <w:p w:rsidR="00017707" w:rsidRDefault="00017707" w:rsidP="00017707">
      <w:pPr>
        <w:pStyle w:val="Default"/>
        <w:rPr>
          <w:szCs w:val="20"/>
          <w:u w:val="single" w:color="00B050"/>
        </w:rPr>
      </w:pPr>
      <w:r>
        <w:rPr>
          <w:sz w:val="16"/>
          <w:szCs w:val="16"/>
        </w:rPr>
        <w:t xml:space="preserve">3.1 Naam                                    </w:t>
      </w:r>
      <w:r>
        <w:rPr>
          <w:sz w:val="16"/>
          <w:szCs w:val="16"/>
        </w:rPr>
        <w:tab/>
        <w:t xml:space="preserve">          </w:t>
      </w:r>
      <w:r w:rsidRPr="00E75B3D">
        <w:rPr>
          <w:color w:val="00B050"/>
          <w:sz w:val="16"/>
          <w:szCs w:val="16"/>
        </w:rPr>
        <w:t>|</w:t>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sidR="00F71075">
        <w:rPr>
          <w:szCs w:val="20"/>
          <w:u w:val="single" w:color="00B050"/>
        </w:rPr>
        <w:t xml:space="preserve">    </w:t>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r>
      <w:r>
        <w:rPr>
          <w:szCs w:val="20"/>
          <w:u w:val="single" w:color="00B050"/>
        </w:rPr>
        <w:tab/>
        <w:t xml:space="preserve">       </w:t>
      </w:r>
    </w:p>
    <w:p w:rsidR="00017707" w:rsidRDefault="00017707" w:rsidP="00017707">
      <w:pPr>
        <w:pStyle w:val="Default"/>
        <w:ind w:left="2951"/>
        <w:rPr>
          <w:sz w:val="14"/>
          <w:szCs w:val="14"/>
        </w:rPr>
      </w:pPr>
    </w:p>
    <w:p w:rsidR="00017707" w:rsidRDefault="00017707" w:rsidP="00017707">
      <w:pPr>
        <w:pStyle w:val="Default"/>
        <w:ind w:left="2724" w:firstLine="227"/>
        <w:rPr>
          <w:sz w:val="23"/>
          <w:szCs w:val="23"/>
        </w:rPr>
      </w:pPr>
      <w:r>
        <w:rPr>
          <w:sz w:val="14"/>
          <w:szCs w:val="14"/>
        </w:rPr>
        <w:t>Telefoonnummer</w:t>
      </w:r>
      <w:r>
        <w:rPr>
          <w:sz w:val="14"/>
          <w:szCs w:val="14"/>
        </w:rPr>
        <w:tab/>
      </w:r>
      <w:r>
        <w:rPr>
          <w:sz w:val="14"/>
          <w:szCs w:val="14"/>
        </w:rPr>
        <w:tab/>
      </w:r>
      <w:r>
        <w:rPr>
          <w:sz w:val="14"/>
          <w:szCs w:val="14"/>
        </w:rPr>
        <w:tab/>
      </w:r>
      <w:r>
        <w:rPr>
          <w:sz w:val="14"/>
          <w:szCs w:val="14"/>
        </w:rPr>
        <w:tab/>
      </w:r>
      <w:r>
        <w:rPr>
          <w:sz w:val="14"/>
          <w:szCs w:val="14"/>
        </w:rPr>
        <w:tab/>
      </w:r>
      <w:r>
        <w:rPr>
          <w:sz w:val="14"/>
          <w:szCs w:val="14"/>
        </w:rPr>
        <w:tab/>
        <w:t>E-mailadres</w:t>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p>
    <w:p w:rsidR="00017707" w:rsidRDefault="00017707" w:rsidP="00E75B3D">
      <w:pPr>
        <w:pStyle w:val="Default"/>
        <w:rPr>
          <w:szCs w:val="20"/>
          <w:u w:val="single" w:color="00B050"/>
        </w:rPr>
      </w:pPr>
      <w:r>
        <w:rPr>
          <w:sz w:val="16"/>
          <w:szCs w:val="16"/>
        </w:rPr>
        <w:t xml:space="preserve">3.2 Telefoon en e-mailadres     </w:t>
      </w:r>
      <w:r>
        <w:rPr>
          <w:sz w:val="16"/>
          <w:szCs w:val="16"/>
        </w:rPr>
        <w:tab/>
      </w:r>
      <w:r>
        <w:rPr>
          <w:sz w:val="16"/>
          <w:szCs w:val="16"/>
        </w:rPr>
        <w:tab/>
        <w:t xml:space="preserve">      </w:t>
      </w:r>
      <w:r>
        <w:rPr>
          <w:sz w:val="16"/>
          <w:szCs w:val="16"/>
        </w:rPr>
        <w:tab/>
      </w:r>
      <w:r w:rsidRPr="00E75B3D">
        <w:rPr>
          <w:color w:val="00B050"/>
          <w:sz w:val="16"/>
          <w:szCs w:val="16"/>
        </w:rPr>
        <w:t>|</w:t>
      </w:r>
      <w:r>
        <w:rPr>
          <w:szCs w:val="20"/>
          <w:u w:val="single" w:color="00B050"/>
        </w:rPr>
        <w:tab/>
      </w:r>
      <w:r>
        <w:rPr>
          <w:szCs w:val="20"/>
          <w:u w:val="single" w:color="00B050"/>
        </w:rPr>
        <w:tab/>
      </w:r>
      <w:r w:rsidR="00FA6E33">
        <w:rPr>
          <w:szCs w:val="20"/>
          <w:u w:val="single" w:color="00B050"/>
        </w:rPr>
        <w:t xml:space="preserve">  </w:t>
      </w:r>
      <w:r w:rsidR="00CF7847">
        <w:rPr>
          <w:szCs w:val="20"/>
          <w:u w:val="single" w:color="00B050"/>
        </w:rPr>
        <w:tab/>
      </w:r>
      <w:r w:rsidR="00CF7847">
        <w:rPr>
          <w:szCs w:val="20"/>
          <w:u w:val="single" w:color="00B050"/>
        </w:rPr>
        <w:tab/>
      </w:r>
      <w:r w:rsidR="00CF7847">
        <w:rPr>
          <w:szCs w:val="20"/>
          <w:u w:val="single" w:color="00B050"/>
        </w:rPr>
        <w:tab/>
      </w:r>
      <w:r w:rsidR="00CF7847">
        <w:rPr>
          <w:szCs w:val="20"/>
          <w:u w:val="single" w:color="00B050"/>
        </w:rPr>
        <w:tab/>
      </w:r>
      <w:r w:rsidR="00CF7847">
        <w:rPr>
          <w:szCs w:val="20"/>
          <w:u w:val="single" w:color="00B050"/>
        </w:rPr>
        <w:tab/>
      </w:r>
      <w:r w:rsidR="00CF7847">
        <w:rPr>
          <w:szCs w:val="20"/>
          <w:u w:val="single" w:color="00B050"/>
        </w:rPr>
        <w:tab/>
      </w:r>
      <w:r w:rsidR="00FA6E33">
        <w:rPr>
          <w:szCs w:val="20"/>
          <w:u w:val="single" w:color="00B050"/>
        </w:rPr>
        <w:t xml:space="preserve">     </w:t>
      </w:r>
      <w:r w:rsidRPr="00E75B3D">
        <w:rPr>
          <w:color w:val="00B050"/>
          <w:szCs w:val="20"/>
          <w:u w:val="single" w:color="00B050"/>
        </w:rPr>
        <w:t>|</w:t>
      </w:r>
      <w:r w:rsidR="00FA6E33">
        <w:rPr>
          <w:color w:val="00B050"/>
          <w:szCs w:val="20"/>
          <w:u w:val="single" w:color="00B050"/>
        </w:rPr>
        <w:t xml:space="preserve"> </w:t>
      </w:r>
      <w:r>
        <w:rPr>
          <w:szCs w:val="20"/>
          <w:u w:val="single" w:color="00B050"/>
        </w:rPr>
        <w:t>_</w:t>
      </w:r>
      <w:r w:rsidR="00CF7847">
        <w:rPr>
          <w:szCs w:val="20"/>
          <w:u w:val="single" w:color="00B050"/>
        </w:rPr>
        <w:t>___________</w:t>
      </w:r>
      <w:r>
        <w:rPr>
          <w:szCs w:val="20"/>
          <w:u w:val="single" w:color="00B050"/>
        </w:rPr>
        <w:t xml:space="preserve">    </w:t>
      </w:r>
    </w:p>
    <w:p w:rsidR="00F605EE" w:rsidRDefault="00F605EE" w:rsidP="00E75B3D">
      <w:pPr>
        <w:pStyle w:val="Default"/>
        <w:rPr>
          <w:szCs w:val="20"/>
          <w:u w:val="single" w:color="00B050"/>
        </w:rPr>
      </w:pPr>
    </w:p>
    <w:p w:rsidR="00F605EE" w:rsidRDefault="00F605EE" w:rsidP="00E75B3D">
      <w:pPr>
        <w:pStyle w:val="Default"/>
        <w:rPr>
          <w:szCs w:val="20"/>
          <w:u w:val="single" w:color="00B050"/>
        </w:rPr>
      </w:pPr>
    </w:p>
    <w:p w:rsidR="00F605EE" w:rsidRDefault="00F605EE" w:rsidP="00E75B3D">
      <w:pPr>
        <w:pStyle w:val="Default"/>
        <w:rPr>
          <w:szCs w:val="20"/>
          <w:u w:val="single" w:color="00B050"/>
        </w:rPr>
      </w:pPr>
    </w:p>
    <w:p w:rsidR="00D461C3" w:rsidRDefault="00D461C3" w:rsidP="00E75B3D">
      <w:pPr>
        <w:pStyle w:val="Default"/>
        <w:rPr>
          <w:b/>
          <w:color w:val="FF0000"/>
          <w:szCs w:val="20"/>
          <w:u w:val="single" w:color="00B050"/>
        </w:rPr>
      </w:pPr>
      <w:bookmarkStart w:id="3" w:name="_GoBack"/>
      <w:bookmarkEnd w:id="3"/>
    </w:p>
    <w:p w:rsidR="00D461C3" w:rsidRDefault="00D461C3" w:rsidP="00D461C3">
      <w:r>
        <w:t xml:space="preserve">Stap 1 – Screeningsaanvraag invullen, </w:t>
      </w:r>
      <w:r>
        <w:rPr>
          <w:color w:val="FF0000"/>
        </w:rPr>
        <w:t xml:space="preserve">LET OP ALLEEN </w:t>
      </w:r>
      <w:r>
        <w:t>kopje 1 is van belang</w:t>
      </w:r>
    </w:p>
    <w:p w:rsidR="00D461C3" w:rsidRDefault="00D461C3" w:rsidP="00D461C3">
      <w:r>
        <w:t xml:space="preserve">Stap 2 – de ingevulde screeningsaanvragen via 1 contactpersoon mailen naar </w:t>
      </w:r>
      <w:hyperlink r:id="rId10" w:history="1">
        <w:r>
          <w:rPr>
            <w:rStyle w:val="Hyperlink"/>
          </w:rPr>
          <w:t>a.heiden@dji.minjus.nl</w:t>
        </w:r>
      </w:hyperlink>
    </w:p>
    <w:p w:rsidR="00D461C3" w:rsidRDefault="00D461C3" w:rsidP="00D461C3">
      <w:r>
        <w:t>Stap 3 – Angelique of Tiny vult het screeningsaanvraagformulier volledig en digitaal in</w:t>
      </w:r>
    </w:p>
    <w:p w:rsidR="00D461C3" w:rsidRDefault="00D461C3" w:rsidP="00D461C3">
      <w:r>
        <w:t>Stap 4 – betrokkene krijgt mail met link van Justis, deze is 2 weken geldig</w:t>
      </w:r>
    </w:p>
    <w:p w:rsidR="00D461C3" w:rsidRDefault="00D461C3" w:rsidP="00D461C3">
      <w:r>
        <w:t>Stap 5 – betrokkene vraagt VOG aan en betaalt deze aanvraag</w:t>
      </w:r>
    </w:p>
    <w:p w:rsidR="00D461C3" w:rsidRDefault="00D461C3" w:rsidP="00D461C3">
      <w:r>
        <w:t>Stap 6 – betrokkene ontvangt per post, op zijn huisadres, een origineel VOG.</w:t>
      </w:r>
    </w:p>
    <w:p w:rsidR="00D461C3" w:rsidRDefault="00D461C3" w:rsidP="00D461C3">
      <w:r>
        <w:t xml:space="preserve">Stap 7 – de originele VOG, </w:t>
      </w:r>
      <w:r>
        <w:rPr>
          <w:color w:val="FF0000"/>
        </w:rPr>
        <w:t>geen kopie of scan</w:t>
      </w:r>
      <w:r>
        <w:t>, dient de betrokkene per post te verzenden ter verificatie op</w:t>
      </w:r>
      <w:r w:rsidR="00572CED">
        <w:t xml:space="preserve"> echtheid naar:               </w:t>
      </w:r>
      <w:r>
        <w:t>Shared Service Center DJI</w:t>
      </w:r>
    </w:p>
    <w:p w:rsidR="00D461C3" w:rsidRDefault="00572CED" w:rsidP="00D461C3">
      <w:pPr>
        <w:ind w:left="708" w:firstLine="708"/>
      </w:pPr>
      <w:r>
        <w:t xml:space="preserve"> </w:t>
      </w:r>
      <w:r w:rsidR="00D461C3">
        <w:t>t.a.v. Loket Werving &amp; Selectie</w:t>
      </w:r>
    </w:p>
    <w:p w:rsidR="00D461C3" w:rsidRDefault="00D461C3" w:rsidP="00D461C3">
      <w:r>
        <w:t>              </w:t>
      </w:r>
      <w:r w:rsidR="00572CED">
        <w:t>        </w:t>
      </w:r>
      <w:r>
        <w:t xml:space="preserve"> Dienst Justitiële Inrichtingen </w:t>
      </w:r>
    </w:p>
    <w:p w:rsidR="00D461C3" w:rsidRDefault="00572CED" w:rsidP="00D461C3">
      <w:pPr>
        <w:ind w:left="708" w:firstLine="708"/>
      </w:pPr>
      <w:r>
        <w:t xml:space="preserve"> </w:t>
      </w:r>
      <w:r w:rsidR="00D461C3">
        <w:t>Ministerie van Veiligheid en Justitie</w:t>
      </w:r>
    </w:p>
    <w:p w:rsidR="00D461C3" w:rsidRDefault="00572CED" w:rsidP="00D461C3">
      <w:pPr>
        <w:ind w:left="708" w:firstLine="708"/>
      </w:pPr>
      <w:r>
        <w:t xml:space="preserve"> </w:t>
      </w:r>
      <w:r w:rsidR="00D461C3">
        <w:t xml:space="preserve">Postbus 90829 </w:t>
      </w:r>
    </w:p>
    <w:p w:rsidR="00D461C3" w:rsidRDefault="00572CED" w:rsidP="00D461C3">
      <w:pPr>
        <w:ind w:left="708" w:firstLine="708"/>
      </w:pPr>
      <w:r>
        <w:t xml:space="preserve"> </w:t>
      </w:r>
      <w:r w:rsidR="00D461C3">
        <w:t>2509 LV Den Haag</w:t>
      </w:r>
    </w:p>
    <w:p w:rsidR="00D461C3" w:rsidRDefault="00D461C3" w:rsidP="00D461C3"/>
    <w:p w:rsidR="00D461C3" w:rsidRDefault="00D461C3" w:rsidP="00D461C3">
      <w:r>
        <w:t>Stap 8 – Betrokkene ontvangt per post, op zijn huisadres, een kopie VOG met stempel van het SSC. Dit is om te bewaren en dient de medewerker altijd bij zich te hebben bij binnenkomst op een DJI locatie.</w:t>
      </w:r>
    </w:p>
    <w:p w:rsidR="00D461C3" w:rsidRDefault="00D461C3" w:rsidP="00D461C3"/>
    <w:p w:rsidR="00D461C3" w:rsidRDefault="00D461C3" w:rsidP="00D461C3">
      <w:r>
        <w:t xml:space="preserve">Stap 9 – Betrokkene dient een kopie / scan te maken van deze kopie-VOG en aan te leveren bij de contactpersoon, deze contactpersoon mailt deze kopie/scan naar </w:t>
      </w:r>
      <w:hyperlink r:id="rId11" w:history="1">
        <w:r>
          <w:rPr>
            <w:rStyle w:val="Hyperlink"/>
          </w:rPr>
          <w:t>a.heiden@dji.minjus.nl</w:t>
        </w:r>
      </w:hyperlink>
      <w:r>
        <w:t xml:space="preserve"> </w:t>
      </w:r>
    </w:p>
    <w:p w:rsidR="00D461C3" w:rsidRDefault="00D461C3" w:rsidP="00D461C3"/>
    <w:p w:rsidR="00D461C3" w:rsidRDefault="00D461C3" w:rsidP="00D461C3">
      <w:r>
        <w:t>Alléén als al deze stappen doorlopen zijn, mag de medewerker pas de DJI-locatie betreden.</w:t>
      </w:r>
    </w:p>
    <w:p w:rsidR="00D461C3" w:rsidRDefault="00D461C3" w:rsidP="00D461C3"/>
    <w:p w:rsidR="00D461C3" w:rsidRDefault="00D461C3" w:rsidP="00D461C3">
      <w:r>
        <w:t>Mocht uw werknemer geen geldige VOG mèt stempel van het SSC kunnen tonen bij binnenkomst op een DJI-locatie, dan kan hem de toegang worden geweigerd.</w:t>
      </w:r>
    </w:p>
    <w:p w:rsidR="00D461C3" w:rsidRDefault="00D461C3" w:rsidP="00D461C3"/>
    <w:p w:rsidR="00D461C3" w:rsidRDefault="00D461C3" w:rsidP="00D461C3">
      <w:r>
        <w:t>VOG’s zijn landelijk 1 jaar geldig</w:t>
      </w:r>
    </w:p>
    <w:p w:rsidR="00D461C3" w:rsidRDefault="00D461C3" w:rsidP="00D461C3"/>
    <w:p w:rsidR="00D461C3" w:rsidRDefault="00D461C3" w:rsidP="00D461C3">
      <w:r>
        <w:t>Op het moment dat de VOG verlopen is wordt de eventuele “Externenpas” geblokkeerd en kan betrokkene vanaf die datum de PI Dordrecht niet meer betreden.</w:t>
      </w:r>
    </w:p>
    <w:p w:rsidR="00D461C3" w:rsidRDefault="00D461C3" w:rsidP="00D461C3">
      <w:r>
        <w:t xml:space="preserve">Om dit te voorkomen dient u zelf aan te geven een nieuw VOG nodig te hebben en een kopie VOG met stempel aan te leveren bij </w:t>
      </w:r>
      <w:hyperlink r:id="rId12" w:history="1">
        <w:r>
          <w:rPr>
            <w:rStyle w:val="Hyperlink"/>
          </w:rPr>
          <w:t>a.heiden@dji.minjus.nl</w:t>
        </w:r>
      </w:hyperlink>
      <w:r>
        <w:t xml:space="preserve"> </w:t>
      </w:r>
    </w:p>
    <w:p w:rsidR="00D461C3" w:rsidRPr="00F605EE" w:rsidRDefault="00D461C3" w:rsidP="00E75B3D">
      <w:pPr>
        <w:pStyle w:val="Default"/>
        <w:rPr>
          <w:b/>
          <w:color w:val="FF0000"/>
          <w:szCs w:val="20"/>
          <w:u w:val="single" w:color="00B050"/>
        </w:rPr>
      </w:pPr>
    </w:p>
    <w:sectPr w:rsidR="00D461C3" w:rsidRPr="00F605EE" w:rsidSect="00DA52F3">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503" w:right="269" w:bottom="252" w:left="790" w:header="708" w:footer="708" w:gutter="0"/>
      <w:paperSrc w:first="9262" w:other="9148"/>
      <w:cols w:space="708"/>
      <w:noEndnote/>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D19" w:rsidRDefault="00E62D19">
      <w:r>
        <w:separator/>
      </w:r>
    </w:p>
    <w:p w:rsidR="00E62D19" w:rsidRDefault="00E62D19"/>
    <w:p w:rsidR="00E62D19" w:rsidRDefault="00E62D19"/>
    <w:p w:rsidR="00E62D19" w:rsidRDefault="00E62D19"/>
  </w:endnote>
  <w:endnote w:type="continuationSeparator" w:id="0">
    <w:p w:rsidR="00E62D19" w:rsidRDefault="00E62D19">
      <w:r>
        <w:continuationSeparator/>
      </w:r>
    </w:p>
    <w:p w:rsidR="00E62D19" w:rsidRDefault="00E62D19"/>
    <w:p w:rsidR="00E62D19" w:rsidRDefault="00E62D19"/>
    <w:p w:rsidR="00E62D19" w:rsidRDefault="00E62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RO VenW">
    <w:altName w:val="Courier"/>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RijksoverheidSansHeading">
    <w:altName w:val="RijksoverheidSansHeading"/>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D19" w:rsidRDefault="00E62D19">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92" w:type="dxa"/>
      <w:tblInd w:w="8" w:type="dxa"/>
      <w:tblLayout w:type="fixed"/>
      <w:tblCellMar>
        <w:left w:w="0" w:type="dxa"/>
        <w:right w:w="0" w:type="dxa"/>
      </w:tblCellMar>
      <w:tblLook w:val="0000" w:firstRow="0" w:lastRow="0" w:firstColumn="0" w:lastColumn="0" w:noHBand="0" w:noVBand="0"/>
    </w:tblPr>
    <w:tblGrid>
      <w:gridCol w:w="7769"/>
      <w:gridCol w:w="2123"/>
    </w:tblGrid>
    <w:tr w:rsidR="00E62D19">
      <w:trPr>
        <w:cantSplit/>
        <w:trHeight w:hRule="exact" w:val="170"/>
      </w:trPr>
      <w:tc>
        <w:tcPr>
          <w:tcW w:w="7769" w:type="dxa"/>
        </w:tcPr>
        <w:p w:rsidR="00E62D19" w:rsidRDefault="00E62D19">
          <w:pPr>
            <w:pStyle w:val="Huisstijl-Rubricering"/>
          </w:pPr>
        </w:p>
      </w:tc>
      <w:tc>
        <w:tcPr>
          <w:tcW w:w="2123" w:type="dxa"/>
        </w:tcPr>
        <w:p w:rsidR="00E62D19" w:rsidRDefault="00E62D19">
          <w:pPr>
            <w:pStyle w:val="Huisstijl-Paginanummering"/>
          </w:pPr>
        </w:p>
      </w:tc>
    </w:tr>
    <w:tr w:rsidR="00E62D19">
      <w:trPr>
        <w:cantSplit/>
        <w:trHeight w:hRule="exact" w:val="289"/>
      </w:trPr>
      <w:tc>
        <w:tcPr>
          <w:tcW w:w="7769" w:type="dxa"/>
        </w:tcPr>
        <w:p w:rsidR="00E62D19" w:rsidRDefault="00E62D19">
          <w:pPr>
            <w:pStyle w:val="Huisstijl-Rubricering"/>
          </w:pPr>
        </w:p>
      </w:tc>
      <w:tc>
        <w:tcPr>
          <w:tcW w:w="2123" w:type="dxa"/>
        </w:tcPr>
        <w:p w:rsidR="00E62D19" w:rsidRDefault="00E62D19">
          <w:pPr>
            <w:pStyle w:val="Huisstijl-Paginanummering"/>
            <w:rPr>
              <w:rStyle w:val="Huisstijl-GegevenCharChar"/>
            </w:rPr>
          </w:pPr>
        </w:p>
      </w:tc>
    </w:tr>
    <w:tr w:rsidR="00E62D19">
      <w:trPr>
        <w:cantSplit/>
        <w:trHeight w:hRule="exact" w:val="23"/>
      </w:trPr>
      <w:tc>
        <w:tcPr>
          <w:tcW w:w="7769" w:type="dxa"/>
        </w:tcPr>
        <w:p w:rsidR="00E62D19" w:rsidRDefault="00E62D19">
          <w:pPr>
            <w:pStyle w:val="Huisstijl-Rubricering"/>
          </w:pPr>
        </w:p>
      </w:tc>
      <w:tc>
        <w:tcPr>
          <w:tcW w:w="2123" w:type="dxa"/>
        </w:tcPr>
        <w:p w:rsidR="00E62D19" w:rsidRDefault="00E62D19">
          <w:pPr>
            <w:pStyle w:val="Huisstijl-Paginanummering"/>
            <w:rPr>
              <w:rStyle w:val="Huisstijl-GegevenCharChar"/>
            </w:rPr>
          </w:pPr>
        </w:p>
      </w:tc>
    </w:tr>
  </w:tbl>
  <w:p w:rsidR="00E62D19" w:rsidRDefault="00E62D19">
    <w:pPr>
      <w:pStyle w:val="brood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D19" w:rsidRDefault="00E62D19">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D19" w:rsidRDefault="00E62D19">
      <w:r>
        <w:separator/>
      </w:r>
    </w:p>
    <w:p w:rsidR="00E62D19" w:rsidRDefault="00E62D19"/>
    <w:p w:rsidR="00E62D19" w:rsidRDefault="00E62D19"/>
    <w:p w:rsidR="00E62D19" w:rsidRDefault="00E62D19"/>
  </w:footnote>
  <w:footnote w:type="continuationSeparator" w:id="0">
    <w:p w:rsidR="00E62D19" w:rsidRDefault="00E62D19">
      <w:r>
        <w:continuationSeparator/>
      </w:r>
    </w:p>
    <w:p w:rsidR="00E62D19" w:rsidRDefault="00E62D19"/>
    <w:p w:rsidR="00E62D19" w:rsidRDefault="00E62D19"/>
    <w:p w:rsidR="00E62D19" w:rsidRDefault="00E62D1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D19" w:rsidRDefault="00E62D19">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D19" w:rsidRDefault="00E62D19">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D19" w:rsidRDefault="00E62D19">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B860E8"/>
    <w:lvl w:ilvl="0">
      <w:start w:val="1"/>
      <w:numFmt w:val="decimal"/>
      <w:lvlText w:val="%1."/>
      <w:lvlJc w:val="left"/>
      <w:pPr>
        <w:tabs>
          <w:tab w:val="num" w:pos="1492"/>
        </w:tabs>
        <w:ind w:left="1492" w:hanging="360"/>
      </w:pPr>
    </w:lvl>
  </w:abstractNum>
  <w:abstractNum w:abstractNumId="1">
    <w:nsid w:val="FFFFFF7D"/>
    <w:multiLevelType w:val="singleLevel"/>
    <w:tmpl w:val="C346CD82"/>
    <w:lvl w:ilvl="0">
      <w:start w:val="1"/>
      <w:numFmt w:val="decimal"/>
      <w:lvlText w:val="%1."/>
      <w:lvlJc w:val="left"/>
      <w:pPr>
        <w:tabs>
          <w:tab w:val="num" w:pos="1209"/>
        </w:tabs>
        <w:ind w:left="1209" w:hanging="360"/>
      </w:pPr>
    </w:lvl>
  </w:abstractNum>
  <w:abstractNum w:abstractNumId="2">
    <w:nsid w:val="FFFFFF7E"/>
    <w:multiLevelType w:val="singleLevel"/>
    <w:tmpl w:val="908A9F5A"/>
    <w:lvl w:ilvl="0">
      <w:start w:val="1"/>
      <w:numFmt w:val="decimal"/>
      <w:lvlText w:val="%1."/>
      <w:lvlJc w:val="left"/>
      <w:pPr>
        <w:tabs>
          <w:tab w:val="num" w:pos="926"/>
        </w:tabs>
        <w:ind w:left="926" w:hanging="360"/>
      </w:pPr>
    </w:lvl>
  </w:abstractNum>
  <w:abstractNum w:abstractNumId="3">
    <w:nsid w:val="FFFFFF7F"/>
    <w:multiLevelType w:val="singleLevel"/>
    <w:tmpl w:val="052E2706"/>
    <w:lvl w:ilvl="0">
      <w:start w:val="1"/>
      <w:numFmt w:val="decimal"/>
      <w:lvlText w:val="%1."/>
      <w:lvlJc w:val="left"/>
      <w:pPr>
        <w:tabs>
          <w:tab w:val="num" w:pos="643"/>
        </w:tabs>
        <w:ind w:left="643" w:hanging="360"/>
      </w:pPr>
    </w:lvl>
  </w:abstractNum>
  <w:abstractNum w:abstractNumId="4">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nsid w:val="FFFFFF88"/>
    <w:multiLevelType w:val="singleLevel"/>
    <w:tmpl w:val="B798BA92"/>
    <w:lvl w:ilvl="0">
      <w:start w:val="1"/>
      <w:numFmt w:val="decimal"/>
      <w:lvlText w:val="%1."/>
      <w:lvlJc w:val="left"/>
      <w:pPr>
        <w:tabs>
          <w:tab w:val="num" w:pos="360"/>
        </w:tabs>
        <w:ind w:left="360" w:hanging="360"/>
      </w:pPr>
    </w:lvl>
  </w:abstractNum>
  <w:abstractNum w:abstractNumId="9">
    <w:nsid w:val="FFFFFF89"/>
    <w:multiLevelType w:val="singleLevel"/>
    <w:tmpl w:val="83E20896"/>
    <w:lvl w:ilvl="0">
      <w:start w:val="1"/>
      <w:numFmt w:val="bullet"/>
      <w:lvlText w:val=""/>
      <w:lvlJc w:val="left"/>
      <w:pPr>
        <w:tabs>
          <w:tab w:val="num" w:pos="360"/>
        </w:tabs>
        <w:ind w:left="360" w:hanging="360"/>
      </w:pPr>
      <w:rPr>
        <w:rFonts w:ascii="Symbol" w:hAnsi="Symbol" w:hint="default"/>
      </w:rPr>
    </w:lvl>
  </w:abstractNum>
  <w:abstractNum w:abstractNumId="10">
    <w:nsid w:val="07D765B7"/>
    <w:multiLevelType w:val="hybridMultilevel"/>
    <w:tmpl w:val="BF62A74C"/>
    <w:lvl w:ilvl="0" w:tplc="C9FE95D6">
      <w:start w:val="1"/>
      <w:numFmt w:val="lowerLetter"/>
      <w:pStyle w:val="lijst-alphabet"/>
      <w:lvlText w:val="%1."/>
      <w:lvlJc w:val="left"/>
      <w:pPr>
        <w:tabs>
          <w:tab w:val="num" w:pos="1040"/>
        </w:tabs>
        <w:ind w:left="1021" w:hanging="341"/>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nsid w:val="0F670C83"/>
    <w:multiLevelType w:val="multilevel"/>
    <w:tmpl w:val="9BB26AA2"/>
    <w:lvl w:ilvl="0">
      <w:start w:val="1"/>
      <w:numFmt w:val="bullet"/>
      <w:pStyle w:val="opsommingsvinkUit"/>
      <w:lvlText w:val=""/>
      <w:lvlJc w:val="left"/>
      <w:pPr>
        <w:tabs>
          <w:tab w:val="num" w:pos="360"/>
        </w:tabs>
        <w:ind w:left="227" w:hanging="227"/>
      </w:pPr>
      <w:rPr>
        <w:rFonts w:ascii="Wingdings" w:hAnsi="Wingdings" w:hint="default"/>
        <w:b w:val="0"/>
        <w:i w:val="0"/>
        <w:sz w:val="18"/>
      </w:rPr>
    </w:lvl>
    <w:lvl w:ilvl="1">
      <w:start w:val="1"/>
      <w:numFmt w:val="bullet"/>
      <w:lvlText w:val=""/>
      <w:lvlJc w:val="left"/>
      <w:pPr>
        <w:tabs>
          <w:tab w:val="num" w:pos="587"/>
        </w:tabs>
        <w:ind w:left="454" w:hanging="227"/>
      </w:pPr>
      <w:rPr>
        <w:rFonts w:ascii="Wingdings" w:hAnsi="Wingdings" w:hint="default"/>
        <w:b w:val="0"/>
        <w:i w:val="0"/>
        <w:sz w:val="18"/>
      </w:rPr>
    </w:lvl>
    <w:lvl w:ilvl="2">
      <w:start w:val="1"/>
      <w:numFmt w:val="bullet"/>
      <w:lvlText w:val=""/>
      <w:lvlJc w:val="left"/>
      <w:pPr>
        <w:tabs>
          <w:tab w:val="num" w:pos="814"/>
        </w:tabs>
        <w:ind w:left="680" w:hanging="226"/>
      </w:pPr>
      <w:rPr>
        <w:rFonts w:ascii="Wingdings" w:hAnsi="Wingdings" w:hint="default"/>
        <w:b w:val="0"/>
        <w:i w:val="0"/>
        <w:sz w:val="18"/>
      </w:rPr>
    </w:lvl>
    <w:lvl w:ilvl="3">
      <w:start w:val="1"/>
      <w:numFmt w:val="bullet"/>
      <w:lvlText w:val=""/>
      <w:lvlJc w:val="left"/>
      <w:pPr>
        <w:tabs>
          <w:tab w:val="num" w:pos="1040"/>
        </w:tabs>
        <w:ind w:left="907" w:hanging="227"/>
      </w:pPr>
      <w:rPr>
        <w:rFonts w:ascii="Wingdings" w:hAnsi="Wingdings" w:hint="default"/>
        <w:b w:val="0"/>
        <w:i w:val="0"/>
        <w:sz w:val="18"/>
      </w:rPr>
    </w:lvl>
    <w:lvl w:ilvl="4">
      <w:start w:val="1"/>
      <w:numFmt w:val="bullet"/>
      <w:lvlText w:val=""/>
      <w:lvlJc w:val="left"/>
      <w:pPr>
        <w:tabs>
          <w:tab w:val="num" w:pos="1267"/>
        </w:tabs>
        <w:ind w:left="1134" w:hanging="227"/>
      </w:pPr>
      <w:rPr>
        <w:rFonts w:ascii="Wingdings" w:hAnsi="Wingdings" w:hint="default"/>
        <w:b w:val="0"/>
        <w:i w:val="0"/>
        <w:sz w:val="18"/>
      </w:rPr>
    </w:lvl>
    <w:lvl w:ilvl="5">
      <w:start w:val="1"/>
      <w:numFmt w:val="bullet"/>
      <w:lvlText w:val=""/>
      <w:lvlJc w:val="left"/>
      <w:pPr>
        <w:tabs>
          <w:tab w:val="num" w:pos="1494"/>
        </w:tabs>
        <w:ind w:left="1361" w:hanging="227"/>
      </w:pPr>
      <w:rPr>
        <w:rFonts w:ascii="Wingdings" w:hAnsi="Wingdings" w:hint="default"/>
        <w:b w:val="0"/>
        <w:i w:val="0"/>
        <w:sz w:val="18"/>
      </w:rPr>
    </w:lvl>
    <w:lvl w:ilvl="6">
      <w:start w:val="1"/>
      <w:numFmt w:val="bullet"/>
      <w:lvlText w:val=""/>
      <w:lvlJc w:val="left"/>
      <w:pPr>
        <w:tabs>
          <w:tab w:val="num" w:pos="1721"/>
        </w:tabs>
        <w:ind w:left="1588" w:hanging="227"/>
      </w:pPr>
      <w:rPr>
        <w:rFonts w:ascii="Wingdings" w:hAnsi="Wingdings" w:hint="default"/>
        <w:b w:val="0"/>
        <w:i w:val="0"/>
        <w:sz w:val="18"/>
      </w:rPr>
    </w:lvl>
    <w:lvl w:ilvl="7">
      <w:start w:val="1"/>
      <w:numFmt w:val="bullet"/>
      <w:lvlText w:val=""/>
      <w:lvlJc w:val="left"/>
      <w:pPr>
        <w:tabs>
          <w:tab w:val="num" w:pos="1948"/>
        </w:tabs>
        <w:ind w:left="1814" w:hanging="226"/>
      </w:pPr>
      <w:rPr>
        <w:rFonts w:ascii="Wingdings" w:hAnsi="Wingdings" w:hint="default"/>
        <w:b w:val="0"/>
        <w:i w:val="0"/>
        <w:sz w:val="18"/>
      </w:rPr>
    </w:lvl>
    <w:lvl w:ilvl="8">
      <w:start w:val="1"/>
      <w:numFmt w:val="bullet"/>
      <w:lvlText w:val=""/>
      <w:lvlJc w:val="left"/>
      <w:pPr>
        <w:tabs>
          <w:tab w:val="num" w:pos="2174"/>
        </w:tabs>
        <w:ind w:left="2041" w:hanging="227"/>
      </w:pPr>
      <w:rPr>
        <w:rFonts w:ascii="Wingdings" w:hAnsi="Wingdings" w:hint="default"/>
        <w:b w:val="0"/>
        <w:i w:val="0"/>
        <w:sz w:val="18"/>
      </w:rPr>
    </w:lvl>
  </w:abstractNum>
  <w:abstractNum w:abstractNumId="14">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321F08A1"/>
    <w:multiLevelType w:val="multilevel"/>
    <w:tmpl w:val="336AED42"/>
    <w:lvl w:ilvl="0">
      <w:start w:val="1"/>
      <w:numFmt w:val="bullet"/>
      <w:pStyle w:val="opsomming-bolletjesjustitie"/>
      <w:lvlText w:val=""/>
      <w:lvlJc w:val="left"/>
      <w:pPr>
        <w:tabs>
          <w:tab w:val="num" w:pos="360"/>
        </w:tabs>
        <w:ind w:left="227" w:hanging="227"/>
      </w:pPr>
      <w:rPr>
        <w:rFonts w:ascii="Symbol" w:hAnsi="Symbol" w:hint="default"/>
        <w:b w:val="0"/>
        <w:i w:val="0"/>
        <w:color w:val="auto"/>
        <w:sz w:val="18"/>
      </w:rPr>
    </w:lvl>
    <w:lvl w:ilvl="1">
      <w:start w:val="1"/>
      <w:numFmt w:val="bullet"/>
      <w:lvlText w:val=""/>
      <w:lvlJc w:val="left"/>
      <w:pPr>
        <w:tabs>
          <w:tab w:val="num" w:pos="587"/>
        </w:tabs>
        <w:ind w:left="454" w:hanging="227"/>
      </w:pPr>
      <w:rPr>
        <w:rFonts w:ascii="Symbol" w:hAnsi="Symbol" w:hint="default"/>
        <w:b w:val="0"/>
        <w:i w:val="0"/>
        <w:sz w:val="18"/>
      </w:rPr>
    </w:lvl>
    <w:lvl w:ilvl="2">
      <w:start w:val="1"/>
      <w:numFmt w:val="bullet"/>
      <w:lvlText w:val=""/>
      <w:lvlJc w:val="left"/>
      <w:pPr>
        <w:tabs>
          <w:tab w:val="num" w:pos="814"/>
        </w:tabs>
        <w:ind w:left="680" w:hanging="226"/>
      </w:pPr>
      <w:rPr>
        <w:rFonts w:ascii="Symbol" w:hAnsi="Symbol" w:hint="default"/>
        <w:b w:val="0"/>
        <w:i w:val="0"/>
        <w:color w:val="auto"/>
        <w:sz w:val="18"/>
      </w:rPr>
    </w:lvl>
    <w:lvl w:ilvl="3">
      <w:start w:val="1"/>
      <w:numFmt w:val="bullet"/>
      <w:lvlText w:val="-"/>
      <w:lvlJc w:val="left"/>
      <w:pPr>
        <w:tabs>
          <w:tab w:val="num" w:pos="1040"/>
        </w:tabs>
        <w:ind w:left="907" w:hanging="227"/>
      </w:pPr>
      <w:rPr>
        <w:rFonts w:ascii="Symbol" w:hAnsi="Symbol" w:hint="default"/>
        <w:b w:val="0"/>
        <w:i w:val="0"/>
        <w:color w:val="auto"/>
        <w:sz w:val="18"/>
      </w:rPr>
    </w:lvl>
    <w:lvl w:ilvl="4">
      <w:start w:val="1"/>
      <w:numFmt w:val="bullet"/>
      <w:lvlText w:val=""/>
      <w:lvlJc w:val="left"/>
      <w:pPr>
        <w:tabs>
          <w:tab w:val="num" w:pos="1267"/>
        </w:tabs>
        <w:ind w:left="1134" w:hanging="227"/>
      </w:pPr>
      <w:rPr>
        <w:rFonts w:ascii="Symbol" w:hAnsi="Symbol" w:hint="default"/>
        <w:b w:val="0"/>
        <w:i w:val="0"/>
        <w:color w:val="auto"/>
        <w:sz w:val="18"/>
      </w:rPr>
    </w:lvl>
    <w:lvl w:ilvl="5">
      <w:start w:val="1"/>
      <w:numFmt w:val="bullet"/>
      <w:lvlText w:val="-"/>
      <w:lvlJc w:val="left"/>
      <w:pPr>
        <w:tabs>
          <w:tab w:val="num" w:pos="1494"/>
        </w:tabs>
        <w:ind w:left="1361" w:hanging="227"/>
      </w:pPr>
      <w:rPr>
        <w:rFonts w:ascii="Symbol" w:hAnsi="Symbol" w:hint="default"/>
        <w:b w:val="0"/>
        <w:i w:val="0"/>
        <w:color w:val="auto"/>
        <w:sz w:val="18"/>
      </w:rPr>
    </w:lvl>
    <w:lvl w:ilvl="6">
      <w:start w:val="1"/>
      <w:numFmt w:val="bullet"/>
      <w:lvlText w:val=""/>
      <w:lvlJc w:val="left"/>
      <w:pPr>
        <w:tabs>
          <w:tab w:val="num" w:pos="1721"/>
        </w:tabs>
        <w:ind w:left="1588" w:hanging="227"/>
      </w:pPr>
      <w:rPr>
        <w:rFonts w:ascii="Symbol" w:hAnsi="Symbol" w:hint="default"/>
        <w:b w:val="0"/>
        <w:i w:val="0"/>
        <w:color w:val="auto"/>
        <w:sz w:val="18"/>
      </w:rPr>
    </w:lvl>
    <w:lvl w:ilvl="7">
      <w:start w:val="1"/>
      <w:numFmt w:val="bullet"/>
      <w:lvlText w:val="-"/>
      <w:lvlJc w:val="left"/>
      <w:pPr>
        <w:tabs>
          <w:tab w:val="num" w:pos="1948"/>
        </w:tabs>
        <w:ind w:left="1814" w:hanging="226"/>
      </w:pPr>
      <w:rPr>
        <w:rFonts w:ascii="Symbol" w:hAnsi="Symbol" w:hint="default"/>
        <w:b w:val="0"/>
        <w:i w:val="0"/>
        <w:color w:val="auto"/>
        <w:sz w:val="18"/>
      </w:rPr>
    </w:lvl>
    <w:lvl w:ilvl="8">
      <w:start w:val="1"/>
      <w:numFmt w:val="bullet"/>
      <w:lvlText w:val=""/>
      <w:lvlJc w:val="left"/>
      <w:pPr>
        <w:tabs>
          <w:tab w:val="num" w:pos="2174"/>
        </w:tabs>
        <w:ind w:left="2041" w:hanging="227"/>
      </w:pPr>
      <w:rPr>
        <w:rFonts w:ascii="Symbol" w:hAnsi="Symbol" w:hint="default"/>
        <w:b w:val="0"/>
        <w:i w:val="0"/>
        <w:color w:val="auto"/>
        <w:sz w:val="18"/>
      </w:rPr>
    </w:lvl>
  </w:abstractNum>
  <w:abstractNum w:abstractNumId="17">
    <w:nsid w:val="3EE21359"/>
    <w:multiLevelType w:val="hybridMultilevel"/>
    <w:tmpl w:val="218AFB6A"/>
    <w:lvl w:ilvl="0" w:tplc="82B619A0">
      <w:start w:val="1"/>
      <w:numFmt w:val="decimal"/>
      <w:pStyle w:val="lijst-nummer1"/>
      <w:lvlText w:val="%1."/>
      <w:lvlJc w:val="left"/>
      <w:pPr>
        <w:tabs>
          <w:tab w:val="num" w:pos="720"/>
        </w:tabs>
        <w:ind w:left="720" w:hanging="3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nsid w:val="3F2C4A26"/>
    <w:multiLevelType w:val="multilevel"/>
    <w:tmpl w:val="A2ECAAD8"/>
    <w:lvl w:ilvl="0">
      <w:start w:val="1"/>
      <w:numFmt w:val="decimal"/>
      <w:pStyle w:val="kop1justitie"/>
      <w:lvlText w:val="%1."/>
      <w:lvlJc w:val="left"/>
      <w:pPr>
        <w:tabs>
          <w:tab w:val="num" w:pos="851"/>
        </w:tabs>
        <w:ind w:left="851" w:hanging="851"/>
      </w:pPr>
      <w:rPr>
        <w:rFonts w:ascii="Verdana" w:hAnsi="Verdana" w:hint="default"/>
        <w:b/>
        <w:i w:val="0"/>
        <w:sz w:val="30"/>
      </w:rPr>
    </w:lvl>
    <w:lvl w:ilvl="1">
      <w:start w:val="1"/>
      <w:numFmt w:val="decimal"/>
      <w:pStyle w:val="kop2justitie"/>
      <w:lvlText w:val="%1.%2"/>
      <w:lvlJc w:val="left"/>
      <w:pPr>
        <w:tabs>
          <w:tab w:val="num" w:pos="851"/>
        </w:tabs>
        <w:ind w:left="851" w:hanging="851"/>
      </w:pPr>
      <w:rPr>
        <w:rFonts w:ascii="Verdana" w:hAnsi="Verdana" w:hint="default"/>
        <w:b/>
        <w:i w:val="0"/>
        <w:sz w:val="26"/>
      </w:rPr>
    </w:lvl>
    <w:lvl w:ilvl="2">
      <w:start w:val="1"/>
      <w:numFmt w:val="decimal"/>
      <w:pStyle w:val="kop3justitie"/>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52F009FC"/>
    <w:multiLevelType w:val="hybridMultilevel"/>
    <w:tmpl w:val="BAE454E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nsid w:val="56041C73"/>
    <w:multiLevelType w:val="hybridMultilevel"/>
    <w:tmpl w:val="E5C68E1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2518"/>
        </w:tabs>
        <w:ind w:left="2518" w:hanging="360"/>
      </w:pPr>
      <w:rPr>
        <w:rFonts w:ascii="Courier New" w:hAnsi="Courier New" w:cs="Courier New" w:hint="default"/>
      </w:rPr>
    </w:lvl>
    <w:lvl w:ilvl="2" w:tplc="04130005" w:tentative="1">
      <w:start w:val="1"/>
      <w:numFmt w:val="bullet"/>
      <w:lvlText w:val=""/>
      <w:lvlJc w:val="left"/>
      <w:pPr>
        <w:tabs>
          <w:tab w:val="num" w:pos="3238"/>
        </w:tabs>
        <w:ind w:left="3238" w:hanging="360"/>
      </w:pPr>
      <w:rPr>
        <w:rFonts w:ascii="Wingdings" w:hAnsi="Wingdings" w:hint="default"/>
      </w:rPr>
    </w:lvl>
    <w:lvl w:ilvl="3" w:tplc="04130001" w:tentative="1">
      <w:start w:val="1"/>
      <w:numFmt w:val="bullet"/>
      <w:lvlText w:val=""/>
      <w:lvlJc w:val="left"/>
      <w:pPr>
        <w:tabs>
          <w:tab w:val="num" w:pos="3958"/>
        </w:tabs>
        <w:ind w:left="3958" w:hanging="360"/>
      </w:pPr>
      <w:rPr>
        <w:rFonts w:ascii="Symbol" w:hAnsi="Symbol" w:hint="default"/>
      </w:rPr>
    </w:lvl>
    <w:lvl w:ilvl="4" w:tplc="04130003" w:tentative="1">
      <w:start w:val="1"/>
      <w:numFmt w:val="bullet"/>
      <w:lvlText w:val="o"/>
      <w:lvlJc w:val="left"/>
      <w:pPr>
        <w:tabs>
          <w:tab w:val="num" w:pos="4678"/>
        </w:tabs>
        <w:ind w:left="4678" w:hanging="360"/>
      </w:pPr>
      <w:rPr>
        <w:rFonts w:ascii="Courier New" w:hAnsi="Courier New" w:cs="Courier New" w:hint="default"/>
      </w:rPr>
    </w:lvl>
    <w:lvl w:ilvl="5" w:tplc="04130005" w:tentative="1">
      <w:start w:val="1"/>
      <w:numFmt w:val="bullet"/>
      <w:lvlText w:val=""/>
      <w:lvlJc w:val="left"/>
      <w:pPr>
        <w:tabs>
          <w:tab w:val="num" w:pos="5398"/>
        </w:tabs>
        <w:ind w:left="5398" w:hanging="360"/>
      </w:pPr>
      <w:rPr>
        <w:rFonts w:ascii="Wingdings" w:hAnsi="Wingdings" w:hint="default"/>
      </w:rPr>
    </w:lvl>
    <w:lvl w:ilvl="6" w:tplc="04130001" w:tentative="1">
      <w:start w:val="1"/>
      <w:numFmt w:val="bullet"/>
      <w:lvlText w:val=""/>
      <w:lvlJc w:val="left"/>
      <w:pPr>
        <w:tabs>
          <w:tab w:val="num" w:pos="6118"/>
        </w:tabs>
        <w:ind w:left="6118" w:hanging="360"/>
      </w:pPr>
      <w:rPr>
        <w:rFonts w:ascii="Symbol" w:hAnsi="Symbol" w:hint="default"/>
      </w:rPr>
    </w:lvl>
    <w:lvl w:ilvl="7" w:tplc="04130003" w:tentative="1">
      <w:start w:val="1"/>
      <w:numFmt w:val="bullet"/>
      <w:lvlText w:val="o"/>
      <w:lvlJc w:val="left"/>
      <w:pPr>
        <w:tabs>
          <w:tab w:val="num" w:pos="6838"/>
        </w:tabs>
        <w:ind w:left="6838" w:hanging="360"/>
      </w:pPr>
      <w:rPr>
        <w:rFonts w:ascii="Courier New" w:hAnsi="Courier New" w:cs="Courier New" w:hint="default"/>
      </w:rPr>
    </w:lvl>
    <w:lvl w:ilvl="8" w:tplc="04130005" w:tentative="1">
      <w:start w:val="1"/>
      <w:numFmt w:val="bullet"/>
      <w:lvlText w:val=""/>
      <w:lvlJc w:val="left"/>
      <w:pPr>
        <w:tabs>
          <w:tab w:val="num" w:pos="7558"/>
        </w:tabs>
        <w:ind w:left="7558" w:hanging="360"/>
      </w:pPr>
      <w:rPr>
        <w:rFonts w:ascii="Wingdings" w:hAnsi="Wingdings" w:hint="default"/>
      </w:rPr>
    </w:lvl>
  </w:abstractNum>
  <w:abstractNum w:abstractNumId="22">
    <w:nsid w:val="59EA3DDA"/>
    <w:multiLevelType w:val="multilevel"/>
    <w:tmpl w:val="659EE138"/>
    <w:lvl w:ilvl="0">
      <w:start w:val="1"/>
      <w:numFmt w:val="bullet"/>
      <w:pStyle w:val="opsomming-streepjesjustitie"/>
      <w:lvlText w:val=""/>
      <w:lvlJc w:val="left"/>
      <w:pPr>
        <w:tabs>
          <w:tab w:val="num" w:pos="587"/>
        </w:tabs>
        <w:ind w:left="454" w:hanging="227"/>
      </w:pPr>
      <w:rPr>
        <w:rFonts w:ascii="Symbol" w:hAnsi="Symbol" w:hint="default"/>
        <w:b w:val="0"/>
        <w:i w:val="0"/>
        <w:sz w:val="18"/>
      </w:rPr>
    </w:lvl>
    <w:lvl w:ilvl="1">
      <w:start w:val="1"/>
      <w:numFmt w:val="bullet"/>
      <w:lvlText w:val=""/>
      <w:lvlJc w:val="left"/>
      <w:pPr>
        <w:tabs>
          <w:tab w:val="num" w:pos="814"/>
        </w:tabs>
        <w:ind w:left="680" w:hanging="226"/>
      </w:pPr>
      <w:rPr>
        <w:rFonts w:ascii="Symbol" w:hAnsi="Symbol" w:hint="default"/>
        <w:b w:val="0"/>
        <w:i w:val="0"/>
        <w:color w:val="auto"/>
        <w:sz w:val="18"/>
      </w:rPr>
    </w:lvl>
    <w:lvl w:ilvl="2">
      <w:start w:val="1"/>
      <w:numFmt w:val="bullet"/>
      <w:lvlText w:val=""/>
      <w:lvlJc w:val="left"/>
      <w:pPr>
        <w:tabs>
          <w:tab w:val="num" w:pos="1040"/>
        </w:tabs>
        <w:ind w:left="907" w:hanging="227"/>
      </w:pPr>
      <w:rPr>
        <w:rFonts w:ascii="Symbol" w:hAnsi="Symbol" w:hint="default"/>
        <w:b w:val="0"/>
        <w:i w:val="0"/>
        <w:sz w:val="18"/>
      </w:rPr>
    </w:lvl>
    <w:lvl w:ilvl="3">
      <w:start w:val="1"/>
      <w:numFmt w:val="bullet"/>
      <w:lvlText w:val=""/>
      <w:lvlJc w:val="left"/>
      <w:pPr>
        <w:tabs>
          <w:tab w:val="num" w:pos="1267"/>
        </w:tabs>
        <w:ind w:left="1134" w:hanging="227"/>
      </w:pPr>
      <w:rPr>
        <w:rFonts w:ascii="Symbol" w:hAnsi="Symbol" w:hint="default"/>
        <w:b w:val="0"/>
        <w:i w:val="0"/>
        <w:color w:val="auto"/>
        <w:sz w:val="18"/>
      </w:rPr>
    </w:lvl>
    <w:lvl w:ilvl="4">
      <w:start w:val="1"/>
      <w:numFmt w:val="bullet"/>
      <w:lvlText w:val="-"/>
      <w:lvlJc w:val="left"/>
      <w:pPr>
        <w:tabs>
          <w:tab w:val="num" w:pos="1494"/>
        </w:tabs>
        <w:ind w:left="1361" w:hanging="227"/>
      </w:pPr>
      <w:rPr>
        <w:rFonts w:ascii="Symbol" w:hAnsi="Symbol" w:hint="default"/>
        <w:b w:val="0"/>
        <w:i w:val="0"/>
        <w:color w:val="auto"/>
        <w:sz w:val="18"/>
      </w:rPr>
    </w:lvl>
    <w:lvl w:ilvl="5">
      <w:start w:val="1"/>
      <w:numFmt w:val="bullet"/>
      <w:lvlText w:val=""/>
      <w:lvlJc w:val="left"/>
      <w:pPr>
        <w:tabs>
          <w:tab w:val="num" w:pos="1721"/>
        </w:tabs>
        <w:ind w:left="1588" w:hanging="227"/>
      </w:pPr>
      <w:rPr>
        <w:rFonts w:ascii="Symbol" w:hAnsi="Symbol" w:hint="default"/>
        <w:b w:val="0"/>
        <w:i w:val="0"/>
        <w:color w:val="auto"/>
        <w:sz w:val="18"/>
      </w:rPr>
    </w:lvl>
    <w:lvl w:ilvl="6">
      <w:start w:val="1"/>
      <w:numFmt w:val="bullet"/>
      <w:lvlText w:val="-"/>
      <w:lvlJc w:val="left"/>
      <w:pPr>
        <w:tabs>
          <w:tab w:val="num" w:pos="1948"/>
        </w:tabs>
        <w:ind w:left="1814" w:hanging="226"/>
      </w:pPr>
      <w:rPr>
        <w:rFonts w:ascii="Symbol" w:hAnsi="Symbol" w:hint="default"/>
        <w:b w:val="0"/>
        <w:i w:val="0"/>
        <w:color w:val="auto"/>
        <w:sz w:val="18"/>
      </w:rPr>
    </w:lvl>
    <w:lvl w:ilvl="7">
      <w:start w:val="1"/>
      <w:numFmt w:val="bullet"/>
      <w:lvlText w:val=""/>
      <w:lvlJc w:val="left"/>
      <w:pPr>
        <w:tabs>
          <w:tab w:val="num" w:pos="2174"/>
        </w:tabs>
        <w:ind w:left="2041" w:hanging="227"/>
      </w:pPr>
      <w:rPr>
        <w:rFonts w:ascii="Symbol" w:hAnsi="Symbol" w:hint="default"/>
        <w:b w:val="0"/>
        <w:i w:val="0"/>
        <w:color w:val="auto"/>
        <w:sz w:val="18"/>
      </w:rPr>
    </w:lvl>
    <w:lvl w:ilvl="8">
      <w:start w:val="1"/>
      <w:numFmt w:val="bullet"/>
      <w:lvlText w:val="-"/>
      <w:lvlJc w:val="left"/>
      <w:pPr>
        <w:tabs>
          <w:tab w:val="num" w:pos="2401"/>
        </w:tabs>
        <w:ind w:left="2268" w:hanging="227"/>
      </w:pPr>
      <w:rPr>
        <w:rFonts w:ascii="Symbol" w:hAnsi="Symbol" w:hint="default"/>
        <w:b w:val="0"/>
        <w:i w:val="0"/>
        <w:color w:val="auto"/>
        <w:sz w:val="18"/>
      </w:rPr>
    </w:lvl>
  </w:abstractNum>
  <w:abstractNum w:abstractNumId="23">
    <w:nsid w:val="5ECC7F89"/>
    <w:multiLevelType w:val="multilevel"/>
    <w:tmpl w:val="12AC8C4C"/>
    <w:lvl w:ilvl="0">
      <w:start w:val="1"/>
      <w:numFmt w:val="decimal"/>
      <w:pStyle w:val="opsomming-cijfersjustitie"/>
      <w:lvlText w:val="%1"/>
      <w:lvlJc w:val="left"/>
      <w:pPr>
        <w:tabs>
          <w:tab w:val="num" w:pos="360"/>
        </w:tabs>
        <w:ind w:left="227" w:hanging="227"/>
      </w:pPr>
      <w:rPr>
        <w:rFonts w:ascii="Verdana" w:hAnsi="Verdana" w:hint="default"/>
        <w:b w:val="0"/>
        <w:i w:val="0"/>
        <w:sz w:val="18"/>
      </w:rPr>
    </w:lvl>
    <w:lvl w:ilvl="1">
      <w:start w:val="1"/>
      <w:numFmt w:val="lowerLetter"/>
      <w:lvlText w:val="%2"/>
      <w:lvlJc w:val="left"/>
      <w:pPr>
        <w:tabs>
          <w:tab w:val="num" w:pos="587"/>
        </w:tabs>
        <w:ind w:left="454" w:hanging="227"/>
      </w:pPr>
      <w:rPr>
        <w:rFonts w:ascii="Verdana" w:hAnsi="Verdana" w:hint="default"/>
        <w:b w:val="0"/>
        <w:i w:val="0"/>
        <w:sz w:val="18"/>
      </w:rPr>
    </w:lvl>
    <w:lvl w:ilvl="2">
      <w:start w:val="1"/>
      <w:numFmt w:val="lowerRoman"/>
      <w:lvlText w:val="%3"/>
      <w:lvlJc w:val="left"/>
      <w:pPr>
        <w:tabs>
          <w:tab w:val="num" w:pos="1174"/>
        </w:tabs>
        <w:ind w:left="680" w:hanging="226"/>
      </w:pPr>
      <w:rPr>
        <w:rFonts w:ascii="Verdana" w:hAnsi="Verdana" w:hint="default"/>
        <w:b w:val="0"/>
        <w:i w:val="0"/>
        <w:sz w:val="18"/>
      </w:rPr>
    </w:lvl>
    <w:lvl w:ilvl="3">
      <w:start w:val="1"/>
      <w:numFmt w:val="decimal"/>
      <w:lvlText w:val="%4"/>
      <w:lvlJc w:val="left"/>
      <w:pPr>
        <w:tabs>
          <w:tab w:val="num" w:pos="1040"/>
        </w:tabs>
        <w:ind w:left="907" w:hanging="227"/>
      </w:pPr>
      <w:rPr>
        <w:rFonts w:ascii="Verdana" w:hAnsi="Verdana" w:hint="default"/>
        <w:b w:val="0"/>
        <w:i w:val="0"/>
        <w:sz w:val="18"/>
      </w:rPr>
    </w:lvl>
    <w:lvl w:ilvl="4">
      <w:start w:val="1"/>
      <w:numFmt w:val="lowerLetter"/>
      <w:lvlText w:val="%5"/>
      <w:lvlJc w:val="left"/>
      <w:pPr>
        <w:tabs>
          <w:tab w:val="num" w:pos="1267"/>
        </w:tabs>
        <w:ind w:left="1134" w:hanging="227"/>
      </w:pPr>
      <w:rPr>
        <w:rFonts w:ascii="Verdana" w:hAnsi="Verdana" w:hint="default"/>
        <w:b w:val="0"/>
        <w:i w:val="0"/>
        <w:sz w:val="18"/>
      </w:rPr>
    </w:lvl>
    <w:lvl w:ilvl="5">
      <w:start w:val="1"/>
      <w:numFmt w:val="lowerRoman"/>
      <w:lvlText w:val="%6"/>
      <w:lvlJc w:val="left"/>
      <w:pPr>
        <w:tabs>
          <w:tab w:val="num" w:pos="1854"/>
        </w:tabs>
        <w:ind w:left="1361" w:hanging="227"/>
      </w:pPr>
      <w:rPr>
        <w:rFonts w:ascii="Verdana" w:hAnsi="Verdana" w:hint="default"/>
        <w:b w:val="0"/>
        <w:i w:val="0"/>
        <w:sz w:val="18"/>
      </w:rPr>
    </w:lvl>
    <w:lvl w:ilvl="6">
      <w:start w:val="1"/>
      <w:numFmt w:val="decimal"/>
      <w:lvlText w:val="%7"/>
      <w:lvlJc w:val="left"/>
      <w:pPr>
        <w:tabs>
          <w:tab w:val="num" w:pos="1721"/>
        </w:tabs>
        <w:ind w:left="1588" w:hanging="227"/>
      </w:pPr>
      <w:rPr>
        <w:rFonts w:ascii="Verdana" w:hAnsi="Verdana" w:hint="default"/>
        <w:b w:val="0"/>
        <w:i w:val="0"/>
        <w:sz w:val="18"/>
      </w:rPr>
    </w:lvl>
    <w:lvl w:ilvl="7">
      <w:start w:val="1"/>
      <w:numFmt w:val="lowerLetter"/>
      <w:lvlText w:val="%8"/>
      <w:lvlJc w:val="left"/>
      <w:pPr>
        <w:tabs>
          <w:tab w:val="num" w:pos="1948"/>
        </w:tabs>
        <w:ind w:left="1814" w:hanging="226"/>
      </w:pPr>
      <w:rPr>
        <w:rFonts w:ascii="Verdana" w:hAnsi="Verdana" w:hint="default"/>
        <w:b w:val="0"/>
        <w:i w:val="0"/>
        <w:sz w:val="18"/>
      </w:rPr>
    </w:lvl>
    <w:lvl w:ilvl="8">
      <w:start w:val="1"/>
      <w:numFmt w:val="lowerRoman"/>
      <w:lvlText w:val="%9"/>
      <w:lvlJc w:val="left"/>
      <w:pPr>
        <w:tabs>
          <w:tab w:val="num" w:pos="2534"/>
        </w:tabs>
        <w:ind w:left="2041" w:hanging="227"/>
      </w:pPr>
      <w:rPr>
        <w:rFonts w:ascii="Verdana" w:hAnsi="Verdana" w:hint="default"/>
        <w:b w:val="0"/>
        <w:i w:val="0"/>
        <w:sz w:val="18"/>
      </w:rPr>
    </w:lvl>
  </w:abstractNum>
  <w:abstractNum w:abstractNumId="24">
    <w:nsid w:val="5FEC188A"/>
    <w:multiLevelType w:val="multilevel"/>
    <w:tmpl w:val="25CA2D12"/>
    <w:lvl w:ilvl="0">
      <w:start w:val="1"/>
      <w:numFmt w:val="bullet"/>
      <w:pStyle w:val="opsommingsvinkAan"/>
      <w:lvlText w:val=""/>
      <w:lvlJc w:val="left"/>
      <w:pPr>
        <w:tabs>
          <w:tab w:val="num" w:pos="360"/>
        </w:tabs>
        <w:ind w:left="227" w:hanging="227"/>
      </w:pPr>
      <w:rPr>
        <w:rFonts w:ascii="Wingdings" w:hAnsi="Wingdings" w:hint="default"/>
        <w:b w:val="0"/>
        <w:i w:val="0"/>
        <w:sz w:val="18"/>
      </w:rPr>
    </w:lvl>
    <w:lvl w:ilvl="1">
      <w:start w:val="1"/>
      <w:numFmt w:val="bullet"/>
      <w:lvlText w:val=""/>
      <w:lvlJc w:val="left"/>
      <w:pPr>
        <w:tabs>
          <w:tab w:val="num" w:pos="587"/>
        </w:tabs>
        <w:ind w:left="454" w:hanging="227"/>
      </w:pPr>
      <w:rPr>
        <w:rFonts w:ascii="Wingdings" w:hAnsi="Wingdings" w:hint="default"/>
        <w:b w:val="0"/>
        <w:i w:val="0"/>
        <w:sz w:val="18"/>
      </w:rPr>
    </w:lvl>
    <w:lvl w:ilvl="2">
      <w:start w:val="1"/>
      <w:numFmt w:val="bullet"/>
      <w:lvlText w:val=""/>
      <w:lvlJc w:val="left"/>
      <w:pPr>
        <w:tabs>
          <w:tab w:val="num" w:pos="814"/>
        </w:tabs>
        <w:ind w:left="680" w:hanging="226"/>
      </w:pPr>
      <w:rPr>
        <w:rFonts w:ascii="Wingdings" w:hAnsi="Wingdings" w:hint="default"/>
        <w:b w:val="0"/>
        <w:i w:val="0"/>
        <w:sz w:val="18"/>
      </w:rPr>
    </w:lvl>
    <w:lvl w:ilvl="3">
      <w:start w:val="1"/>
      <w:numFmt w:val="bullet"/>
      <w:lvlText w:val=""/>
      <w:lvlJc w:val="left"/>
      <w:pPr>
        <w:tabs>
          <w:tab w:val="num" w:pos="1040"/>
        </w:tabs>
        <w:ind w:left="907" w:hanging="227"/>
      </w:pPr>
      <w:rPr>
        <w:rFonts w:ascii="Wingdings" w:hAnsi="Wingdings" w:hint="default"/>
        <w:b w:val="0"/>
        <w:i w:val="0"/>
        <w:sz w:val="18"/>
      </w:rPr>
    </w:lvl>
    <w:lvl w:ilvl="4">
      <w:start w:val="1"/>
      <w:numFmt w:val="bullet"/>
      <w:lvlText w:val=""/>
      <w:lvlJc w:val="left"/>
      <w:pPr>
        <w:tabs>
          <w:tab w:val="num" w:pos="1267"/>
        </w:tabs>
        <w:ind w:left="1134" w:hanging="227"/>
      </w:pPr>
      <w:rPr>
        <w:rFonts w:ascii="Wingdings" w:hAnsi="Wingdings" w:hint="default"/>
        <w:b w:val="0"/>
        <w:i w:val="0"/>
        <w:sz w:val="18"/>
      </w:rPr>
    </w:lvl>
    <w:lvl w:ilvl="5">
      <w:start w:val="1"/>
      <w:numFmt w:val="bullet"/>
      <w:lvlText w:val=""/>
      <w:lvlJc w:val="left"/>
      <w:pPr>
        <w:tabs>
          <w:tab w:val="num" w:pos="1494"/>
        </w:tabs>
        <w:ind w:left="1361" w:hanging="227"/>
      </w:pPr>
      <w:rPr>
        <w:rFonts w:ascii="Wingdings" w:hAnsi="Wingdings" w:hint="default"/>
        <w:b w:val="0"/>
        <w:i w:val="0"/>
        <w:sz w:val="18"/>
      </w:rPr>
    </w:lvl>
    <w:lvl w:ilvl="6">
      <w:start w:val="1"/>
      <w:numFmt w:val="bullet"/>
      <w:lvlText w:val=""/>
      <w:lvlJc w:val="left"/>
      <w:pPr>
        <w:tabs>
          <w:tab w:val="num" w:pos="1721"/>
        </w:tabs>
        <w:ind w:left="1588" w:hanging="227"/>
      </w:pPr>
      <w:rPr>
        <w:rFonts w:ascii="Wingdings" w:hAnsi="Wingdings" w:hint="default"/>
        <w:b w:val="0"/>
        <w:i w:val="0"/>
        <w:sz w:val="18"/>
      </w:rPr>
    </w:lvl>
    <w:lvl w:ilvl="7">
      <w:start w:val="1"/>
      <w:numFmt w:val="bullet"/>
      <w:lvlText w:val=""/>
      <w:lvlJc w:val="left"/>
      <w:pPr>
        <w:tabs>
          <w:tab w:val="num" w:pos="1948"/>
        </w:tabs>
        <w:ind w:left="1814" w:hanging="226"/>
      </w:pPr>
      <w:rPr>
        <w:rFonts w:ascii="Wingdings" w:hAnsi="Wingdings" w:hint="default"/>
        <w:b w:val="0"/>
        <w:i w:val="0"/>
        <w:sz w:val="18"/>
      </w:rPr>
    </w:lvl>
    <w:lvl w:ilvl="8">
      <w:start w:val="1"/>
      <w:numFmt w:val="bullet"/>
      <w:lvlText w:val=""/>
      <w:lvlJc w:val="left"/>
      <w:pPr>
        <w:tabs>
          <w:tab w:val="num" w:pos="2174"/>
        </w:tabs>
        <w:ind w:left="2041" w:hanging="227"/>
      </w:pPr>
      <w:rPr>
        <w:rFonts w:ascii="Wingdings" w:hAnsi="Wingdings" w:hint="default"/>
        <w:b w:val="0"/>
        <w:i w:val="0"/>
        <w:sz w:val="18"/>
      </w:rPr>
    </w:lvl>
  </w:abstractNum>
  <w:abstractNum w:abstractNumId="25">
    <w:nsid w:val="7F4841C7"/>
    <w:multiLevelType w:val="multilevel"/>
    <w:tmpl w:val="B518D336"/>
    <w:lvl w:ilvl="0">
      <w:start w:val="1"/>
      <w:numFmt w:val="lowerLetter"/>
      <w:pStyle w:val="opsomming-lettersjustitie"/>
      <w:lvlText w:val="%1"/>
      <w:lvlJc w:val="left"/>
      <w:pPr>
        <w:tabs>
          <w:tab w:val="num" w:pos="360"/>
        </w:tabs>
        <w:ind w:left="227" w:hanging="227"/>
      </w:pPr>
      <w:rPr>
        <w:rFonts w:ascii="Verdana" w:hAnsi="Verdana" w:hint="default"/>
        <w:b w:val="0"/>
        <w:i w:val="0"/>
        <w:sz w:val="18"/>
      </w:rPr>
    </w:lvl>
    <w:lvl w:ilvl="1">
      <w:start w:val="1"/>
      <w:numFmt w:val="decimal"/>
      <w:lvlText w:val="%2"/>
      <w:lvlJc w:val="left"/>
      <w:pPr>
        <w:tabs>
          <w:tab w:val="num" w:pos="587"/>
        </w:tabs>
        <w:ind w:left="454" w:hanging="227"/>
      </w:pPr>
      <w:rPr>
        <w:rFonts w:ascii="Verdana" w:hAnsi="Verdana" w:hint="default"/>
        <w:b w:val="0"/>
        <w:i w:val="0"/>
        <w:sz w:val="18"/>
      </w:rPr>
    </w:lvl>
    <w:lvl w:ilvl="2">
      <w:start w:val="1"/>
      <w:numFmt w:val="lowerRoman"/>
      <w:lvlText w:val="%3"/>
      <w:lvlJc w:val="left"/>
      <w:pPr>
        <w:tabs>
          <w:tab w:val="num" w:pos="1174"/>
        </w:tabs>
        <w:ind w:left="680" w:hanging="226"/>
      </w:pPr>
      <w:rPr>
        <w:rFonts w:ascii="Verdana" w:hAnsi="Verdana" w:hint="default"/>
        <w:b w:val="0"/>
        <w:i w:val="0"/>
        <w:sz w:val="18"/>
      </w:rPr>
    </w:lvl>
    <w:lvl w:ilvl="3">
      <w:start w:val="1"/>
      <w:numFmt w:val="lowerLetter"/>
      <w:lvlText w:val="%4"/>
      <w:lvlJc w:val="left"/>
      <w:pPr>
        <w:tabs>
          <w:tab w:val="num" w:pos="1040"/>
        </w:tabs>
        <w:ind w:left="907" w:hanging="227"/>
      </w:pPr>
      <w:rPr>
        <w:rFonts w:ascii="Verdana" w:hAnsi="Verdana" w:hint="default"/>
        <w:b w:val="0"/>
        <w:i w:val="0"/>
        <w:sz w:val="18"/>
      </w:rPr>
    </w:lvl>
    <w:lvl w:ilvl="4">
      <w:start w:val="1"/>
      <w:numFmt w:val="decimal"/>
      <w:lvlText w:val="%5"/>
      <w:lvlJc w:val="left"/>
      <w:pPr>
        <w:tabs>
          <w:tab w:val="num" w:pos="1267"/>
        </w:tabs>
        <w:ind w:left="1134" w:hanging="227"/>
      </w:pPr>
      <w:rPr>
        <w:rFonts w:ascii="Verdana" w:hAnsi="Verdana" w:hint="default"/>
        <w:b w:val="0"/>
        <w:i w:val="0"/>
        <w:sz w:val="18"/>
      </w:rPr>
    </w:lvl>
    <w:lvl w:ilvl="5">
      <w:start w:val="1"/>
      <w:numFmt w:val="lowerRoman"/>
      <w:lvlText w:val="%6"/>
      <w:lvlJc w:val="left"/>
      <w:pPr>
        <w:tabs>
          <w:tab w:val="num" w:pos="1854"/>
        </w:tabs>
        <w:ind w:left="1361" w:hanging="227"/>
      </w:pPr>
      <w:rPr>
        <w:rFonts w:ascii="Verdana" w:hAnsi="Verdana" w:hint="default"/>
        <w:b w:val="0"/>
        <w:i w:val="0"/>
        <w:sz w:val="18"/>
      </w:rPr>
    </w:lvl>
    <w:lvl w:ilvl="6">
      <w:start w:val="1"/>
      <w:numFmt w:val="lowerLetter"/>
      <w:lvlText w:val="%7"/>
      <w:lvlJc w:val="left"/>
      <w:pPr>
        <w:tabs>
          <w:tab w:val="num" w:pos="1721"/>
        </w:tabs>
        <w:ind w:left="1588" w:hanging="227"/>
      </w:pPr>
      <w:rPr>
        <w:rFonts w:ascii="Verdana" w:hAnsi="Verdana" w:hint="default"/>
        <w:b w:val="0"/>
        <w:i w:val="0"/>
        <w:sz w:val="18"/>
      </w:rPr>
    </w:lvl>
    <w:lvl w:ilvl="7">
      <w:start w:val="1"/>
      <w:numFmt w:val="decimal"/>
      <w:lvlText w:val="%8"/>
      <w:lvlJc w:val="left"/>
      <w:pPr>
        <w:tabs>
          <w:tab w:val="num" w:pos="1948"/>
        </w:tabs>
        <w:ind w:left="1814" w:hanging="226"/>
      </w:pPr>
      <w:rPr>
        <w:rFonts w:ascii="Verdana" w:hAnsi="Verdana" w:hint="default"/>
        <w:b w:val="0"/>
        <w:i w:val="0"/>
        <w:sz w:val="18"/>
      </w:rPr>
    </w:lvl>
    <w:lvl w:ilvl="8">
      <w:start w:val="1"/>
      <w:numFmt w:val="lowerRoman"/>
      <w:lvlText w:val="%9"/>
      <w:lvlJc w:val="left"/>
      <w:pPr>
        <w:tabs>
          <w:tab w:val="num" w:pos="2534"/>
        </w:tabs>
        <w:ind w:left="2041" w:hanging="227"/>
      </w:pPr>
      <w:rPr>
        <w:rFonts w:ascii="Verdana" w:hAnsi="Verdana" w:hint="default"/>
        <w:b w:val="0"/>
        <w:i w:val="0"/>
        <w:sz w:val="18"/>
      </w:rPr>
    </w:lvl>
  </w:abstractNum>
  <w:num w:numId="1">
    <w:abstractNumId w:val="12"/>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9"/>
  </w:num>
  <w:num w:numId="14">
    <w:abstractNumId w:val="15"/>
  </w:num>
  <w:num w:numId="15">
    <w:abstractNumId w:val="16"/>
  </w:num>
  <w:num w:numId="16">
    <w:abstractNumId w:val="23"/>
  </w:num>
  <w:num w:numId="17">
    <w:abstractNumId w:val="18"/>
  </w:num>
  <w:num w:numId="18">
    <w:abstractNumId w:val="22"/>
  </w:num>
  <w:num w:numId="19">
    <w:abstractNumId w:val="17"/>
  </w:num>
  <w:num w:numId="20">
    <w:abstractNumId w:val="10"/>
  </w:num>
  <w:num w:numId="21">
    <w:abstractNumId w:val="24"/>
  </w:num>
  <w:num w:numId="22">
    <w:abstractNumId w:val="13"/>
  </w:num>
  <w:num w:numId="23">
    <w:abstractNumId w:val="9"/>
  </w:num>
  <w:num w:numId="24">
    <w:abstractNumId w:val="25"/>
  </w:num>
  <w:num w:numId="25">
    <w:abstractNumId w:val="21"/>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8" w:nlCheck="1" w:checkStyle="1"/>
  <w:activeWritingStyle w:appName="MSWord" w:lang="en-US" w:vendorID="64" w:dllVersion="131077" w:nlCheck="1" w:checkStyle="1"/>
  <w:activeWritingStyle w:appName="MSWord" w:lang="en-US" w:vendorID="64" w:dllVersion="131078" w:nlCheck="1" w:checkStyle="1"/>
  <w:activeWritingStyle w:appName="MSWord" w:lang="en-GB" w:vendorID="64" w:dllVersion="131077" w:nlCheck="1" w:checkStyle="1"/>
  <w:activeWritingStyle w:appName="MSWord" w:lang="fr-FR"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227"/>
  <w:hyphenationZone w:val="425"/>
  <w:characterSpacingControl w:val="doNotCompress"/>
  <w:hdrShapeDefaults>
    <o:shapedefaults v:ext="edit" spidmax="34817" style="mso-position-horizontal-relative:page;mso-position-vertical-relative:page" strokecolor="fuchsia">
      <v:stroke color="fuchsia"/>
    </o:shapedefaults>
  </w:hdrShapeDefaults>
  <w:footnotePr>
    <w:footnote w:id="-1"/>
    <w:footnote w:id="0"/>
  </w:footnotePr>
  <w:endnotePr>
    <w:endnote w:id="-1"/>
    <w:endnote w:id="0"/>
  </w:endnotePr>
  <w:compat>
    <w:compatSetting w:name="compatibilityMode" w:uri="http://schemas.microsoft.com/office/word" w:val="12"/>
  </w:compat>
  <w:docVars>
    <w:docVar w:name="adres" w:val="PI Maashegge_x000d_Postbus _x000d_5825 ZG  OVERLOON"/>
    <w:docVar w:name="Carma DocSys~CanReopen" w:val="1"/>
    <w:docVar w:name="Carma DocSys~XML" w:val="&lt;?xml version=&quot;1.0&quot;?&gt;_x000d__x000a_&lt;data customer=&quot;minjus&quot; profile=&quot;MinJus&quot; model=&quot;brief.xml&quot; country-code=&quot;31&quot; target=&quot;Microsoft Word&quot; target-version=&quot;11.0&quot; target-build=&quot;11.0.8328&quot; engine-version=&quot;1.20.30&quot; lastuser-initials=&quot;d&quot; lastuser-name=&quot;debbielmendorp&quot;&gt;&lt;brief template=&quot;brief.dot&quot; id=&quot;164036cr405c493ea019b2cafp7e3694&quot; version=&quot;1.0&quot; lcid=&quot;1043&quot; locale=&quot;nl&quot;&gt;&lt;MAILING disabled=&quot;true&quot; fields=&quot;adres;kix;aanhefdoc;aanhef;groetregel&quot;/&gt;&lt;PAPER first=&quot;voorbedrukt&quot; other=&quot;blanco&quot; when-logo-present=&quot;blanco&quot; logo-names=&quot;minjuslint&quot;/&gt;&lt;referentiegegevens_bk/&gt;&lt;referentiegegevens/&gt;&lt;referentiegegevens_content&gt;&lt;body xmlns:msxsl=&quot;urn:schemas-microsoft-com:xslt&quot; xmlns:docsys=&quot;http://www.b-ware.nl&quot;&gt;&lt;p style=&quot;afzendgegevens-bold&quot;&gt;Shared Service Center DJI&lt;/p&gt;&lt;p style=&quot;afzendgegevens&quot;&gt;Afdeling P&amp;amp;O Diensten&lt;/p&gt;&lt;p style=&quot;witregel1&quot;&gt; &lt;/p&gt;&lt;p style=&quot;afzendgegevens&quot;&gt;Plantsoenstraat 5&lt;/p&gt;&lt;p style=&quot;afzendgegevens&quot;&gt;9341 BD  Veenhuizen&lt;/p&gt;&lt;p style=&quot;afzendgegevens&quot;&gt;Postbus 241&lt;/p&gt;&lt;p style=&quot;afzendgegevens&quot;&gt;2280 AE  Rijswijk&lt;/p&gt;&lt;p style=&quot;afzendgegevens&quot;&gt;www.dji.nl&lt;/p&gt;&lt;p style=&quot;afzendkopje&quot;&gt;Contactpersoon&lt;/p&gt;&lt;p style=&quot;afzendgegevens&quot;&gt;T  088 075 43 21&lt;/p&gt;&lt;p style=&quot;afzendgegevens&quot;&gt;F  088 075 43 33&lt;/p&gt;&lt;p style=&quot;witregel2&quot;&gt; &lt;/p&gt;&lt;p style=&quot;referentiekopjes&quot;&gt;Ons kenmerk&lt;/p&gt;&lt;p style=&quot;referentiegegevens&quot;&gt;&lt;field&gt;DOCPROPERTY onskenmerk&lt;/field&gt;&lt;/p&gt;&lt;p style=&quot;witregel1&quot;&gt; &lt;/p&gt;&lt;p style=&quot;clausule&quot;&gt;Bij beantwoording de datum en ons kenmerk vermelden. Wilt u slechts één zaak in uw brief behandelen.&lt;/p&gt;&lt;p style=&quot;referentiegegevens&quot;/&gt;&lt;/body&gt;&lt;/referentiegegevens_content&gt;&lt;woordmerk_bk/&gt;&lt;woordmerk/&gt;&lt;woordmerk_content&gt;&lt;body xmlns:msxsl=&quot;urn:schemas-microsoft-com:xslt&quot; xmlns:docsys=&quot;http://www.b-ware.nl&quot;&gt;&lt;p&gt;&lt;picture src=&quot;$/woordmerk/RO_J_DJI.png&quot;/&gt;&lt;/p&gt;&lt;/body&gt;&lt;/woordmerk_content&gt;&lt;ondertekening_bk/&gt;&lt;ondertekening/&gt;&lt;ondertekening_content&gt;&lt;body xmlns:msxsl=&quot;urn:schemas-microsoft-com:xslt&quot; xmlns:docsys=&quot;http://www.b-ware.nl&quot;&gt;&lt;table class=&quot;tabel&quot; width=&quot;132.892mm&quot; top-padding=&quot;0pt&quot; bottom-padding=&quot;0pt&quot; left-padding=&quot;0pt&quot; right-padding=&quot;0pt&quot;&gt;&lt;col width=&quot;74.224mm&quot;/&gt;&lt;col width=&quot;4mm&quot;/&gt;&lt;col width=&quot;54.668mm&quot;/&gt;&lt;tbody&gt;&lt;tr&gt;&lt;td colspan=&quot;3&quot;&gt;&lt;p style=&quot;groetregel&quot;&gt;Met vriendelijke groet,&lt;/p&gt;&lt;/td&gt;&lt;/tr&gt;&lt;tr&gt;&lt;td colspan=&quot;3&quot; style=&quot;broodtekst&quot;&gt;&lt;/td&gt;&lt;/tr&gt;&lt;tr&gt;&lt;td colspan=&quot;3&quot; style=&quot;broodtekst&quot;&gt;&lt;/td&gt;&lt;/tr&gt;&lt;tr&gt;&lt;td colspan=&quot;3&quot; style=&quot;broodtekst&quot;&gt;&lt;/td&gt;&lt;/tr&gt;&lt;tr&gt;&lt;td colspan=&quot;3&quot; style=&quot;broodtekst&quot;&gt;&lt;/td&gt;&lt;/tr&gt;&lt;tr&gt;&lt;td&gt;&lt;p style=&quot;broodtekst&quot;&gt;D.V. Elmendorp&lt;/p&gt;&lt;/td&gt;&lt;td style=&quot;broodtekst&quot;&gt;&lt;/td&gt;&lt;td/&gt;&lt;/tr&gt;&lt;tr&gt;&lt;td&gt;&lt;p style=&quot;broodtekst-i&quot;&gt;Medewerker Personeelsbeheer&lt;/p&gt;&lt;/td&gt;&lt;td style=&quot;broodtekst&quot;&gt;&lt;/td&gt;&lt;td/&gt;&lt;/tr&gt;&lt;/tbody&gt;&lt;/table&gt;&lt;p style=&quot;in-table&quot;/&gt;&lt;/body&gt;&lt;/ondertekening_content&gt;&lt;toevoegen-model formatted-value=&quot;&quot;/&gt;&lt;chkminuut/&gt;&lt;minuut formatted-value=&quot;minuut.xml&quot;/&gt;&lt;ondertekenaar-item value=&quot;9&quot; formatted-value=&quot;DEBBIE&quot;&gt;&lt;afzender taal=&quot;1043&quot; organisatie=&quot;1029&quot; aanhef=&quot;1&quot; groetregel=&quot;1&quot; name=&quot;DEBBIE&quot; country-id=&quot;NLD&quot; country-code=&quot;31&quot; naam=&quot;D.V. Elmendorp&quot; functie=&quot;Medewerker Personeelsbeheer&quot;/&gt;_x000d__x000a__x0009__x0009_&lt;/ondertekenaar-item&gt;&lt;tweedeondertekenaar-item/&gt;&lt;behandelddoor-item value=&quot;2&quot; formatted-value=&quot;SSC Algemeen&quot;&gt;&lt;afzender taal=&quot;1043&quot; organisatie=&quot;1029&quot; aanhef=&quot;1&quot; groetregel=&quot;1&quot; name=&quot;SSC Algemeen&quot; country-id=&quot;NLD&quot; country-code=&quot;31&quot; telefoon=&quot;+31(0)880 749000&quot;/&gt;_x000d__x000a__x0009__x0009_&lt;/behandelddoor-item&gt;&lt;organisatie-item value=&quot;1029&quot; formatted-value=&quot;9341 BD ~ SSC DJI - Veenhuizen - Afdeling P&amp;amp;O Diensten&quot;&gt;&lt;organisatie zoekveld=&quot;9341 BD ~ SSC DJI - Veenhuizen - Afdeling P&amp;amp;O Diensten&quot;&gt;&lt;taal id=&quot;1031&quot; zoekveld=&quot;9341 BD ~ SSC DJI - Veenhuizen - Afdeling P&amp;amp;O Diensten&quot; omschrijving=&quot;SSC DJI - Veenhuizen - Afdeling P&amp;amp;O Diensten&quot; naamdirectoraatgeneraal=&quot;Shared Service Center DJI&quot; naamdirectie=&quot;Afdeling P&amp;amp;O Diensten&quot; naamgebouw=&quot;&quot; baadres=&quot;Plantsoenstraat 5&quot; bapostcode=&quot;9341 BD&quot; baplaats=&quot;Veenhuizen&quot; paadres=&quot;11&quot; papostcode=&quot;9330 AA&quot; paplaats=&quot;Norg&quot; land=&quot;Nederland&quot; telefoonnummer=&quot;088 07 49000&quot; faxnummer=&quot;088 07 49242&quot; website=&quot;www.dji.nl&quot; banknaam=&quot;&quot; banknummer=&quot;&quot; logo=&quot;RO_J_DJI&quot; kleuren=&quot;alles&quot; vrijkopje=&quot;&quot; vrij1=&quot;&quot; vrij2=&quot;&quot; vrij3=&quot;&quot; vrij4=&quot;&quot; vrij5=&quot;&quot; vrij6=&quot;&quot; vrij7=&quot;&quot; vrij8=&quot;&quot; payoff=&quot;&quot; instructies=&quot;Bij beantwoording de datum en ons kenmerk vermelden. Wilt u slechts één zaak in uw brief behandelen.&quot; koptekst=&quot;\nShared Service Center DJI\nAfdeling P&amp;amp;O Diensten&quot; bezoekadres=&quot;Bezoekadres\nPlantsoenstraat 5\n9341 BD Veenhuizen\nTelefoon 088 07 49000\nFax 088 07 49242\nwww.dji.nl&quot; postadres=&quot;Postadres:\nPostbus 11,\n9330 AA Norg&quot;/&gt;&lt;taal id=&quot;1034&quot; zoekveld=&quot;9341 BD ~ SSC DJI - Veenhuizen - Afdeling P&amp;amp;O Diensten&quot; omschrijving=&quot;SSC DJI - Veenhuizen - Afdeling P&amp;amp;O Diensten&quot; naamdirectoraatgeneraal=&quot;Shared Service Center DJI&quot; naamdirectie=&quot;Afdeling P&amp;amp;O Diensten&quot; naamgebouw=&quot;&quot; baadres=&quot;Plantsoenstraat 5&quot; bapostcode=&quot;9341 BD&quot; baplaats=&quot;Veenhuizen&quot; paadres=&quot;11&quot; papostcode=&quot;9330 AA&quot; paplaats=&quot;Norg&quot; land=&quot;Nederland&quot; telefoonnummer=&quot;088 07 49000&quot; faxnummer=&quot;088 07 49242&quot; website=&quot;www.dji.nl&quot; banknaam=&quot;&quot; banknummer=&quot;&quot; logo=&quot;RO_J_DJI&quot; kleuren=&quot;alles&quot; vrijkopje=&quot;&quot; vrij1=&quot;&quot; vrij2=&quot;&quot; vrij3=&quot;&quot; vrij4=&quot;&quot; vrij5=&quot;&quot; vrij6=&quot;&quot; vrij7=&quot;&quot; vrij8=&quot;&quot; payoff=&quot;&quot; instructies=&quot;Bij beantwoording de datum en ons kenmerk vermelden. Wilt u slechts één zaak in uw brief behandelen.&quot; koptekst=&quot;\nShared Service Center DJI\nAfdeling P&amp;amp;O Diensten&quot; bezoekadres=&quot;Bezoekadres\nPlantsoenstraat 5\n9341 BD Veenhuizen\nTelefoon 088 07 49000\nFax 088 07 49242\nwww.dji.nl&quot; postadres=&quot;Postadres:\nPostbus 11,\n9330 AA Norg&quot;/&gt;&lt;taal id=&quot;1036&quot; zoekveld=&quot;9341 BD ~ SSC DJI - Veenhuizen - Afdeling P&amp;amp;O Diensten&quot; omschrijving=&quot;SSC DJI - Veenhuizen - Afdeling P&amp;amp;O Diensten&quot; naamdirectoraatgeneraal=&quot;Shared Service Center DJI&quot; naamdirectie=&quot;Afdeling P&amp;amp;O Diensten&quot; naamgebouw=&quot;&quot; baadres=&quot;Plantsoenstraat 5&quot; bapostcode=&quot;9341 BD&quot; baplaats=&quot;Veenhuizen&quot; paadres=&quot;11&quot; papostcode=&quot;9330 AA&quot; paplaats=&quot;Norg&quot; land=&quot;Nederland&quot; telefoonnummer=&quot;088 07 49000&quot; faxnummer=&quot;088 07 49242&quot; website=&quot;www.dji.nl&quot; banknaam=&quot;&quot; banknummer=&quot;&quot; logo=&quot;RO_J_DJI&quot; kleuren=&quot;alles&quot; vrijkopje=&quot;&quot; vrij1=&quot;&quot; vrij2=&quot;&quot; vrij3=&quot;&quot; vrij4=&quot;&quot; vrij5=&quot;&quot; vrij6=&quot;&quot; vrij7=&quot;&quot; vrij8=&quot;&quot; payoff=&quot;&quot; instructies=&quot;Bij beantwoording de datum en ons kenmerk vermelden. Wilt u slechts één zaak in uw brief behandelen.&quot; koptekst=&quot;\nShared Service Center DJI\nAfdeling P&amp;amp;O Diensten&quot; bezoekadres=&quot;Bezoekadres\nPlantsoenstraat 5\n9341 BD Veenhuizen\nTelefoon 088 07 49000\nFax 088 07 49242\nwww.dji.nl&quot; postadres=&quot;Postadres:\nPostbus 11,\n9330 AA Norg&quot;/&gt;&lt;taal id=&quot;1043&quot; zoekveld=&quot;9341 BD ~ SSC DJI - Veenhuizen - Afdeling P&amp;amp;O Diensten&quot; omschrijving=&quot;SSC DJI - Veenhuizen - Afdeling P&amp;amp;O Diensten&quot; naamdirectoraatgeneraal=&quot;Shared Service Center DJI&quot; naamdirectie=&quot;Afdeling P&amp;amp;O Diensten&quot; naamgebouw=&quot;&quot; baadres=&quot;Plantsoenstraat 5&quot; bapostcode=&quot;9341 BD&quot; baplaats=&quot;Veenhuizen&quot; paadres=&quot;241&quot; papostcode=&quot;2280 AE&quot; paplaats=&quot;Rijswijk&quot; land=&quot;Nederland&quot; telefoonnummer=&quot;088 07 54321&quot; faxnummer=&quot;088 07 54333&quot; website=&quot;www.dji.nl&quot; banknaam=&quot;&quot; banknummer=&quot;&quot; logo=&quot;RO_J_DJI&quot; kleuren=&quot;alles&quot; vrijkopje=&quot;&quot; vrij1=&quot;&quot; vrij2=&quot;&quot; vrij3=&quot;&quot; vrij4=&quot;&quot; vrij5=&quot;&quot; vrij6=&quot;&quot; vrij7=&quot;&quot; vrij8=&quot;&quot; payoff=&quot;&quot; instructies=&quot;Bij beantwoording de datum en ons kenmerk vermelden. Wilt u slechts één zaak in uw brief behandelen.&quot; koptekst=&quot;\nShared Service Center DJI\nAfdeling P&amp;amp;O Diensten&quot; bezoekadres=&quot;Bezoekadres\nPlantsoenstraat 5\n9341 BD Veenhuizen\nTelefoon 088 07 54321\nFax 088 07 54333\nwww.dji.nl&quot; postadres=&quot;Postadres:\nPostbus 241,\n2280 AE Rijswijk&quot;/&gt;&lt;taal id=&quot;2057&quot; zoekveld=&quot;9341 BD ~ SSC DJI - Veenhuizen - Afdeling P&amp;amp;O Diensten&quot; omschrijving=&quot;SSC DJI - Veenhuizen - Afdeling P&amp;amp;O Diensten&quot; naamdirectoraatgeneraal=&quot;Shared Service Center DJI&quot; naamdirectie=&quot;Afdeling P&amp;amp;O Diensten&quot; naamgebouw=&quot;&quot; baadres=&quot;Plantsoenstraat 5&quot; bapostcode=&quot;9341 BD&quot; baplaats=&quot;Veenhuizen&quot; paadres=&quot;11&quot; papostcode=&quot;9330 AA&quot; paplaats=&quot;Norg&quot; land=&quot;Nederland&quot; telefoonnummer=&quot;088 07 49000&quot; faxnummer=&quot;088 07 49242&quot; website=&quot;www.dji.nl&quot; banknaam=&quot;&quot; banknummer=&quot;&quot; logo=&quot;RO_J_DJI&quot; kleuren=&quot;alles&quot; vrijkopje=&quot;&quot; vrij1=&quot;&quot; vrij2=&quot;&quot; vrij3=&quot;&quot; vrij4=&quot;&quot; vrij5=&quot;&quot; vrij6=&quot;&quot; vrij7=&quot;&quot; vrij8=&quot;&quot; payoff=&quot;&quot; instructies=&quot;Bij beantwoording de datum en ons kenmerk vermelden. Wilt u slechts één zaak in uw brief behandelen.&quot; koptekst=&quot;\nShared Service Center DJI\nAfdeling P&amp;amp;O Diensten&quot; bezoekadres=&quot;Bezoekadres\nPlantsoenstraat 5\n9341 BD Veenhuizen\nTelefoon 088 07 49000\nFax 088 07 49242\nwww.dji.nl&quot; postadres=&quot;Postadres:\nPostbus 11,\n9330 AA Norg&quot;/&gt;&lt;/organisatie&gt;&lt;/organisatie-item&gt;&lt;envelop/&gt;&lt;zaak/&gt;&lt;adres formatted-value=&quot;PI Maashegge\nPostbus \n5825 ZG  OVERLOON&quot; value=&quot;4502&quot;&gt;&lt;address street=&quot;Postbus&quot; zipcode=&quot;5825 ZG&quot; city=&quot;OVERLOON&quot; typeid=&quot;1&quot; typename=&quot;postadres&quot; country-id=&quot;NLD&quot; country-code=&quot;31&quot; omitted-country=&quot;Nederland&quot;&gt;&lt;person display=&quot;   &quot; index=&quot;1&quot;/&gt;&lt;company display=&quot;PI Maashegge  |  - &quot; name=&quot;PI Maashegge&quot;/&gt;&lt;/address&gt;&lt;/adres&gt;&lt;kix value=&quot;&quot; formatted-value=&quot;&quot;/&gt;&lt;mailing-aan formatted-value=&quot;&quot;/&gt;&lt;minjuslint formatted-value=&quot;&quot;/&gt;&lt;chklogo value=&quot;0&quot;/&gt;&lt;documentsubtype formatted-value=&quot;Brief&quot;/&gt;&lt;documenttitel/&gt;&lt;heropend value=&quot;false&quot;/&gt;&lt;vorm value=&quot;Digitaal&quot;/&gt;&lt;ZaakLocatie/&gt;&lt;zaakkenmerk/&gt;&lt;zaaktitel/&gt;&lt;envelopkenmerk/&gt;&lt;enveloptitel/&gt;&lt;fn_geaddresseerde formatted-value=&quot;PI Maashegge&quot;/&gt;&lt;fn_adres formatted-value=&quot;Postbus&quot;/&gt;&lt;fn_postcode value=&quot;5825 ZG&quot; formatted-value=&quot;5825 ZG&quot;/&gt;&lt;fn_plaats value=&quot;OVERLOON&quot; formatted-value=&quot;OVERLOON&quot;/&gt;&lt;fn_land formatted-value=&quot;Nederland&quot;/&gt;&lt;baadres value=&quot;Plantsoenstraat 5&quot; formatted-value=&quot;Plantsoenstraat 5&quot;/&gt;&lt;bapostcode value=&quot;9341 BD&quot; formatted-value=&quot;9341 BD&quot;/&gt;&lt;baplaats value=&quot;Veenhuizen&quot; formatted-value=&quot;Veenhuizen&quot;/&gt;&lt;paadres value=&quot;241&quot; formatted-value=&quot;241&quot;/&gt;&lt;papostcode value=&quot;2280 AE&quot; formatted-value=&quot;2280 AE&quot;/&gt;&lt;paplaats value=&quot;Rijswijk&quot; formatted-value=&quot;Rijswijk&quot;/&gt;&lt;banknaam value=&quot;&quot; formatted-value=&quot;&quot;/&gt;&lt;banknummer value=&quot;&quot; formatted-value=&quot;&quot;/&gt;&lt;rekeningnr formatted-value=&quot;&quot;/&gt;&lt;website value=&quot;www.dji.nl&quot; formatted-value=&quot;www.dji.nl&quot;/&gt;&lt;faxnummer value=&quot;&quot; formatted-value=&quot;&quot;&gt;&lt;phonenumber country-code=&quot;31&quot; number=&quot;&quot;/&gt;&lt;/faxnummer&gt;&lt;faxorganisatie value=&quot;088 07 54333&quot; formatted-value=&quot;088 075 43 33&quot;&gt;&lt;phonenumber country-code=&quot;31&quot; number=&quot;088 07 54333&quot;/&gt;&lt;/faxorganisatie&gt;&lt;telorganisatie value=&quot;088 07 54321&quot; formatted-value=&quot;088 075 43 21&quot;&gt;&lt;phonenumber country-code=&quot;31&quot; number=&quot;088 07 54321&quot;/&gt;&lt;/telorganisatie&gt;&lt;doorkiesnummer value=&quot;+31(0)880 749000&quot; formatted-value=&quot;088 074 90 00&quot;&gt;&lt;phonenumber country-code=&quot;31&quot; number=&quot;+31(0)880 749000&quot;/&gt;&lt;/doorkiesnummer&gt;&lt;mobiel value=&quot;&quot; formatted-value=&quot;&quot;&gt;&lt;phonenumber/&gt;&lt;/mobiel&gt;&lt;clausule value=&quot;Bij beantwoording de datum en ons kenmerk vermelden. Wilt u slechts één zaak in uw brief behandelen.&quot; formatted-value=&quot;Bij beantwoording de datum en ons kenmerk vermelden. Wilt u slechts één zaak in uw brief behandelen.&quot;/&gt;&lt;contactpersoon formatted-value=&quot;&quot;/&gt;&lt;email formatted-value=&quot;&quot;/&gt;&lt;functie formatted-value=&quot;&quot;/&gt;&lt;retouradres formatted-value=&quot;&amp;gt; Retouradres Postbus 241 2280 AE  Rijswijk&quot;/&gt;&lt;directoraat value=&quot;Shared Service Center DJI&quot; formatted-value=&quot;Shared Service Center DJI&quot;/&gt;&lt;directoraatvolg formatted-value=&quot;Shared Service Center DJI\n&quot;/&gt;&lt;directoraatnaam value=&quot;Afdeling P&amp;amp;O Diensten&quot; formatted-value=&quot;Afdeling P&amp;amp;O Diensten&quot;/&gt;&lt;directoraatnaamvolg formatted-value=&quot;Afdeling P&amp;amp;O Diensten&quot;/&gt;&lt;onderdeel value=&quot;&quot; formatted-value=&quot;&quot;/&gt;&lt;digionderdeel value=&quot;&quot; formatted-value=&quot;&quot;/&gt;&lt;onderdeelvolg formatted-value=&quot;&quot;/&gt;&lt;directieregel formatted-value=&quot; \n&quot;/&gt;&lt;datum value=&quot;2012-03-07T09:31:08&quot; formatted-value=&quot;7 maart 2012&quot;/&gt;&lt;onskenmerk value=&quot;SSC DJI\&quot; formatted-value=&quot;SSC DJI\&quot; format-disabled=&quot;true&quot;/&gt;&lt;uwkenmerk formatted-value=&quot;&quot;/&gt;&lt;onderwerp formatted-value=&quot;Aanstelling&quot; value=&quot;Aanstelling&quot; format-disabled=&quot;true&quot;/&gt;&lt;bijlage formatted-value=&quot;&quot;/&gt;&lt;projectnaam/&gt;&lt;kopieaan/&gt;&lt;namensdeze/&gt;&lt;rubricering formatted-value=&quot;&quot;/&gt;&lt;rubriceringvolg formatted-value=&quot;&quot;/&gt;&lt;digijust value=&quot;0&quot; formatted-value=&quot;0&quot;/&gt;&lt;chkcontact value=&quot;1&quot;/&gt;&lt;radtelefoon value=&quot;1&quot;/&gt;&lt;chkfunctie1 value=&quot;1&quot;/&gt;&lt;chkfunctie2 value=&quot;1&quot;/&gt;&lt;aanhefdoc formatted-value=&quot;Geachte heer/mevrouw,\n\n&quot;/&gt;&lt;vrijkopje value=&quot;&quot; formatted-value=&quot;&quot;/&gt;&lt;vrijveld/&gt;&lt;chkeulogo/&gt;&lt;euslogan formatted-value=&quot;&quot;/&gt;&lt;bijlagen01/&gt;&lt;bijlagen02/&gt;&lt;bijlagen03/&gt;&lt;bijlagen04/&gt;&lt;bijlagen05/&gt;&lt;bijlagen06/&gt;&lt;bijlagen07/&gt;&lt;bijlagen08/&gt;&lt;bijlagen09/&gt;&lt;bijlagen10/&gt;&lt;bijlagen11/&gt;&lt;bijlagen12/&gt;&lt;bijlagen13/&gt;&lt;bijlagen14/&gt;&lt;bijlagen15/&gt;&lt;titel/&gt;&lt;z_zaaktitel/&gt;&lt;z_zaaktype/&gt;&lt;z_behandeltermijn/&gt;&lt;z_zaakopmerkingen/&gt;&lt;z_zaakkenmerk/&gt;&lt;z_startdatum/&gt;&lt;z_afsluitdatum/&gt;&lt;z_zaakorganisatieonderdeel/&gt;&lt;z_zaakrubricering/&gt;&lt;z_zaakrubriceringstype/&gt;&lt;z_zaakrubriceringsgroep/&gt;&lt;z_zaakrubriceringstermijn/&gt;&lt;z_zaakrubriceringstermijntijdseenheid/&gt;&lt;z_zaakrubriceringsdatum/&gt;&lt;z_zaakderubriceringsdatum/&gt;&lt;z_zaakomschrijving/&gt;&lt;z_behandelaarzaak/&gt;&lt;z_afzender/&gt;&lt;z_nieuwebehandelaarzaak/&gt;&lt;z_zaakstatus/&gt;&lt;z_gewenstdossier/&gt;&lt;z_zaakonderwerp/&gt;&lt;z_medebehandelaren/&gt;&lt;z_afdoedatum/&gt;&lt;z_heropendatum/&gt;&lt;z_heropendata/&gt;&lt;z_beoogdesluitingsdatum/&gt;&lt;z_bewarenofvernietingenzaak/&gt;&lt;z_overbrengingstermijn/&gt;&lt;z_dispensatieopoverbrengingstermijn/&gt;&lt;z_overbrengingsdatum/&gt;&lt;z_bewaartermijn/&gt;&lt;z_dispensatieopbewaartermijn/&gt;&lt;z_vernietigingsdatum/&gt;&lt;z_rio_bsd_handelingsnummer/&gt;&lt;z_soortburgerbrief/&gt;&lt;z_burgerbriefaanmaakdatum/&gt;&lt;z_naamafzender/&gt;&lt;z_woonplaatsafzender/&gt;&lt;z_afzenderkenmerk/&gt;&lt;z_organisatieafzender/&gt;&lt;z_relatienaamzaak/&gt;&lt;z_kamervraagzaakfase/&gt;&lt;z_datumvraaggesteld/&gt;&lt;z_nummerkamervraag/&gt;&lt;z_voortouwbij/&gt;&lt;z_vraagsteller1/&gt;&lt;z_vraagsteller2/&gt;&lt;z_vraagsteller3/&gt;&lt;z_vraagsteller4/&gt;&lt;z_vraagsteller5/&gt;&lt;z_vraagstellers/&gt;&lt;z_politiekepartij1/&gt;&lt;z_politiekepartij2/&gt;&lt;z_politiekepartij3/&gt;&lt;z_politiekepartij4/&gt;&lt;z_politiekepartij5/&gt;&lt;z_politiekepartijen/&gt;&lt;z_secundair/&gt;&lt;z_bewindspersoon/&gt;&lt;z_lidbestuursraad/&gt;&lt;z_medebetrokkendirectie/&gt;&lt;z_deadline/&gt;&lt;z_uitstelaanvraag/&gt;&lt;z_voortgangsinformatieparlement/&gt;&lt;z_kamerstuknummer/&gt;&lt;z_indieningsdatum/&gt;&lt;z_keuzekamer/&gt;&lt;z_stemmingsdatum/&gt;&lt;z_internationaaltypewerkproces/&gt;&lt;z_wetofregeltypewerkproces/&gt;&lt;z_beleidtypewerkproces/&gt;&lt;z_betrokkennaties/&gt;&lt;z_samenwerkingsvorm/&gt;&lt;z_kenmerkwetofregel/&gt;&lt;z_soortwetofregel/&gt;&lt;z_typebedrijfsvoering/&gt;&lt;z_soortoverleg/&gt;&lt;z_overlegorgaan/&gt;&lt;z_overlegdatum/&gt;&lt;z_overlegdata/&gt;&lt;z_projectofprogrammazaakthema/&gt;&lt;z_auditee/&gt;&lt;z_auditor/&gt;&lt;z_typeaudit/&gt;&lt;z_auditjaar/&gt;&lt;z_auditzaakfase/&gt;&lt;z_auditzaakthema/&gt;&lt;z_isgeadresseerd/&gt;&lt;z_zaakthema/&gt;&lt;use-kamervraag-for-reference value=&quot;0&quot;/&gt;&lt;use-kamervraag-for-subject value=&quot;0&quot;/&gt;&lt;std_limm-naam value=&quot;LIMM_NAAM&quot; formatted-value=&quot;LIMM_NAAM&quot;/&gt;&lt;std_lu-eind-datum value=&quot;LU_EIND_DATUM&quot; formatted-value=&quot;LU_EIND_DATUM&quot;/&gt;&lt;std_lu-start-datum value=&quot;LU_START_DATUM&quot; formatted-value=&quot;LU_START_DATUM&quot;/&gt;&lt;std_lu-usr1 value=&quot;LU_USR1&quot; formatted-value=&quot;LU_USR1&quot;/&gt;&lt;std_lu-usr2 value=&quot;LU_USR2&quot; formatted-value=&quot;LU_USR2&quot;/&gt;&lt;std_lu-usr3 value=&quot;LU_USR3&quot; formatted-value=&quot;LU_USR3&quot;/&gt;&lt;std_lu-usr4 value=&quot;LU_USR4&quot; formatted-value=&quot;LU_USR4&quot;/&gt;&lt;std_lu-usr5 value=&quot;LU_USR5&quot; formatted-value=&quot;LU_USR5&quot;/&gt;&lt;std_lu-naam value=&quot;LU_NAAM&quot; formatted-value=&quot;LU_NAAM&quot;/&gt;&lt;std_oc-naam value=&quot;OC_NAAM&quot; formatted-value=&quot;OC_NAAM&quot;/&gt;&lt;std_oulo-naam1 value=&quot;OULO_NAAM1&quot; formatted-value=&quot;OULO_NAAM1&quot;/&gt;&lt;std_oulo-naam2 value=&quot;OULO_NAAM2&quot; formatted-value=&quot;OULO_NAAM2&quot;/&gt;&lt;std_oulo-telefoonnr value=&quot;OULO_TELEFOONNR&quot; formatted-value=&quot;OULO_TELEFOONNR&quot;/&gt;&lt;std_oulo-vestadres value=&quot;OULO_VESTADRES&quot; formatted-value=&quot;OULO_VESTADRES&quot;/&gt;&lt;std_oulo-vestplaats value=&quot;OULO_VESTPLAATS&quot; formatted-value=&quot;OULO_VESTPLAATS&quot;/&gt;&lt;std_gp-usr4 value=&quot;GP_USR4&quot; formatted-value=&quot;GP_USR4&quot;/&gt;&lt;std_gp-functie value=&quot;GP_FUNCTIE&quot; formatted-value=&quot;GP_FUNCTIE&quot;/&gt;&lt;std_gp-k5calc-tav value=&quot;GP_K5CALC_TAV&quot; formatted-value=&quot;GP_K5CALC_TAV&quot;/&gt;&lt;std_bgp-roepnaam value=&quot;BGP_ROEPNAAM&quot; formatted-value=&quot;BGP_ROEPNAAM&quot;/&gt;&lt;std_bgp-achternaam value=&quot;BGP_ACHTERNAAM&quot; formatted-value=&quot;BGP_ACHTERNAAM&quot;/&gt;&lt;std_bgp-telefoondoorkies value=&quot;BGP_TELEFOONDOORKIES&quot; formatted-value=&quot;BGP_TELEFOONDOORKIES&quot;/&gt;&lt;std_bgp-email-zaak value=&quot;BGP_EMAIL_ZAAK&quot; formatted-value=&quot;BGP_EMAIL_ZAAK&quot;/&gt;&lt;std_ou-usr1 value=&quot;OU_USR1&quot; formatted-value=&quot;OU_USR1&quot;/&gt;&lt;std_ou-usr2 value=&quot;OU_USR2&quot; formatted-value=&quot;OU_USR2&quot;/&gt;&lt;std_ou-usr3 value=&quot;OU_USR3&quot; formatted-value=&quot;OU_USR3&quot;/&gt;&lt;std_ou-usr4 value=&quot;OU_USR4&quot; formatted-value=&quot;OU_USR4&quot;/&gt;&lt;std_ou-usr5 value=&quot;OU_USR5&quot; formatted-value=&quot;OU_USR5&quot;/&gt;&lt;std_ou-usr6 value=&quot;OU_USR6&quot; formatted-value=&quot;OU_USR6&quot;/&gt;&lt;std_ou-usr9 value=&quot;OU_USR9&quot; formatted-value=&quot;OU_USR9&quot;/&gt;&lt;std_ou-startdatum value=&quot;OU_STARTDATUM&quot; formatted-value=&quot;OU_STARTDATUM&quot;/&gt;&lt;std_de-mentor-als-coach value=&quot;de mentor als coach&quot; formatted-value=&quot;de mentor als coach&quot;/&gt;&lt;std_autofinish value=&quot;0&quot;/&gt;&lt;std_autoprint value=&quot;0&quot;/&gt;&lt;std_showtab value=&quot;0&quot;/&gt;&lt;aanhef value=&quot;1&quot; formatted-value=&quot;Geachte heer/mevrouw&quot; output-value=&quot;Geachte heer/mevrouw,&quot;/&gt;&lt;groetregel value=&quot;1&quot; formatted-value=&quot;Met vriendelijke groet&quot; output-value=&quot;Met vriendelijke groet,&quot;/&gt;&lt;rubriek value=&quot;1&quot; formatted-value=&quot; &quot;/&gt;&lt;merking value=&quot;1&quot; formatted-value=&quot; &quot;/&gt;&lt;lst_aantbijlagen value=&quot;Geen&quot; formatted-value=&quot;Geen&quot;/&gt;&lt;euslogan-txt/&gt;&lt;lsttaal/&gt;&lt;drager value=&quot;document&quot; formatted-value=&quot;Document&quot;/&gt;&lt;documenttype value=&quot;Uitgaand&quot;/&gt;&lt;docstatus value=&quot;Informeel concept&quot; formatted-value=&quot;Informeel concept&quot;/&gt;&lt;documentclass value=&quot;Brief&quot; formatted-value=&quot;Brief&quot;/&gt;&lt;doctype value=&quot;Brief&quot; formatted-value=&quot;Brief&quot;/&gt;&lt;_projectnaam value=&quot;Projectnaam&quot; formatted-value=&quot;Projectnaam&quot;/&gt;&lt;_contactpersoon value=&quot;Contactpersoon&quot; formatted-value=&quot;Contactpersoon&quot;/&gt;&lt;_datum value=&quot;Datum&quot; formatted-value=&quot;Datum&quot;/&gt;&lt;_onskenmerk formatted-value=&quot;Ons kenmerk\n&quot;/&gt;&lt;_onskenmerk-txt value=&quot;Ons kenmerk&quot; formatted-value=&quot;Ons kenmerk&quot;/&gt;&lt;_uwkenmerk value=&quot;Uw kenmerk&quot; formatted-value=&quot;Uw kenmerk&quot;/&gt;&lt;_onderwerp value=&quot;Onderwerp&quot; formatted-value=&quot;Onderwerp&quot;/&gt;&lt;_namensdeze value=&quot;Namens deze,&quot; formatted-value=&quot;Namens deze,&quot;/&gt;&lt;_pagina value=&quot;Pagina&quot; formatted-value=&quot;Pagina&quot;/&gt;&lt;_van value=&quot;van&quot; formatted-value=&quot;van&quot;/&gt;&lt;_bijlagen value=&quot;Bijlagen&quot; formatted-value=&quot;Bijlagen&quot;/&gt;&lt;_t value=&quot;T  &quot; formatted-value=&quot;T  &quot;/&gt;&lt;_f value=&quot;F  &quot; formatted-value=&quot;F  &quot;/&gt;&lt;_m value=&quot;M  &quot; formatted-value=&quot;M  &quot;/&gt;&lt;_retouradres value=&quot;&amp;gt; Retouradres&quot; formatted-value=&quot;&amp;gt; Retouradres&quot;/&gt;&lt;_postbus value=&quot;Postbus&quot; formatted-value=&quot;Postbus&quot;/&gt;&lt;_kopieaan value=&quot;Kopie aan&quot; formatted-value=&quot;Kopie aan&quot;/&gt;&lt;_bijlagen-content value=&quot;Bijlage(n)&quot; formatted-value=&quot;Bijlage(n)&quot;/&gt;&lt;/brief&gt;&lt;/data&gt;_x000d__x000a_"/>
    <w:docVar w:name="clausule" w:val="Bij beantwoording de datum en ons kenmerk vermelden. Wilt u slechts één zaak in uw brief behandelen."/>
  </w:docVars>
  <w:rsids>
    <w:rsidRoot w:val="0020338C"/>
    <w:rsid w:val="00005161"/>
    <w:rsid w:val="00006AEA"/>
    <w:rsid w:val="00017707"/>
    <w:rsid w:val="000243F9"/>
    <w:rsid w:val="000644FD"/>
    <w:rsid w:val="00073D17"/>
    <w:rsid w:val="00080557"/>
    <w:rsid w:val="000B784B"/>
    <w:rsid w:val="000C0A1C"/>
    <w:rsid w:val="001331D0"/>
    <w:rsid w:val="00147001"/>
    <w:rsid w:val="00176936"/>
    <w:rsid w:val="001901D5"/>
    <w:rsid w:val="001A78FC"/>
    <w:rsid w:val="001D0030"/>
    <w:rsid w:val="001F11FB"/>
    <w:rsid w:val="001F7F8F"/>
    <w:rsid w:val="0020338C"/>
    <w:rsid w:val="002148B8"/>
    <w:rsid w:val="00232CA5"/>
    <w:rsid w:val="00236026"/>
    <w:rsid w:val="002376B9"/>
    <w:rsid w:val="00247669"/>
    <w:rsid w:val="002571CF"/>
    <w:rsid w:val="0026285E"/>
    <w:rsid w:val="0028457D"/>
    <w:rsid w:val="002C4FFA"/>
    <w:rsid w:val="002F4D90"/>
    <w:rsid w:val="003C07AF"/>
    <w:rsid w:val="003E0997"/>
    <w:rsid w:val="003F229C"/>
    <w:rsid w:val="0040332D"/>
    <w:rsid w:val="004146AB"/>
    <w:rsid w:val="004339BC"/>
    <w:rsid w:val="00437595"/>
    <w:rsid w:val="004A07FE"/>
    <w:rsid w:val="004A4B26"/>
    <w:rsid w:val="004D5E76"/>
    <w:rsid w:val="00525762"/>
    <w:rsid w:val="005661DB"/>
    <w:rsid w:val="00572CED"/>
    <w:rsid w:val="005778C2"/>
    <w:rsid w:val="0058545E"/>
    <w:rsid w:val="005B1C85"/>
    <w:rsid w:val="005D1A3B"/>
    <w:rsid w:val="005F13B8"/>
    <w:rsid w:val="00610D77"/>
    <w:rsid w:val="00610F22"/>
    <w:rsid w:val="0062705A"/>
    <w:rsid w:val="006A557B"/>
    <w:rsid w:val="006C5EDA"/>
    <w:rsid w:val="0074204D"/>
    <w:rsid w:val="00762672"/>
    <w:rsid w:val="007A2A16"/>
    <w:rsid w:val="007C5E15"/>
    <w:rsid w:val="007E57B7"/>
    <w:rsid w:val="007E7373"/>
    <w:rsid w:val="00825EF8"/>
    <w:rsid w:val="00880988"/>
    <w:rsid w:val="00882533"/>
    <w:rsid w:val="008A20BD"/>
    <w:rsid w:val="008A4EB4"/>
    <w:rsid w:val="008B0817"/>
    <w:rsid w:val="008B453C"/>
    <w:rsid w:val="00923698"/>
    <w:rsid w:val="00991E21"/>
    <w:rsid w:val="009B4591"/>
    <w:rsid w:val="00A41CDA"/>
    <w:rsid w:val="00A5330E"/>
    <w:rsid w:val="00A675D7"/>
    <w:rsid w:val="00A72CE8"/>
    <w:rsid w:val="00A74A49"/>
    <w:rsid w:val="00A92C32"/>
    <w:rsid w:val="00AA2DE5"/>
    <w:rsid w:val="00AA36F8"/>
    <w:rsid w:val="00AB1FBB"/>
    <w:rsid w:val="00AE4B4B"/>
    <w:rsid w:val="00B2229D"/>
    <w:rsid w:val="00B57691"/>
    <w:rsid w:val="00B66BEA"/>
    <w:rsid w:val="00B70C7F"/>
    <w:rsid w:val="00B8572D"/>
    <w:rsid w:val="00BB4794"/>
    <w:rsid w:val="00BE34FF"/>
    <w:rsid w:val="00C2588B"/>
    <w:rsid w:val="00C3412E"/>
    <w:rsid w:val="00C415DE"/>
    <w:rsid w:val="00C5446C"/>
    <w:rsid w:val="00CB1421"/>
    <w:rsid w:val="00CB2213"/>
    <w:rsid w:val="00CE66BC"/>
    <w:rsid w:val="00CF7847"/>
    <w:rsid w:val="00CF7915"/>
    <w:rsid w:val="00CF7E8B"/>
    <w:rsid w:val="00D45F22"/>
    <w:rsid w:val="00D461C3"/>
    <w:rsid w:val="00D53705"/>
    <w:rsid w:val="00D542E1"/>
    <w:rsid w:val="00D63D51"/>
    <w:rsid w:val="00DA52F3"/>
    <w:rsid w:val="00DB6690"/>
    <w:rsid w:val="00E0189C"/>
    <w:rsid w:val="00E051D4"/>
    <w:rsid w:val="00E54089"/>
    <w:rsid w:val="00E62D19"/>
    <w:rsid w:val="00E641BD"/>
    <w:rsid w:val="00E74E7D"/>
    <w:rsid w:val="00E75B3D"/>
    <w:rsid w:val="00E92266"/>
    <w:rsid w:val="00EA1542"/>
    <w:rsid w:val="00EB3CFE"/>
    <w:rsid w:val="00EB4256"/>
    <w:rsid w:val="00F344FE"/>
    <w:rsid w:val="00F365E3"/>
    <w:rsid w:val="00F45E85"/>
    <w:rsid w:val="00F475BA"/>
    <w:rsid w:val="00F605EE"/>
    <w:rsid w:val="00F71075"/>
    <w:rsid w:val="00FA6E33"/>
    <w:rsid w:val="00FC6842"/>
    <w:rsid w:val="00FF01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style="mso-position-horizontal-relative:page;mso-position-vertical-relative:page" strokecolor="fuchsia">
      <v:stroke color="fuchsia"/>
    </o:shapedefaults>
    <o:shapelayout v:ext="edit">
      <o:idmap v:ext="edit" data="1,3,4,5"/>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644FD"/>
    <w:pPr>
      <w:spacing w:line="240" w:lineRule="atLeast"/>
    </w:pPr>
    <w:rPr>
      <w:rFonts w:ascii="Verdana" w:hAnsi="Verdana"/>
      <w:sz w:val="18"/>
      <w:szCs w:val="24"/>
    </w:rPr>
  </w:style>
  <w:style w:type="paragraph" w:styleId="Kop1">
    <w:name w:val="heading 1"/>
    <w:basedOn w:val="broodtekst"/>
    <w:next w:val="Standaard"/>
    <w:qFormat/>
    <w:rsid w:val="000644FD"/>
    <w:pPr>
      <w:keepNext/>
      <w:spacing w:before="240" w:after="60"/>
      <w:outlineLvl w:val="0"/>
    </w:pPr>
    <w:rPr>
      <w:rFonts w:cs="Arial"/>
      <w:b/>
      <w:bCs/>
      <w:kern w:val="32"/>
      <w:sz w:val="32"/>
      <w:szCs w:val="32"/>
    </w:rPr>
  </w:style>
  <w:style w:type="paragraph" w:styleId="Kop2">
    <w:name w:val="heading 2"/>
    <w:basedOn w:val="broodtekst"/>
    <w:next w:val="Standaard"/>
    <w:qFormat/>
    <w:rsid w:val="000644FD"/>
    <w:pPr>
      <w:keepNext/>
      <w:spacing w:before="240" w:after="60"/>
      <w:outlineLvl w:val="1"/>
    </w:pPr>
    <w:rPr>
      <w:rFonts w:cs="Arial"/>
      <w:b/>
      <w:bCs/>
      <w:i/>
      <w:iCs/>
      <w:sz w:val="28"/>
      <w:szCs w:val="28"/>
    </w:rPr>
  </w:style>
  <w:style w:type="paragraph" w:styleId="Kop3">
    <w:name w:val="heading 3"/>
    <w:basedOn w:val="broodtekst"/>
    <w:next w:val="Standaard"/>
    <w:qFormat/>
    <w:rsid w:val="000644FD"/>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rsid w:val="000644FD"/>
    <w:pPr>
      <w:tabs>
        <w:tab w:val="left" w:pos="227"/>
        <w:tab w:val="left" w:pos="454"/>
        <w:tab w:val="left" w:pos="680"/>
      </w:tabs>
      <w:autoSpaceDE w:val="0"/>
      <w:autoSpaceDN w:val="0"/>
      <w:adjustRightInd w:val="0"/>
    </w:pPr>
    <w:rPr>
      <w:szCs w:val="18"/>
    </w:rPr>
  </w:style>
  <w:style w:type="paragraph" w:styleId="Koptekst">
    <w:name w:val="header"/>
    <w:basedOn w:val="broodtekst"/>
    <w:rsid w:val="000644FD"/>
    <w:pPr>
      <w:tabs>
        <w:tab w:val="center" w:pos="4536"/>
        <w:tab w:val="right" w:pos="9072"/>
      </w:tabs>
    </w:pPr>
  </w:style>
  <w:style w:type="paragraph" w:styleId="Voettekst">
    <w:name w:val="footer"/>
    <w:basedOn w:val="broodtekst"/>
    <w:rsid w:val="000644FD"/>
    <w:pPr>
      <w:tabs>
        <w:tab w:val="center" w:pos="4536"/>
        <w:tab w:val="right" w:pos="9072"/>
      </w:tabs>
    </w:pPr>
  </w:style>
  <w:style w:type="character" w:styleId="GevolgdeHyperlink">
    <w:name w:val="FollowedHyperlink"/>
    <w:rsid w:val="000644FD"/>
    <w:rPr>
      <w:color w:val="800080"/>
      <w:u w:val="single"/>
    </w:rPr>
  </w:style>
  <w:style w:type="paragraph" w:customStyle="1" w:styleId="Huisstijl-Adres">
    <w:name w:val="Huisstijl-Adres"/>
    <w:basedOn w:val="broodtekst"/>
    <w:rsid w:val="000644FD"/>
    <w:pPr>
      <w:tabs>
        <w:tab w:val="left" w:pos="192"/>
      </w:tabs>
      <w:spacing w:after="90" w:line="180" w:lineRule="exact"/>
    </w:pPr>
    <w:rPr>
      <w:noProof/>
      <w:sz w:val="13"/>
      <w:szCs w:val="13"/>
    </w:rPr>
  </w:style>
  <w:style w:type="paragraph" w:styleId="Lijstopsomteken">
    <w:name w:val="List Bullet"/>
    <w:basedOn w:val="broodtekst"/>
    <w:rsid w:val="000644FD"/>
    <w:pPr>
      <w:numPr>
        <w:numId w:val="1"/>
      </w:numPr>
    </w:pPr>
    <w:rPr>
      <w:noProof/>
    </w:rPr>
  </w:style>
  <w:style w:type="character" w:customStyle="1" w:styleId="Huisstijl-GegevenCharChar">
    <w:name w:val="Huisstijl-Gegeven Char Char"/>
    <w:rsid w:val="000644FD"/>
    <w:rPr>
      <w:rFonts w:ascii="Verdana" w:hAnsi="Verdana"/>
      <w:noProof/>
      <w:sz w:val="13"/>
      <w:szCs w:val="24"/>
      <w:lang w:val="nl-NL" w:eastAsia="nl-NL" w:bidi="ar-SA"/>
    </w:rPr>
  </w:style>
  <w:style w:type="paragraph" w:customStyle="1" w:styleId="Huisstijl-Gegeven">
    <w:name w:val="Huisstijl-Gegeven"/>
    <w:basedOn w:val="broodtekst"/>
    <w:rsid w:val="000644FD"/>
    <w:pPr>
      <w:spacing w:after="92" w:line="180" w:lineRule="atLeast"/>
    </w:pPr>
    <w:rPr>
      <w:noProof/>
      <w:sz w:val="13"/>
    </w:rPr>
  </w:style>
  <w:style w:type="paragraph" w:customStyle="1" w:styleId="witregel1">
    <w:name w:val="witregel1"/>
    <w:basedOn w:val="broodtekst"/>
    <w:rsid w:val="000644FD"/>
    <w:pPr>
      <w:spacing w:line="90" w:lineRule="atLeast"/>
    </w:pPr>
    <w:rPr>
      <w:sz w:val="2"/>
    </w:rPr>
  </w:style>
  <w:style w:type="paragraph" w:customStyle="1" w:styleId="Huisstijl-Rubricering">
    <w:name w:val="Huisstijl-Rubricering"/>
    <w:basedOn w:val="broodtekst"/>
    <w:rsid w:val="000644FD"/>
    <w:pPr>
      <w:spacing w:line="180" w:lineRule="exact"/>
    </w:pPr>
    <w:rPr>
      <w:b/>
      <w:bCs/>
      <w:noProof/>
      <w:sz w:val="13"/>
      <w:szCs w:val="13"/>
    </w:rPr>
  </w:style>
  <w:style w:type="paragraph" w:customStyle="1" w:styleId="adres">
    <w:name w:val="adres"/>
    <w:basedOn w:val="broodtekst"/>
    <w:rsid w:val="000644FD"/>
    <w:rPr>
      <w:noProof/>
    </w:rPr>
  </w:style>
  <w:style w:type="character" w:styleId="Hyperlink">
    <w:name w:val="Hyperlink"/>
    <w:rsid w:val="000644FD"/>
    <w:rPr>
      <w:color w:val="0000FF"/>
      <w:u w:val="single"/>
    </w:rPr>
  </w:style>
  <w:style w:type="paragraph" w:customStyle="1" w:styleId="Huisstijl-Retouradres">
    <w:name w:val="Huisstijl-Retouradres"/>
    <w:basedOn w:val="broodtekst"/>
    <w:rsid w:val="000644FD"/>
    <w:pPr>
      <w:spacing w:line="180" w:lineRule="exact"/>
    </w:pPr>
    <w:rPr>
      <w:noProof/>
      <w:sz w:val="13"/>
    </w:rPr>
  </w:style>
  <w:style w:type="paragraph" w:customStyle="1" w:styleId="Huisstijl-Kopje">
    <w:name w:val="Huisstijl-Kopje"/>
    <w:basedOn w:val="broodtekst"/>
    <w:rsid w:val="000644FD"/>
    <w:pPr>
      <w:spacing w:line="180" w:lineRule="atLeast"/>
    </w:pPr>
    <w:rPr>
      <w:b/>
      <w:sz w:val="13"/>
    </w:rPr>
  </w:style>
  <w:style w:type="paragraph" w:customStyle="1" w:styleId="Huisstijl-Voorwaarden">
    <w:name w:val="Huisstijl-Voorwaarden"/>
    <w:basedOn w:val="broodtekst"/>
    <w:rsid w:val="000644FD"/>
    <w:pPr>
      <w:spacing w:line="180" w:lineRule="exact"/>
    </w:pPr>
    <w:rPr>
      <w:i/>
      <w:noProof/>
      <w:sz w:val="13"/>
    </w:rPr>
  </w:style>
  <w:style w:type="paragraph" w:customStyle="1" w:styleId="kixcode">
    <w:name w:val="kixcode"/>
    <w:basedOn w:val="broodtekst"/>
    <w:rsid w:val="000644FD"/>
    <w:rPr>
      <w:rFonts w:ascii="KIX Barcode" w:hAnsi="KIX Barcode"/>
      <w:bCs/>
      <w:noProof/>
    </w:rPr>
  </w:style>
  <w:style w:type="paragraph" w:customStyle="1" w:styleId="Huisstijl-Paginanummering">
    <w:name w:val="Huisstijl-Paginanummering"/>
    <w:basedOn w:val="broodtekst"/>
    <w:rsid w:val="000644FD"/>
    <w:pPr>
      <w:spacing w:line="180" w:lineRule="exact"/>
    </w:pPr>
    <w:rPr>
      <w:noProof/>
      <w:sz w:val="13"/>
    </w:rPr>
  </w:style>
  <w:style w:type="paragraph" w:styleId="Lijstopsomteken2">
    <w:name w:val="List Bullet 2"/>
    <w:basedOn w:val="broodtekst"/>
    <w:rsid w:val="000644FD"/>
    <w:pPr>
      <w:numPr>
        <w:numId w:val="14"/>
      </w:numPr>
      <w:tabs>
        <w:tab w:val="clear" w:pos="227"/>
      </w:tabs>
      <w:ind w:left="454" w:hanging="227"/>
    </w:pPr>
    <w:rPr>
      <w:noProof/>
    </w:rPr>
  </w:style>
  <w:style w:type="paragraph" w:customStyle="1" w:styleId="minofdir">
    <w:name w:val="minofdir"/>
    <w:basedOn w:val="broodtekst"/>
    <w:rsid w:val="000644FD"/>
    <w:rPr>
      <w:rFonts w:ascii="RO VenW" w:hAnsi="RO VenW"/>
      <w:sz w:val="220"/>
    </w:rPr>
  </w:style>
  <w:style w:type="paragraph" w:customStyle="1" w:styleId="opsomming-bolletjesjustitie">
    <w:name w:val="opsomming-bolletjes_justitie"/>
    <w:basedOn w:val="broodtekst"/>
    <w:rsid w:val="000644FD"/>
    <w:pPr>
      <w:numPr>
        <w:numId w:val="15"/>
      </w:numPr>
      <w:tabs>
        <w:tab w:val="clear" w:pos="360"/>
        <w:tab w:val="left" w:pos="907"/>
        <w:tab w:val="left" w:pos="1134"/>
        <w:tab w:val="left" w:pos="1361"/>
        <w:tab w:val="left" w:pos="1588"/>
        <w:tab w:val="left" w:pos="1814"/>
        <w:tab w:val="left" w:pos="2041"/>
      </w:tabs>
    </w:pPr>
  </w:style>
  <w:style w:type="paragraph" w:styleId="Bijschrift">
    <w:name w:val="caption"/>
    <w:basedOn w:val="Standaard"/>
    <w:next w:val="Standaard"/>
    <w:qFormat/>
    <w:rsid w:val="000644FD"/>
    <w:pPr>
      <w:spacing w:before="120" w:after="120"/>
    </w:pPr>
    <w:rPr>
      <w:b/>
      <w:bCs/>
      <w:sz w:val="20"/>
      <w:szCs w:val="20"/>
    </w:rPr>
  </w:style>
  <w:style w:type="paragraph" w:customStyle="1" w:styleId="opsomming-cijfersjustitie">
    <w:name w:val="opsomming-cijfers_justitie"/>
    <w:basedOn w:val="broodtekst"/>
    <w:rsid w:val="000644FD"/>
    <w:pPr>
      <w:numPr>
        <w:numId w:val="16"/>
      </w:numPr>
      <w:tabs>
        <w:tab w:val="clear" w:pos="360"/>
        <w:tab w:val="left" w:pos="907"/>
        <w:tab w:val="left" w:pos="1134"/>
        <w:tab w:val="left" w:pos="1361"/>
        <w:tab w:val="left" w:pos="1588"/>
        <w:tab w:val="left" w:pos="1814"/>
        <w:tab w:val="left" w:pos="2041"/>
      </w:tabs>
    </w:pPr>
  </w:style>
  <w:style w:type="paragraph" w:customStyle="1" w:styleId="datumonderwerp">
    <w:name w:val="datumonderwerp"/>
    <w:basedOn w:val="broodtekst"/>
    <w:rsid w:val="000644FD"/>
    <w:pPr>
      <w:tabs>
        <w:tab w:val="clear" w:pos="227"/>
        <w:tab w:val="clear" w:pos="454"/>
        <w:tab w:val="clear" w:pos="680"/>
        <w:tab w:val="left" w:pos="794"/>
      </w:tabs>
    </w:pPr>
  </w:style>
  <w:style w:type="character" w:styleId="Paginanummer">
    <w:name w:val="page number"/>
    <w:basedOn w:val="Standaardalinea-lettertype"/>
    <w:rsid w:val="000644FD"/>
  </w:style>
  <w:style w:type="paragraph" w:customStyle="1" w:styleId="afzendkopje">
    <w:name w:val="afzendkopje"/>
    <w:basedOn w:val="broodtekst"/>
    <w:rsid w:val="000644FD"/>
    <w:pPr>
      <w:spacing w:line="180" w:lineRule="atLeast"/>
    </w:pPr>
    <w:rPr>
      <w:b/>
      <w:sz w:val="13"/>
    </w:rPr>
  </w:style>
  <w:style w:type="paragraph" w:customStyle="1" w:styleId="afzendgegevens">
    <w:name w:val="afzendgegevens"/>
    <w:basedOn w:val="broodtekst"/>
    <w:rsid w:val="000644FD"/>
    <w:pPr>
      <w:spacing w:line="180" w:lineRule="atLeast"/>
    </w:pPr>
    <w:rPr>
      <w:sz w:val="13"/>
    </w:rPr>
  </w:style>
  <w:style w:type="paragraph" w:customStyle="1" w:styleId="lijst-nummer1">
    <w:name w:val="lijst-nummer1"/>
    <w:basedOn w:val="broodtekst"/>
    <w:next w:val="broodtekst"/>
    <w:rsid w:val="000644FD"/>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rsid w:val="000644FD"/>
    <w:pPr>
      <w:spacing w:line="180" w:lineRule="atLeast"/>
    </w:pPr>
    <w:rPr>
      <w:sz w:val="13"/>
    </w:rPr>
  </w:style>
  <w:style w:type="paragraph" w:customStyle="1" w:styleId="referentiekopjes">
    <w:name w:val="referentiekopjes"/>
    <w:basedOn w:val="broodtekst"/>
    <w:next w:val="referentiegegevens"/>
    <w:rsid w:val="000644FD"/>
    <w:pPr>
      <w:spacing w:line="180" w:lineRule="atLeast"/>
    </w:pPr>
    <w:rPr>
      <w:b/>
      <w:sz w:val="13"/>
    </w:rPr>
  </w:style>
  <w:style w:type="paragraph" w:customStyle="1" w:styleId="witregel2">
    <w:name w:val="witregel2"/>
    <w:basedOn w:val="broodtekst"/>
    <w:rsid w:val="000644FD"/>
    <w:pPr>
      <w:spacing w:line="270" w:lineRule="atLeast"/>
    </w:pPr>
    <w:rPr>
      <w:sz w:val="2"/>
    </w:rPr>
  </w:style>
  <w:style w:type="paragraph" w:customStyle="1" w:styleId="clausule">
    <w:name w:val="clausule"/>
    <w:basedOn w:val="broodtekst"/>
    <w:rsid w:val="000644FD"/>
    <w:pPr>
      <w:spacing w:line="180" w:lineRule="atLeast"/>
    </w:pPr>
    <w:rPr>
      <w:i/>
      <w:sz w:val="13"/>
    </w:rPr>
  </w:style>
  <w:style w:type="paragraph" w:customStyle="1" w:styleId="afzendgegevens-bold">
    <w:name w:val="afzendgegevens-bold"/>
    <w:basedOn w:val="afzendgegevens"/>
    <w:rsid w:val="000644FD"/>
    <w:rPr>
      <w:b/>
    </w:rPr>
  </w:style>
  <w:style w:type="paragraph" w:customStyle="1" w:styleId="aanhef">
    <w:name w:val="aanhef"/>
    <w:basedOn w:val="broodtekst"/>
    <w:next w:val="broodtekst"/>
    <w:rsid w:val="000644FD"/>
    <w:pPr>
      <w:spacing w:after="240"/>
    </w:pPr>
  </w:style>
  <w:style w:type="paragraph" w:customStyle="1" w:styleId="broodtekst-bold">
    <w:name w:val="broodtekst-bold"/>
    <w:basedOn w:val="broodtekst"/>
    <w:next w:val="broodtekst"/>
    <w:rsid w:val="000644FD"/>
    <w:rPr>
      <w:b/>
    </w:rPr>
  </w:style>
  <w:style w:type="paragraph" w:customStyle="1" w:styleId="broodtekst-vet-pagebreak">
    <w:name w:val="broodtekst-vet-pagebreak"/>
    <w:basedOn w:val="broodtekst"/>
    <w:next w:val="broodtekst"/>
    <w:rsid w:val="000644FD"/>
    <w:pPr>
      <w:pageBreakBefore/>
    </w:pPr>
    <w:rPr>
      <w:b/>
    </w:rPr>
  </w:style>
  <w:style w:type="paragraph" w:customStyle="1" w:styleId="broodtekst-12-vet">
    <w:name w:val="broodtekst-12-vet"/>
    <w:basedOn w:val="broodtekst"/>
    <w:rsid w:val="000644FD"/>
    <w:rPr>
      <w:b/>
      <w:sz w:val="24"/>
    </w:rPr>
  </w:style>
  <w:style w:type="paragraph" w:customStyle="1" w:styleId="groetregel">
    <w:name w:val="groetregel"/>
    <w:basedOn w:val="broodtekst"/>
    <w:next w:val="broodtekst"/>
    <w:rsid w:val="000644FD"/>
    <w:pPr>
      <w:spacing w:before="240"/>
    </w:pPr>
  </w:style>
  <w:style w:type="paragraph" w:customStyle="1" w:styleId="in-table">
    <w:name w:val="in-table"/>
    <w:basedOn w:val="broodtekst"/>
    <w:rsid w:val="000644FD"/>
    <w:pPr>
      <w:spacing w:line="0" w:lineRule="atLeast"/>
    </w:pPr>
    <w:rPr>
      <w:sz w:val="2"/>
    </w:rPr>
  </w:style>
  <w:style w:type="character" w:customStyle="1" w:styleId="clausuleregel">
    <w:name w:val="clausuleregel"/>
    <w:rsid w:val="000644FD"/>
    <w:rPr>
      <w:rFonts w:ascii="Verdana" w:hAnsi="Verdana"/>
      <w:i/>
      <w:position w:val="-9"/>
      <w:sz w:val="13"/>
    </w:rPr>
  </w:style>
  <w:style w:type="paragraph" w:customStyle="1" w:styleId="kop1justitie">
    <w:name w:val="kop1_justitie"/>
    <w:basedOn w:val="broodtekst"/>
    <w:next w:val="broodtekst"/>
    <w:rsid w:val="000644FD"/>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rsid w:val="000644FD"/>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rsid w:val="000644FD"/>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rsid w:val="000644FD"/>
  </w:style>
  <w:style w:type="paragraph" w:customStyle="1" w:styleId="kop30">
    <w:name w:val="kop3"/>
    <w:basedOn w:val="Standaard"/>
    <w:rsid w:val="000644FD"/>
  </w:style>
  <w:style w:type="paragraph" w:customStyle="1" w:styleId="opsomming-streepjesjustitie">
    <w:name w:val="opsomming-streepjes_justitie"/>
    <w:basedOn w:val="broodtekst"/>
    <w:rsid w:val="000644FD"/>
    <w:pPr>
      <w:numPr>
        <w:numId w:val="18"/>
      </w:numPr>
      <w:tabs>
        <w:tab w:val="clear" w:pos="587"/>
        <w:tab w:val="left" w:pos="907"/>
        <w:tab w:val="left" w:pos="1134"/>
        <w:tab w:val="left" w:pos="1361"/>
        <w:tab w:val="left" w:pos="1588"/>
        <w:tab w:val="left" w:pos="1814"/>
        <w:tab w:val="left" w:pos="2041"/>
        <w:tab w:val="left" w:pos="2268"/>
      </w:tabs>
    </w:pPr>
  </w:style>
  <w:style w:type="paragraph" w:customStyle="1" w:styleId="pagebreak">
    <w:name w:val="pagebreak"/>
    <w:basedOn w:val="broodtekst"/>
    <w:next w:val="broodtekst"/>
    <w:rsid w:val="000644FD"/>
    <w:pPr>
      <w:pageBreakBefore/>
    </w:pPr>
  </w:style>
  <w:style w:type="paragraph" w:customStyle="1" w:styleId="pagebreak-vet">
    <w:name w:val="pagebreak-vet"/>
    <w:basedOn w:val="broodtekst-bold"/>
    <w:next w:val="broodtekst"/>
    <w:rsid w:val="000644FD"/>
    <w:pPr>
      <w:pageBreakBefore/>
    </w:pPr>
  </w:style>
  <w:style w:type="paragraph" w:customStyle="1" w:styleId="windings">
    <w:name w:val="windings"/>
    <w:basedOn w:val="broodtekst"/>
    <w:next w:val="broodtekst"/>
    <w:rsid w:val="000644FD"/>
    <w:rPr>
      <w:rFonts w:ascii="Wingdings 2" w:hAnsi="Wingdings 2"/>
    </w:rPr>
  </w:style>
  <w:style w:type="paragraph" w:customStyle="1" w:styleId="windings-vet">
    <w:name w:val="windings-vet"/>
    <w:basedOn w:val="windings"/>
    <w:rsid w:val="000644FD"/>
    <w:rPr>
      <w:b/>
    </w:rPr>
  </w:style>
  <w:style w:type="paragraph" w:customStyle="1" w:styleId="ondertekenaar">
    <w:name w:val="ondertekenaar"/>
    <w:basedOn w:val="broodtekst"/>
    <w:rsid w:val="000644FD"/>
  </w:style>
  <w:style w:type="paragraph" w:customStyle="1" w:styleId="broodtekst-i">
    <w:name w:val="broodtekst-i"/>
    <w:basedOn w:val="broodtekst"/>
    <w:rsid w:val="000644FD"/>
    <w:rPr>
      <w:i/>
    </w:rPr>
  </w:style>
  <w:style w:type="paragraph" w:customStyle="1" w:styleId="broodtekst-bold-hf">
    <w:name w:val="broodtekst-bold-hf"/>
    <w:basedOn w:val="broodtekst"/>
    <w:rsid w:val="000644FD"/>
    <w:rPr>
      <w:b/>
      <w:caps/>
    </w:rPr>
  </w:style>
  <w:style w:type="paragraph" w:customStyle="1" w:styleId="broodtekst-bold-hf-r">
    <w:name w:val="broodtekst-bold-hf-r"/>
    <w:basedOn w:val="broodtekst"/>
    <w:rsid w:val="000644FD"/>
    <w:pPr>
      <w:jc w:val="right"/>
    </w:pPr>
    <w:rPr>
      <w:b/>
      <w:caps/>
    </w:rPr>
  </w:style>
  <w:style w:type="paragraph" w:customStyle="1" w:styleId="broodtekst-bold-i">
    <w:name w:val="broodtekst-bold-i"/>
    <w:basedOn w:val="broodtekst"/>
    <w:rsid w:val="000644FD"/>
    <w:rPr>
      <w:b/>
      <w:i/>
    </w:rPr>
  </w:style>
  <w:style w:type="paragraph" w:customStyle="1" w:styleId="broodtekst-bold-hf-i">
    <w:name w:val="broodtekst-bold-hf-i"/>
    <w:basedOn w:val="broodtekst"/>
    <w:rsid w:val="000644FD"/>
    <w:rPr>
      <w:b/>
      <w:i/>
      <w:caps/>
    </w:rPr>
  </w:style>
  <w:style w:type="paragraph" w:customStyle="1" w:styleId="broodtekst-bold-hf-c">
    <w:name w:val="broodtekst-bold-hf-c"/>
    <w:basedOn w:val="broodtekst"/>
    <w:rsid w:val="000644FD"/>
    <w:pPr>
      <w:spacing w:after="240"/>
      <w:jc w:val="center"/>
    </w:pPr>
    <w:rPr>
      <w:b/>
      <w:caps/>
    </w:rPr>
  </w:style>
  <w:style w:type="paragraph" w:customStyle="1" w:styleId="doctypebold18justitie">
    <w:name w:val="doctype_bold18_justitie"/>
    <w:basedOn w:val="broodtekst"/>
    <w:rsid w:val="000644FD"/>
    <w:pPr>
      <w:spacing w:line="480" w:lineRule="atLeast"/>
      <w:jc w:val="center"/>
    </w:pPr>
    <w:rPr>
      <w:b/>
      <w:sz w:val="36"/>
    </w:rPr>
  </w:style>
  <w:style w:type="paragraph" w:customStyle="1" w:styleId="broodtekst-hf8">
    <w:name w:val="broodtekst-hf8"/>
    <w:basedOn w:val="broodtekst"/>
    <w:rsid w:val="000644FD"/>
    <w:rPr>
      <w:caps/>
      <w:sz w:val="16"/>
    </w:rPr>
  </w:style>
  <w:style w:type="paragraph" w:customStyle="1" w:styleId="bijlagenjustitie">
    <w:name w:val="bijlagen_justitie"/>
    <w:basedOn w:val="opsomming-bolletjesjustitie"/>
    <w:rsid w:val="000644FD"/>
  </w:style>
  <w:style w:type="paragraph" w:customStyle="1" w:styleId="lijst-nummer">
    <w:name w:val="lijst-nummer"/>
    <w:basedOn w:val="opsomming-cijfersjustitie"/>
    <w:rsid w:val="000644FD"/>
  </w:style>
  <w:style w:type="paragraph" w:customStyle="1" w:styleId="opsom2justitie">
    <w:name w:val="opsom2_justitie"/>
    <w:basedOn w:val="opsomming-streepjesjustitie"/>
    <w:rsid w:val="000644FD"/>
  </w:style>
  <w:style w:type="paragraph" w:customStyle="1" w:styleId="Lijst-nummer0">
    <w:name w:val="Lijst-nummer"/>
    <w:basedOn w:val="opsomming-cijfersjustitie"/>
    <w:rsid w:val="000644FD"/>
  </w:style>
  <w:style w:type="paragraph" w:customStyle="1" w:styleId="lijst-alphabet">
    <w:name w:val="lijst-alphabet"/>
    <w:basedOn w:val="broodtekst"/>
    <w:next w:val="broodtekst"/>
    <w:rsid w:val="000644FD"/>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sid w:val="000644FD"/>
    <w:rPr>
      <w:position w:val="-9"/>
    </w:rPr>
  </w:style>
  <w:style w:type="paragraph" w:customStyle="1" w:styleId="Lijst-alphabet0">
    <w:name w:val="Lijst-alphabet"/>
    <w:basedOn w:val="lijst-alphabet"/>
    <w:next w:val="broodtekst"/>
    <w:rsid w:val="000644FD"/>
  </w:style>
  <w:style w:type="paragraph" w:customStyle="1" w:styleId="opsomming-bullet">
    <w:name w:val="opsomming-bullet"/>
    <w:basedOn w:val="broodtekst"/>
    <w:rsid w:val="000644FD"/>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rsid w:val="000644FD"/>
    <w:pPr>
      <w:spacing w:before="25" w:after="25" w:line="130" w:lineRule="atLeast"/>
    </w:pPr>
    <w:rPr>
      <w:noProof/>
      <w:sz w:val="13"/>
      <w:lang w:eastAsia="en-US"/>
    </w:rPr>
  </w:style>
  <w:style w:type="character" w:customStyle="1" w:styleId="broodtekstChar">
    <w:name w:val="broodtekst Char"/>
    <w:rsid w:val="000644FD"/>
    <w:rPr>
      <w:rFonts w:ascii="Verdana" w:hAnsi="Verdana"/>
      <w:sz w:val="18"/>
      <w:szCs w:val="18"/>
      <w:lang w:val="nl-NL" w:eastAsia="nl-NL" w:bidi="ar-SA"/>
    </w:rPr>
  </w:style>
  <w:style w:type="character" w:customStyle="1" w:styleId="witregel2Char">
    <w:name w:val="witregel2 Char"/>
    <w:rsid w:val="000644FD"/>
    <w:rPr>
      <w:rFonts w:ascii="Verdana" w:hAnsi="Verdana"/>
      <w:sz w:val="2"/>
      <w:szCs w:val="18"/>
      <w:lang w:val="nl-NL" w:eastAsia="nl-NL" w:bidi="ar-SA"/>
    </w:rPr>
  </w:style>
  <w:style w:type="paragraph" w:customStyle="1" w:styleId="afzendgegevens-italic">
    <w:name w:val="afzendgegevens-italic"/>
    <w:basedOn w:val="afzendgegevens"/>
    <w:rsid w:val="000644FD"/>
    <w:rPr>
      <w:i/>
      <w:szCs w:val="13"/>
    </w:rPr>
  </w:style>
  <w:style w:type="character" w:customStyle="1" w:styleId="directieregel">
    <w:name w:val="directieregel"/>
    <w:rsid w:val="000644FD"/>
    <w:rPr>
      <w:rFonts w:ascii="Verdana" w:hAnsi="Verdana"/>
      <w:b/>
      <w:position w:val="-9"/>
      <w:sz w:val="13"/>
    </w:rPr>
  </w:style>
  <w:style w:type="paragraph" w:customStyle="1" w:styleId="opsommingsvinkAan">
    <w:name w:val="opsommingsvink_Aan"/>
    <w:basedOn w:val="Standaard"/>
    <w:rsid w:val="000644FD"/>
    <w:pPr>
      <w:widowControl w:val="0"/>
      <w:numPr>
        <w:numId w:val="21"/>
      </w:numPr>
      <w:tabs>
        <w:tab w:val="clear" w:pos="360"/>
        <w:tab w:val="left" w:pos="227"/>
        <w:tab w:val="left" w:pos="454"/>
        <w:tab w:val="left" w:pos="680"/>
        <w:tab w:val="left" w:pos="907"/>
        <w:tab w:val="left" w:pos="1134"/>
        <w:tab w:val="left" w:pos="1361"/>
        <w:tab w:val="left" w:pos="1588"/>
        <w:tab w:val="left" w:pos="1814"/>
        <w:tab w:val="left" w:pos="2041"/>
      </w:tabs>
      <w:autoSpaceDE w:val="0"/>
      <w:autoSpaceDN w:val="0"/>
      <w:adjustRightInd w:val="0"/>
    </w:pPr>
  </w:style>
  <w:style w:type="paragraph" w:customStyle="1" w:styleId="opsommingsvinkUit">
    <w:name w:val="opsommingsvink_Uit"/>
    <w:basedOn w:val="Standaard"/>
    <w:rsid w:val="000644FD"/>
    <w:pPr>
      <w:widowControl w:val="0"/>
      <w:numPr>
        <w:numId w:val="22"/>
      </w:numPr>
      <w:tabs>
        <w:tab w:val="clear" w:pos="360"/>
        <w:tab w:val="left" w:pos="227"/>
        <w:tab w:val="left" w:pos="454"/>
        <w:tab w:val="left" w:pos="680"/>
        <w:tab w:val="left" w:pos="907"/>
        <w:tab w:val="left" w:pos="1134"/>
        <w:tab w:val="left" w:pos="1361"/>
        <w:tab w:val="left" w:pos="1588"/>
        <w:tab w:val="left" w:pos="1814"/>
        <w:tab w:val="left" w:pos="2041"/>
      </w:tabs>
      <w:autoSpaceDE w:val="0"/>
      <w:autoSpaceDN w:val="0"/>
      <w:adjustRightInd w:val="0"/>
    </w:pPr>
  </w:style>
  <w:style w:type="paragraph" w:customStyle="1" w:styleId="opsomming-lettersjustitie">
    <w:name w:val="opsomming-letters_justitie"/>
    <w:basedOn w:val="broodtekst"/>
    <w:rsid w:val="000644FD"/>
    <w:pPr>
      <w:numPr>
        <w:numId w:val="24"/>
      </w:numPr>
      <w:tabs>
        <w:tab w:val="clear" w:pos="360"/>
        <w:tab w:val="left" w:pos="907"/>
        <w:tab w:val="left" w:pos="1134"/>
        <w:tab w:val="left" w:pos="1361"/>
        <w:tab w:val="left" w:pos="1588"/>
        <w:tab w:val="left" w:pos="1814"/>
        <w:tab w:val="left" w:pos="2041"/>
      </w:tabs>
    </w:pPr>
  </w:style>
  <w:style w:type="paragraph" w:customStyle="1" w:styleId="broodtekst-bold-italic">
    <w:name w:val="broodtekst-bold-italic"/>
    <w:basedOn w:val="broodtekst"/>
    <w:next w:val="broodtekst"/>
    <w:rsid w:val="000644FD"/>
    <w:rPr>
      <w:b/>
      <w:i/>
    </w:rPr>
  </w:style>
  <w:style w:type="paragraph" w:customStyle="1" w:styleId="tabelkop">
    <w:name w:val="tabelkop"/>
    <w:basedOn w:val="broodtekst"/>
    <w:rsid w:val="000644FD"/>
    <w:rPr>
      <w:b/>
      <w:sz w:val="14"/>
    </w:rPr>
  </w:style>
  <w:style w:type="paragraph" w:customStyle="1" w:styleId="tabeltekst">
    <w:name w:val="tabeltekst"/>
    <w:basedOn w:val="broodtekst"/>
    <w:rsid w:val="000644FD"/>
    <w:rPr>
      <w:sz w:val="14"/>
    </w:rPr>
  </w:style>
  <w:style w:type="character" w:styleId="Zwaar">
    <w:name w:val="Strong"/>
    <w:qFormat/>
    <w:rsid w:val="007E7373"/>
    <w:rPr>
      <w:b/>
      <w:bCs/>
    </w:rPr>
  </w:style>
  <w:style w:type="character" w:styleId="Nadruk">
    <w:name w:val="Emphasis"/>
    <w:uiPriority w:val="20"/>
    <w:qFormat/>
    <w:rsid w:val="00EB3CFE"/>
    <w:rPr>
      <w:i/>
      <w:iCs/>
    </w:rPr>
  </w:style>
  <w:style w:type="paragraph" w:customStyle="1" w:styleId="Default">
    <w:name w:val="Default"/>
    <w:rsid w:val="00E75B3D"/>
    <w:pPr>
      <w:autoSpaceDE w:val="0"/>
      <w:autoSpaceDN w:val="0"/>
      <w:adjustRightInd w:val="0"/>
    </w:pPr>
    <w:rPr>
      <w:rFonts w:ascii="RijksoverheidSansHeading" w:hAnsi="RijksoverheidSansHeading" w:cs="RijksoverheidSansHeading"/>
      <w:color w:val="000000"/>
      <w:sz w:val="24"/>
      <w:szCs w:val="24"/>
    </w:rPr>
  </w:style>
  <w:style w:type="paragraph" w:styleId="Ballontekst">
    <w:name w:val="Balloon Text"/>
    <w:basedOn w:val="Standaard"/>
    <w:link w:val="BallontekstChar"/>
    <w:rsid w:val="00DA52F3"/>
    <w:pPr>
      <w:spacing w:line="240" w:lineRule="auto"/>
    </w:pPr>
    <w:rPr>
      <w:rFonts w:ascii="Tahoma" w:hAnsi="Tahoma"/>
      <w:sz w:val="16"/>
      <w:szCs w:val="16"/>
    </w:rPr>
  </w:style>
  <w:style w:type="character" w:customStyle="1" w:styleId="BallontekstChar">
    <w:name w:val="Ballontekst Char"/>
    <w:link w:val="Ballontekst"/>
    <w:rsid w:val="00DA52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80730">
      <w:bodyDiv w:val="1"/>
      <w:marLeft w:val="0"/>
      <w:marRight w:val="0"/>
      <w:marTop w:val="0"/>
      <w:marBottom w:val="0"/>
      <w:divBdr>
        <w:top w:val="none" w:sz="0" w:space="0" w:color="auto"/>
        <w:left w:val="none" w:sz="0" w:space="0" w:color="auto"/>
        <w:bottom w:val="none" w:sz="0" w:space="0" w:color="auto"/>
        <w:right w:val="none" w:sz="0" w:space="0" w:color="auto"/>
      </w:divBdr>
    </w:div>
    <w:div w:id="2139831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customXml" Target="../customXml/item1.xml"/><Relationship Id="rId7" Type="http://schemas.openxmlformats.org/officeDocument/2006/relationships/endnotes" Target="endnotes.xml"/><Relationship Id="rId12" Type="http://schemas.openxmlformats.org/officeDocument/2006/relationships/hyperlink" Target="mailto:a.heiden@dji.minjus.n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heiden@dji.minjus.nl"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mailto:a.heiden@dji.minjus.n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H:\UserConfig\Application%20Data\B-ware\DocSys.Web\profiles\MinJus\client\folders\brief.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4FE1ABA535C84CA2120C1EC33A7169" ma:contentTypeVersion="0" ma:contentTypeDescription="Een nieuw document maken." ma:contentTypeScope="" ma:versionID="385ec2bc676a4d312a3e1fbe83c96cf9">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81D9BA-B3C1-433B-98E5-509698905F91}"/>
</file>

<file path=customXml/itemProps2.xml><?xml version="1.0" encoding="utf-8"?>
<ds:datastoreItem xmlns:ds="http://schemas.openxmlformats.org/officeDocument/2006/customXml" ds:itemID="{E250B14C-64D5-41F9-8072-4DFC4C558C38}"/>
</file>

<file path=customXml/itemProps3.xml><?xml version="1.0" encoding="utf-8"?>
<ds:datastoreItem xmlns:ds="http://schemas.openxmlformats.org/officeDocument/2006/customXml" ds:itemID="{6B0987DD-CDF5-4860-ABEB-3E178C3E2803}"/>
</file>

<file path=docProps/app.xml><?xml version="1.0" encoding="utf-8"?>
<Properties xmlns="http://schemas.openxmlformats.org/officeDocument/2006/extended-properties" xmlns:vt="http://schemas.openxmlformats.org/officeDocument/2006/docPropsVTypes">
  <Template>brief</Template>
  <TotalTime>6</TotalTime>
  <Pages>2</Pages>
  <Words>435</Words>
  <Characters>3670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Shared Service Center DJI</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Aanstelling</dc:subject>
  <dc:creator>debbielmendorp</dc:creator>
  <cp:lastModifiedBy>Heiden, van der, Angelique</cp:lastModifiedBy>
  <cp:revision>5</cp:revision>
  <cp:lastPrinted>2013-12-09T12:25:00Z</cp:lastPrinted>
  <dcterms:created xsi:type="dcterms:W3CDTF">2019-01-28T09:45:00Z</dcterms:created>
  <dcterms:modified xsi:type="dcterms:W3CDTF">2019-11-05T13:50:00Z</dcterms:modified>
  <cp:category>Brief</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touradres">
    <vt:lpwstr>&gt; Retouradres Postbus 241 2280 AE  Rijswijk</vt:lpwstr>
  </property>
  <property fmtid="{D5CDD505-2E9C-101B-9397-08002B2CF9AE}" pid="3" name="adres">
    <vt:lpwstr>PI Maashegge_x000d_Postbus _x000d_5825 ZG  OVERLOON</vt:lpwstr>
  </property>
  <property fmtid="{D5CDD505-2E9C-101B-9397-08002B2CF9AE}" pid="4" name="datum">
    <vt:lpwstr>7 maart 2012</vt:lpwstr>
  </property>
  <property fmtid="{D5CDD505-2E9C-101B-9397-08002B2CF9AE}" pid="5" name="_datum">
    <vt:lpwstr>Datum</vt:lpwstr>
  </property>
  <property fmtid="{D5CDD505-2E9C-101B-9397-08002B2CF9AE}" pid="6" name="aanhef">
    <vt:lpwstr>Geachte heer/mevrouw,</vt:lpwstr>
  </property>
  <property fmtid="{D5CDD505-2E9C-101B-9397-08002B2CF9AE}" pid="7" name="onderwerp">
    <vt:lpwstr>Aanstelling</vt:lpwstr>
  </property>
  <property fmtid="{D5CDD505-2E9C-101B-9397-08002B2CF9AE}" pid="8" name="_onderwerp">
    <vt:lpwstr>Onderwerp</vt:lpwstr>
  </property>
  <property fmtid="{D5CDD505-2E9C-101B-9397-08002B2CF9AE}" pid="9" name="onskenmerk">
    <vt:lpwstr>SSC DJI\</vt:lpwstr>
  </property>
  <property fmtid="{D5CDD505-2E9C-101B-9397-08002B2CF9AE}" pid="10" name="_onskenmerk">
    <vt:lpwstr>Ons kenmerk_x000d_</vt:lpwstr>
  </property>
  <property fmtid="{D5CDD505-2E9C-101B-9397-08002B2CF9AE}" pid="11" name="groetregel">
    <vt:lpwstr>Met vriendelijke groet,</vt:lpwstr>
  </property>
  <property fmtid="{D5CDD505-2E9C-101B-9397-08002B2CF9AE}" pid="12" name="_pagina">
    <vt:lpwstr>Pagina</vt:lpwstr>
  </property>
  <property fmtid="{D5CDD505-2E9C-101B-9397-08002B2CF9AE}" pid="13" name="_van">
    <vt:lpwstr>van</vt:lpwstr>
  </property>
  <property fmtid="{D5CDD505-2E9C-101B-9397-08002B2CF9AE}" pid="14" name="_retouradres">
    <vt:lpwstr>&gt; Retouradres</vt:lpwstr>
  </property>
  <property fmtid="{D5CDD505-2E9C-101B-9397-08002B2CF9AE}" pid="15" name="referentiegegevens">
    <vt:lpwstr/>
  </property>
  <property fmtid="{D5CDD505-2E9C-101B-9397-08002B2CF9AE}" pid="16" name="companydoc">
    <vt:lpwstr>companydoc</vt:lpwstr>
  </property>
  <property fmtid="{D5CDD505-2E9C-101B-9397-08002B2CF9AE}" pid="17" name="LogoDenyAt_logogroot">
    <vt:lpwstr>2-</vt:lpwstr>
  </property>
  <property fmtid="{D5CDD505-2E9C-101B-9397-08002B2CF9AE}" pid="18" name="LogoDenyAt_logoklein">
    <vt:lpwstr>0-</vt:lpwstr>
  </property>
  <property fmtid="{D5CDD505-2E9C-101B-9397-08002B2CF9AE}" pid="19" name="taal">
    <vt:lpwstr>taal</vt:lpwstr>
  </property>
  <property fmtid="{D5CDD505-2E9C-101B-9397-08002B2CF9AE}" pid="20" name="ondertekening">
    <vt:lpwstr/>
  </property>
  <property fmtid="{D5CDD505-2E9C-101B-9397-08002B2CF9AE}" pid="21" name="rubricering">
    <vt:lpwstr/>
  </property>
  <property fmtid="{D5CDD505-2E9C-101B-9397-08002B2CF9AE}" pid="22" name="rubriceringvolg">
    <vt:lpwstr/>
  </property>
  <property fmtid="{D5CDD505-2E9C-101B-9397-08002B2CF9AE}" pid="23" name="directoraat">
    <vt:lpwstr>Shared Service Center DJI</vt:lpwstr>
  </property>
  <property fmtid="{D5CDD505-2E9C-101B-9397-08002B2CF9AE}" pid="24" name="directoraatnaam">
    <vt:lpwstr>Afdeling P&amp;O Diensten</vt:lpwstr>
  </property>
  <property fmtid="{D5CDD505-2E9C-101B-9397-08002B2CF9AE}" pid="25" name="afdelingraised">
    <vt:lpwstr> </vt:lpwstr>
  </property>
  <property fmtid="{D5CDD505-2E9C-101B-9397-08002B2CF9AE}" pid="26" name="directoraatnaamvolg">
    <vt:lpwstr>Afdeling P&amp;O Diensten</vt:lpwstr>
  </property>
  <property fmtid="{D5CDD505-2E9C-101B-9397-08002B2CF9AE}" pid="27" name="onderdeelvolg">
    <vt:lpwstr/>
  </property>
  <property fmtid="{D5CDD505-2E9C-101B-9397-08002B2CF9AE}" pid="28" name="directieregel">
    <vt:lpwstr> _x000d_</vt:lpwstr>
  </property>
  <property fmtid="{D5CDD505-2E9C-101B-9397-08002B2CF9AE}" pid="29" name="directoraatvolg">
    <vt:lpwstr>Shared Service Center DJI_x000d_</vt:lpwstr>
  </property>
  <property fmtid="{D5CDD505-2E9C-101B-9397-08002B2CF9AE}" pid="30" name="functie">
    <vt:lpwstr/>
  </property>
  <property fmtid="{D5CDD505-2E9C-101B-9397-08002B2CF9AE}" pid="31" name="woordmerk">
    <vt:lpwstr/>
  </property>
  <property fmtid="{D5CDD505-2E9C-101B-9397-08002B2CF9AE}" pid="32" name="aanhefdoc">
    <vt:lpwstr>Geachte heer/mevrouw,_x000d__x000d_</vt:lpwstr>
  </property>
  <property fmtid="{D5CDD505-2E9C-101B-9397-08002B2CF9AE}" pid="33" name="kix">
    <vt:lpwstr/>
  </property>
  <property fmtid="{D5CDD505-2E9C-101B-9397-08002B2CF9AE}" pid="34" name="mailing-aan">
    <vt:lpwstr/>
  </property>
  <property fmtid="{D5CDD505-2E9C-101B-9397-08002B2CF9AE}" pid="35" name="minjuslint">
    <vt:lpwstr/>
  </property>
  <property fmtid="{D5CDD505-2E9C-101B-9397-08002B2CF9AE}" pid="36" name="std_LIMM-NAAM">
    <vt:lpwstr>LIMM_NAAM</vt:lpwstr>
  </property>
  <property fmtid="{D5CDD505-2E9C-101B-9397-08002B2CF9AE}" pid="37" name="std_LU-EIND-DATUM">
    <vt:lpwstr>LU_EIND_DATUM</vt:lpwstr>
  </property>
  <property fmtid="{D5CDD505-2E9C-101B-9397-08002B2CF9AE}" pid="38" name="std_LU-START-DATUM">
    <vt:lpwstr>LU_START_DATUM</vt:lpwstr>
  </property>
  <property fmtid="{D5CDD505-2E9C-101B-9397-08002B2CF9AE}" pid="39" name="std_LU-USR1">
    <vt:lpwstr>LU_USR1</vt:lpwstr>
  </property>
  <property fmtid="{D5CDD505-2E9C-101B-9397-08002B2CF9AE}" pid="40" name="std_LU-USR2">
    <vt:lpwstr>LU_USR2</vt:lpwstr>
  </property>
  <property fmtid="{D5CDD505-2E9C-101B-9397-08002B2CF9AE}" pid="41" name="std_OC-NAAM">
    <vt:lpwstr>OC_NAAM</vt:lpwstr>
  </property>
  <property fmtid="{D5CDD505-2E9C-101B-9397-08002B2CF9AE}" pid="42" name="std_OU-USR9">
    <vt:lpwstr>OU_USR9</vt:lpwstr>
  </property>
  <property fmtid="{D5CDD505-2E9C-101B-9397-08002B2CF9AE}" pid="43" name="std_OULO-NAAM1">
    <vt:lpwstr>OULO_NAAM1</vt:lpwstr>
  </property>
  <property fmtid="{D5CDD505-2E9C-101B-9397-08002B2CF9AE}" pid="44" name="std_OULO-NAAM2">
    <vt:lpwstr>OULO_NAAM2</vt:lpwstr>
  </property>
  <property fmtid="{D5CDD505-2E9C-101B-9397-08002B2CF9AE}" pid="45" name="std_OULO-TELEFOONNR">
    <vt:lpwstr>OULO_TELEFOONNR</vt:lpwstr>
  </property>
  <property fmtid="{D5CDD505-2E9C-101B-9397-08002B2CF9AE}" pid="46" name="std_OULO-VESTADRES">
    <vt:lpwstr>OULO_VESTADRES</vt:lpwstr>
  </property>
  <property fmtid="{D5CDD505-2E9C-101B-9397-08002B2CF9AE}" pid="47" name="std_OULO-VESTPLAATS">
    <vt:lpwstr>OULO_VESTPLAATS</vt:lpwstr>
  </property>
  <property fmtid="{D5CDD505-2E9C-101B-9397-08002B2CF9AE}" pid="48" name="std_GP-USR4">
    <vt:lpwstr>GP_USR4</vt:lpwstr>
  </property>
  <property fmtid="{D5CDD505-2E9C-101B-9397-08002B2CF9AE}" pid="49" name="std_LU-USR3">
    <vt:lpwstr>LU_USR3</vt:lpwstr>
  </property>
  <property fmtid="{D5CDD505-2E9C-101B-9397-08002B2CF9AE}" pid="50" name="std_LU-USR4">
    <vt:lpwstr>LU_USR4</vt:lpwstr>
  </property>
  <property fmtid="{D5CDD505-2E9C-101B-9397-08002B2CF9AE}" pid="51" name="std_LU-USR5">
    <vt:lpwstr>LU_USR5</vt:lpwstr>
  </property>
  <property fmtid="{D5CDD505-2E9C-101B-9397-08002B2CF9AE}" pid="52" name="std_BGP-ROEPNAAM">
    <vt:lpwstr>BGP_ROEPNAAM</vt:lpwstr>
  </property>
  <property fmtid="{D5CDD505-2E9C-101B-9397-08002B2CF9AE}" pid="53" name="std_BGP-ACHTERNAAM">
    <vt:lpwstr>BGP_ACHTERNAAM</vt:lpwstr>
  </property>
  <property fmtid="{D5CDD505-2E9C-101B-9397-08002B2CF9AE}" pid="54" name="std_BGP-TELEFOONDOORKIES">
    <vt:lpwstr>BGP_TELEFOONDOORKIES</vt:lpwstr>
  </property>
  <property fmtid="{D5CDD505-2E9C-101B-9397-08002B2CF9AE}" pid="55" name="std_BGP-EMAIL-ZAAK">
    <vt:lpwstr>BGP_EMAIL_ZAAK</vt:lpwstr>
  </property>
  <property fmtid="{D5CDD505-2E9C-101B-9397-08002B2CF9AE}" pid="56" name="std_OU-USR1">
    <vt:lpwstr>OU_USR1</vt:lpwstr>
  </property>
  <property fmtid="{D5CDD505-2E9C-101B-9397-08002B2CF9AE}" pid="57" name="std_OU-USR2">
    <vt:lpwstr>OU_USR2</vt:lpwstr>
  </property>
  <property fmtid="{D5CDD505-2E9C-101B-9397-08002B2CF9AE}" pid="58" name="std_OU-USR3">
    <vt:lpwstr>OU_USR3</vt:lpwstr>
  </property>
  <property fmtid="{D5CDD505-2E9C-101B-9397-08002B2CF9AE}" pid="59" name="std_OU-USR4">
    <vt:lpwstr>OU_USR4</vt:lpwstr>
  </property>
  <property fmtid="{D5CDD505-2E9C-101B-9397-08002B2CF9AE}" pid="60" name="std_OU-USR5">
    <vt:lpwstr>OU_USR5</vt:lpwstr>
  </property>
  <property fmtid="{D5CDD505-2E9C-101B-9397-08002B2CF9AE}" pid="61" name="std_GP-FUNCTIE">
    <vt:lpwstr>GP_FUNCTIE</vt:lpwstr>
  </property>
  <property fmtid="{D5CDD505-2E9C-101B-9397-08002B2CF9AE}" pid="62" name="std_GP-K5CALC-TAV">
    <vt:lpwstr>GP_K5CALC_TAV</vt:lpwstr>
  </property>
  <property fmtid="{D5CDD505-2E9C-101B-9397-08002B2CF9AE}" pid="63" name="std_LU-NAAM">
    <vt:lpwstr>LU_NAAM</vt:lpwstr>
  </property>
  <property fmtid="{D5CDD505-2E9C-101B-9397-08002B2CF9AE}" pid="64" name="std_OU-STARTDATUM">
    <vt:lpwstr>OU_STARTDATUM</vt:lpwstr>
  </property>
  <property fmtid="{D5CDD505-2E9C-101B-9397-08002B2CF9AE}" pid="65" name="std_de-mentor-als-coach">
    <vt:lpwstr>de mentor als coach</vt:lpwstr>
  </property>
  <property fmtid="{D5CDD505-2E9C-101B-9397-08002B2CF9AE}" pid="66" name="std_OU-USR6">
    <vt:lpwstr>OU_USR6</vt:lpwstr>
  </property>
  <property fmtid="{D5CDD505-2E9C-101B-9397-08002B2CF9AE}" pid="67" name="ContentTypeId">
    <vt:lpwstr>0x0101007D4FE1ABA535C84CA2120C1EC33A7169</vt:lpwstr>
  </property>
</Properties>
</file>