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A3669" w14:textId="22A05DF3" w:rsidR="00D822D3" w:rsidRPr="00974F87" w:rsidRDefault="00D822D3" w:rsidP="007A5E32">
      <w:pPr>
        <w:pStyle w:val="BijlageInhKop"/>
        <w:rPr>
          <w:rFonts w:ascii="Arial" w:hAnsi="Arial" w:cs="Arial"/>
        </w:rPr>
      </w:pPr>
      <w:r w:rsidRPr="00974F87">
        <w:rPr>
          <w:rFonts w:ascii="Arial" w:hAnsi="Arial" w:cs="Arial"/>
        </w:rPr>
        <w:t xml:space="preserve">Bijlage </w:t>
      </w:r>
      <w:r w:rsidR="00487EBE">
        <w:rPr>
          <w:rFonts w:ascii="Arial" w:hAnsi="Arial" w:cs="Arial"/>
        </w:rPr>
        <w:t xml:space="preserve">4 </w:t>
      </w:r>
      <w:r w:rsidR="00A84746" w:rsidRPr="00974F87">
        <w:rPr>
          <w:rFonts w:ascii="Arial" w:hAnsi="Arial"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77777777" w:rsidR="0082097A" w:rsidRPr="00974F87" w:rsidRDefault="008C25D1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Inschrijver 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E" w14:textId="77777777" w:rsidR="0082097A" w:rsidRPr="00974F87" w:rsidRDefault="001E758A" w:rsidP="005C6CC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3541E7">
              <w:rPr>
                <w:rFonts w:ascii="Arial" w:hAnsi="Arial" w:cs="Arial"/>
                <w:b/>
                <w:sz w:val="20"/>
                <w:szCs w:val="20"/>
              </w:rPr>
              <w:t xml:space="preserve"> in combinatie met andere c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3541E7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ascii="Arial" w:hAnsi="Arial" w:cs="Arial"/>
          <w:sz w:val="20"/>
          <w:szCs w:val="20"/>
        </w:rPr>
      </w:pPr>
    </w:p>
    <w:p w14:paraId="531A3672" w14:textId="77777777" w:rsidR="00EB7964" w:rsidRPr="00974F87" w:rsidRDefault="00EB7964" w:rsidP="007A5E32">
      <w:pPr>
        <w:rPr>
          <w:rFonts w:ascii="Arial" w:hAnsi="Arial" w:cs="Arial"/>
          <w:sz w:val="20"/>
          <w:szCs w:val="20"/>
        </w:rPr>
      </w:pPr>
    </w:p>
    <w:p w14:paraId="531A3673" w14:textId="1250DE14" w:rsidR="00590718" w:rsidRPr="00974F87" w:rsidRDefault="00EB7964" w:rsidP="007A5E32">
      <w:pPr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Onde</w:t>
      </w:r>
      <w:r w:rsidR="009C28B1">
        <w:rPr>
          <w:rFonts w:ascii="Arial" w:hAnsi="Arial" w:cs="Arial"/>
          <w:sz w:val="20"/>
          <w:szCs w:val="20"/>
        </w:rPr>
        <w:t>rgetekende verklaart inzake de o</w:t>
      </w:r>
      <w:r w:rsidRPr="00974F87">
        <w:rPr>
          <w:rFonts w:ascii="Arial" w:hAnsi="Arial" w:cs="Arial"/>
          <w:sz w:val="20"/>
          <w:szCs w:val="20"/>
        </w:rPr>
        <w:t xml:space="preserve">pdracht behorende bij de </w:t>
      </w:r>
      <w:r w:rsidR="003E5101">
        <w:rPr>
          <w:rFonts w:ascii="Arial" w:hAnsi="Arial" w:cs="Arial"/>
          <w:sz w:val="20"/>
          <w:szCs w:val="20"/>
        </w:rPr>
        <w:t>Europese openbare</w:t>
      </w:r>
      <w:r w:rsidR="003F12AE">
        <w:rPr>
          <w:rFonts w:ascii="Arial" w:hAnsi="Arial" w:cs="Arial"/>
          <w:sz w:val="20"/>
          <w:szCs w:val="20"/>
        </w:rPr>
        <w:t xml:space="preserve"> </w:t>
      </w:r>
      <w:r w:rsidR="00C66D46" w:rsidRPr="00974F87">
        <w:rPr>
          <w:rFonts w:ascii="Arial" w:hAnsi="Arial" w:cs="Arial"/>
          <w:sz w:val="20"/>
          <w:szCs w:val="20"/>
        </w:rPr>
        <w:t>aanbesteding</w:t>
      </w:r>
      <w:r w:rsidRPr="00974F87">
        <w:rPr>
          <w:rFonts w:ascii="Arial" w:hAnsi="Arial" w:cs="Arial"/>
          <w:sz w:val="20"/>
          <w:szCs w:val="20"/>
        </w:rPr>
        <w:t xml:space="preserve"> </w:t>
      </w:r>
      <w:r w:rsidR="007328CC">
        <w:rPr>
          <w:rFonts w:ascii="Arial" w:hAnsi="Arial" w:cs="Arial"/>
          <w:sz w:val="20"/>
          <w:szCs w:val="20"/>
        </w:rPr>
        <w:t>“</w:t>
      </w:r>
      <w:r w:rsidR="007328CC" w:rsidRPr="007328CC">
        <w:rPr>
          <w:rFonts w:ascii="Arial" w:hAnsi="Arial" w:cs="Arial"/>
          <w:i/>
          <w:iCs/>
          <w:sz w:val="20"/>
          <w:szCs w:val="20"/>
        </w:rPr>
        <w:t>Onderhoud openbare verlichting en vervanging armaturen</w:t>
      </w:r>
      <w:r w:rsidR="000C60AB">
        <w:rPr>
          <w:rFonts w:ascii="Arial" w:hAnsi="Arial" w:cs="Arial"/>
          <w:i/>
          <w:iCs/>
          <w:sz w:val="20"/>
          <w:szCs w:val="20"/>
        </w:rPr>
        <w:t xml:space="preserve"> in LED</w:t>
      </w:r>
      <w:r w:rsidR="007328CC" w:rsidRPr="007328CC">
        <w:rPr>
          <w:rFonts w:ascii="Arial" w:hAnsi="Arial" w:cs="Arial"/>
          <w:i/>
          <w:iCs/>
          <w:sz w:val="20"/>
          <w:szCs w:val="20"/>
        </w:rPr>
        <w:t>, gemeente West Betuwe</w:t>
      </w:r>
      <w:r w:rsidR="007328CC">
        <w:rPr>
          <w:rFonts w:ascii="Arial" w:hAnsi="Arial" w:cs="Arial"/>
          <w:i/>
          <w:iCs/>
          <w:sz w:val="20"/>
          <w:szCs w:val="20"/>
        </w:rPr>
        <w:t>”</w:t>
      </w:r>
      <w:r w:rsidR="007328CC">
        <w:rPr>
          <w:rFonts w:ascii="Arial" w:hAnsi="Arial" w:cs="Arial"/>
          <w:sz w:val="20"/>
          <w:szCs w:val="20"/>
        </w:rPr>
        <w:t xml:space="preserve"> </w:t>
      </w:r>
      <w:r w:rsidRPr="00974F87">
        <w:rPr>
          <w:rFonts w:ascii="Arial" w:hAnsi="Arial" w:cs="Arial"/>
          <w:sz w:val="20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794736" w:rsidRPr="00974F87">
        <w:rPr>
          <w:rFonts w:ascii="Arial" w:hAnsi="Arial" w:cs="Arial"/>
          <w:sz w:val="20"/>
          <w:szCs w:val="20"/>
        </w:rPr>
        <w:t>anuit de o</w:t>
      </w:r>
      <w:r w:rsidR="001E758A" w:rsidRPr="00974F87">
        <w:rPr>
          <w:rFonts w:ascii="Arial" w:hAnsi="Arial" w:cs="Arial"/>
          <w:sz w:val="20"/>
          <w:szCs w:val="20"/>
        </w:rPr>
        <w:t xml:space="preserve">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geen informatie die in het kader van dit project besch</w:t>
      </w:r>
      <w:r w:rsidR="001E758A" w:rsidRPr="00974F87">
        <w:rPr>
          <w:rFonts w:ascii="Arial" w:hAnsi="Arial" w:cs="Arial"/>
          <w:sz w:val="20"/>
          <w:szCs w:val="20"/>
        </w:rPr>
        <w:t xml:space="preserve">ikbaar bij hem komt en waarvan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 gunning van de o</w:t>
      </w:r>
      <w:r w:rsidR="008A358A" w:rsidRPr="005C6CCF">
        <w:rPr>
          <w:rFonts w:ascii="Arial" w:hAnsi="Arial" w:cs="Arial"/>
          <w:sz w:val="20"/>
          <w:szCs w:val="20"/>
        </w:rPr>
        <w:t xml:space="preserve">pdracht al </w:t>
      </w:r>
      <w:r>
        <w:rPr>
          <w:rFonts w:ascii="Arial" w:hAnsi="Arial" w:cs="Arial"/>
          <w:sz w:val="20"/>
          <w:szCs w:val="20"/>
        </w:rPr>
        <w:t>hetgeen i</w:t>
      </w:r>
      <w:r w:rsidR="008A358A" w:rsidRPr="005C6CCF">
        <w:rPr>
          <w:rFonts w:ascii="Arial" w:hAnsi="Arial" w:cs="Arial"/>
          <w:sz w:val="20"/>
          <w:szCs w:val="20"/>
        </w:rPr>
        <w:t>nschr</w:t>
      </w:r>
      <w:r>
        <w:rPr>
          <w:rFonts w:ascii="Arial" w:hAnsi="Arial" w:cs="Arial"/>
          <w:sz w:val="20"/>
          <w:szCs w:val="20"/>
        </w:rPr>
        <w:t>ijver bij de uitvoering van de o</w:t>
      </w:r>
      <w:r w:rsidR="008A358A" w:rsidRPr="005C6CCF">
        <w:rPr>
          <w:rFonts w:ascii="Arial" w:hAnsi="Arial" w:cs="Arial"/>
          <w:sz w:val="20"/>
          <w:szCs w:val="20"/>
        </w:rPr>
        <w:t>pdrac</w:t>
      </w:r>
      <w:r>
        <w:rPr>
          <w:rFonts w:ascii="Arial" w:hAnsi="Arial" w:cs="Arial"/>
          <w:sz w:val="20"/>
          <w:szCs w:val="20"/>
        </w:rPr>
        <w:t>ht ter kennis komt, en waarvan i</w:t>
      </w:r>
      <w:r w:rsidR="008A358A" w:rsidRPr="005C6CCF">
        <w:rPr>
          <w:rFonts w:ascii="Arial" w:hAnsi="Arial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Pr="00092780">
        <w:rPr>
          <w:rFonts w:ascii="Arial" w:hAnsi="Arial" w:cs="Arial"/>
          <w:sz w:val="20"/>
          <w:szCs w:val="20"/>
        </w:rPr>
        <w:t xml:space="preserve"> ook na het beëindigen van de werkzaamheden voornoemde geheimhouding en restr</w:t>
      </w:r>
      <w:r>
        <w:rPr>
          <w:rFonts w:ascii="Arial" w:hAnsi="Arial" w:cs="Arial"/>
          <w:sz w:val="20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Opdrachtgever</w:t>
      </w:r>
      <w:r w:rsidR="008A358A" w:rsidRPr="00092780">
        <w:rPr>
          <w:rFonts w:ascii="Arial" w:hAnsi="Arial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EB7964" w:rsidRPr="00974F87">
        <w:rPr>
          <w:rFonts w:ascii="Arial" w:hAnsi="Arial" w:cs="Arial"/>
          <w:sz w:val="20"/>
          <w:szCs w:val="20"/>
        </w:rPr>
        <w:t xml:space="preserve">anuit de onderneming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>, c.q. door de onderneming van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 xml:space="preserve">voor het onderhavige project eventueel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 geen publiciteit aan dit project zal worden gegeven, anders dan na voorgaande s</w:t>
      </w:r>
      <w:r w:rsidR="007A4859">
        <w:rPr>
          <w:rFonts w:ascii="Arial" w:hAnsi="Arial" w:cs="Arial"/>
          <w:sz w:val="20"/>
          <w:szCs w:val="20"/>
        </w:rPr>
        <w:t xml:space="preserve">chriftelijke toestemming van </w:t>
      </w:r>
      <w:r w:rsidR="009C28B1">
        <w:rPr>
          <w:rFonts w:ascii="Arial" w:hAnsi="Arial" w:cs="Arial"/>
          <w:sz w:val="20"/>
          <w:szCs w:val="20"/>
        </w:rPr>
        <w:t>opdrachtgever</w:t>
      </w:r>
      <w:r w:rsidR="00EB7964" w:rsidRPr="00974F87">
        <w:rPr>
          <w:rFonts w:ascii="Arial" w:hAnsi="Arial" w:cs="Arial"/>
          <w:sz w:val="20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zich zal onthouden van gedragi</w:t>
      </w:r>
      <w:r w:rsidR="001E758A" w:rsidRPr="00974F87">
        <w:rPr>
          <w:rFonts w:ascii="Arial" w:hAnsi="Arial" w:cs="Arial"/>
          <w:sz w:val="20"/>
          <w:szCs w:val="20"/>
        </w:rPr>
        <w:t xml:space="preserve">ngen die de mededinging tussen </w:t>
      </w:r>
      <w:r w:rsidR="009C28B1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>s</w:t>
      </w:r>
      <w:r w:rsidR="00EB7964" w:rsidRPr="00974F87">
        <w:rPr>
          <w:rFonts w:ascii="Arial" w:hAnsi="Arial" w:cs="Arial"/>
          <w:sz w:val="20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 onverkort akk</w:t>
      </w:r>
      <w:r w:rsidR="009C28B1">
        <w:rPr>
          <w:rFonts w:ascii="Arial" w:hAnsi="Arial" w:cs="Arial"/>
          <w:sz w:val="20"/>
          <w:szCs w:val="20"/>
        </w:rPr>
        <w:t>oord gaat met de inhoud van de a</w:t>
      </w:r>
      <w:r>
        <w:rPr>
          <w:rFonts w:ascii="Arial" w:hAnsi="Arial" w:cs="Arial"/>
          <w:sz w:val="20"/>
          <w:szCs w:val="20"/>
        </w:rPr>
        <w:t>anbestedingsdo</w:t>
      </w:r>
      <w:r w:rsidR="00F92797">
        <w:rPr>
          <w:rFonts w:ascii="Arial" w:hAnsi="Arial" w:cs="Arial"/>
          <w:sz w:val="20"/>
          <w:szCs w:val="20"/>
        </w:rPr>
        <w:t>cu</w:t>
      </w:r>
      <w:r>
        <w:rPr>
          <w:rFonts w:ascii="Arial" w:hAnsi="Arial" w:cs="Arial"/>
          <w:sz w:val="20"/>
          <w:szCs w:val="20"/>
        </w:rPr>
        <w:t xml:space="preserve">menten en met name </w:t>
      </w:r>
      <w:r w:rsidR="00BB467F">
        <w:rPr>
          <w:rFonts w:ascii="Arial" w:hAnsi="Arial" w:cs="Arial"/>
          <w:sz w:val="20"/>
          <w:szCs w:val="20"/>
        </w:rPr>
        <w:t xml:space="preserve">akkoord is met </w:t>
      </w:r>
      <w:r>
        <w:rPr>
          <w:rFonts w:ascii="Arial" w:hAnsi="Arial" w:cs="Arial"/>
          <w:sz w:val="20"/>
          <w:szCs w:val="20"/>
        </w:rPr>
        <w:t>de wijze waarop deze aanbestedingsprocedure wordt ingevuld.</w:t>
      </w:r>
    </w:p>
    <w:p w14:paraId="531A367B" w14:textId="54794764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onverkort akkoord gaat met de inhoud van het Programma van Eisen, zoals opgenomen </w:t>
      </w:r>
      <w:r w:rsidR="007A4859">
        <w:rPr>
          <w:rFonts w:ascii="Arial" w:hAnsi="Arial" w:cs="Arial"/>
          <w:sz w:val="20"/>
          <w:szCs w:val="20"/>
        </w:rPr>
        <w:t xml:space="preserve">in </w:t>
      </w:r>
      <w:r w:rsidR="00487EBE">
        <w:rPr>
          <w:rFonts w:ascii="Arial" w:hAnsi="Arial" w:cs="Arial"/>
          <w:sz w:val="20"/>
          <w:szCs w:val="20"/>
        </w:rPr>
        <w:t xml:space="preserve">hoofdstuk 4 </w:t>
      </w:r>
      <w:r w:rsidR="00E27DEE">
        <w:rPr>
          <w:rFonts w:ascii="Arial" w:hAnsi="Arial" w:cs="Arial"/>
          <w:sz w:val="20"/>
          <w:szCs w:val="20"/>
        </w:rPr>
        <w:t xml:space="preserve">van </w:t>
      </w:r>
      <w:r w:rsidR="009C28B1">
        <w:rPr>
          <w:rFonts w:ascii="Arial" w:hAnsi="Arial" w:cs="Arial"/>
          <w:sz w:val="20"/>
          <w:szCs w:val="20"/>
        </w:rPr>
        <w:t>de inschrijvingsleidraad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C" w14:textId="28C94E77" w:rsid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onverkort akkoord gaat met de </w:t>
      </w:r>
      <w:r w:rsidR="00BB467F">
        <w:rPr>
          <w:rFonts w:ascii="Arial" w:hAnsi="Arial" w:cs="Arial"/>
          <w:sz w:val="20"/>
          <w:szCs w:val="20"/>
        </w:rPr>
        <w:t xml:space="preserve">bij Inschrijving geldende </w:t>
      </w:r>
      <w:r>
        <w:rPr>
          <w:rFonts w:ascii="Arial" w:hAnsi="Arial" w:cs="Arial"/>
          <w:sz w:val="20"/>
          <w:szCs w:val="20"/>
        </w:rPr>
        <w:t xml:space="preserve">inhoud van de </w:t>
      </w:r>
      <w:r w:rsidR="00293184">
        <w:rPr>
          <w:rFonts w:ascii="Arial" w:hAnsi="Arial" w:cs="Arial"/>
          <w:sz w:val="20"/>
          <w:szCs w:val="20"/>
        </w:rPr>
        <w:t>concept</w:t>
      </w:r>
      <w:r w:rsidR="00066357">
        <w:rPr>
          <w:rFonts w:ascii="Arial" w:hAnsi="Arial" w:cs="Arial"/>
          <w:sz w:val="20"/>
          <w:szCs w:val="20"/>
        </w:rPr>
        <w:t>raam</w:t>
      </w:r>
      <w:r w:rsidR="00293184">
        <w:rPr>
          <w:rFonts w:ascii="Arial" w:hAnsi="Arial" w:cs="Arial"/>
          <w:sz w:val="20"/>
          <w:szCs w:val="20"/>
        </w:rPr>
        <w:t>o</w:t>
      </w:r>
      <w:r w:rsidRPr="005C6CCF">
        <w:rPr>
          <w:rFonts w:ascii="Arial" w:hAnsi="Arial" w:cs="Arial"/>
          <w:sz w:val="20"/>
          <w:szCs w:val="20"/>
        </w:rPr>
        <w:t>vereenkomst</w:t>
      </w:r>
      <w:r w:rsidR="00E27DEE" w:rsidRPr="005C6CCF">
        <w:rPr>
          <w:rFonts w:ascii="Arial" w:hAnsi="Arial" w:cs="Arial"/>
          <w:sz w:val="20"/>
          <w:szCs w:val="20"/>
        </w:rPr>
        <w:t>,</w:t>
      </w:r>
      <w:r w:rsidR="00E27DEE">
        <w:rPr>
          <w:rFonts w:ascii="Arial" w:hAnsi="Arial" w:cs="Arial"/>
          <w:sz w:val="20"/>
          <w:szCs w:val="20"/>
        </w:rPr>
        <w:t xml:space="preserve"> </w:t>
      </w:r>
      <w:r w:rsidR="00BB467F">
        <w:rPr>
          <w:rFonts w:ascii="Arial" w:hAnsi="Arial" w:cs="Arial"/>
          <w:sz w:val="20"/>
          <w:szCs w:val="20"/>
        </w:rPr>
        <w:t>zoals opgenomen</w:t>
      </w:r>
      <w:r w:rsidR="001B43E1">
        <w:rPr>
          <w:rFonts w:ascii="Arial" w:hAnsi="Arial" w:cs="Arial"/>
          <w:sz w:val="20"/>
          <w:szCs w:val="20"/>
        </w:rPr>
        <w:t xml:space="preserve"> in </w:t>
      </w:r>
      <w:r w:rsidR="00487EBE">
        <w:rPr>
          <w:rFonts w:ascii="Arial" w:hAnsi="Arial" w:cs="Arial"/>
          <w:sz w:val="20"/>
          <w:szCs w:val="20"/>
        </w:rPr>
        <w:t>bijlage 2</w:t>
      </w:r>
      <w:r w:rsidR="00E27DEE">
        <w:rPr>
          <w:rFonts w:ascii="Arial" w:hAnsi="Arial" w:cs="Arial"/>
          <w:sz w:val="20"/>
          <w:szCs w:val="20"/>
        </w:rPr>
        <w:t xml:space="preserve"> van </w:t>
      </w:r>
      <w:r w:rsidR="009C28B1">
        <w:rPr>
          <w:rFonts w:ascii="Arial" w:hAnsi="Arial" w:cs="Arial"/>
          <w:sz w:val="20"/>
          <w:szCs w:val="20"/>
        </w:rPr>
        <w:t>de inschrijvingsleidraad</w:t>
      </w:r>
      <w:r w:rsidR="00066357">
        <w:rPr>
          <w:rFonts w:ascii="Arial" w:hAnsi="Arial" w:cs="Arial"/>
          <w:sz w:val="20"/>
          <w:szCs w:val="20"/>
        </w:rPr>
        <w:t>.</w:t>
      </w:r>
    </w:p>
    <w:p w14:paraId="531A367D" w14:textId="355490CF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CB67FA">
        <w:rPr>
          <w:rFonts w:ascii="Arial" w:hAnsi="Arial" w:cs="Arial"/>
          <w:sz w:val="20"/>
          <w:szCs w:val="20"/>
        </w:rPr>
        <w:t xml:space="preserve">Inschrijver onverkort akkoord gaat met de </w:t>
      </w:r>
      <w:r w:rsidR="00BB467F" w:rsidRPr="00CB67FA">
        <w:rPr>
          <w:rFonts w:ascii="Arial" w:hAnsi="Arial" w:cs="Arial"/>
          <w:sz w:val="20"/>
          <w:szCs w:val="20"/>
        </w:rPr>
        <w:t xml:space="preserve">bij Inschrijving geldende </w:t>
      </w:r>
      <w:r w:rsidRPr="00CB67FA">
        <w:rPr>
          <w:rFonts w:ascii="Arial" w:hAnsi="Arial" w:cs="Arial"/>
          <w:sz w:val="20"/>
          <w:szCs w:val="20"/>
        </w:rPr>
        <w:t xml:space="preserve">inhoud van </w:t>
      </w:r>
      <w:r w:rsidR="00010C08">
        <w:rPr>
          <w:rFonts w:ascii="Arial" w:hAnsi="Arial" w:cs="Arial"/>
          <w:sz w:val="20"/>
          <w:szCs w:val="20"/>
        </w:rPr>
        <w:t xml:space="preserve">de </w:t>
      </w:r>
      <w:r w:rsidR="00487EBE">
        <w:rPr>
          <w:rFonts w:ascii="Arial" w:hAnsi="Arial" w:cs="Arial"/>
          <w:sz w:val="20"/>
          <w:szCs w:val="20"/>
        </w:rPr>
        <w:t xml:space="preserve">Algemene </w:t>
      </w:r>
      <w:r w:rsidR="00010C08" w:rsidRPr="00010C08">
        <w:rPr>
          <w:rFonts w:ascii="Arial" w:hAnsi="Arial" w:cs="Arial"/>
          <w:sz w:val="20"/>
          <w:szCs w:val="20"/>
        </w:rPr>
        <w:t xml:space="preserve">inkoopvoorwaarden </w:t>
      </w:r>
      <w:r w:rsidR="000C60AB">
        <w:rPr>
          <w:rFonts w:ascii="Arial" w:hAnsi="Arial" w:cs="Arial"/>
          <w:sz w:val="20"/>
          <w:szCs w:val="20"/>
        </w:rPr>
        <w:t>VNG</w:t>
      </w:r>
      <w:r w:rsidR="007328CC">
        <w:rPr>
          <w:rFonts w:ascii="Arial" w:hAnsi="Arial" w:cs="Arial"/>
          <w:sz w:val="20"/>
          <w:szCs w:val="20"/>
        </w:rPr>
        <w:t xml:space="preserve">, </w:t>
      </w:r>
      <w:r w:rsidR="00BB467F" w:rsidRPr="00CB67FA">
        <w:rPr>
          <w:rFonts w:ascii="Arial" w:hAnsi="Arial" w:cs="Arial"/>
          <w:sz w:val="20"/>
          <w:szCs w:val="20"/>
        </w:rPr>
        <w:t xml:space="preserve">zoals opgenomen </w:t>
      </w:r>
      <w:r w:rsidR="00010C08">
        <w:rPr>
          <w:rFonts w:ascii="Arial" w:hAnsi="Arial" w:cs="Arial"/>
          <w:sz w:val="20"/>
          <w:szCs w:val="20"/>
        </w:rPr>
        <w:t xml:space="preserve">in </w:t>
      </w:r>
      <w:r w:rsidR="00487EBE">
        <w:rPr>
          <w:rFonts w:ascii="Arial" w:hAnsi="Arial" w:cs="Arial"/>
          <w:sz w:val="20"/>
          <w:szCs w:val="20"/>
        </w:rPr>
        <w:t xml:space="preserve">bijlage </w:t>
      </w:r>
      <w:r w:rsidR="007328CC">
        <w:rPr>
          <w:rFonts w:ascii="Arial" w:hAnsi="Arial" w:cs="Arial"/>
          <w:sz w:val="20"/>
          <w:szCs w:val="20"/>
        </w:rPr>
        <w:t>3</w:t>
      </w:r>
      <w:r w:rsidR="00487EBE">
        <w:rPr>
          <w:rFonts w:ascii="Arial" w:hAnsi="Arial" w:cs="Arial"/>
          <w:sz w:val="20"/>
          <w:szCs w:val="20"/>
        </w:rPr>
        <w:t xml:space="preserve"> </w:t>
      </w:r>
      <w:r w:rsidR="00E27DEE" w:rsidRPr="00CB67FA">
        <w:rPr>
          <w:rFonts w:ascii="Arial" w:hAnsi="Arial" w:cs="Arial"/>
          <w:sz w:val="20"/>
          <w:szCs w:val="20"/>
        </w:rPr>
        <w:t xml:space="preserve">van </w:t>
      </w:r>
      <w:r w:rsidR="009C28B1" w:rsidRPr="00CB67FA">
        <w:rPr>
          <w:rFonts w:ascii="Arial" w:hAnsi="Arial" w:cs="Arial"/>
          <w:sz w:val="20"/>
          <w:szCs w:val="20"/>
        </w:rPr>
        <w:t xml:space="preserve">de </w:t>
      </w:r>
      <w:r w:rsidR="00010C08">
        <w:rPr>
          <w:rFonts w:ascii="Arial" w:hAnsi="Arial" w:cs="Arial"/>
          <w:sz w:val="20"/>
          <w:szCs w:val="20"/>
        </w:rPr>
        <w:t>inschrijvingsl</w:t>
      </w:r>
      <w:r w:rsidR="009C28B1" w:rsidRPr="00CB67FA">
        <w:rPr>
          <w:rFonts w:ascii="Arial" w:hAnsi="Arial" w:cs="Arial"/>
          <w:sz w:val="20"/>
          <w:szCs w:val="20"/>
        </w:rPr>
        <w:t>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E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A</w:t>
      </w:r>
      <w:r w:rsidR="00EB7964" w:rsidRPr="00974F87">
        <w:rPr>
          <w:rFonts w:ascii="Arial" w:hAnsi="Arial" w:cs="Arial"/>
          <w:sz w:val="20"/>
          <w:szCs w:val="20"/>
        </w:rPr>
        <w:t xml:space="preserve">lle door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overgelegde gegevens juist, volledig en naar waarheid zijn ingevuld en door </w:t>
      </w:r>
      <w:r w:rsidR="008C25D1"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gestand kunnen worden gedaan. Opdrachtgever behoudt zich het recht voor op ontbinding van de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5C6CCF">
        <w:rPr>
          <w:rFonts w:ascii="Arial" w:hAnsi="Arial" w:cs="Arial"/>
          <w:sz w:val="20"/>
          <w:szCs w:val="20"/>
        </w:rPr>
        <w:t>vereenkomst</w:t>
      </w:r>
      <w:r w:rsidR="00EB7964" w:rsidRPr="00974F87">
        <w:rPr>
          <w:rFonts w:ascii="Arial" w:hAnsi="Arial" w:cs="Arial"/>
          <w:sz w:val="20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ascii="Arial" w:hAnsi="Arial" w:cs="Arial"/>
          <w:sz w:val="20"/>
          <w:szCs w:val="20"/>
        </w:rPr>
        <w:t xml:space="preserve">n nakomen van hetgeen door een </w:t>
      </w:r>
      <w:r w:rsidR="008C25D1">
        <w:rPr>
          <w:rFonts w:ascii="Arial" w:hAnsi="Arial" w:cs="Arial"/>
          <w:sz w:val="20"/>
          <w:szCs w:val="20"/>
        </w:rPr>
        <w:t>Inschrijver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ascii="Arial" w:hAnsi="Arial" w:cs="Arial"/>
          <w:sz w:val="20"/>
          <w:szCs w:val="20"/>
        </w:rPr>
      </w:pPr>
    </w:p>
    <w:p w14:paraId="16E80AB9" w14:textId="16057EDC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6BE06CE6" w14:textId="221E73AB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05482BD6" w14:textId="293B1021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59E69A67" w14:textId="5CA7BC4E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Naam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011736" w14:textId="77777777" w:rsidR="000B78AF" w:rsidRDefault="000B78AF">
      <w:r>
        <w:separator/>
      </w:r>
    </w:p>
  </w:endnote>
  <w:endnote w:type="continuationSeparator" w:id="0">
    <w:p w14:paraId="577922AA" w14:textId="77777777" w:rsidR="000B78AF" w:rsidRDefault="000B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A04D85" w14:textId="77777777" w:rsidR="000B78AF" w:rsidRDefault="000B78AF">
      <w:r>
        <w:separator/>
      </w:r>
    </w:p>
  </w:footnote>
  <w:footnote w:type="continuationSeparator" w:id="0">
    <w:p w14:paraId="020B081B" w14:textId="77777777" w:rsidR="000B78AF" w:rsidRDefault="000B7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7"/>
  </w:num>
  <w:num w:numId="3">
    <w:abstractNumId w:val="16"/>
  </w:num>
  <w:num w:numId="4">
    <w:abstractNumId w:val="4"/>
  </w:num>
  <w:num w:numId="5">
    <w:abstractNumId w:val="20"/>
  </w:num>
  <w:num w:numId="6">
    <w:abstractNumId w:val="15"/>
  </w:num>
  <w:num w:numId="7">
    <w:abstractNumId w:val="7"/>
  </w:num>
  <w:num w:numId="8">
    <w:abstractNumId w:val="18"/>
  </w:num>
  <w:num w:numId="9">
    <w:abstractNumId w:val="5"/>
  </w:num>
  <w:num w:numId="10">
    <w:abstractNumId w:val="23"/>
  </w:num>
  <w:num w:numId="11">
    <w:abstractNumId w:val="6"/>
  </w:num>
  <w:num w:numId="12">
    <w:abstractNumId w:val="14"/>
  </w:num>
  <w:num w:numId="13">
    <w:abstractNumId w:val="11"/>
  </w:num>
  <w:num w:numId="14">
    <w:abstractNumId w:val="22"/>
  </w:num>
  <w:num w:numId="15">
    <w:abstractNumId w:val="10"/>
  </w:num>
  <w:num w:numId="16">
    <w:abstractNumId w:val="3"/>
  </w:num>
  <w:num w:numId="17">
    <w:abstractNumId w:val="21"/>
  </w:num>
  <w:num w:numId="18">
    <w:abstractNumId w:val="9"/>
  </w:num>
  <w:num w:numId="19">
    <w:abstractNumId w:val="0"/>
  </w:num>
  <w:num w:numId="20">
    <w:abstractNumId w:val="19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B78AF"/>
    <w:rsid w:val="000C60AB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B3F78"/>
    <w:rsid w:val="00530FAE"/>
    <w:rsid w:val="00566013"/>
    <w:rsid w:val="00590718"/>
    <w:rsid w:val="005A32F0"/>
    <w:rsid w:val="005C6CCF"/>
    <w:rsid w:val="005C7C1B"/>
    <w:rsid w:val="00651375"/>
    <w:rsid w:val="006D5FB7"/>
    <w:rsid w:val="0070045C"/>
    <w:rsid w:val="00724BB5"/>
    <w:rsid w:val="007328CC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D1100"/>
    <w:rsid w:val="00B35541"/>
    <w:rsid w:val="00B46FC7"/>
    <w:rsid w:val="00B56467"/>
    <w:rsid w:val="00B56E81"/>
    <w:rsid w:val="00B62780"/>
    <w:rsid w:val="00BA3E33"/>
    <w:rsid w:val="00BA7AC7"/>
    <w:rsid w:val="00BB1B64"/>
    <w:rsid w:val="00BB467F"/>
    <w:rsid w:val="00BF0F42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0C60AB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C60AB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0C60AB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0C60AB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C60AB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0C60AB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C60AB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0" ma:contentTypeDescription="Een nieuw document maken." ma:contentTypeScope="" ma:versionID="6761bf61f3b1c0dd5028ee7f7836dfa5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9276d301d4957b7a11340a9a9cf5db04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02D4BB-0CED-4CB4-98FE-9C59E64C5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Roel Dijkstra</cp:lastModifiedBy>
  <cp:revision>3</cp:revision>
  <cp:lastPrinted>2008-01-23T11:55:00Z</cp:lastPrinted>
  <dcterms:created xsi:type="dcterms:W3CDTF">2020-08-10T11:17:00Z</dcterms:created>
  <dcterms:modified xsi:type="dcterms:W3CDTF">2020-08-25T11:52:00Z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</Properties>
</file>