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0954F2" w14:textId="106F3FB6" w:rsidR="00D822D3" w:rsidRDefault="00016399" w:rsidP="00EE6BAF">
      <w:pPr>
        <w:pStyle w:val="BijlageInhKop"/>
      </w:pPr>
      <w:r>
        <w:t xml:space="preserve">Bijlage 6 </w:t>
      </w:r>
      <w:r w:rsidR="00A06BF4" w:rsidRPr="005964BA">
        <w:t>Verkla</w:t>
      </w:r>
      <w:r w:rsidR="00A06BF4">
        <w:t xml:space="preserve">ring </w:t>
      </w:r>
      <w:r w:rsidR="005964BA">
        <w:t>O</w:t>
      </w:r>
      <w:r w:rsidR="00FD4B22">
        <w:t>nderaanneming</w:t>
      </w:r>
      <w:r w:rsidR="00A06BF4"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60E321FF" w:rsidR="008D49F0" w:rsidRDefault="008D49F0" w:rsidP="00EE6BAF">
      <w:r w:rsidRPr="00D409D5">
        <w:t>Ondergetekende</w:t>
      </w:r>
      <w:r>
        <w:t>n verklaren</w:t>
      </w:r>
      <w:r w:rsidRPr="00D409D5">
        <w:t xml:space="preserve"> </w:t>
      </w:r>
      <w:r w:rsidR="00DB6898">
        <w:t>inzake de o</w:t>
      </w:r>
      <w:r>
        <w:t xml:space="preserve">pdracht behorende bij de </w:t>
      </w:r>
      <w:r w:rsidR="00DB6898">
        <w:t xml:space="preserve">Europese openbare </w:t>
      </w:r>
      <w:r>
        <w:t xml:space="preserve">aanbesteding </w:t>
      </w:r>
      <w:r w:rsidR="00E36A7F" w:rsidRPr="00E36A7F">
        <w:rPr>
          <w:i/>
          <w:iCs/>
        </w:rPr>
        <w:t>“Onderhoud openbare verlichting en vervanging armaturen in LED verlichting</w:t>
      </w:r>
      <w:r w:rsidR="009F052A">
        <w:rPr>
          <w:i/>
          <w:iCs/>
        </w:rPr>
        <w:t>, gemeente West Betuwe</w:t>
      </w:r>
      <w:r w:rsidR="00E36A7F" w:rsidRPr="00E36A7F">
        <w:rPr>
          <w:i/>
          <w:iCs/>
        </w:rPr>
        <w:t>”</w:t>
      </w:r>
      <w:r w:rsidR="00ED132D" w:rsidRPr="00ED132D">
        <w:t xml:space="preserve"> </w:t>
      </w:r>
      <w:r w:rsidRPr="00D409D5">
        <w:t>dat</w:t>
      </w:r>
      <w:r>
        <w:t>: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  <w:shd w:val="clear" w:color="auto" w:fill="auto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p w14:paraId="5F3CFAAE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3"/>
        <w:gridCol w:w="6664"/>
      </w:tblGrid>
      <w:tr w:rsidR="008D49F0" w:rsidRPr="00492B99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lastRenderedPageBreak/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12F834AA" w14:textId="77777777" w:rsidR="008D49F0" w:rsidRPr="00492B99" w:rsidRDefault="008D49F0" w:rsidP="008D49F0"/>
        </w:tc>
      </w:tr>
    </w:tbl>
    <w:p w14:paraId="51EF03EB" w14:textId="4FC232A5" w:rsidR="005B2218" w:rsidRDefault="005B2218"/>
    <w:p w14:paraId="59761D7F" w14:textId="77777777" w:rsidR="00EE6BAF" w:rsidRDefault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4082867" w14:textId="77777777" w:rsidR="008D49F0" w:rsidRPr="00492B99" w:rsidRDefault="008D49F0" w:rsidP="008D49F0"/>
        </w:tc>
      </w:tr>
    </w:tbl>
    <w:p w14:paraId="6EA9E814" w14:textId="77777777" w:rsidR="008D49F0" w:rsidRDefault="008D49F0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  <w:shd w:val="clear" w:color="auto" w:fill="auto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  <w:shd w:val="clear" w:color="auto" w:fill="auto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  <w:shd w:val="clear" w:color="auto" w:fill="auto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  <w:shd w:val="clear" w:color="auto" w:fill="auto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  <w:shd w:val="clear" w:color="auto" w:fill="auto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  <w:shd w:val="clear" w:color="auto" w:fill="auto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  <w:shd w:val="clear" w:color="auto" w:fill="auto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  <w:shd w:val="clear" w:color="auto" w:fill="auto"/>
          </w:tcPr>
          <w:p w14:paraId="336286AF" w14:textId="77777777" w:rsidR="008D49F0" w:rsidRPr="00492B99" w:rsidRDefault="008D49F0" w:rsidP="008D49F0"/>
        </w:tc>
      </w:tr>
    </w:tbl>
    <w:p w14:paraId="3F8A1F79" w14:textId="77777777" w:rsidR="00EF6D9A" w:rsidRDefault="00EF6D9A" w:rsidP="00F72EF0"/>
    <w:sectPr w:rsidR="00EF6D9A" w:rsidSect="00EE6BAF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1022BF" w14:textId="77777777" w:rsidR="0032148B" w:rsidRDefault="0032148B">
      <w:r>
        <w:separator/>
      </w:r>
    </w:p>
  </w:endnote>
  <w:endnote w:type="continuationSeparator" w:id="0">
    <w:p w14:paraId="7D83278E" w14:textId="77777777" w:rsidR="0032148B" w:rsidRDefault="00321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048DD21C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E6BAF" w:rsidRPr="00016399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6 Verklaring onderaanneming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AFC55" w14:textId="77777777" w:rsidR="0032148B" w:rsidRDefault="0032148B">
      <w:r>
        <w:separator/>
      </w:r>
    </w:p>
  </w:footnote>
  <w:footnote w:type="continuationSeparator" w:id="0">
    <w:p w14:paraId="5E5DEE38" w14:textId="77777777" w:rsidR="0032148B" w:rsidRDefault="00321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2"/>
  </w:num>
  <w:num w:numId="2">
    <w:abstractNumId w:val="16"/>
  </w:num>
  <w:num w:numId="3">
    <w:abstractNumId w:val="15"/>
  </w:num>
  <w:num w:numId="4">
    <w:abstractNumId w:val="4"/>
  </w:num>
  <w:num w:numId="5">
    <w:abstractNumId w:val="19"/>
  </w:num>
  <w:num w:numId="6">
    <w:abstractNumId w:val="14"/>
  </w:num>
  <w:num w:numId="7">
    <w:abstractNumId w:val="7"/>
  </w:num>
  <w:num w:numId="8">
    <w:abstractNumId w:val="17"/>
  </w:num>
  <w:num w:numId="9">
    <w:abstractNumId w:val="5"/>
  </w:num>
  <w:num w:numId="10">
    <w:abstractNumId w:val="23"/>
  </w:num>
  <w:num w:numId="11">
    <w:abstractNumId w:val="6"/>
  </w:num>
  <w:num w:numId="12">
    <w:abstractNumId w:val="13"/>
  </w:num>
  <w:num w:numId="13">
    <w:abstractNumId w:val="11"/>
  </w:num>
  <w:num w:numId="14">
    <w:abstractNumId w:val="21"/>
  </w:num>
  <w:num w:numId="15">
    <w:abstractNumId w:val="10"/>
  </w:num>
  <w:num w:numId="16">
    <w:abstractNumId w:val="3"/>
  </w:num>
  <w:num w:numId="17">
    <w:abstractNumId w:val="20"/>
  </w:num>
  <w:num w:numId="18">
    <w:abstractNumId w:val="9"/>
  </w:num>
  <w:num w:numId="19">
    <w:abstractNumId w:val="0"/>
  </w:num>
  <w:num w:numId="20">
    <w:abstractNumId w:val="18"/>
  </w:num>
  <w:num w:numId="21">
    <w:abstractNumId w:val="1"/>
  </w:num>
  <w:num w:numId="22">
    <w:abstractNumId w:val="12"/>
  </w:num>
  <w:num w:numId="23">
    <w:abstractNumId w:val="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967BE"/>
    <w:rsid w:val="0032148B"/>
    <w:rsid w:val="003301CC"/>
    <w:rsid w:val="00333F01"/>
    <w:rsid w:val="00345583"/>
    <w:rsid w:val="00361AEC"/>
    <w:rsid w:val="0036743A"/>
    <w:rsid w:val="003D1AB7"/>
    <w:rsid w:val="003E6FA9"/>
    <w:rsid w:val="00401155"/>
    <w:rsid w:val="004234AA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760ED4"/>
    <w:rsid w:val="007F6422"/>
    <w:rsid w:val="008049FF"/>
    <w:rsid w:val="00815203"/>
    <w:rsid w:val="008241AE"/>
    <w:rsid w:val="008D49F0"/>
    <w:rsid w:val="00905809"/>
    <w:rsid w:val="009873C2"/>
    <w:rsid w:val="0099636C"/>
    <w:rsid w:val="009C3D60"/>
    <w:rsid w:val="009F052A"/>
    <w:rsid w:val="009F4622"/>
    <w:rsid w:val="00A06BF4"/>
    <w:rsid w:val="00A10586"/>
    <w:rsid w:val="00A136DE"/>
    <w:rsid w:val="00A86668"/>
    <w:rsid w:val="00B31E2A"/>
    <w:rsid w:val="00B5171F"/>
    <w:rsid w:val="00B56E81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67B1"/>
    <w:rsid w:val="00D52AEF"/>
    <w:rsid w:val="00D75EB6"/>
    <w:rsid w:val="00D822D3"/>
    <w:rsid w:val="00DB6898"/>
    <w:rsid w:val="00DF3554"/>
    <w:rsid w:val="00E0097A"/>
    <w:rsid w:val="00E36A7F"/>
    <w:rsid w:val="00E64694"/>
    <w:rsid w:val="00EA7D2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9F052A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9F052A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9F052A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9F052A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9F052A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9F052A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9F052A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0" ma:contentTypeDescription="Een nieuw document maken." ma:contentTypeScope="" ma:versionID="6761bf61f3b1c0dd5028ee7f7836dfa5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9276d301d4957b7a11340a9a9cf5db04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0B0AAA-AB49-4471-8528-43F779362496}"/>
</file>

<file path=customXml/itemProps2.xml><?xml version="1.0" encoding="utf-8"?>
<ds:datastoreItem xmlns:ds="http://schemas.openxmlformats.org/officeDocument/2006/customXml" ds:itemID="{49A77BD8-7038-48A2-BF25-326BC4833A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2020-08-10T11:32:00Z</dcterms:created>
  <dcterms:modified xsi:type="dcterms:W3CDTF">2020-08-25T11:55:00Z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