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34CB8" w14:textId="7072F09D" w:rsidR="00620EEA" w:rsidRPr="008F1664" w:rsidRDefault="00665308" w:rsidP="006653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34034CC3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4034CB9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34034CBA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34034CBB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34034CBC" w14:textId="77777777" w:rsidR="00700EBF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>Uitsluitend i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ndien </w:t>
            </w:r>
            <w:r w:rsidR="00416E5D">
              <w:rPr>
                <w:rFonts w:ascii="Arial" w:hAnsi="Arial" w:cs="Arial"/>
                <w:b/>
                <w:sz w:val="20"/>
                <w:szCs w:val="20"/>
                <w:u w:val="single"/>
              </w:rPr>
              <w:t>i</w:t>
            </w:r>
            <w:r w:rsidR="00873ACB">
              <w:rPr>
                <w:rFonts w:ascii="Arial" w:hAnsi="Arial" w:cs="Arial"/>
                <w:b/>
                <w:sz w:val="20"/>
                <w:szCs w:val="20"/>
                <w:u w:val="single"/>
              </w:rPr>
              <w:t>nschrijver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én deel uit maakt van een moedermaatschappij/holding én 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>zich beroept op de moedermaatschappij</w:t>
            </w:r>
            <w:r w:rsidR="00147B9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/holding 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dient dit formulier </w:t>
            </w:r>
            <w:r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door </w:t>
            </w:r>
            <w:r w:rsidR="00B60DC8"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een statutaire tekenbevoegde bestuurder </w:t>
            </w:r>
            <w:r w:rsid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van </w:t>
            </w:r>
            <w:r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>de moedermaatschappij</w:t>
            </w:r>
            <w:r w:rsidR="001F4FE3">
              <w:rPr>
                <w:rFonts w:ascii="Arial" w:hAnsi="Arial" w:cs="Arial"/>
                <w:b/>
                <w:sz w:val="20"/>
                <w:szCs w:val="20"/>
                <w:u w:val="single"/>
              </w:rPr>
              <w:t>/holding</w:t>
            </w:r>
            <w:r w:rsidRPr="00B60DC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E85CC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te worden ingevuld. </w:t>
            </w:r>
          </w:p>
          <w:p w14:paraId="34034CBD" w14:textId="77777777" w:rsidR="00E85CC6" w:rsidRPr="00E85CC6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</w:p>
          <w:p w14:paraId="34034CBE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34CBF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34034CC0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34CC1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34034CC2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034CC4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4034CC5" w14:textId="5AAE8CEB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F45170" w:rsidRPr="00F45170">
        <w:rPr>
          <w:rFonts w:ascii="Arial" w:hAnsi="Arial" w:cs="Arial"/>
          <w:i/>
          <w:iCs/>
          <w:sz w:val="20"/>
          <w:szCs w:val="20"/>
        </w:rPr>
        <w:t>“onderhoud openbare verlichting en vervanging armaturen</w:t>
      </w:r>
      <w:r w:rsidR="00822A1D">
        <w:rPr>
          <w:rFonts w:ascii="Arial" w:hAnsi="Arial" w:cs="Arial"/>
          <w:i/>
          <w:iCs/>
          <w:sz w:val="20"/>
          <w:szCs w:val="20"/>
        </w:rPr>
        <w:t xml:space="preserve"> in LED</w:t>
      </w:r>
      <w:r w:rsidR="00F45170" w:rsidRPr="00F45170">
        <w:rPr>
          <w:rFonts w:ascii="Arial" w:hAnsi="Arial" w:cs="Arial"/>
          <w:i/>
          <w:iCs/>
          <w:sz w:val="20"/>
          <w:szCs w:val="20"/>
        </w:rPr>
        <w:t>, gemeente West Betuwe”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34034CC6" w14:textId="77777777" w:rsidR="00620EEA" w:rsidRPr="008F1664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Deze </w:t>
      </w:r>
      <w:r w:rsidR="004C5D70">
        <w:rPr>
          <w:rFonts w:ascii="Arial" w:hAnsi="Arial" w:cs="Arial"/>
          <w:sz w:val="20"/>
          <w:szCs w:val="20"/>
        </w:rPr>
        <w:t>zich namens de i</w:t>
      </w:r>
      <w:r>
        <w:rPr>
          <w:rFonts w:ascii="Arial" w:hAnsi="Arial" w:cs="Arial"/>
          <w:sz w:val="20"/>
          <w:szCs w:val="20"/>
        </w:rPr>
        <w:t>nschrijver</w:t>
      </w:r>
      <w:r w:rsidR="00620EEA" w:rsidRPr="008F1664">
        <w:rPr>
          <w:rFonts w:ascii="Arial" w:hAnsi="Arial" w:cs="Arial"/>
          <w:sz w:val="20"/>
          <w:szCs w:val="20"/>
        </w:rPr>
        <w:t xml:space="preserve"> bij gunning van de </w:t>
      </w:r>
      <w:r w:rsidR="004C5D70">
        <w:rPr>
          <w:rFonts w:ascii="Arial" w:hAnsi="Arial" w:cs="Arial"/>
          <w:sz w:val="20"/>
          <w:szCs w:val="20"/>
        </w:rPr>
        <w:t>o</w:t>
      </w:r>
      <w:r w:rsidR="003556BE">
        <w:rPr>
          <w:rFonts w:ascii="Arial" w:hAnsi="Arial" w:cs="Arial"/>
          <w:sz w:val="20"/>
          <w:szCs w:val="20"/>
        </w:rPr>
        <w:t xml:space="preserve">pdracht </w:t>
      </w:r>
      <w:r w:rsidR="00620EEA" w:rsidRPr="008F1664">
        <w:rPr>
          <w:rFonts w:ascii="Arial" w:hAnsi="Arial" w:cs="Arial"/>
          <w:sz w:val="20"/>
          <w:szCs w:val="20"/>
        </w:rPr>
        <w:t xml:space="preserve">tegenover </w:t>
      </w:r>
      <w:r w:rsidR="00CF7E0F">
        <w:rPr>
          <w:rFonts w:ascii="Arial" w:hAnsi="Arial" w:cs="Arial"/>
          <w:sz w:val="20"/>
          <w:szCs w:val="20"/>
        </w:rPr>
        <w:t xml:space="preserve">de </w:t>
      </w:r>
      <w:r w:rsidR="004C5D70">
        <w:rPr>
          <w:rFonts w:ascii="Arial" w:hAnsi="Arial" w:cs="Arial"/>
          <w:sz w:val="20"/>
          <w:szCs w:val="20"/>
        </w:rPr>
        <w:t>opdrachtgever</w:t>
      </w:r>
      <w:r w:rsidR="00620EEA" w:rsidRPr="008F1664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8F1664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>
        <w:rPr>
          <w:rFonts w:ascii="Arial" w:hAnsi="Arial" w:cs="Arial"/>
          <w:sz w:val="20"/>
          <w:szCs w:val="20"/>
        </w:rPr>
        <w:t>n die uit of in verband met de o</w:t>
      </w:r>
      <w:r w:rsidR="00620EEA" w:rsidRPr="008F1664">
        <w:rPr>
          <w:rFonts w:ascii="Arial" w:hAnsi="Arial" w:cs="Arial"/>
          <w:sz w:val="20"/>
          <w:szCs w:val="20"/>
        </w:rPr>
        <w:t>pdracht</w:t>
      </w:r>
      <w:r w:rsidR="000C2313" w:rsidRPr="008F1664">
        <w:rPr>
          <w:rFonts w:ascii="Arial" w:hAnsi="Arial" w:cs="Arial"/>
          <w:sz w:val="20"/>
          <w:szCs w:val="20"/>
        </w:rPr>
        <w:t xml:space="preserve"> </w:t>
      </w:r>
      <w:r w:rsidR="00620EEA" w:rsidRPr="008F1664">
        <w:rPr>
          <w:rFonts w:ascii="Arial" w:hAnsi="Arial" w:cs="Arial"/>
          <w:sz w:val="20"/>
          <w:szCs w:val="20"/>
        </w:rPr>
        <w:t>die uit de aanbesteding kan/kunnen voortkomen.</w:t>
      </w:r>
    </w:p>
    <w:p w14:paraId="34034CC7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34034CC9" w14:textId="3B6730AB" w:rsidR="00E85CC6" w:rsidRPr="00F45170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34034CCA" w14:textId="56306A56" w:rsidR="00B67653" w:rsidRDefault="00F45170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Gemeente West Betuwe </w:t>
      </w:r>
      <w:r w:rsidR="00620EEA" w:rsidRPr="00B60DC8">
        <w:rPr>
          <w:rFonts w:ascii="Arial" w:hAnsi="Arial" w:cs="Arial"/>
          <w:sz w:val="20"/>
          <w:szCs w:val="20"/>
        </w:rPr>
        <w:t xml:space="preserve">haar rechten uit hoofde van deze aanvaarding van hoofdelijke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34034CCB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88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0"/>
        <w:gridCol w:w="5268"/>
      </w:tblGrid>
      <w:tr w:rsidR="00B67653" w:rsidRPr="008F1664" w14:paraId="34034CCE" w14:textId="77777777" w:rsidTr="00665308">
        <w:trPr>
          <w:trHeight w:val="136"/>
        </w:trPr>
        <w:tc>
          <w:tcPr>
            <w:tcW w:w="3560" w:type="dxa"/>
            <w:shd w:val="clear" w:color="auto" w:fill="D9D9D9"/>
          </w:tcPr>
          <w:p w14:paraId="34034CCC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268" w:type="dxa"/>
          </w:tcPr>
          <w:p w14:paraId="34034CC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34034CD4" w14:textId="77777777" w:rsidTr="00665308">
        <w:trPr>
          <w:trHeight w:val="545"/>
        </w:trPr>
        <w:tc>
          <w:tcPr>
            <w:tcW w:w="3560" w:type="dxa"/>
            <w:shd w:val="clear" w:color="auto" w:fill="D9D9D9"/>
          </w:tcPr>
          <w:p w14:paraId="34034CCF" w14:textId="77777777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CF3D09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4034CD0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34034CD1" w14:textId="77777777" w:rsidR="00CF3D09" w:rsidRPr="008F1664" w:rsidRDefault="00CF3D09" w:rsidP="00CF3D09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8F1664">
              <w:rPr>
                <w:rFonts w:ascii="Arial" w:hAnsi="Arial" w:cs="Arial"/>
                <w:sz w:val="20"/>
                <w:szCs w:val="20"/>
              </w:rPr>
              <w:t>□</w:t>
            </w:r>
            <w:r w:rsidRPr="008F1664">
              <w:rPr>
                <w:rFonts w:ascii="Arial" w:hAnsi="Arial" w:cs="Arial"/>
                <w:sz w:val="20"/>
                <w:szCs w:val="20"/>
              </w:rPr>
              <w:tab/>
              <w:t>Hoogste moedermaatschappij van</w:t>
            </w:r>
            <w:r w:rsidR="003920A2" w:rsidRPr="008F1664">
              <w:rPr>
                <w:rFonts w:ascii="Arial" w:hAnsi="Arial" w:cs="Arial"/>
                <w:sz w:val="20"/>
                <w:szCs w:val="20"/>
              </w:rPr>
              <w:t xml:space="preserve"> het concern waarvan </w:t>
            </w:r>
            <w:r w:rsidR="004C5D70">
              <w:rPr>
                <w:rFonts w:ascii="Arial" w:hAnsi="Arial" w:cs="Arial"/>
                <w:sz w:val="20"/>
                <w:szCs w:val="20"/>
              </w:rPr>
              <w:t>i</w:t>
            </w:r>
            <w:r w:rsidR="00B60DC8">
              <w:rPr>
                <w:rFonts w:ascii="Arial" w:hAnsi="Arial" w:cs="Arial"/>
                <w:sz w:val="20"/>
                <w:szCs w:val="20"/>
              </w:rPr>
              <w:t>nschrijver</w:t>
            </w:r>
            <w:r w:rsidR="004C5D70">
              <w:rPr>
                <w:rFonts w:ascii="Arial" w:hAnsi="Arial" w:cs="Arial"/>
                <w:sz w:val="20"/>
                <w:szCs w:val="20"/>
              </w:rPr>
              <w:t>/c</w:t>
            </w:r>
            <w:r w:rsidRPr="008F1664">
              <w:rPr>
                <w:rFonts w:ascii="Arial" w:hAnsi="Arial" w:cs="Arial"/>
                <w:sz w:val="20"/>
                <w:szCs w:val="20"/>
              </w:rPr>
              <w:t>ombinant deel uitmaakt</w:t>
            </w:r>
          </w:p>
          <w:p w14:paraId="34034CD2" w14:textId="77777777" w:rsidR="00620EEA" w:rsidRDefault="00620EEA" w:rsidP="00CF3D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  <w:r w:rsidRPr="008F1664">
              <w:rPr>
                <w:rFonts w:ascii="Arial" w:hAnsi="Arial" w:cs="Arial"/>
                <w:sz w:val="20"/>
                <w:szCs w:val="20"/>
              </w:rPr>
              <w:t>□</w:t>
            </w:r>
            <w:r w:rsidRPr="008F1664">
              <w:rPr>
                <w:rFonts w:ascii="Arial" w:hAnsi="Arial" w:cs="Arial"/>
                <w:sz w:val="20"/>
                <w:szCs w:val="20"/>
              </w:rPr>
              <w:tab/>
              <w:t>Derde(n)</w:t>
            </w:r>
          </w:p>
          <w:p w14:paraId="34034CD3" w14:textId="7777777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  <w:r w:rsidRPr="008F1664">
              <w:rPr>
                <w:rFonts w:ascii="Arial" w:hAnsi="Arial" w:cs="Arial"/>
                <w:sz w:val="20"/>
                <w:szCs w:val="20"/>
              </w:rPr>
              <w:t>□</w:t>
            </w:r>
            <w:r w:rsidRPr="008F1664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Niet v</w:t>
            </w:r>
            <w:r w:rsidR="00295EB1">
              <w:rPr>
                <w:rFonts w:ascii="Arial" w:hAnsi="Arial" w:cs="Arial"/>
                <w:sz w:val="20"/>
                <w:szCs w:val="20"/>
              </w:rPr>
              <w:t>an toepassing / geen beroep op d</w:t>
            </w:r>
            <w:r>
              <w:rPr>
                <w:rFonts w:ascii="Arial" w:hAnsi="Arial" w:cs="Arial"/>
                <w:sz w:val="20"/>
                <w:szCs w:val="20"/>
              </w:rPr>
              <w:t>erde</w:t>
            </w:r>
            <w:r w:rsidRPr="008F1664">
              <w:rPr>
                <w:rFonts w:ascii="Arial" w:hAnsi="Arial" w:cs="Arial"/>
                <w:sz w:val="20"/>
                <w:szCs w:val="20"/>
              </w:rPr>
              <w:t>(n)</w:t>
            </w:r>
          </w:p>
        </w:tc>
      </w:tr>
      <w:tr w:rsidR="00B67653" w:rsidRPr="008F1664" w14:paraId="34034CD8" w14:textId="77777777" w:rsidTr="00665308">
        <w:trPr>
          <w:trHeight w:val="272"/>
        </w:trPr>
        <w:tc>
          <w:tcPr>
            <w:tcW w:w="3560" w:type="dxa"/>
            <w:shd w:val="clear" w:color="auto" w:fill="D9D9D9"/>
          </w:tcPr>
          <w:p w14:paraId="34034CD5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34034CD6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34034CD7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34034CDC" w14:textId="77777777" w:rsidTr="00F45170">
        <w:trPr>
          <w:trHeight w:val="664"/>
        </w:trPr>
        <w:tc>
          <w:tcPr>
            <w:tcW w:w="3560" w:type="dxa"/>
            <w:shd w:val="clear" w:color="auto" w:fill="D9D9D9"/>
          </w:tcPr>
          <w:p w14:paraId="34034CD9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34034CDA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268" w:type="dxa"/>
          </w:tcPr>
          <w:p w14:paraId="34034CDB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34034CE0" w14:textId="77777777" w:rsidTr="00665308">
        <w:trPr>
          <w:trHeight w:val="272"/>
        </w:trPr>
        <w:tc>
          <w:tcPr>
            <w:tcW w:w="3560" w:type="dxa"/>
            <w:shd w:val="clear" w:color="auto" w:fill="D9D9D9"/>
          </w:tcPr>
          <w:p w14:paraId="34034CD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4034CDE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34034CDF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34034CE5" w14:textId="77777777" w:rsidTr="00665308">
        <w:trPr>
          <w:trHeight w:val="402"/>
        </w:trPr>
        <w:tc>
          <w:tcPr>
            <w:tcW w:w="3560" w:type="dxa"/>
            <w:shd w:val="clear" w:color="auto" w:fill="D9D9D9"/>
          </w:tcPr>
          <w:p w14:paraId="34034CE1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34034CE2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034CE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355DA46A" w14:textId="77777777" w:rsidR="00F45170" w:rsidRDefault="00F45170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034CE4" w14:textId="67474CE4" w:rsidR="00F45170" w:rsidRPr="008F1664" w:rsidRDefault="00F45170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034CE6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F11E4" w14:textId="77777777" w:rsidR="001172DA" w:rsidRDefault="001172DA">
      <w:r>
        <w:separator/>
      </w:r>
    </w:p>
  </w:endnote>
  <w:endnote w:type="continuationSeparator" w:id="0">
    <w:p w14:paraId="7C1FA978" w14:textId="77777777" w:rsidR="001172DA" w:rsidRDefault="0011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34034CEC" w14:textId="77777777" w:rsidTr="00FA0ABD">
      <w:trPr>
        <w:trHeight w:val="289"/>
      </w:trPr>
      <w:tc>
        <w:tcPr>
          <w:tcW w:w="8776" w:type="dxa"/>
          <w:gridSpan w:val="2"/>
        </w:tcPr>
        <w:p w14:paraId="34034CEB" w14:textId="77777777" w:rsidR="00B96408" w:rsidRPr="005B4772" w:rsidRDefault="00FC3DF9" w:rsidP="00F81098">
          <w:pPr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34034CEF" w14:textId="77777777" w:rsidTr="00DD58F5">
      <w:tc>
        <w:tcPr>
          <w:tcW w:w="5844" w:type="dxa"/>
        </w:tcPr>
        <w:p w14:paraId="34034CED" w14:textId="48363BBE" w:rsidR="00405EE2" w:rsidRPr="005B4772" w:rsidRDefault="00665308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Bijlage 5 Verklaring Hoofdelijke aansprakelijkheid</w:t>
          </w:r>
        </w:p>
      </w:tc>
      <w:tc>
        <w:tcPr>
          <w:tcW w:w="2932" w:type="dxa"/>
        </w:tcPr>
        <w:p w14:paraId="34034CEE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822A1D">
            <w:fldChar w:fldCharType="begin"/>
          </w:r>
          <w:r w:rsidR="00822A1D">
            <w:instrText xml:space="preserve"> NUMPAGES   \* MERGEFORMAT </w:instrText>
          </w:r>
          <w:r w:rsidR="00822A1D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822A1D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34034CF0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451F6" w14:textId="77777777" w:rsidR="001172DA" w:rsidRDefault="001172DA">
      <w:r>
        <w:separator/>
      </w:r>
    </w:p>
  </w:footnote>
  <w:footnote w:type="continuationSeparator" w:id="0">
    <w:p w14:paraId="1842DB11" w14:textId="77777777" w:rsidR="001172DA" w:rsidRDefault="001172DA">
      <w:r>
        <w:continuationSeparator/>
      </w:r>
    </w:p>
  </w:footnote>
  <w:footnote w:id="1">
    <w:p w14:paraId="34034CF1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34034CF2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34034CF3" w14:textId="77777777" w:rsidR="00B8355F" w:rsidRPr="008F1664" w:rsidRDefault="00B8355F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</w:t>
      </w:r>
      <w:r w:rsidR="00485245" w:rsidRPr="008F1664">
        <w:rPr>
          <w:rFonts w:ascii="Arial" w:hAnsi="Arial" w:cs="Arial"/>
          <w:sz w:val="14"/>
          <w:szCs w:val="14"/>
        </w:rPr>
        <w:t>Aanvinken</w:t>
      </w:r>
      <w:r w:rsidRPr="008F1664">
        <w:rPr>
          <w:rFonts w:ascii="Arial" w:hAnsi="Arial" w:cs="Arial"/>
          <w:sz w:val="14"/>
          <w:szCs w:val="14"/>
        </w:rPr>
        <w:t xml:space="preserve"> </w:t>
      </w:r>
      <w:r w:rsidR="000C2313" w:rsidRPr="008F1664">
        <w:rPr>
          <w:rFonts w:ascii="Arial" w:hAnsi="Arial" w:cs="Arial"/>
          <w:sz w:val="14"/>
          <w:szCs w:val="14"/>
        </w:rPr>
        <w:t>hetgeen</w:t>
      </w:r>
      <w:r w:rsidRPr="008F1664">
        <w:rPr>
          <w:rFonts w:ascii="Arial" w:hAnsi="Arial" w:cs="Arial"/>
          <w:sz w:val="14"/>
          <w:szCs w:val="14"/>
        </w:rPr>
        <w:t xml:space="preserve">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5"/>
  </w:num>
  <w:num w:numId="5">
    <w:abstractNumId w:val="21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25"/>
  </w:num>
  <w:num w:numId="11">
    <w:abstractNumId w:val="7"/>
  </w:num>
  <w:num w:numId="12">
    <w:abstractNumId w:val="15"/>
  </w:num>
  <w:num w:numId="13">
    <w:abstractNumId w:val="13"/>
  </w:num>
  <w:num w:numId="14">
    <w:abstractNumId w:val="24"/>
  </w:num>
  <w:num w:numId="15">
    <w:abstractNumId w:val="4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0"/>
  </w:num>
  <w:num w:numId="21">
    <w:abstractNumId w:val="0"/>
  </w:num>
  <w:num w:numId="22">
    <w:abstractNumId w:val="20"/>
  </w:num>
  <w:num w:numId="23">
    <w:abstractNumId w:val="1"/>
  </w:num>
  <w:num w:numId="24">
    <w:abstractNumId w:val="14"/>
  </w:num>
  <w:num w:numId="25">
    <w:abstractNumId w:val="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172DA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5308"/>
    <w:rsid w:val="00666782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F63F1"/>
    <w:rsid w:val="00822A1D"/>
    <w:rsid w:val="008233E7"/>
    <w:rsid w:val="00824B10"/>
    <w:rsid w:val="00827C82"/>
    <w:rsid w:val="00837C96"/>
    <w:rsid w:val="00845BE8"/>
    <w:rsid w:val="00854509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52F51"/>
    <w:rsid w:val="00E81778"/>
    <w:rsid w:val="00E835D6"/>
    <w:rsid w:val="00E85CC6"/>
    <w:rsid w:val="00E957ED"/>
    <w:rsid w:val="00EA32D3"/>
    <w:rsid w:val="00EC10CE"/>
    <w:rsid w:val="00F426F8"/>
    <w:rsid w:val="00F45170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034CB7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22A1D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822A1D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22A1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22A1D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822A1D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822A1D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822A1D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0" ma:contentTypeDescription="Een nieuw document maken." ma:contentTypeScope="" ma:versionID="6761bf61f3b1c0dd5028ee7f7836dfa5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276d301d4957b7a11340a9a9cf5db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EAF935-DFB1-4EFF-921A-069929854B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0284E8-4DCF-4599-A37D-1CF03A007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0C2218-0774-413D-8467-4A9F7286F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Roel Dijkstra</cp:lastModifiedBy>
  <cp:revision>3</cp:revision>
  <cp:lastPrinted>2008-01-16T14:46:00Z</cp:lastPrinted>
  <dcterms:created xsi:type="dcterms:W3CDTF">2020-08-10T11:29:00Z</dcterms:created>
  <dcterms:modified xsi:type="dcterms:W3CDTF">2020-08-25T11:54:00Z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42800</vt:r8>
  </property>
</Properties>
</file>