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355" w:rsidRDefault="00407355" w:rsidP="00407355">
      <w:pPr>
        <w:pStyle w:val="KopBijlage"/>
        <w:tabs>
          <w:tab w:val="clear" w:pos="3318"/>
        </w:tabs>
        <w:ind w:left="0" w:firstLine="0"/>
      </w:pPr>
      <w:bookmarkStart w:id="0" w:name="_Ref128366900"/>
      <w:bookmarkStart w:id="1" w:name="_Toc231299881"/>
      <w:bookmarkStart w:id="2" w:name="_Toc231881512"/>
      <w:bookmarkStart w:id="3" w:name="_Toc231881703"/>
      <w:bookmarkStart w:id="4" w:name="_Toc231881770"/>
      <w:bookmarkStart w:id="5" w:name="_Toc231881775"/>
      <w:bookmarkStart w:id="6" w:name="_Toc231881933"/>
      <w:bookmarkStart w:id="7" w:name="_Toc231881942"/>
      <w:bookmarkStart w:id="8" w:name="_Toc231882394"/>
      <w:bookmarkStart w:id="9" w:name="_Toc231882438"/>
      <w:bookmarkStart w:id="10" w:name="_Toc231886677"/>
      <w:bookmarkStart w:id="11" w:name="_Toc231886738"/>
      <w:bookmarkStart w:id="12" w:name="_Toc231886940"/>
      <w:bookmarkStart w:id="13" w:name="_Toc231887210"/>
      <w:bookmarkStart w:id="14" w:name="_Toc231887252"/>
      <w:bookmarkStart w:id="15" w:name="_Toc231887298"/>
      <w:bookmarkStart w:id="16" w:name="_Toc231887452"/>
      <w:bookmarkStart w:id="17" w:name="_Toc231887498"/>
      <w:bookmarkStart w:id="18" w:name="_Toc231887880"/>
      <w:bookmarkStart w:id="19" w:name="_Toc231887923"/>
      <w:bookmarkStart w:id="20" w:name="_Toc231887967"/>
      <w:bookmarkStart w:id="21" w:name="_Toc231891637"/>
      <w:bookmarkStart w:id="22" w:name="_Toc231891696"/>
      <w:bookmarkStart w:id="23" w:name="_Toc231891743"/>
      <w:bookmarkStart w:id="24" w:name="_Toc231894111"/>
      <w:bookmarkStart w:id="25" w:name="_Toc231894511"/>
      <w:bookmarkStart w:id="26" w:name="_Toc231894554"/>
      <w:bookmarkStart w:id="27" w:name="_Toc231894596"/>
      <w:bookmarkStart w:id="28" w:name="_Toc231894730"/>
      <w:bookmarkStart w:id="29" w:name="_Toc231895200"/>
      <w:bookmarkStart w:id="30" w:name="_Toc231895242"/>
      <w:bookmarkStart w:id="31" w:name="_Toc231895289"/>
      <w:bookmarkStart w:id="32" w:name="_Toc231895334"/>
      <w:bookmarkStart w:id="33" w:name="_Toc231895604"/>
      <w:bookmarkStart w:id="34" w:name="_Toc231895647"/>
      <w:bookmarkStart w:id="35" w:name="_Toc231895689"/>
      <w:bookmarkStart w:id="36" w:name="_Toc231895732"/>
      <w:bookmarkStart w:id="37" w:name="_Toc231895780"/>
      <w:bookmarkStart w:id="38" w:name="_Toc231895950"/>
      <w:bookmarkStart w:id="39" w:name="_Toc231895993"/>
      <w:bookmarkStart w:id="40" w:name="_Toc231896214"/>
      <w:bookmarkStart w:id="41" w:name="_Toc231896257"/>
      <w:bookmarkStart w:id="42" w:name="_Toc231896304"/>
      <w:bookmarkStart w:id="43" w:name="_Toc231896368"/>
      <w:bookmarkStart w:id="44" w:name="_Toc231896410"/>
      <w:bookmarkStart w:id="45" w:name="_Toc231896453"/>
      <w:bookmarkStart w:id="46" w:name="_Toc231896500"/>
      <w:bookmarkStart w:id="47" w:name="_Toc231896639"/>
      <w:bookmarkStart w:id="48" w:name="_Toc231896815"/>
      <w:bookmarkStart w:id="49" w:name="_Toc231896862"/>
      <w:bookmarkStart w:id="50" w:name="_Toc231896909"/>
      <w:bookmarkStart w:id="51" w:name="_Toc231896952"/>
      <w:bookmarkStart w:id="52" w:name="_Toc231896994"/>
      <w:bookmarkStart w:id="53" w:name="_Toc231897036"/>
      <w:bookmarkStart w:id="54" w:name="_Toc231897079"/>
      <w:bookmarkStart w:id="55" w:name="_Toc231897126"/>
      <w:bookmarkStart w:id="56" w:name="_Toc231897169"/>
      <w:bookmarkStart w:id="57" w:name="_Toc231897216"/>
      <w:bookmarkStart w:id="58" w:name="_Toc231897259"/>
      <w:bookmarkStart w:id="59" w:name="_Toc231897306"/>
      <w:bookmarkStart w:id="60" w:name="_Toc231897349"/>
      <w:bookmarkStart w:id="61" w:name="_Toc231897396"/>
      <w:bookmarkStart w:id="62" w:name="_Toc231897439"/>
      <w:bookmarkStart w:id="63" w:name="_Toc231897486"/>
      <w:bookmarkStart w:id="64" w:name="_Toc231897529"/>
      <w:bookmarkStart w:id="65" w:name="_Toc231897576"/>
      <w:bookmarkStart w:id="66" w:name="_Toc231897619"/>
      <w:bookmarkStart w:id="67" w:name="_Toc231897666"/>
      <w:bookmarkStart w:id="68" w:name="_Toc231897709"/>
      <w:bookmarkStart w:id="69" w:name="_Toc231897756"/>
      <w:bookmarkStart w:id="70" w:name="_Toc231898403"/>
      <w:bookmarkStart w:id="71" w:name="_Toc231898450"/>
      <w:bookmarkStart w:id="72" w:name="_Toc231898493"/>
      <w:bookmarkStart w:id="73" w:name="_Toc231898540"/>
      <w:bookmarkStart w:id="74" w:name="_Toc231898583"/>
      <w:bookmarkStart w:id="75" w:name="_Toc231898630"/>
      <w:bookmarkStart w:id="76" w:name="_Toc231898673"/>
      <w:bookmarkStart w:id="77" w:name="_Toc231898720"/>
      <w:bookmarkStart w:id="78" w:name="_Toc231898763"/>
      <w:bookmarkStart w:id="79" w:name="_Toc231898805"/>
      <w:bookmarkStart w:id="80" w:name="_Toc231898848"/>
      <w:bookmarkStart w:id="81" w:name="_Toc231898895"/>
      <w:bookmarkStart w:id="82" w:name="_Toc231898938"/>
      <w:bookmarkStart w:id="83" w:name="_Toc231898985"/>
      <w:bookmarkStart w:id="84" w:name="_Toc231899028"/>
      <w:bookmarkStart w:id="85" w:name="_Toc231899075"/>
      <w:bookmarkStart w:id="86" w:name="_Toc231899118"/>
      <w:bookmarkStart w:id="87" w:name="_Toc231899161"/>
      <w:bookmarkStart w:id="88" w:name="_Toc231899203"/>
      <w:bookmarkStart w:id="89" w:name="_Toc231899245"/>
      <w:bookmarkStart w:id="90" w:name="_Toc231899288"/>
      <w:bookmarkStart w:id="91" w:name="_Toc231899335"/>
      <w:bookmarkStart w:id="92" w:name="_Toc231899378"/>
      <w:bookmarkStart w:id="93" w:name="_Toc231899421"/>
      <w:bookmarkStart w:id="94" w:name="_Toc231899463"/>
      <w:bookmarkStart w:id="95" w:name="_Toc231899510"/>
      <w:bookmarkStart w:id="96" w:name="_Toc231899553"/>
      <w:bookmarkStart w:id="97" w:name="_Toc231899600"/>
      <w:bookmarkStart w:id="98" w:name="_Toc231899643"/>
      <w:bookmarkStart w:id="99" w:name="_Toc231899685"/>
      <w:bookmarkStart w:id="100" w:name="_Toc231899728"/>
      <w:bookmarkStart w:id="101" w:name="_Toc231899775"/>
      <w:bookmarkStart w:id="102" w:name="_Toc231899818"/>
      <w:bookmarkStart w:id="103" w:name="_Toc231899861"/>
      <w:bookmarkStart w:id="104" w:name="_Toc231899903"/>
      <w:bookmarkStart w:id="105" w:name="_Toc231899951"/>
      <w:bookmarkStart w:id="106" w:name="_Toc231899994"/>
      <w:bookmarkStart w:id="107" w:name="_Toc231900037"/>
      <w:bookmarkStart w:id="108" w:name="_Toc231900155"/>
      <w:bookmarkStart w:id="109" w:name="_Toc231900197"/>
      <w:bookmarkStart w:id="110" w:name="_Toc231900239"/>
      <w:bookmarkStart w:id="111" w:name="_Toc231900281"/>
      <w:bookmarkStart w:id="112" w:name="_Toc231900324"/>
      <w:bookmarkStart w:id="113" w:name="_Toc231900367"/>
      <w:bookmarkStart w:id="114" w:name="_Toc231900410"/>
      <w:bookmarkStart w:id="115" w:name="_Toc231900414"/>
      <w:bookmarkStart w:id="116" w:name="_Toc231900418"/>
      <w:bookmarkStart w:id="117" w:name="_Toc231900422"/>
      <w:bookmarkStart w:id="118" w:name="_Toc231900464"/>
      <w:bookmarkStart w:id="119" w:name="_Toc231900511"/>
      <w:bookmarkStart w:id="120" w:name="_Toc231900554"/>
      <w:bookmarkStart w:id="121" w:name="_Toc231900596"/>
      <w:bookmarkStart w:id="122" w:name="_Toc231900600"/>
      <w:bookmarkStart w:id="123" w:name="_Toc231900604"/>
      <w:bookmarkStart w:id="124" w:name="_Toc231901369"/>
      <w:bookmarkStart w:id="125" w:name="_Toc231901414"/>
      <w:bookmarkStart w:id="126" w:name="_Toc231901463"/>
      <w:bookmarkStart w:id="127" w:name="_Toc231902392"/>
      <w:bookmarkStart w:id="128" w:name="_Toc231902441"/>
      <w:bookmarkStart w:id="129" w:name="_Toc231902483"/>
      <w:bookmarkStart w:id="130" w:name="_Toc231902530"/>
      <w:bookmarkStart w:id="131" w:name="_Toc231902571"/>
      <w:bookmarkStart w:id="132" w:name="_Toc231902617"/>
      <w:bookmarkStart w:id="133" w:name="_Toc231902659"/>
      <w:bookmarkStart w:id="134" w:name="_Toc231902705"/>
      <w:bookmarkStart w:id="135" w:name="_Toc231902754"/>
      <w:bookmarkStart w:id="136" w:name="_Toc231902803"/>
      <w:bookmarkStart w:id="137" w:name="_Toc231902852"/>
      <w:bookmarkStart w:id="138" w:name="_Toc231902901"/>
      <w:bookmarkStart w:id="139" w:name="_Toc231902943"/>
      <w:bookmarkStart w:id="140" w:name="_Toc231902984"/>
      <w:bookmarkStart w:id="141" w:name="_Toc231973534"/>
      <w:bookmarkStart w:id="142" w:name="_Toc231973575"/>
      <w:bookmarkStart w:id="143" w:name="_Toc231979197"/>
      <w:bookmarkStart w:id="144" w:name="_Toc231979241"/>
      <w:bookmarkStart w:id="145" w:name="_Toc231979282"/>
      <w:bookmarkStart w:id="146" w:name="_Toc231979322"/>
      <w:bookmarkStart w:id="147" w:name="_Toc231979363"/>
      <w:bookmarkStart w:id="148" w:name="_Toc231979404"/>
      <w:bookmarkStart w:id="149" w:name="_Toc231979445"/>
      <w:bookmarkStart w:id="150" w:name="_Toc231979486"/>
      <w:bookmarkStart w:id="151" w:name="_Toc231979527"/>
      <w:bookmarkStart w:id="152" w:name="_Toc231979568"/>
      <w:bookmarkStart w:id="153" w:name="_Toc231979610"/>
      <w:bookmarkStart w:id="154" w:name="_Toc231979658"/>
      <w:bookmarkStart w:id="155" w:name="_Toc231979702"/>
      <w:bookmarkStart w:id="156" w:name="_Toc231979751"/>
      <w:bookmarkStart w:id="157" w:name="_Toc231980637"/>
      <w:bookmarkStart w:id="158" w:name="_Toc231980686"/>
      <w:bookmarkStart w:id="159" w:name="_Toc231980735"/>
      <w:bookmarkStart w:id="160" w:name="_Toc231980784"/>
      <w:bookmarkStart w:id="161" w:name="_Toc231980833"/>
      <w:bookmarkStart w:id="162" w:name="_Toc231980875"/>
      <w:bookmarkStart w:id="163" w:name="_Toc231980916"/>
      <w:bookmarkStart w:id="164" w:name="_Toc231980958"/>
      <w:bookmarkStart w:id="165" w:name="_Toc231981202"/>
      <w:bookmarkStart w:id="166" w:name="_Toc231981249"/>
      <w:bookmarkStart w:id="167" w:name="_Toc231981680"/>
      <w:bookmarkStart w:id="168" w:name="_Toc231981722"/>
      <w:bookmarkStart w:id="169" w:name="_Toc231981762"/>
      <w:bookmarkStart w:id="170" w:name="_Toc231981803"/>
      <w:bookmarkStart w:id="171" w:name="_Toc231981843"/>
      <w:bookmarkStart w:id="172" w:name="_Toc231981884"/>
      <w:bookmarkStart w:id="173" w:name="_Toc231981925"/>
      <w:bookmarkStart w:id="174" w:name="_Toc231985752"/>
      <w:bookmarkStart w:id="175" w:name="_Toc231985793"/>
      <w:bookmarkStart w:id="176" w:name="_Toc231985839"/>
      <w:bookmarkStart w:id="177" w:name="_Toc231985881"/>
      <w:bookmarkStart w:id="178" w:name="_Toc231985922"/>
      <w:bookmarkStart w:id="179" w:name="_Toc231985963"/>
      <w:bookmarkStart w:id="180" w:name="_Toc231986009"/>
      <w:bookmarkStart w:id="181" w:name="_Toc231986051"/>
      <w:bookmarkStart w:id="182" w:name="_Toc232922728"/>
      <w:bookmarkStart w:id="183" w:name="_Toc232928708"/>
      <w:bookmarkStart w:id="184" w:name="_Toc232939395"/>
      <w:bookmarkStart w:id="185" w:name="_Toc232939879"/>
      <w:bookmarkStart w:id="186" w:name="_Toc232939967"/>
      <w:bookmarkStart w:id="187" w:name="_Toc232940008"/>
      <w:bookmarkStart w:id="188" w:name="_Toc232940054"/>
      <w:bookmarkStart w:id="189" w:name="_Toc232940096"/>
      <w:bookmarkStart w:id="190" w:name="_Toc232940137"/>
      <w:bookmarkStart w:id="191" w:name="_Toc233090262"/>
      <w:bookmarkStart w:id="192" w:name="_Toc233090322"/>
      <w:bookmarkStart w:id="193" w:name="_Toc233090364"/>
      <w:bookmarkStart w:id="194" w:name="_Toc233090432"/>
      <w:bookmarkStart w:id="195" w:name="_Toc233090505"/>
      <w:bookmarkStart w:id="196" w:name="_Toc233599497"/>
      <w:bookmarkStart w:id="197" w:name="_Toc233599501"/>
      <w:bookmarkStart w:id="198" w:name="_Toc233599505"/>
      <w:bookmarkStart w:id="199" w:name="_Toc233599509"/>
      <w:bookmarkStart w:id="200" w:name="_Toc233599513"/>
      <w:bookmarkStart w:id="201" w:name="_Toc233599517"/>
      <w:bookmarkStart w:id="202" w:name="_Toc233599521"/>
      <w:bookmarkStart w:id="203" w:name="_Toc233599525"/>
      <w:bookmarkStart w:id="204" w:name="_Toc233599529"/>
      <w:bookmarkStart w:id="205" w:name="_Toc233599533"/>
      <w:bookmarkStart w:id="206" w:name="_Toc233599537"/>
      <w:bookmarkStart w:id="207" w:name="_Toc233599713"/>
      <w:bookmarkStart w:id="208" w:name="_Toc233600034"/>
      <w:bookmarkStart w:id="209" w:name="_Toc233600038"/>
      <w:bookmarkStart w:id="210" w:name="_Toc233600042"/>
      <w:bookmarkStart w:id="211" w:name="_Toc233600046"/>
      <w:bookmarkStart w:id="212" w:name="_Toc233600050"/>
      <w:bookmarkStart w:id="213" w:name="_Toc233600054"/>
      <w:bookmarkStart w:id="214" w:name="_Toc233600058"/>
      <w:bookmarkStart w:id="215" w:name="_Toc233600062"/>
      <w:bookmarkStart w:id="216" w:name="_Toc233600884"/>
      <w:bookmarkStart w:id="217" w:name="_Toc233600927"/>
      <w:bookmarkStart w:id="218" w:name="_Toc234399217"/>
      <w:bookmarkStart w:id="219" w:name="_Toc234401169"/>
      <w:bookmarkStart w:id="220" w:name="_Toc234401215"/>
      <w:bookmarkStart w:id="221" w:name="_Toc234403169"/>
      <w:bookmarkStart w:id="222" w:name="_Toc234403210"/>
      <w:bookmarkStart w:id="223" w:name="_Toc234403285"/>
      <w:bookmarkStart w:id="224" w:name="_Toc234403329"/>
      <w:bookmarkStart w:id="225" w:name="_Toc234403371"/>
      <w:bookmarkStart w:id="226" w:name="_Toc234403414"/>
      <w:bookmarkStart w:id="227" w:name="_Toc234403455"/>
      <w:bookmarkStart w:id="228" w:name="_Toc234403591"/>
      <w:bookmarkStart w:id="229" w:name="_Toc234403632"/>
      <w:bookmarkStart w:id="230" w:name="_Toc234403673"/>
      <w:bookmarkStart w:id="231" w:name="_Toc234403743"/>
      <w:bookmarkStart w:id="232" w:name="_Toc234403784"/>
      <w:bookmarkStart w:id="233" w:name="_Toc234403826"/>
      <w:bookmarkStart w:id="234" w:name="_Toc234665193"/>
      <w:bookmarkStart w:id="235" w:name="_Toc234665237"/>
      <w:bookmarkStart w:id="236" w:name="_Toc234668556"/>
      <w:bookmarkStart w:id="237" w:name="_Toc234668600"/>
      <w:bookmarkStart w:id="238" w:name="_Toc234668648"/>
      <w:bookmarkStart w:id="239" w:name="_Toc234668692"/>
      <w:bookmarkStart w:id="240" w:name="_Toc234670188"/>
      <w:bookmarkStart w:id="241" w:name="_Toc234670232"/>
      <w:bookmarkStart w:id="242" w:name="_Toc234670273"/>
      <w:bookmarkStart w:id="243" w:name="_Toc234670313"/>
      <w:bookmarkStart w:id="244" w:name="_Toc234670353"/>
      <w:bookmarkStart w:id="245" w:name="_Toc234670394"/>
      <w:bookmarkStart w:id="246" w:name="_Toc234670435"/>
      <w:bookmarkStart w:id="247" w:name="_Toc234670476"/>
      <w:bookmarkStart w:id="248" w:name="_Toc234670516"/>
      <w:bookmarkStart w:id="249" w:name="_Toc234670557"/>
      <w:bookmarkStart w:id="250" w:name="_Toc234670597"/>
      <w:bookmarkStart w:id="251" w:name="_Toc234670638"/>
      <w:bookmarkStart w:id="252" w:name="_Toc234670684"/>
      <w:bookmarkStart w:id="253" w:name="_Toc234670733"/>
      <w:bookmarkStart w:id="254" w:name="_Toc234670782"/>
      <w:bookmarkStart w:id="255" w:name="_Toc234670824"/>
      <w:bookmarkStart w:id="256" w:name="_Toc234670865"/>
      <w:bookmarkStart w:id="257" w:name="_Toc234909108"/>
      <w:bookmarkStart w:id="258" w:name="_Toc234909175"/>
      <w:bookmarkStart w:id="259" w:name="_Toc234909223"/>
      <w:bookmarkStart w:id="260" w:name="_Toc234916284"/>
      <w:bookmarkStart w:id="261" w:name="_Toc234916332"/>
      <w:bookmarkStart w:id="262" w:name="_Toc234916385"/>
      <w:bookmarkStart w:id="263" w:name="_Toc234916501"/>
      <w:bookmarkStart w:id="264" w:name="_Toc234916550"/>
      <w:bookmarkStart w:id="265" w:name="_Toc234918285"/>
      <w:bookmarkStart w:id="266" w:name="_Toc234918333"/>
      <w:bookmarkStart w:id="267" w:name="_Toc234918377"/>
      <w:bookmarkStart w:id="268" w:name="_Toc234918420"/>
      <w:bookmarkStart w:id="269" w:name="_Toc234918595"/>
      <w:bookmarkStart w:id="270" w:name="_Toc234918639"/>
      <w:bookmarkStart w:id="271" w:name="_Toc234918828"/>
      <w:bookmarkStart w:id="272" w:name="_Toc234918871"/>
      <w:bookmarkStart w:id="273" w:name="_Toc234919503"/>
      <w:bookmarkStart w:id="274" w:name="_Toc234919547"/>
      <w:bookmarkStart w:id="275" w:name="_Toc234919595"/>
      <w:bookmarkStart w:id="276" w:name="_Toc234919639"/>
      <w:bookmarkStart w:id="277" w:name="_Toc234919693"/>
      <w:bookmarkStart w:id="278" w:name="_Toc234919737"/>
      <w:bookmarkStart w:id="279" w:name="_Toc234920330"/>
      <w:bookmarkStart w:id="280" w:name="_Toc234920374"/>
      <w:bookmarkStart w:id="281" w:name="_Toc234920470"/>
      <w:bookmarkStart w:id="282" w:name="_Toc234920514"/>
      <w:bookmarkStart w:id="283" w:name="_Toc234920669"/>
      <w:bookmarkStart w:id="284" w:name="_Toc234920713"/>
      <w:bookmarkStart w:id="285" w:name="_Toc234921689"/>
      <w:bookmarkStart w:id="286" w:name="_Toc235350747"/>
      <w:bookmarkStart w:id="287" w:name="_Toc235350791"/>
      <w:bookmarkStart w:id="288" w:name="_Toc235350866"/>
      <w:bookmarkStart w:id="289" w:name="_Toc235350907"/>
      <w:bookmarkStart w:id="290" w:name="_Toc235351045"/>
      <w:bookmarkStart w:id="291" w:name="_Toc235351089"/>
      <w:bookmarkStart w:id="292" w:name="_Toc235351784"/>
      <w:bookmarkStart w:id="293" w:name="_Toc235351845"/>
      <w:bookmarkStart w:id="294" w:name="_Toc235351892"/>
      <w:bookmarkStart w:id="295" w:name="_Toc235351940"/>
      <w:bookmarkStart w:id="296" w:name="_Toc235357073"/>
      <w:bookmarkStart w:id="297" w:name="_Toc235357132"/>
      <w:bookmarkStart w:id="298" w:name="_Toc235438209"/>
      <w:bookmarkStart w:id="299" w:name="_Toc235438255"/>
      <w:bookmarkStart w:id="300" w:name="_Toc235439121"/>
      <w:bookmarkStart w:id="301" w:name="_Toc235439228"/>
      <w:bookmarkStart w:id="302" w:name="_Toc235439615"/>
      <w:bookmarkStart w:id="303" w:name="_Toc235439844"/>
      <w:bookmarkStart w:id="304" w:name="_Toc235439884"/>
      <w:bookmarkStart w:id="305" w:name="_Toc235439926"/>
      <w:bookmarkStart w:id="306" w:name="_Toc235440098"/>
      <w:bookmarkStart w:id="307" w:name="_Toc235440142"/>
      <w:bookmarkStart w:id="308" w:name="_Toc235440500"/>
      <w:bookmarkStart w:id="309" w:name="_Toc235440542"/>
      <w:bookmarkStart w:id="310" w:name="_Toc235440662"/>
      <w:bookmarkStart w:id="311" w:name="_Toc235505625"/>
      <w:bookmarkStart w:id="312" w:name="_Toc235505671"/>
      <w:bookmarkStart w:id="313" w:name="_Toc235505754"/>
      <w:bookmarkStart w:id="314" w:name="_Toc235507258"/>
      <w:bookmarkStart w:id="315" w:name="_Toc235507305"/>
      <w:bookmarkStart w:id="316" w:name="_Toc235507556"/>
      <w:bookmarkStart w:id="317" w:name="_Toc235507760"/>
      <w:bookmarkStart w:id="318" w:name="_Toc235507804"/>
      <w:bookmarkStart w:id="319" w:name="_Toc235529921"/>
      <w:bookmarkStart w:id="320" w:name="_Toc235529965"/>
      <w:bookmarkStart w:id="321" w:name="_Toc235530013"/>
      <w:bookmarkStart w:id="322" w:name="_Toc235530215"/>
      <w:bookmarkStart w:id="323" w:name="_Toc235530734"/>
      <w:bookmarkStart w:id="324" w:name="_Toc235530782"/>
      <w:bookmarkStart w:id="325" w:name="_Toc235531047"/>
      <w:bookmarkStart w:id="326" w:name="_Toc235531218"/>
      <w:bookmarkStart w:id="327" w:name="_Toc235596818"/>
      <w:bookmarkStart w:id="328" w:name="_Toc235596862"/>
      <w:bookmarkStart w:id="329" w:name="_Toc235597434"/>
      <w:bookmarkStart w:id="330" w:name="_Toc235597478"/>
      <w:bookmarkStart w:id="331" w:name="_Toc248553753"/>
      <w:bookmarkStart w:id="332" w:name="_Toc248553794"/>
      <w:bookmarkStart w:id="333" w:name="_Toc248553835"/>
      <w:bookmarkStart w:id="334" w:name="_Toc248553876"/>
      <w:bookmarkStart w:id="335" w:name="_Toc248553917"/>
      <w:bookmarkStart w:id="336" w:name="_Toc248553958"/>
      <w:bookmarkStart w:id="337" w:name="_Toc248553999"/>
      <w:bookmarkStart w:id="338" w:name="_Toc248554040"/>
      <w:bookmarkStart w:id="339" w:name="_Toc248554081"/>
      <w:bookmarkStart w:id="340" w:name="_Toc248554122"/>
      <w:bookmarkStart w:id="341" w:name="_Toc248554163"/>
      <w:bookmarkStart w:id="342" w:name="_Toc248554204"/>
      <w:bookmarkStart w:id="343" w:name="_Toc248554245"/>
      <w:bookmarkStart w:id="344" w:name="_Toc248554286"/>
      <w:bookmarkStart w:id="345" w:name="_Toc248556542"/>
      <w:bookmarkStart w:id="346" w:name="_Toc248556586"/>
      <w:bookmarkStart w:id="347" w:name="_Toc248556658"/>
      <w:bookmarkStart w:id="348" w:name="_Toc248556700"/>
      <w:bookmarkStart w:id="349" w:name="_Toc248558524"/>
      <w:bookmarkStart w:id="350" w:name="_Toc248558625"/>
      <w:bookmarkStart w:id="351" w:name="_Toc248558669"/>
      <w:bookmarkStart w:id="352" w:name="_Toc248560567"/>
      <w:bookmarkStart w:id="353" w:name="_Toc248560611"/>
      <w:bookmarkStart w:id="354" w:name="_Toc248561559"/>
      <w:bookmarkStart w:id="355" w:name="_Toc248561709"/>
      <w:bookmarkStart w:id="356" w:name="_Toc248561945"/>
      <w:bookmarkStart w:id="357" w:name="_Toc248561989"/>
      <w:bookmarkStart w:id="358" w:name="_Toc248562195"/>
      <w:bookmarkStart w:id="359" w:name="_Toc248562239"/>
      <w:bookmarkStart w:id="360" w:name="_Toc248562338"/>
      <w:bookmarkStart w:id="361" w:name="_Toc248562382"/>
      <w:bookmarkStart w:id="362" w:name="_Toc248562424"/>
      <w:bookmarkStart w:id="363" w:name="_Toc248562521"/>
      <w:bookmarkStart w:id="364" w:name="_Toc248562718"/>
      <w:bookmarkStart w:id="365" w:name="_Toc248567716"/>
      <w:bookmarkStart w:id="366" w:name="_Toc248567760"/>
      <w:bookmarkStart w:id="367" w:name="_Toc248571716"/>
      <w:bookmarkStart w:id="368" w:name="_Toc248571777"/>
      <w:bookmarkStart w:id="369" w:name="_Toc248574270"/>
      <w:bookmarkStart w:id="370" w:name="_Toc248574309"/>
      <w:bookmarkStart w:id="371" w:name="_Toc248574346"/>
      <w:bookmarkStart w:id="372" w:name="_Toc248575349"/>
      <w:bookmarkStart w:id="373" w:name="_Toc248575385"/>
      <w:bookmarkStart w:id="374" w:name="_Toc248575751"/>
      <w:bookmarkStart w:id="375" w:name="_Toc248575795"/>
      <w:bookmarkStart w:id="376" w:name="_Toc248579514"/>
      <w:bookmarkStart w:id="377" w:name="_Toc248580957"/>
      <w:bookmarkStart w:id="378" w:name="_Toc248641960"/>
      <w:bookmarkStart w:id="379" w:name="_Toc248642158"/>
      <w:bookmarkStart w:id="380" w:name="_Toc248642413"/>
      <w:bookmarkStart w:id="381" w:name="_Toc248642462"/>
      <w:bookmarkStart w:id="382" w:name="_Toc248642507"/>
      <w:bookmarkStart w:id="383" w:name="_Toc248642553"/>
      <w:bookmarkStart w:id="384" w:name="_Toc248642594"/>
      <w:bookmarkStart w:id="385" w:name="_Toc248642729"/>
      <w:bookmarkStart w:id="386" w:name="_Toc248643119"/>
      <w:bookmarkStart w:id="387" w:name="_Toc248643201"/>
      <w:bookmarkStart w:id="388" w:name="_Toc248643242"/>
      <w:bookmarkStart w:id="389" w:name="_Toc248643287"/>
      <w:bookmarkStart w:id="390" w:name="_Toc248643328"/>
      <w:bookmarkStart w:id="391" w:name="_Toc248643502"/>
      <w:bookmarkStart w:id="392" w:name="_Toc248643586"/>
      <w:bookmarkStart w:id="393" w:name="_Toc248643959"/>
      <w:bookmarkStart w:id="394" w:name="_Toc248644004"/>
      <w:bookmarkStart w:id="395" w:name="_Toc248644043"/>
      <w:bookmarkStart w:id="396" w:name="_Toc248644184"/>
      <w:bookmarkStart w:id="397" w:name="_Toc248645158"/>
      <w:bookmarkStart w:id="398" w:name="_Toc248645200"/>
      <w:bookmarkStart w:id="399" w:name="_Toc248645841"/>
      <w:bookmarkStart w:id="400" w:name="_Toc248650640"/>
      <w:bookmarkStart w:id="401" w:name="_Toc248651837"/>
      <w:bookmarkStart w:id="402" w:name="_Toc248663491"/>
      <w:bookmarkStart w:id="403" w:name="_Toc248663753"/>
      <w:bookmarkStart w:id="404" w:name="_Toc248663805"/>
      <w:bookmarkStart w:id="405" w:name="_Toc248663852"/>
      <w:bookmarkStart w:id="406" w:name="_Toc248663896"/>
      <w:bookmarkStart w:id="407" w:name="_Toc248663982"/>
      <w:bookmarkStart w:id="408" w:name="_Toc248664083"/>
      <w:bookmarkStart w:id="409" w:name="_Toc248664245"/>
      <w:bookmarkStart w:id="410" w:name="_Toc248664311"/>
      <w:bookmarkStart w:id="411" w:name="_Toc248665368"/>
      <w:bookmarkStart w:id="412" w:name="_Toc248666188"/>
      <w:bookmarkStart w:id="413" w:name="_Toc248733061"/>
      <w:bookmarkStart w:id="414" w:name="_Toc248734320"/>
      <w:bookmarkStart w:id="415" w:name="_Toc248745250"/>
      <w:bookmarkStart w:id="416" w:name="_Toc248745661"/>
      <w:bookmarkStart w:id="417" w:name="_Toc248745708"/>
      <w:bookmarkStart w:id="418" w:name="_Toc248745814"/>
      <w:bookmarkStart w:id="419" w:name="_Toc248745861"/>
      <w:bookmarkStart w:id="420" w:name="_Toc248745973"/>
      <w:bookmarkStart w:id="421" w:name="_Toc248746751"/>
      <w:bookmarkStart w:id="422" w:name="_Toc248746803"/>
      <w:bookmarkStart w:id="423" w:name="_Toc248746855"/>
      <w:bookmarkStart w:id="424" w:name="_Toc248746907"/>
      <w:bookmarkStart w:id="425" w:name="_Toc248747017"/>
      <w:bookmarkStart w:id="426" w:name="_Toc248748103"/>
      <w:bookmarkStart w:id="427" w:name="_Toc248748147"/>
      <w:bookmarkStart w:id="428" w:name="_Toc248748203"/>
      <w:bookmarkStart w:id="429" w:name="_Toc248748247"/>
      <w:bookmarkStart w:id="430" w:name="_Toc248748684"/>
      <w:bookmarkStart w:id="431" w:name="_Toc248748728"/>
      <w:bookmarkStart w:id="432" w:name="_Toc248748780"/>
      <w:bookmarkStart w:id="433" w:name="_Toc248748826"/>
      <w:bookmarkStart w:id="434" w:name="_Toc248748871"/>
      <w:bookmarkStart w:id="435" w:name="_Toc248748923"/>
      <w:bookmarkStart w:id="436" w:name="_Toc248748968"/>
      <w:bookmarkStart w:id="437" w:name="_Toc248749890"/>
      <w:bookmarkStart w:id="438" w:name="_Toc248749933"/>
      <w:bookmarkStart w:id="439" w:name="_Toc248750493"/>
      <w:bookmarkStart w:id="440" w:name="_Toc250372436"/>
      <w:bookmarkStart w:id="441" w:name="_Toc250372483"/>
      <w:bookmarkStart w:id="442" w:name="_Toc250372768"/>
      <w:bookmarkStart w:id="443" w:name="_Toc250372813"/>
      <w:bookmarkStart w:id="444" w:name="_Toc250372958"/>
      <w:bookmarkStart w:id="445" w:name="_Toc250373105"/>
      <w:bookmarkStart w:id="446" w:name="_Toc250373150"/>
      <w:bookmarkStart w:id="447" w:name="_Toc250373196"/>
      <w:bookmarkStart w:id="448" w:name="_Toc250373241"/>
      <w:bookmarkStart w:id="449" w:name="_Toc250373286"/>
      <w:bookmarkStart w:id="450" w:name="_Toc250380453"/>
      <w:bookmarkStart w:id="451" w:name="_Toc250380612"/>
      <w:bookmarkStart w:id="452" w:name="_Toc250380655"/>
      <w:bookmarkStart w:id="453" w:name="_Toc250380701"/>
      <w:bookmarkStart w:id="454" w:name="_Toc250380752"/>
      <w:bookmarkStart w:id="455" w:name="_Toc250380799"/>
      <w:bookmarkStart w:id="456" w:name="_Toc250380850"/>
      <w:bookmarkStart w:id="457" w:name="_Toc250380897"/>
      <w:bookmarkStart w:id="458" w:name="_Toc250381091"/>
      <w:bookmarkStart w:id="459" w:name="_Toc250381138"/>
      <w:bookmarkStart w:id="460" w:name="_Toc250381181"/>
      <w:bookmarkStart w:id="461" w:name="_Toc250381229"/>
      <w:bookmarkStart w:id="462" w:name="_Toc250381272"/>
      <w:bookmarkStart w:id="463" w:name="_Toc250381318"/>
      <w:bookmarkStart w:id="464" w:name="_Toc250381367"/>
      <w:bookmarkStart w:id="465" w:name="_Toc250381412"/>
      <w:bookmarkStart w:id="466" w:name="_Toc250381453"/>
      <w:bookmarkStart w:id="467" w:name="_Toc250381497"/>
      <w:bookmarkStart w:id="468" w:name="_Toc250381572"/>
      <w:bookmarkStart w:id="469" w:name="_Toc250381622"/>
      <w:bookmarkStart w:id="470" w:name="_Toc250381667"/>
      <w:bookmarkStart w:id="471" w:name="_Toc250381757"/>
      <w:bookmarkStart w:id="472" w:name="_Toc250381802"/>
      <w:bookmarkStart w:id="473" w:name="_Toc250969709"/>
      <w:bookmarkStart w:id="474" w:name="_Toc250969814"/>
      <w:bookmarkStart w:id="475" w:name="_Toc250969893"/>
      <w:bookmarkStart w:id="476" w:name="_Toc250969938"/>
      <w:bookmarkStart w:id="477" w:name="_Toc250969988"/>
      <w:bookmarkStart w:id="478" w:name="_Toc250970185"/>
      <w:bookmarkStart w:id="479" w:name="_Toc250970235"/>
      <w:bookmarkStart w:id="480" w:name="_Toc250970728"/>
      <w:bookmarkStart w:id="481" w:name="_Toc250970817"/>
      <w:bookmarkStart w:id="482" w:name="_Toc250971257"/>
      <w:bookmarkStart w:id="483" w:name="_Toc250971299"/>
      <w:bookmarkStart w:id="484" w:name="_Toc250971855"/>
      <w:bookmarkStart w:id="485" w:name="_Toc250971959"/>
      <w:bookmarkStart w:id="486" w:name="_Toc250972174"/>
      <w:bookmarkStart w:id="487" w:name="_Toc250972217"/>
      <w:bookmarkStart w:id="488" w:name="_Toc250972541"/>
      <w:bookmarkStart w:id="489" w:name="_Toc250972608"/>
      <w:bookmarkStart w:id="490" w:name="_Toc250972690"/>
      <w:bookmarkStart w:id="491" w:name="_Toc250972732"/>
      <w:bookmarkStart w:id="492" w:name="_Toc250972776"/>
      <w:bookmarkStart w:id="493" w:name="_Toc250973167"/>
      <w:bookmarkStart w:id="494" w:name="_Toc250973208"/>
      <w:bookmarkStart w:id="495" w:name="_Toc250973249"/>
      <w:bookmarkStart w:id="496" w:name="_Toc250973290"/>
      <w:bookmarkStart w:id="497" w:name="_Toc250973332"/>
      <w:bookmarkStart w:id="498" w:name="_Toc250973375"/>
      <w:bookmarkStart w:id="499" w:name="_Toc250973505"/>
      <w:bookmarkStart w:id="500" w:name="_Toc250973550"/>
      <w:bookmarkStart w:id="501" w:name="_Toc250973790"/>
      <w:bookmarkStart w:id="502" w:name="_Toc258219529"/>
      <w:bookmarkStart w:id="503" w:name="_Toc258222883"/>
      <w:bookmarkStart w:id="504" w:name="_Toc266371383"/>
      <w:bookmarkStart w:id="505" w:name="_Toc267063577"/>
      <w:bookmarkStart w:id="506" w:name="_Toc267297423"/>
      <w:bookmarkStart w:id="507" w:name="_Toc267297471"/>
      <w:bookmarkStart w:id="508" w:name="_Toc267297788"/>
      <w:bookmarkStart w:id="509" w:name="_Toc267297814"/>
      <w:bookmarkStart w:id="510" w:name="_Toc267297837"/>
      <w:bookmarkStart w:id="511" w:name="_Toc267297855"/>
      <w:bookmarkStart w:id="512" w:name="_Toc267297918"/>
      <w:bookmarkStart w:id="513" w:name="_Toc267297971"/>
      <w:bookmarkStart w:id="514" w:name="_Toc267297990"/>
      <w:bookmarkStart w:id="515" w:name="_Toc267298006"/>
      <w:bookmarkStart w:id="516" w:name="_Toc267298024"/>
      <w:bookmarkStart w:id="517" w:name="_Toc267298048"/>
      <w:bookmarkStart w:id="518" w:name="_Toc267298089"/>
      <w:bookmarkStart w:id="519" w:name="_Toc267298106"/>
      <w:bookmarkStart w:id="520" w:name="_Toc267298188"/>
      <w:bookmarkStart w:id="521" w:name="_Toc267298528"/>
      <w:bookmarkStart w:id="522" w:name="_Toc267298537"/>
      <w:bookmarkStart w:id="523" w:name="_Toc267298568"/>
      <w:bookmarkStart w:id="524" w:name="_Toc267298659"/>
      <w:bookmarkStart w:id="525" w:name="_Toc267298672"/>
      <w:bookmarkStart w:id="526" w:name="_Toc267298689"/>
      <w:bookmarkStart w:id="527" w:name="_Toc267298930"/>
      <w:bookmarkStart w:id="528" w:name="_Toc267298940"/>
      <w:bookmarkStart w:id="529" w:name="_Toc267374163"/>
      <w:bookmarkStart w:id="530" w:name="_Toc267471050"/>
      <w:bookmarkStart w:id="531" w:name="_Toc267471096"/>
      <w:bookmarkStart w:id="532" w:name="_Toc267471105"/>
      <w:bookmarkStart w:id="533" w:name="_Toc267929981"/>
      <w:bookmarkStart w:id="534" w:name="_Toc267930028"/>
      <w:bookmarkStart w:id="535" w:name="_Toc267930141"/>
      <w:bookmarkStart w:id="536" w:name="_Toc267930153"/>
      <w:bookmarkStart w:id="537" w:name="_Toc268014825"/>
      <w:bookmarkStart w:id="538" w:name="_Toc268014841"/>
      <w:bookmarkStart w:id="539" w:name="_Toc268014862"/>
      <w:bookmarkStart w:id="540" w:name="_Toc268097701"/>
      <w:bookmarkStart w:id="541" w:name="_Toc268097733"/>
      <w:bookmarkStart w:id="542" w:name="_Toc268097758"/>
      <w:bookmarkStart w:id="543" w:name="_Toc268097802"/>
      <w:bookmarkStart w:id="544" w:name="_Toc268097913"/>
      <w:bookmarkStart w:id="545" w:name="_Toc268097966"/>
      <w:bookmarkStart w:id="546" w:name="_Toc268097992"/>
      <w:bookmarkStart w:id="547" w:name="_Toc268098034"/>
      <w:bookmarkStart w:id="548" w:name="_Toc268098043"/>
      <w:bookmarkStart w:id="549" w:name="_Toc268098066"/>
      <w:bookmarkStart w:id="550" w:name="_Toc268098249"/>
      <w:bookmarkStart w:id="551" w:name="_Toc268165584"/>
      <w:bookmarkStart w:id="552" w:name="_Toc268165830"/>
      <w:bookmarkStart w:id="553" w:name="_Toc268166055"/>
      <w:bookmarkStart w:id="554" w:name="_Toc268166259"/>
      <w:bookmarkStart w:id="555" w:name="_Toc268166297"/>
      <w:bookmarkStart w:id="556" w:name="_Toc268167511"/>
      <w:bookmarkStart w:id="557" w:name="_Toc268168332"/>
      <w:bookmarkStart w:id="558" w:name="_Toc268168360"/>
      <w:bookmarkStart w:id="559" w:name="_Toc268179258"/>
      <w:bookmarkStart w:id="560" w:name="_Toc268179399"/>
      <w:bookmarkStart w:id="561" w:name="_Toc268179481"/>
      <w:bookmarkStart w:id="562" w:name="_Toc268179507"/>
      <w:bookmarkStart w:id="563" w:name="_Toc268179586"/>
      <w:bookmarkStart w:id="564" w:name="_Toc268767628"/>
      <w:bookmarkStart w:id="565" w:name="_Toc268767653"/>
      <w:bookmarkStart w:id="566" w:name="_Toc268767809"/>
      <w:bookmarkStart w:id="567" w:name="_Toc268776515"/>
      <w:bookmarkStart w:id="568" w:name="_Toc268776558"/>
      <w:bookmarkStart w:id="569" w:name="_Toc268776580"/>
      <w:bookmarkStart w:id="570" w:name="_Toc268776620"/>
      <w:bookmarkStart w:id="571" w:name="_Toc268776690"/>
      <w:bookmarkStart w:id="572" w:name="_Toc268776757"/>
      <w:bookmarkStart w:id="573" w:name="_Toc268776906"/>
      <w:bookmarkStart w:id="574" w:name="_Toc268777240"/>
      <w:bookmarkStart w:id="575" w:name="_Toc268777245"/>
      <w:bookmarkStart w:id="576" w:name="_Toc268777283"/>
      <w:bookmarkStart w:id="577" w:name="_Toc268777348"/>
      <w:bookmarkStart w:id="578" w:name="_Toc268777362"/>
      <w:bookmarkStart w:id="579" w:name="_Toc268777387"/>
      <w:bookmarkStart w:id="580" w:name="_Toc268778379"/>
      <w:bookmarkStart w:id="581" w:name="_Toc268778523"/>
      <w:bookmarkStart w:id="582" w:name="_Toc268778733"/>
      <w:bookmarkStart w:id="583" w:name="_Toc268779192"/>
      <w:bookmarkStart w:id="584" w:name="_Toc268779204"/>
      <w:bookmarkStart w:id="585" w:name="_Toc268779239"/>
      <w:bookmarkStart w:id="586" w:name="_Toc270341879"/>
      <w:bookmarkStart w:id="587" w:name="_Toc270341921"/>
      <w:bookmarkStart w:id="588" w:name="_Toc270341963"/>
      <w:bookmarkStart w:id="589" w:name="_Toc270342005"/>
      <w:bookmarkStart w:id="590" w:name="_Toc270342047"/>
      <w:bookmarkStart w:id="591" w:name="_Toc270342089"/>
      <w:bookmarkStart w:id="592" w:name="_Toc270342131"/>
      <w:bookmarkStart w:id="593" w:name="_Toc270342173"/>
      <w:bookmarkStart w:id="594" w:name="_Toc270342216"/>
      <w:bookmarkStart w:id="595" w:name="_Toc270342259"/>
      <w:bookmarkStart w:id="596" w:name="_Toc270342302"/>
      <w:bookmarkStart w:id="597" w:name="_Toc270342346"/>
      <w:bookmarkStart w:id="598" w:name="_Toc270342391"/>
      <w:bookmarkStart w:id="599" w:name="_Toc270342437"/>
      <w:bookmarkStart w:id="600" w:name="_Toc270342482"/>
      <w:bookmarkStart w:id="601" w:name="_Toc270342528"/>
      <w:bookmarkStart w:id="602" w:name="_Toc270342575"/>
      <w:bookmarkStart w:id="603" w:name="_Toc270342623"/>
      <w:bookmarkStart w:id="604" w:name="_Toc270342672"/>
      <w:bookmarkStart w:id="605" w:name="_Toc270342721"/>
      <w:bookmarkStart w:id="606" w:name="_Toc270342770"/>
      <w:bookmarkStart w:id="607" w:name="_Toc270342819"/>
      <w:bookmarkStart w:id="608" w:name="_Toc270342868"/>
      <w:bookmarkStart w:id="609" w:name="_Toc270342917"/>
      <w:bookmarkStart w:id="610" w:name="_Toc270342966"/>
      <w:bookmarkStart w:id="611" w:name="_Toc270343015"/>
      <w:bookmarkStart w:id="612" w:name="_Toc270343064"/>
      <w:bookmarkStart w:id="613" w:name="_Toc270343112"/>
      <w:bookmarkStart w:id="614" w:name="_Toc270343160"/>
      <w:bookmarkStart w:id="615" w:name="_Toc270343208"/>
      <w:bookmarkStart w:id="616" w:name="_Toc270343255"/>
      <w:bookmarkStart w:id="617" w:name="_Toc270343301"/>
      <w:bookmarkStart w:id="618" w:name="_Toc270343346"/>
      <w:bookmarkStart w:id="619" w:name="_Toc270343392"/>
      <w:bookmarkStart w:id="620" w:name="_Toc270343437"/>
      <w:bookmarkStart w:id="621" w:name="_Toc270343481"/>
      <w:bookmarkStart w:id="622" w:name="_Toc270343524"/>
      <w:bookmarkStart w:id="623" w:name="_Toc270343566"/>
      <w:bookmarkStart w:id="624" w:name="_Toc270343608"/>
      <w:bookmarkStart w:id="625" w:name="_Toc270343650"/>
      <w:bookmarkStart w:id="626" w:name="_Toc270343692"/>
      <w:bookmarkStart w:id="627" w:name="_Toc270343734"/>
      <w:bookmarkStart w:id="628" w:name="_Toc270343776"/>
      <w:bookmarkStart w:id="629" w:name="_Toc270343818"/>
      <w:bookmarkStart w:id="630" w:name="_Toc270343860"/>
      <w:bookmarkStart w:id="631" w:name="_Toc270343902"/>
      <w:bookmarkStart w:id="632" w:name="_Toc270343945"/>
      <w:bookmarkStart w:id="633" w:name="_Toc270343988"/>
      <w:bookmarkStart w:id="634" w:name="_Toc270344031"/>
      <w:bookmarkStart w:id="635" w:name="_Toc270344075"/>
      <w:bookmarkStart w:id="636" w:name="_Toc270344120"/>
      <w:bookmarkStart w:id="637" w:name="_Toc270344166"/>
      <w:bookmarkStart w:id="638" w:name="_Toc270344211"/>
      <w:bookmarkStart w:id="639" w:name="_Toc270344257"/>
      <w:bookmarkStart w:id="640" w:name="_Toc270344304"/>
      <w:bookmarkStart w:id="641" w:name="_Toc270344352"/>
      <w:bookmarkStart w:id="642" w:name="_Toc270344401"/>
      <w:bookmarkStart w:id="643" w:name="_Toc270344450"/>
      <w:bookmarkStart w:id="644" w:name="_Toc270344456"/>
      <w:bookmarkStart w:id="645" w:name="_Toc270344505"/>
      <w:bookmarkStart w:id="646" w:name="_Toc270344554"/>
      <w:bookmarkStart w:id="647" w:name="_Toc270344603"/>
      <w:bookmarkStart w:id="648" w:name="_Toc270344652"/>
      <w:bookmarkStart w:id="649" w:name="_Toc270344701"/>
      <w:bookmarkStart w:id="650" w:name="_Toc270344750"/>
      <w:bookmarkStart w:id="651" w:name="_Toc270344799"/>
      <w:bookmarkStart w:id="652" w:name="_Toc270344847"/>
      <w:bookmarkStart w:id="653" w:name="_Toc270344895"/>
      <w:bookmarkStart w:id="654" w:name="_Toc270344943"/>
      <w:bookmarkStart w:id="655" w:name="_Toc270344990"/>
      <w:bookmarkStart w:id="656" w:name="_Toc270345036"/>
      <w:bookmarkStart w:id="657" w:name="_Toc270345081"/>
      <w:bookmarkStart w:id="658" w:name="_Toc270345127"/>
      <w:bookmarkStart w:id="659" w:name="_Toc270345172"/>
      <w:bookmarkStart w:id="660" w:name="_Toc270345216"/>
      <w:bookmarkStart w:id="661" w:name="_Toc270345259"/>
      <w:bookmarkStart w:id="662" w:name="_Toc270345301"/>
      <w:bookmarkStart w:id="663" w:name="_Toc270345343"/>
      <w:bookmarkStart w:id="664" w:name="_Toc270345385"/>
      <w:bookmarkStart w:id="665" w:name="_Toc270345427"/>
      <w:bookmarkStart w:id="666" w:name="_Toc270345469"/>
      <w:bookmarkStart w:id="667" w:name="_Toc270345511"/>
      <w:bookmarkStart w:id="668" w:name="_Toc270345553"/>
      <w:bookmarkStart w:id="669" w:name="_Toc270345595"/>
      <w:bookmarkStart w:id="670" w:name="_Toc270345637"/>
      <w:bookmarkStart w:id="671" w:name="_Toc270345680"/>
      <w:bookmarkStart w:id="672" w:name="_Toc270345723"/>
      <w:bookmarkStart w:id="673" w:name="_Toc270345766"/>
      <w:bookmarkStart w:id="674" w:name="_Toc270345810"/>
      <w:bookmarkStart w:id="675" w:name="_Toc270345855"/>
      <w:bookmarkStart w:id="676" w:name="_Toc270345901"/>
      <w:bookmarkStart w:id="677" w:name="_Toc270345946"/>
      <w:bookmarkStart w:id="678" w:name="_Toc270345992"/>
      <w:bookmarkStart w:id="679" w:name="_Toc270346039"/>
      <w:bookmarkStart w:id="680" w:name="_Toc270346087"/>
      <w:bookmarkStart w:id="681" w:name="_Toc270346136"/>
      <w:bookmarkStart w:id="682" w:name="_Toc270346185"/>
      <w:bookmarkStart w:id="683" w:name="_Toc270346229"/>
      <w:bookmarkStart w:id="684" w:name="_Toc270346276"/>
      <w:bookmarkStart w:id="685" w:name="_Toc270424105"/>
      <w:bookmarkStart w:id="686" w:name="_Toc270424150"/>
      <w:bookmarkStart w:id="687" w:name="_Toc270424199"/>
      <w:bookmarkStart w:id="688" w:name="_Toc270424245"/>
      <w:bookmarkStart w:id="689" w:name="_Toc270424290"/>
      <w:bookmarkStart w:id="690" w:name="_Toc270424341"/>
      <w:bookmarkStart w:id="691" w:name="_Toc270424393"/>
      <w:bookmarkStart w:id="692" w:name="_Toc270424445"/>
      <w:bookmarkStart w:id="693" w:name="_Toc270425060"/>
      <w:bookmarkStart w:id="694" w:name="_Toc270427164"/>
      <w:bookmarkStart w:id="695" w:name="_Toc270427402"/>
      <w:bookmarkStart w:id="696" w:name="_Toc270427453"/>
      <w:bookmarkStart w:id="697" w:name="_Toc270427513"/>
      <w:bookmarkStart w:id="698" w:name="_Toc270433843"/>
      <w:bookmarkStart w:id="699" w:name="_Toc270433893"/>
      <w:bookmarkStart w:id="700" w:name="_Toc270435967"/>
      <w:bookmarkStart w:id="701" w:name="_Toc270437008"/>
      <w:bookmarkStart w:id="702" w:name="_Toc270437060"/>
      <w:bookmarkStart w:id="703" w:name="_Toc270438309"/>
      <w:bookmarkStart w:id="704" w:name="_Toc270438362"/>
      <w:bookmarkStart w:id="705" w:name="_Toc270438415"/>
      <w:bookmarkStart w:id="706" w:name="_Toc270438469"/>
      <w:bookmarkStart w:id="707" w:name="_Toc270515601"/>
      <w:bookmarkStart w:id="708" w:name="_Toc270515651"/>
      <w:bookmarkStart w:id="709" w:name="_Toc270516353"/>
      <w:bookmarkStart w:id="710" w:name="_Toc270516403"/>
      <w:bookmarkStart w:id="711" w:name="_Toc270927065"/>
      <w:bookmarkStart w:id="712" w:name="_Toc270927225"/>
      <w:bookmarkStart w:id="713" w:name="_Toc270927324"/>
      <w:bookmarkStart w:id="714" w:name="_Toc270927662"/>
      <w:bookmarkStart w:id="715" w:name="_Toc270929186"/>
      <w:bookmarkStart w:id="716" w:name="_Toc270929426"/>
      <w:bookmarkStart w:id="717" w:name="_Toc270930017"/>
      <w:bookmarkStart w:id="718" w:name="_Toc270930063"/>
      <w:bookmarkStart w:id="719" w:name="_Toc270930223"/>
      <w:bookmarkStart w:id="720" w:name="_Toc270930267"/>
      <w:bookmarkStart w:id="721" w:name="_Toc270930313"/>
      <w:bookmarkStart w:id="722" w:name="_Toc270930705"/>
      <w:bookmarkStart w:id="723" w:name="_Toc270931413"/>
      <w:bookmarkStart w:id="724" w:name="_Toc270931467"/>
      <w:bookmarkStart w:id="725" w:name="_Toc270931521"/>
      <w:bookmarkStart w:id="726" w:name="_Toc270931575"/>
      <w:bookmarkStart w:id="727" w:name="_Toc270931622"/>
      <w:bookmarkStart w:id="728" w:name="_Toc270931669"/>
      <w:bookmarkStart w:id="729" w:name="_Toc270932332"/>
      <w:bookmarkStart w:id="730" w:name="_Toc270932686"/>
      <w:bookmarkStart w:id="731" w:name="_Toc270935708"/>
      <w:bookmarkStart w:id="732" w:name="_Toc270936240"/>
      <w:bookmarkStart w:id="733" w:name="_Toc270936769"/>
      <w:bookmarkStart w:id="734" w:name="_Toc270938106"/>
      <w:bookmarkStart w:id="735" w:name="_Toc270938156"/>
      <w:bookmarkStart w:id="736" w:name="_Toc270938297"/>
      <w:bookmarkStart w:id="737" w:name="_Toc270938353"/>
      <w:bookmarkStart w:id="738" w:name="_Toc270938406"/>
      <w:bookmarkStart w:id="739" w:name="_Toc270938484"/>
      <w:bookmarkStart w:id="740" w:name="_Toc270938531"/>
      <w:bookmarkStart w:id="741" w:name="_Toc270939480"/>
      <w:bookmarkStart w:id="742" w:name="_Toc270939516"/>
      <w:bookmarkStart w:id="743" w:name="_Toc271013586"/>
      <w:bookmarkStart w:id="744" w:name="_Toc271013639"/>
      <w:bookmarkStart w:id="745" w:name="_Toc271013687"/>
      <w:bookmarkStart w:id="746" w:name="_Toc271013734"/>
      <w:bookmarkStart w:id="747" w:name="_Toc271013781"/>
      <w:bookmarkStart w:id="748" w:name="_Toc271014001"/>
      <w:bookmarkStart w:id="749" w:name="_Toc271014048"/>
      <w:bookmarkStart w:id="750" w:name="_Toc271014154"/>
      <w:bookmarkStart w:id="751" w:name="_Toc271014201"/>
      <w:bookmarkStart w:id="752" w:name="_Toc271014456"/>
      <w:bookmarkStart w:id="753" w:name="_Toc271014504"/>
      <w:bookmarkStart w:id="754" w:name="_Toc271014623"/>
      <w:bookmarkStart w:id="755" w:name="_Toc271014674"/>
      <w:bookmarkStart w:id="756" w:name="_Toc271014728"/>
      <w:bookmarkStart w:id="757" w:name="_Toc271014782"/>
      <w:bookmarkStart w:id="758" w:name="_Toc271024393"/>
      <w:bookmarkStart w:id="759" w:name="_Toc271024499"/>
      <w:bookmarkStart w:id="760" w:name="_Toc271024549"/>
      <w:bookmarkStart w:id="761" w:name="_Toc271024621"/>
      <w:bookmarkStart w:id="762" w:name="_Toc271024671"/>
      <w:bookmarkStart w:id="763" w:name="_Toc271025261"/>
      <w:bookmarkStart w:id="764" w:name="_Toc271025311"/>
      <w:bookmarkStart w:id="765" w:name="_Toc271025361"/>
      <w:bookmarkStart w:id="766" w:name="_Toc271025411"/>
      <w:bookmarkStart w:id="767" w:name="_Toc271025481"/>
      <w:bookmarkStart w:id="768" w:name="_Toc271025531"/>
      <w:bookmarkStart w:id="769" w:name="_Toc271025616"/>
      <w:bookmarkStart w:id="770" w:name="_Toc271025666"/>
      <w:bookmarkStart w:id="771" w:name="_Toc271025716"/>
      <w:bookmarkStart w:id="772" w:name="_Toc271025766"/>
      <w:bookmarkStart w:id="773" w:name="_Toc271026130"/>
      <w:bookmarkStart w:id="774" w:name="_Toc271026211"/>
      <w:bookmarkStart w:id="775" w:name="_Toc271029862"/>
      <w:bookmarkStart w:id="776" w:name="_Toc271029912"/>
      <w:bookmarkStart w:id="777" w:name="_Toc271030113"/>
      <w:bookmarkStart w:id="778" w:name="_Toc271030163"/>
      <w:bookmarkStart w:id="779" w:name="_Toc271030255"/>
      <w:bookmarkStart w:id="780" w:name="_Toc271030305"/>
      <w:bookmarkStart w:id="781" w:name="_Toc271030540"/>
      <w:bookmarkStart w:id="782" w:name="_Toc271030590"/>
      <w:bookmarkStart w:id="783" w:name="_Toc271031364"/>
      <w:bookmarkStart w:id="784" w:name="_Toc271031413"/>
      <w:bookmarkStart w:id="785" w:name="_Toc271031661"/>
      <w:bookmarkStart w:id="786" w:name="_Toc271031711"/>
      <w:bookmarkStart w:id="787" w:name="_Toc271033125"/>
      <w:bookmarkStart w:id="788" w:name="_Toc271033175"/>
      <w:bookmarkStart w:id="789" w:name="_Toc271033649"/>
      <w:bookmarkStart w:id="790" w:name="_Toc271034973"/>
      <w:bookmarkStart w:id="791" w:name="_Toc271035189"/>
      <w:bookmarkStart w:id="792" w:name="_Toc271035239"/>
      <w:bookmarkStart w:id="793" w:name="_Toc271035319"/>
      <w:bookmarkStart w:id="794" w:name="_Toc271035369"/>
      <w:bookmarkStart w:id="795" w:name="_Toc271035706"/>
      <w:bookmarkStart w:id="796" w:name="_Toc271035756"/>
      <w:bookmarkStart w:id="797" w:name="_Toc271037485"/>
      <w:bookmarkStart w:id="798" w:name="_Toc271037533"/>
      <w:bookmarkStart w:id="799" w:name="_Toc271037613"/>
      <w:bookmarkStart w:id="800" w:name="_Toc271037661"/>
      <w:bookmarkStart w:id="801" w:name="_Toc271037886"/>
      <w:bookmarkStart w:id="802" w:name="_Toc271037969"/>
      <w:bookmarkStart w:id="803" w:name="_Toc271038020"/>
      <w:bookmarkStart w:id="804" w:name="_Toc271038165"/>
      <w:bookmarkStart w:id="805" w:name="_Toc271038216"/>
      <w:bookmarkStart w:id="806" w:name="_Toc271038264"/>
      <w:bookmarkStart w:id="807" w:name="_Toc271038310"/>
      <w:bookmarkStart w:id="808" w:name="_Toc271040361"/>
      <w:bookmarkStart w:id="809" w:name="_Toc271040469"/>
      <w:bookmarkStart w:id="810" w:name="_Toc271040523"/>
      <w:bookmarkStart w:id="811" w:name="_Toc271040571"/>
      <w:bookmarkStart w:id="812" w:name="_Toc271040617"/>
      <w:bookmarkStart w:id="813" w:name="_Toc271040663"/>
      <w:bookmarkStart w:id="814" w:name="_Toc271040826"/>
      <w:bookmarkStart w:id="815" w:name="_Toc271040872"/>
      <w:bookmarkStart w:id="816" w:name="_Toc271041262"/>
      <w:bookmarkStart w:id="817" w:name="_Toc271041310"/>
      <w:bookmarkStart w:id="818" w:name="_Toc271041357"/>
      <w:bookmarkStart w:id="819" w:name="_Toc271041404"/>
      <w:bookmarkStart w:id="820" w:name="_Toc271041450"/>
      <w:bookmarkStart w:id="821" w:name="_Toc271041629"/>
      <w:bookmarkStart w:id="822" w:name="_Toc271041684"/>
      <w:bookmarkStart w:id="823" w:name="_Toc271041732"/>
      <w:bookmarkStart w:id="824" w:name="_Toc271041778"/>
      <w:bookmarkStart w:id="825" w:name="_Toc271041825"/>
      <w:bookmarkStart w:id="826" w:name="_Toc271041872"/>
      <w:bookmarkStart w:id="827" w:name="_Toc271041918"/>
      <w:bookmarkStart w:id="828" w:name="_Toc271793268"/>
      <w:bookmarkStart w:id="829" w:name="_Toc271892727"/>
      <w:bookmarkStart w:id="830" w:name="_Toc271892782"/>
      <w:bookmarkStart w:id="831" w:name="_Toc271892836"/>
      <w:bookmarkStart w:id="832" w:name="_Toc271892889"/>
      <w:bookmarkStart w:id="833" w:name="_Toc271894877"/>
      <w:bookmarkStart w:id="834" w:name="_Toc271894928"/>
      <w:bookmarkStart w:id="835" w:name="_Toc271897262"/>
      <w:bookmarkStart w:id="836" w:name="_Toc273456338"/>
      <w:bookmarkStart w:id="837" w:name="_Toc273456385"/>
      <w:bookmarkStart w:id="838" w:name="_Toc273456600"/>
      <w:bookmarkStart w:id="839" w:name="_Toc273456653"/>
      <w:bookmarkStart w:id="840" w:name="_Toc273456700"/>
      <w:bookmarkStart w:id="841" w:name="_Toc273456746"/>
      <w:bookmarkStart w:id="842" w:name="_Toc273456792"/>
      <w:bookmarkStart w:id="843" w:name="_Toc273456838"/>
      <w:bookmarkStart w:id="844" w:name="_Toc273456884"/>
      <w:bookmarkStart w:id="845" w:name="_Toc273456930"/>
      <w:bookmarkStart w:id="846" w:name="_Toc273457265"/>
      <w:bookmarkStart w:id="847" w:name="_Toc273457311"/>
      <w:bookmarkStart w:id="848" w:name="_Toc273457357"/>
      <w:bookmarkStart w:id="849" w:name="_Toc273457403"/>
      <w:bookmarkStart w:id="850" w:name="_Toc273457449"/>
      <w:bookmarkStart w:id="851" w:name="_Toc273457495"/>
      <w:bookmarkStart w:id="852" w:name="_Toc273457541"/>
      <w:bookmarkStart w:id="853" w:name="_Toc273457587"/>
      <w:bookmarkStart w:id="854" w:name="_Toc307409546"/>
      <w:bookmarkStart w:id="855" w:name="_Toc307409593"/>
      <w:bookmarkStart w:id="856" w:name="_Toc307409640"/>
      <w:bookmarkStart w:id="857" w:name="_Toc307409688"/>
      <w:bookmarkStart w:id="858" w:name="_Toc307409735"/>
      <w:bookmarkStart w:id="859" w:name="_Toc307409781"/>
      <w:bookmarkStart w:id="860" w:name="_Toc307410164"/>
      <w:bookmarkStart w:id="861" w:name="_Toc307410211"/>
      <w:bookmarkStart w:id="862" w:name="_Toc353291006"/>
      <w:bookmarkStart w:id="863" w:name="_Toc353291053"/>
      <w:bookmarkStart w:id="864" w:name="_Toc353291100"/>
      <w:bookmarkStart w:id="865" w:name="_Toc353293765"/>
      <w:bookmarkStart w:id="866" w:name="_Toc353293964"/>
      <w:bookmarkStart w:id="867" w:name="_Toc353293980"/>
      <w:bookmarkStart w:id="868" w:name="_Toc353467542"/>
      <w:bookmarkStart w:id="869" w:name="_Toc353467724"/>
      <w:bookmarkStart w:id="870" w:name="_Toc353467888"/>
      <w:bookmarkStart w:id="871" w:name="_Toc353467914"/>
      <w:bookmarkStart w:id="872" w:name="_Toc353528562"/>
      <w:bookmarkStart w:id="873" w:name="_Toc353528595"/>
      <w:bookmarkStart w:id="874" w:name="_Toc353529220"/>
      <w:bookmarkStart w:id="875" w:name="_Toc353529276"/>
      <w:bookmarkStart w:id="876" w:name="_Toc353529953"/>
      <w:bookmarkStart w:id="877" w:name="_Toc353530197"/>
      <w:bookmarkStart w:id="878" w:name="_Toc353530261"/>
      <w:bookmarkStart w:id="879" w:name="_Toc353533789"/>
      <w:bookmarkStart w:id="880" w:name="_Toc353537099"/>
      <w:bookmarkStart w:id="881" w:name="_Toc353539145"/>
      <w:bookmarkStart w:id="882" w:name="_Toc353544807"/>
      <w:bookmarkStart w:id="883" w:name="_Toc353544857"/>
      <w:bookmarkStart w:id="884" w:name="_Toc353544909"/>
      <w:bookmarkStart w:id="885" w:name="_Toc353544958"/>
      <w:bookmarkStart w:id="886" w:name="_Toc353545010"/>
      <w:bookmarkStart w:id="887" w:name="_Toc353545059"/>
      <w:bookmarkStart w:id="888" w:name="_Toc353545107"/>
      <w:bookmarkStart w:id="889" w:name="_Toc353545159"/>
      <w:bookmarkStart w:id="890" w:name="_Toc353545214"/>
      <w:bookmarkStart w:id="891" w:name="_Toc353545921"/>
      <w:bookmarkStart w:id="892" w:name="_Toc353545970"/>
      <w:bookmarkStart w:id="893" w:name="_Toc353546924"/>
      <w:bookmarkStart w:id="894" w:name="_Toc353547026"/>
      <w:bookmarkStart w:id="895" w:name="_Toc353547241"/>
      <w:bookmarkStart w:id="896" w:name="_Toc353547289"/>
      <w:bookmarkStart w:id="897" w:name="_Toc353547450"/>
      <w:bookmarkStart w:id="898" w:name="_Toc353547588"/>
      <w:bookmarkStart w:id="899" w:name="_Toc353547642"/>
      <w:bookmarkStart w:id="900" w:name="_Toc353547693"/>
      <w:bookmarkStart w:id="901" w:name="_Toc353547855"/>
      <w:bookmarkStart w:id="902" w:name="_Toc353547959"/>
      <w:bookmarkStart w:id="903" w:name="_Toc353548030"/>
      <w:bookmarkStart w:id="904" w:name="_Toc353548178"/>
      <w:bookmarkStart w:id="905" w:name="_Toc353548533"/>
      <w:bookmarkStart w:id="906" w:name="_Toc353548635"/>
      <w:bookmarkStart w:id="907" w:name="_Toc353548685"/>
      <w:bookmarkStart w:id="908" w:name="_Toc353548733"/>
      <w:bookmarkStart w:id="909" w:name="_Toc353548780"/>
      <w:bookmarkStart w:id="910" w:name="_Toc353549460"/>
      <w:bookmarkStart w:id="911" w:name="_Toc353549509"/>
      <w:bookmarkStart w:id="912" w:name="_Toc353551018"/>
      <w:bookmarkStart w:id="913" w:name="_Toc353551085"/>
      <w:bookmarkStart w:id="914" w:name="_Toc353551142"/>
      <w:bookmarkStart w:id="915" w:name="_Toc353551191"/>
      <w:bookmarkStart w:id="916" w:name="_Toc353551238"/>
      <w:bookmarkStart w:id="917" w:name="_Toc353551285"/>
      <w:bookmarkStart w:id="918" w:name="_Toc353551928"/>
      <w:bookmarkStart w:id="919" w:name="_Toc353551997"/>
      <w:bookmarkStart w:id="920" w:name="_Toc353552046"/>
      <w:bookmarkStart w:id="921" w:name="_Toc353552095"/>
      <w:bookmarkStart w:id="922" w:name="_Toc353552143"/>
      <w:bookmarkStart w:id="923" w:name="_Toc353552555"/>
      <w:bookmarkStart w:id="924" w:name="_Toc353552604"/>
      <w:bookmarkStart w:id="925" w:name="_Toc353552651"/>
      <w:bookmarkStart w:id="926" w:name="_Toc353552698"/>
      <w:bookmarkStart w:id="927" w:name="_Toc353552745"/>
      <w:bookmarkStart w:id="928" w:name="_Toc353554694"/>
      <w:bookmarkStart w:id="929" w:name="_Toc353887446"/>
      <w:bookmarkStart w:id="930" w:name="_Toc353887502"/>
      <w:bookmarkStart w:id="931" w:name="_Toc353887558"/>
      <w:bookmarkStart w:id="932" w:name="_Toc353890861"/>
      <w:bookmarkStart w:id="933" w:name="_Toc353891036"/>
      <w:bookmarkStart w:id="934" w:name="_Toc353891092"/>
      <w:bookmarkStart w:id="935" w:name="_Toc353891147"/>
      <w:bookmarkStart w:id="936" w:name="_Toc353891203"/>
      <w:bookmarkStart w:id="937" w:name="_Toc353891259"/>
      <w:bookmarkStart w:id="938" w:name="_Toc353891314"/>
      <w:bookmarkStart w:id="939" w:name="_Toc353891370"/>
      <w:bookmarkStart w:id="940" w:name="_Toc353891813"/>
      <w:bookmarkStart w:id="941" w:name="_Toc353891869"/>
      <w:bookmarkStart w:id="942" w:name="_Toc353891924"/>
      <w:bookmarkStart w:id="943" w:name="_Toc353892247"/>
      <w:bookmarkStart w:id="944" w:name="_Toc353892614"/>
      <w:bookmarkStart w:id="945" w:name="_Toc353892670"/>
      <w:bookmarkStart w:id="946" w:name="_Toc353892726"/>
      <w:bookmarkStart w:id="947" w:name="_Toc353892781"/>
      <w:bookmarkStart w:id="948" w:name="_Toc353892837"/>
      <w:bookmarkStart w:id="949" w:name="_Toc353892893"/>
      <w:bookmarkStart w:id="950" w:name="_Toc353892948"/>
      <w:bookmarkStart w:id="951" w:name="_Toc353893265"/>
      <w:bookmarkStart w:id="952" w:name="_Toc353893352"/>
      <w:bookmarkStart w:id="953" w:name="_Toc353894436"/>
      <w:bookmarkStart w:id="954" w:name="_Toc353896137"/>
      <w:bookmarkStart w:id="955" w:name="_Toc353896478"/>
      <w:bookmarkStart w:id="956" w:name="_Toc353896547"/>
      <w:bookmarkStart w:id="957" w:name="_Toc353896604"/>
      <w:bookmarkStart w:id="958" w:name="_Toc353896914"/>
      <w:bookmarkStart w:id="959" w:name="_Toc353897979"/>
      <w:bookmarkStart w:id="960" w:name="_Toc353898028"/>
      <w:bookmarkStart w:id="961" w:name="_Toc353898081"/>
      <w:bookmarkStart w:id="962" w:name="_Toc353898135"/>
      <w:bookmarkStart w:id="963" w:name="_Toc353898184"/>
      <w:bookmarkStart w:id="964" w:name="_Toc353898232"/>
      <w:bookmarkStart w:id="965" w:name="_Toc353898284"/>
      <w:bookmarkStart w:id="966" w:name="_Toc353898333"/>
      <w:bookmarkStart w:id="967" w:name="_Toc353898380"/>
      <w:bookmarkStart w:id="968" w:name="_Toc353898428"/>
      <w:bookmarkStart w:id="969" w:name="_Toc353898476"/>
      <w:bookmarkStart w:id="970" w:name="_Toc353898528"/>
      <w:bookmarkStart w:id="971" w:name="_Toc353898583"/>
      <w:bookmarkStart w:id="972" w:name="_Toc353898638"/>
      <w:bookmarkStart w:id="973" w:name="_Toc353898692"/>
      <w:bookmarkStart w:id="974" w:name="_Toc353898746"/>
      <w:bookmarkStart w:id="975" w:name="_Toc353898800"/>
      <w:bookmarkStart w:id="976" w:name="_Toc353898854"/>
      <w:bookmarkStart w:id="977" w:name="_Toc353898909"/>
      <w:bookmarkStart w:id="978" w:name="_Toc353898964"/>
      <w:bookmarkStart w:id="979" w:name="_Toc353899018"/>
      <w:bookmarkStart w:id="980" w:name="_Toc353899072"/>
      <w:bookmarkStart w:id="981" w:name="_Toc353899126"/>
      <w:bookmarkStart w:id="982" w:name="_Toc353899180"/>
      <w:bookmarkStart w:id="983" w:name="_Toc353899235"/>
      <w:bookmarkStart w:id="984" w:name="_Toc353899290"/>
      <w:bookmarkStart w:id="985" w:name="_Toc353899345"/>
      <w:bookmarkStart w:id="986" w:name="_Toc353899400"/>
      <w:bookmarkStart w:id="987" w:name="_Toc353899575"/>
      <w:bookmarkStart w:id="988" w:name="_Toc353899626"/>
      <w:bookmarkStart w:id="989" w:name="_Toc353899680"/>
      <w:bookmarkStart w:id="990" w:name="_Toc353899735"/>
      <w:bookmarkStart w:id="991" w:name="_Toc353899790"/>
      <w:bookmarkStart w:id="992" w:name="_Toc353899845"/>
      <w:bookmarkStart w:id="993" w:name="_Toc353927594"/>
      <w:bookmarkStart w:id="994" w:name="_Toc353927649"/>
      <w:bookmarkStart w:id="995" w:name="_Toc353927704"/>
      <w:bookmarkStart w:id="996" w:name="_Toc353927758"/>
      <w:bookmarkStart w:id="997" w:name="_Toc353928836"/>
      <w:bookmarkStart w:id="998" w:name="_Toc353928891"/>
      <w:bookmarkStart w:id="999" w:name="_Toc353928946"/>
      <w:bookmarkStart w:id="1000" w:name="_Toc353929000"/>
      <w:bookmarkStart w:id="1001" w:name="_Toc353929055"/>
      <w:bookmarkStart w:id="1002" w:name="_Toc353929110"/>
      <w:bookmarkStart w:id="1003" w:name="_Toc353929164"/>
      <w:bookmarkStart w:id="1004" w:name="_Toc353929218"/>
      <w:bookmarkStart w:id="1005" w:name="_Toc353929273"/>
      <w:bookmarkStart w:id="1006" w:name="_Toc353929328"/>
      <w:bookmarkStart w:id="1007" w:name="_Toc353929382"/>
      <w:bookmarkStart w:id="1008" w:name="_Toc353929437"/>
      <w:bookmarkStart w:id="1009" w:name="_Toc353929492"/>
      <w:bookmarkStart w:id="1010" w:name="_Toc353929547"/>
      <w:bookmarkStart w:id="1011" w:name="_Toc353929602"/>
      <w:bookmarkStart w:id="1012" w:name="_Toc353929656"/>
      <w:bookmarkStart w:id="1013" w:name="_Toc353929711"/>
      <w:bookmarkStart w:id="1014" w:name="_Toc353929766"/>
      <w:bookmarkStart w:id="1015" w:name="_Toc353929820"/>
      <w:bookmarkStart w:id="1016" w:name="_Toc353929874"/>
      <w:bookmarkStart w:id="1017" w:name="_Toc353929909"/>
      <w:bookmarkStart w:id="1018" w:name="_Toc353929963"/>
      <w:bookmarkStart w:id="1019" w:name="_Toc353930018"/>
      <w:bookmarkStart w:id="1020" w:name="_Toc353930074"/>
      <w:bookmarkStart w:id="1021" w:name="_Toc353930129"/>
      <w:bookmarkStart w:id="1022" w:name="_Toc353930183"/>
      <w:bookmarkStart w:id="1023" w:name="_Toc353930238"/>
      <w:bookmarkStart w:id="1024" w:name="_Toc353930293"/>
      <w:bookmarkStart w:id="1025" w:name="_Toc353930347"/>
      <w:bookmarkStart w:id="1026" w:name="_Toc353930402"/>
      <w:bookmarkStart w:id="1027" w:name="_Toc353930457"/>
      <w:bookmarkStart w:id="1028" w:name="_Toc353930512"/>
      <w:bookmarkStart w:id="1029" w:name="_Toc353930567"/>
      <w:bookmarkStart w:id="1030" w:name="_Toc353958296"/>
      <w:bookmarkStart w:id="1031" w:name="_Toc353958812"/>
      <w:bookmarkStart w:id="1032" w:name="_Toc353958861"/>
      <w:bookmarkStart w:id="1033" w:name="_Toc353958909"/>
      <w:bookmarkStart w:id="1034" w:name="_Toc353958958"/>
      <w:bookmarkStart w:id="1035" w:name="_Toc353959007"/>
      <w:bookmarkStart w:id="1036" w:name="_Toc353959062"/>
      <w:bookmarkStart w:id="1037" w:name="_Toc353959112"/>
      <w:bookmarkStart w:id="1038" w:name="_Toc353959224"/>
      <w:bookmarkStart w:id="1039" w:name="_Toc353959273"/>
      <w:bookmarkStart w:id="1040" w:name="_Toc353959322"/>
      <w:bookmarkStart w:id="1041" w:name="_Toc353959370"/>
      <w:bookmarkStart w:id="1042" w:name="_Toc353959417"/>
      <w:bookmarkStart w:id="1043" w:name="_Toc353959465"/>
      <w:bookmarkStart w:id="1044" w:name="_Toc353959514"/>
      <w:bookmarkStart w:id="1045" w:name="_Toc353959564"/>
      <w:bookmarkStart w:id="1046" w:name="_Toc353959613"/>
      <w:bookmarkStart w:id="1047" w:name="_Toc353959661"/>
      <w:bookmarkStart w:id="1048" w:name="_Toc353959832"/>
      <w:bookmarkStart w:id="1049" w:name="_Toc353960069"/>
      <w:bookmarkStart w:id="1050" w:name="_Toc353960991"/>
      <w:bookmarkStart w:id="1051" w:name="_Toc353961046"/>
      <w:bookmarkStart w:id="1052" w:name="_Toc353961100"/>
      <w:bookmarkStart w:id="1053" w:name="_Toc353961149"/>
      <w:bookmarkStart w:id="1054" w:name="_Toc353961714"/>
      <w:bookmarkStart w:id="1055" w:name="_Toc353961766"/>
      <w:bookmarkStart w:id="1056" w:name="_Toc353961815"/>
      <w:bookmarkStart w:id="1057" w:name="_Toc353961864"/>
      <w:bookmarkStart w:id="1058" w:name="_Toc353961913"/>
      <w:bookmarkStart w:id="1059" w:name="_Toc353961961"/>
      <w:bookmarkStart w:id="1060" w:name="_Toc353962009"/>
      <w:bookmarkStart w:id="1061" w:name="_Toc353965232"/>
      <w:bookmarkStart w:id="1062" w:name="_Toc353966264"/>
      <w:bookmarkStart w:id="1063" w:name="_Toc353966316"/>
      <w:bookmarkStart w:id="1064" w:name="_Toc353966393"/>
      <w:bookmarkStart w:id="1065" w:name="_Toc353966814"/>
      <w:bookmarkStart w:id="1066" w:name="_Toc353967257"/>
      <w:bookmarkStart w:id="1067" w:name="_Toc353967362"/>
      <w:bookmarkStart w:id="1068" w:name="_Toc353967416"/>
      <w:bookmarkStart w:id="1069" w:name="_Toc354385754"/>
      <w:bookmarkStart w:id="1070" w:name="_Toc354385812"/>
      <w:bookmarkStart w:id="1071" w:name="_Toc354386030"/>
      <w:bookmarkStart w:id="1072" w:name="_Toc354386225"/>
      <w:bookmarkStart w:id="1073" w:name="_Toc354386519"/>
      <w:bookmarkStart w:id="1074" w:name="_Toc354386572"/>
      <w:bookmarkStart w:id="1075" w:name="_Toc354387121"/>
      <w:bookmarkStart w:id="1076" w:name="_Toc354387173"/>
      <w:bookmarkStart w:id="1077" w:name="_Toc354387222"/>
      <w:bookmarkStart w:id="1078" w:name="_Toc354387269"/>
      <w:bookmarkStart w:id="1079" w:name="_Toc354387316"/>
      <w:bookmarkStart w:id="1080" w:name="_Toc354387368"/>
      <w:bookmarkStart w:id="1081" w:name="_Toc354387418"/>
      <w:bookmarkStart w:id="1082" w:name="_Toc354387472"/>
      <w:bookmarkStart w:id="1083" w:name="_Toc354387596"/>
      <w:bookmarkStart w:id="1084" w:name="_Toc354387838"/>
      <w:bookmarkStart w:id="1085" w:name="_Toc354387886"/>
      <w:bookmarkStart w:id="1086" w:name="_Toc354387934"/>
      <w:bookmarkStart w:id="1087" w:name="_Toc354387982"/>
      <w:bookmarkStart w:id="1088" w:name="_Toc354400721"/>
      <w:bookmarkStart w:id="1089" w:name="_Toc354400963"/>
      <w:bookmarkStart w:id="1090" w:name="_Toc354401010"/>
      <w:bookmarkStart w:id="1091" w:name="_Toc354401147"/>
      <w:bookmarkStart w:id="1092" w:name="_Toc354401786"/>
      <w:bookmarkStart w:id="1093" w:name="_Toc354402028"/>
      <w:bookmarkStart w:id="1094" w:name="_Toc354402075"/>
      <w:bookmarkStart w:id="1095" w:name="_Toc354403386"/>
      <w:bookmarkStart w:id="1096" w:name="_Toc354403451"/>
      <w:bookmarkStart w:id="1097" w:name="_Toc354403503"/>
      <w:bookmarkStart w:id="1098" w:name="_Toc354404406"/>
      <w:bookmarkStart w:id="1099" w:name="_Toc354404549"/>
      <w:bookmarkStart w:id="1100" w:name="_Toc354405875"/>
      <w:bookmarkStart w:id="1101" w:name="_Toc354405928"/>
      <w:bookmarkStart w:id="1102" w:name="_Toc354405976"/>
      <w:bookmarkStart w:id="1103" w:name="_Toc354406023"/>
      <w:bookmarkStart w:id="1104" w:name="_Toc354407849"/>
      <w:bookmarkStart w:id="1105" w:name="_Toc354409957"/>
      <w:bookmarkStart w:id="1106" w:name="_Toc354410071"/>
      <w:bookmarkStart w:id="1107" w:name="_Toc354410303"/>
      <w:bookmarkStart w:id="1108" w:name="_Toc354410350"/>
      <w:bookmarkStart w:id="1109" w:name="_Toc354410404"/>
      <w:bookmarkStart w:id="1110" w:name="_Toc354410710"/>
      <w:bookmarkStart w:id="1111" w:name="_Toc354410759"/>
      <w:bookmarkStart w:id="1112" w:name="_Toc354413370"/>
      <w:bookmarkStart w:id="1113" w:name="_Toc354414295"/>
      <w:bookmarkStart w:id="1114" w:name="_Toc354414342"/>
      <w:bookmarkStart w:id="1115" w:name="_Toc354414390"/>
      <w:bookmarkStart w:id="1116" w:name="_Toc354414438"/>
      <w:bookmarkStart w:id="1117" w:name="_Toc354414499"/>
      <w:bookmarkStart w:id="1118" w:name="_Toc354414547"/>
      <w:bookmarkStart w:id="1119" w:name="_Toc354414613"/>
      <w:bookmarkStart w:id="1120" w:name="_Toc354414661"/>
      <w:bookmarkStart w:id="1121" w:name="_Toc354415027"/>
      <w:bookmarkStart w:id="1122" w:name="_Toc354415074"/>
      <w:bookmarkStart w:id="1123" w:name="_Toc354415122"/>
      <w:bookmarkStart w:id="1124" w:name="_Toc354415171"/>
      <w:bookmarkStart w:id="1125" w:name="_Toc354415326"/>
      <w:bookmarkStart w:id="1126" w:name="_Toc354415373"/>
      <w:bookmarkStart w:id="1127" w:name="_Toc354415422"/>
      <w:bookmarkStart w:id="1128" w:name="_Toc354415471"/>
      <w:bookmarkStart w:id="1129" w:name="_Toc354415781"/>
      <w:bookmarkStart w:id="1130" w:name="_Toc354415830"/>
      <w:bookmarkStart w:id="1131" w:name="_Toc354415880"/>
      <w:bookmarkStart w:id="1132" w:name="_Toc354415928"/>
      <w:bookmarkStart w:id="1133" w:name="_Toc354415975"/>
      <w:bookmarkStart w:id="1134" w:name="_Toc354416023"/>
      <w:bookmarkStart w:id="1135" w:name="_Toc354416070"/>
      <w:bookmarkStart w:id="1136" w:name="_Toc354416151"/>
      <w:bookmarkStart w:id="1137" w:name="_Toc354416198"/>
      <w:bookmarkStart w:id="1138" w:name="_Toc354417114"/>
      <w:bookmarkStart w:id="1139" w:name="_Toc354417162"/>
      <w:bookmarkStart w:id="1140" w:name="_Toc354417210"/>
      <w:bookmarkStart w:id="1141" w:name="_Toc354417395"/>
      <w:bookmarkStart w:id="1142" w:name="_Toc354417526"/>
      <w:bookmarkStart w:id="1143" w:name="_Toc354417673"/>
      <w:bookmarkStart w:id="1144" w:name="_Toc354417720"/>
      <w:bookmarkStart w:id="1145" w:name="_Toc354417767"/>
      <w:bookmarkStart w:id="1146" w:name="_Toc354417815"/>
      <w:bookmarkStart w:id="1147" w:name="_Toc354417886"/>
      <w:bookmarkStart w:id="1148" w:name="_Toc354417934"/>
      <w:bookmarkStart w:id="1149" w:name="_Toc354417982"/>
      <w:bookmarkStart w:id="1150" w:name="_Toc354418030"/>
      <w:bookmarkStart w:id="1151" w:name="_Toc354418993"/>
      <w:bookmarkStart w:id="1152" w:name="_Toc354419222"/>
      <w:bookmarkStart w:id="1153" w:name="_Toc354419345"/>
      <w:bookmarkStart w:id="1154" w:name="_Toc354419410"/>
      <w:bookmarkStart w:id="1155" w:name="_Toc354419702"/>
      <w:bookmarkStart w:id="1156" w:name="_Toc354419749"/>
      <w:bookmarkStart w:id="1157" w:name="_Toc354419899"/>
      <w:bookmarkStart w:id="1158" w:name="_Toc354419946"/>
      <w:bookmarkStart w:id="1159" w:name="_Toc354591947"/>
      <w:bookmarkStart w:id="1160" w:name="_Toc354591958"/>
      <w:bookmarkStart w:id="1161" w:name="_Toc354592214"/>
      <w:bookmarkStart w:id="1162" w:name="_Toc354592263"/>
      <w:bookmarkStart w:id="1163" w:name="_Toc354592324"/>
      <w:bookmarkStart w:id="1164" w:name="_Toc354592373"/>
      <w:bookmarkStart w:id="1165" w:name="_Toc354592426"/>
      <w:bookmarkStart w:id="1166" w:name="_Toc354592475"/>
      <w:bookmarkStart w:id="1167" w:name="_Toc354592528"/>
      <w:bookmarkStart w:id="1168" w:name="_Toc354592577"/>
      <w:bookmarkStart w:id="1169" w:name="_Toc354592768"/>
      <w:bookmarkStart w:id="1170" w:name="_Toc354592817"/>
      <w:bookmarkStart w:id="1171" w:name="_Toc354593057"/>
      <w:bookmarkStart w:id="1172" w:name="_Toc354593112"/>
      <w:bookmarkStart w:id="1173" w:name="_Toc354593167"/>
      <w:bookmarkStart w:id="1174" w:name="_Toc354593222"/>
      <w:bookmarkStart w:id="1175" w:name="_Toc354608321"/>
      <w:bookmarkStart w:id="1176" w:name="_Toc354608428"/>
      <w:bookmarkStart w:id="1177" w:name="_Toc354608476"/>
      <w:bookmarkStart w:id="1178" w:name="_Toc354608525"/>
      <w:bookmarkStart w:id="1179" w:name="_Toc354609324"/>
      <w:bookmarkStart w:id="1180" w:name="_Toc354609373"/>
      <w:bookmarkStart w:id="1181" w:name="_Toc354609914"/>
      <w:bookmarkStart w:id="1182" w:name="_Toc354609961"/>
      <w:bookmarkStart w:id="1183" w:name="_Toc354610009"/>
      <w:bookmarkStart w:id="1184" w:name="_Toc354610057"/>
      <w:bookmarkStart w:id="1185" w:name="_Toc354610105"/>
      <w:bookmarkStart w:id="1186" w:name="_Toc354610154"/>
      <w:bookmarkStart w:id="1187" w:name="_Toc354610360"/>
      <w:bookmarkStart w:id="1188" w:name="_Toc354610409"/>
      <w:bookmarkStart w:id="1189" w:name="_Toc354610467"/>
      <w:bookmarkStart w:id="1190" w:name="_Toc354610514"/>
      <w:bookmarkStart w:id="1191" w:name="_Toc354610561"/>
      <w:bookmarkStart w:id="1192" w:name="_Toc354610608"/>
      <w:bookmarkStart w:id="1193" w:name="_Toc354610656"/>
      <w:bookmarkStart w:id="1194" w:name="_Toc354610704"/>
      <w:bookmarkStart w:id="1195" w:name="_Toc354610752"/>
      <w:bookmarkStart w:id="1196" w:name="_Toc354611510"/>
      <w:bookmarkStart w:id="1197" w:name="_Toc354611557"/>
      <w:bookmarkStart w:id="1198" w:name="_Toc354611718"/>
      <w:bookmarkStart w:id="1199" w:name="_Toc354611765"/>
      <w:bookmarkStart w:id="1200" w:name="_Toc354611813"/>
      <w:bookmarkStart w:id="1201" w:name="_Toc354611862"/>
      <w:bookmarkStart w:id="1202" w:name="_Toc354611971"/>
      <w:bookmarkStart w:id="1203" w:name="_Toc354612019"/>
      <w:bookmarkStart w:id="1204" w:name="_Toc354612069"/>
      <w:bookmarkStart w:id="1205" w:name="_Toc354614001"/>
      <w:bookmarkStart w:id="1206" w:name="_Toc354614048"/>
      <w:bookmarkStart w:id="1207" w:name="_Toc354614097"/>
      <w:bookmarkStart w:id="1208" w:name="_Toc354614400"/>
      <w:bookmarkStart w:id="1209" w:name="_Toc354614641"/>
      <w:bookmarkStart w:id="1210" w:name="_Toc354614688"/>
      <w:bookmarkStart w:id="1211" w:name="_Toc354614735"/>
      <w:bookmarkStart w:id="1212" w:name="_Toc354614835"/>
      <w:bookmarkStart w:id="1213" w:name="_Toc354615463"/>
      <w:bookmarkStart w:id="1214" w:name="_Toc354615512"/>
      <w:bookmarkStart w:id="1215" w:name="_Toc354615562"/>
      <w:bookmarkStart w:id="1216" w:name="_Toc354615611"/>
      <w:bookmarkStart w:id="1217" w:name="_Toc354615658"/>
      <w:bookmarkStart w:id="1218" w:name="_Toc354615899"/>
      <w:bookmarkStart w:id="1219" w:name="_Toc354615950"/>
      <w:bookmarkStart w:id="1220" w:name="_Toc354615998"/>
      <w:bookmarkStart w:id="1221" w:name="_Toc354616048"/>
      <w:bookmarkStart w:id="1222" w:name="_Toc354616096"/>
      <w:bookmarkStart w:id="1223" w:name="_Toc354616143"/>
      <w:bookmarkStart w:id="1224" w:name="_Toc354616190"/>
      <w:bookmarkStart w:id="1225" w:name="_Toc354616237"/>
      <w:bookmarkStart w:id="1226" w:name="_Toc354616285"/>
      <w:bookmarkStart w:id="1227" w:name="_Toc354616334"/>
      <w:bookmarkStart w:id="1228" w:name="_Toc354616383"/>
      <w:bookmarkStart w:id="1229" w:name="_Toc354616431"/>
      <w:bookmarkStart w:id="1230" w:name="_Toc354616478"/>
      <w:bookmarkStart w:id="1231" w:name="_Toc354616526"/>
      <w:bookmarkStart w:id="1232" w:name="_Toc354616575"/>
      <w:bookmarkStart w:id="1233" w:name="_Toc354616623"/>
      <w:bookmarkStart w:id="1234" w:name="_Toc354616670"/>
      <w:bookmarkStart w:id="1235" w:name="_Toc354616718"/>
      <w:bookmarkStart w:id="1236" w:name="_Toc354616765"/>
      <w:bookmarkStart w:id="1237" w:name="_Toc354616812"/>
      <w:bookmarkStart w:id="1238" w:name="_Toc354616859"/>
      <w:bookmarkStart w:id="1239" w:name="_Toc354616906"/>
      <w:bookmarkStart w:id="1240" w:name="_Toc354617162"/>
      <w:bookmarkStart w:id="1241" w:name="_Toc354617210"/>
      <w:bookmarkStart w:id="1242" w:name="_Toc354617259"/>
      <w:bookmarkStart w:id="1243" w:name="_Toc354617307"/>
      <w:bookmarkStart w:id="1244" w:name="_Toc354617354"/>
      <w:bookmarkStart w:id="1245" w:name="_Toc354617402"/>
      <w:bookmarkStart w:id="1246" w:name="_Toc354617450"/>
      <w:bookmarkStart w:id="1247" w:name="_Toc354617497"/>
      <w:bookmarkStart w:id="1248" w:name="_Toc354617545"/>
      <w:bookmarkStart w:id="1249" w:name="_Toc354617592"/>
      <w:bookmarkStart w:id="1250" w:name="_Toc354617639"/>
      <w:bookmarkStart w:id="1251" w:name="_Toc354617686"/>
      <w:bookmarkStart w:id="1252" w:name="_Toc354617733"/>
      <w:bookmarkStart w:id="1253" w:name="_Toc354617780"/>
      <w:bookmarkStart w:id="1254" w:name="_Toc354617829"/>
      <w:bookmarkStart w:id="1255" w:name="_Toc354617878"/>
      <w:bookmarkStart w:id="1256" w:name="_Toc354617926"/>
      <w:bookmarkStart w:id="1257" w:name="_Toc354617973"/>
      <w:bookmarkStart w:id="1258" w:name="_Toc354618039"/>
      <w:bookmarkStart w:id="1259" w:name="_Toc354618086"/>
      <w:bookmarkStart w:id="1260" w:name="_Toc354618299"/>
      <w:bookmarkStart w:id="1261" w:name="_Toc354618417"/>
      <w:bookmarkStart w:id="1262" w:name="_Toc354618464"/>
      <w:bookmarkStart w:id="1263" w:name="_Toc354618511"/>
      <w:bookmarkStart w:id="1264" w:name="_Toc354618558"/>
      <w:bookmarkStart w:id="1265" w:name="_Toc354618606"/>
      <w:bookmarkStart w:id="1266" w:name="_Toc354618655"/>
      <w:bookmarkStart w:id="1267" w:name="_Toc354618704"/>
      <w:bookmarkStart w:id="1268" w:name="_Toc354618753"/>
      <w:bookmarkStart w:id="1269" w:name="_Toc354618801"/>
      <w:bookmarkStart w:id="1270" w:name="_Toc354618850"/>
      <w:bookmarkStart w:id="1271" w:name="_Toc354618900"/>
      <w:bookmarkStart w:id="1272" w:name="_Toc354618949"/>
      <w:bookmarkStart w:id="1273" w:name="_Toc354618997"/>
      <w:bookmarkStart w:id="1274" w:name="_Toc354619045"/>
      <w:bookmarkStart w:id="1275" w:name="_Toc354619092"/>
      <w:bookmarkStart w:id="1276" w:name="_Toc354747550"/>
      <w:bookmarkStart w:id="1277" w:name="_Toc354747804"/>
      <w:bookmarkStart w:id="1278" w:name="_Toc354748496"/>
      <w:bookmarkStart w:id="1279" w:name="_Toc354748543"/>
      <w:bookmarkStart w:id="1280" w:name="_Toc354748591"/>
      <w:bookmarkStart w:id="1281" w:name="_Toc354748639"/>
      <w:bookmarkStart w:id="1282" w:name="_Toc354748796"/>
      <w:bookmarkStart w:id="1283" w:name="_Toc354748844"/>
      <w:bookmarkStart w:id="1284" w:name="_Toc354748898"/>
      <w:bookmarkStart w:id="1285" w:name="_Toc354751282"/>
      <w:bookmarkStart w:id="1286" w:name="_Toc354751333"/>
      <w:bookmarkStart w:id="1287" w:name="_Toc354760858"/>
      <w:bookmarkStart w:id="1288" w:name="_Toc354760921"/>
      <w:bookmarkStart w:id="1289" w:name="_Toc354760974"/>
      <w:bookmarkStart w:id="1290" w:name="_Toc354762240"/>
      <w:bookmarkStart w:id="1291" w:name="_Toc354762385"/>
      <w:bookmarkStart w:id="1292" w:name="_Toc354762441"/>
      <w:bookmarkStart w:id="1293" w:name="_Toc355183069"/>
      <w:bookmarkStart w:id="1294" w:name="_Toc355183179"/>
      <w:bookmarkStart w:id="1295" w:name="_Toc355183747"/>
      <w:bookmarkStart w:id="1296" w:name="_Toc355185228"/>
      <w:bookmarkStart w:id="1297" w:name="_Toc355185613"/>
      <w:bookmarkStart w:id="1298" w:name="_Toc355185898"/>
      <w:bookmarkStart w:id="1299" w:name="_Toc355185953"/>
      <w:bookmarkStart w:id="1300" w:name="_Toc355186016"/>
      <w:bookmarkStart w:id="1301" w:name="_Toc355186857"/>
      <w:bookmarkStart w:id="1302" w:name="_Toc355186909"/>
      <w:bookmarkStart w:id="1303" w:name="_Toc355186965"/>
      <w:bookmarkStart w:id="1304" w:name="_Toc355187016"/>
      <w:bookmarkStart w:id="1305" w:name="_Toc355187332"/>
      <w:bookmarkStart w:id="1306" w:name="_Toc355187500"/>
      <w:bookmarkStart w:id="1307" w:name="_Toc355187857"/>
      <w:bookmarkStart w:id="1308" w:name="_Toc355196870"/>
      <w:bookmarkStart w:id="1309" w:name="_Toc355196965"/>
      <w:bookmarkStart w:id="1310" w:name="_Toc355197012"/>
      <w:bookmarkStart w:id="1311" w:name="_Toc355197061"/>
      <w:bookmarkStart w:id="1312" w:name="_Toc355197381"/>
      <w:bookmarkStart w:id="1313" w:name="_Toc355197433"/>
      <w:bookmarkStart w:id="1314" w:name="_Toc355197483"/>
      <w:bookmarkStart w:id="1315" w:name="_Toc355197533"/>
      <w:bookmarkStart w:id="1316" w:name="_Toc355198058"/>
      <w:bookmarkStart w:id="1317" w:name="_Toc355198107"/>
      <w:bookmarkStart w:id="1318" w:name="_Toc355219121"/>
      <w:bookmarkStart w:id="1319" w:name="_Toc355219176"/>
      <w:bookmarkStart w:id="1320" w:name="_Toc355219503"/>
      <w:bookmarkStart w:id="1321" w:name="_Toc355219554"/>
      <w:bookmarkStart w:id="1322" w:name="_Toc355219606"/>
      <w:bookmarkStart w:id="1323" w:name="_Toc355221096"/>
      <w:bookmarkStart w:id="1324" w:name="_Toc355222695"/>
      <w:bookmarkStart w:id="1325" w:name="_Toc355223499"/>
      <w:bookmarkStart w:id="1326" w:name="_Toc355223641"/>
      <w:bookmarkStart w:id="1327" w:name="_Toc355223984"/>
      <w:bookmarkStart w:id="1328" w:name="_Toc355224407"/>
      <w:bookmarkStart w:id="1329" w:name="_Toc355224595"/>
      <w:bookmarkStart w:id="1330" w:name="_Toc355224648"/>
      <w:bookmarkStart w:id="1331" w:name="_Toc355224701"/>
      <w:bookmarkStart w:id="1332" w:name="_Toc355224772"/>
      <w:bookmarkStart w:id="1333" w:name="_Toc355225118"/>
      <w:bookmarkStart w:id="1334" w:name="_Toc355225170"/>
      <w:bookmarkStart w:id="1335" w:name="_Toc355229707"/>
      <w:bookmarkStart w:id="1336" w:name="_Toc355229756"/>
      <w:bookmarkStart w:id="1337" w:name="_Toc355229804"/>
      <w:bookmarkStart w:id="1338" w:name="_Toc355229854"/>
      <w:bookmarkStart w:id="1339" w:name="_Toc355229906"/>
      <w:bookmarkStart w:id="1340" w:name="_Toc355229985"/>
      <w:bookmarkStart w:id="1341" w:name="_Toc355230038"/>
      <w:bookmarkStart w:id="1342" w:name="_Toc355230088"/>
      <w:bookmarkStart w:id="1343" w:name="_Toc355230135"/>
      <w:bookmarkStart w:id="1344" w:name="_Toc355230185"/>
      <w:bookmarkStart w:id="1345" w:name="_Toc355230237"/>
      <w:bookmarkStart w:id="1346" w:name="_Toc355230289"/>
      <w:bookmarkStart w:id="1347" w:name="_Toc355230341"/>
      <w:bookmarkStart w:id="1348" w:name="_Toc355230394"/>
      <w:bookmarkStart w:id="1349" w:name="_Toc355230446"/>
      <w:bookmarkStart w:id="1350" w:name="_Toc355230496"/>
      <w:bookmarkStart w:id="1351" w:name="_Toc355230548"/>
      <w:bookmarkStart w:id="1352" w:name="_Toc355230600"/>
      <w:bookmarkStart w:id="1353" w:name="_Toc355230652"/>
      <w:bookmarkStart w:id="1354" w:name="_Toc355230704"/>
      <w:bookmarkStart w:id="1355" w:name="_Toc355230761"/>
      <w:bookmarkStart w:id="1356" w:name="_Toc355230813"/>
      <w:bookmarkStart w:id="1357" w:name="_Toc355230865"/>
      <w:bookmarkStart w:id="1358" w:name="_Toc355230915"/>
      <w:bookmarkStart w:id="1359" w:name="_Toc355230967"/>
      <w:bookmarkStart w:id="1360" w:name="_Toc355234145"/>
      <w:bookmarkStart w:id="1361" w:name="_Toc355234197"/>
      <w:bookmarkStart w:id="1362" w:name="_Toc355234249"/>
      <w:bookmarkStart w:id="1363" w:name="_Toc355234304"/>
      <w:bookmarkStart w:id="1364" w:name="_Toc355234577"/>
      <w:bookmarkStart w:id="1365" w:name="_Toc355234629"/>
      <w:bookmarkStart w:id="1366" w:name="_Toc355256786"/>
      <w:bookmarkStart w:id="1367" w:name="_Toc355257309"/>
      <w:bookmarkStart w:id="1368" w:name="_Toc355257364"/>
      <w:bookmarkStart w:id="1369" w:name="_Toc355257485"/>
      <w:bookmarkStart w:id="1370" w:name="_Toc355257593"/>
      <w:bookmarkStart w:id="1371" w:name="_Toc355258693"/>
      <w:bookmarkStart w:id="1372" w:name="_Toc355258744"/>
      <w:bookmarkStart w:id="1373" w:name="_Toc355263862"/>
      <w:bookmarkStart w:id="1374" w:name="_Toc355265739"/>
      <w:bookmarkStart w:id="1375" w:name="_Toc355268157"/>
      <w:bookmarkStart w:id="1376" w:name="_Toc355268211"/>
      <w:bookmarkStart w:id="1377" w:name="_Toc355268861"/>
      <w:bookmarkStart w:id="1378" w:name="_Toc355269669"/>
      <w:bookmarkStart w:id="1379" w:name="_Toc355269722"/>
      <w:bookmarkStart w:id="1380" w:name="_Toc355270151"/>
      <w:bookmarkStart w:id="1381" w:name="_Toc355270227"/>
      <w:bookmarkStart w:id="1382" w:name="_Toc355270417"/>
      <w:bookmarkStart w:id="1383" w:name="_Toc355270567"/>
      <w:bookmarkStart w:id="1384" w:name="_Toc355270926"/>
      <w:bookmarkStart w:id="1385" w:name="_Toc355270993"/>
      <w:bookmarkStart w:id="1386" w:name="_Toc355271255"/>
      <w:bookmarkStart w:id="1387" w:name="_Toc355271387"/>
      <w:bookmarkStart w:id="1388" w:name="_Toc355271439"/>
      <w:bookmarkStart w:id="1389" w:name="_Toc355271489"/>
      <w:bookmarkStart w:id="1390" w:name="_Toc355271727"/>
      <w:bookmarkStart w:id="1391" w:name="_Toc355271795"/>
      <w:bookmarkStart w:id="1392" w:name="_Toc355271851"/>
      <w:bookmarkStart w:id="1393" w:name="_Toc355272200"/>
      <w:bookmarkStart w:id="1394" w:name="_Toc355272252"/>
      <w:bookmarkStart w:id="1395" w:name="_Toc355272305"/>
      <w:bookmarkStart w:id="1396" w:name="_Toc355272360"/>
      <w:bookmarkStart w:id="1397" w:name="_Toc355272415"/>
      <w:bookmarkStart w:id="1398" w:name="_Toc355272471"/>
      <w:bookmarkStart w:id="1399" w:name="_Toc355272524"/>
      <w:bookmarkStart w:id="1400" w:name="_Toc355272576"/>
      <w:bookmarkStart w:id="1401" w:name="_Toc355272628"/>
      <w:bookmarkStart w:id="1402" w:name="_Toc355272845"/>
      <w:bookmarkStart w:id="1403" w:name="_Toc355272900"/>
      <w:bookmarkStart w:id="1404" w:name="_Toc355272957"/>
      <w:bookmarkStart w:id="1405" w:name="_Toc355273013"/>
      <w:bookmarkStart w:id="1406" w:name="_Toc355273351"/>
      <w:bookmarkStart w:id="1407" w:name="_Toc355273407"/>
      <w:bookmarkStart w:id="1408" w:name="_Toc355273771"/>
      <w:bookmarkStart w:id="1409" w:name="_Toc355273828"/>
      <w:bookmarkStart w:id="1410" w:name="_Toc355273884"/>
      <w:bookmarkStart w:id="1411" w:name="_Toc355273977"/>
      <w:bookmarkStart w:id="1412" w:name="_Toc355274034"/>
      <w:bookmarkStart w:id="1413" w:name="_Toc355274373"/>
      <w:bookmarkStart w:id="1414" w:name="_Toc355274429"/>
      <w:bookmarkStart w:id="1415" w:name="_Toc355275297"/>
      <w:bookmarkStart w:id="1416" w:name="_Toc355275353"/>
      <w:bookmarkStart w:id="1417" w:name="_Toc355275406"/>
      <w:bookmarkStart w:id="1418" w:name="_Toc355275458"/>
      <w:bookmarkStart w:id="1419" w:name="_Toc355275513"/>
      <w:bookmarkStart w:id="1420" w:name="_Toc433696891"/>
      <w:bookmarkStart w:id="1421" w:name="_Toc484787607"/>
      <w:r>
        <w:t>Bijlage B</w:t>
      </w:r>
      <w:r>
        <w:tab/>
        <w:t>Vereiste map indeling bij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</w:p>
    <w:p w:rsidR="00407355" w:rsidRPr="00E56E18" w:rsidRDefault="00407355" w:rsidP="00407355">
      <w:pPr>
        <w:rPr>
          <w:rFonts w:cs="Arial"/>
        </w:rPr>
      </w:pPr>
      <w:bookmarkStart w:id="1422" w:name="_Bijlage_A_Vereiste_mapindeling_bij_"/>
      <w:bookmarkEnd w:id="1422"/>
      <w:r w:rsidRPr="00E56E18">
        <w:rPr>
          <w:rFonts w:cs="Arial"/>
        </w:rPr>
        <w:t>Deze checklist (voor een inschrijving, al dan niet op een perceel) geldt uitsluitend als hulpmiddel voor de indiening van documenten via Tende</w:t>
      </w:r>
      <w:r>
        <w:rPr>
          <w:rFonts w:cs="Arial"/>
        </w:rPr>
        <w:t>rN</w:t>
      </w:r>
      <w:r w:rsidRPr="00E56E18">
        <w:rPr>
          <w:rFonts w:cs="Arial"/>
        </w:rPr>
        <w:t>ed.</w:t>
      </w:r>
    </w:p>
    <w:p w:rsidR="00407355" w:rsidRPr="00E337EB" w:rsidRDefault="00407355" w:rsidP="00407355">
      <w:pPr>
        <w:rPr>
          <w:rFonts w:cs="Arial"/>
        </w:rPr>
      </w:pPr>
      <w:r w:rsidRPr="00E56E18">
        <w:rPr>
          <w:rFonts w:cs="Arial"/>
        </w:rPr>
        <w:t xml:space="preserve">De </w:t>
      </w:r>
      <w:r w:rsidRPr="000778E3">
        <w:rPr>
          <w:rFonts w:cs="Arial"/>
          <w:u w:val="single"/>
        </w:rPr>
        <w:t xml:space="preserve">digitale bestanden moeten niet groter zijn dan 10 Mb </w:t>
      </w:r>
      <w:r w:rsidRPr="00E56E18">
        <w:rPr>
          <w:rFonts w:cs="Arial"/>
        </w:rPr>
        <w:t xml:space="preserve">en </w:t>
      </w:r>
      <w:r w:rsidRPr="000778E3">
        <w:rPr>
          <w:rFonts w:cs="Arial"/>
          <w:u w:val="single"/>
        </w:rPr>
        <w:t xml:space="preserve">niet </w:t>
      </w:r>
      <w:r>
        <w:rPr>
          <w:rFonts w:cs="Arial"/>
          <w:u w:val="single"/>
        </w:rPr>
        <w:t>“</w:t>
      </w:r>
      <w:r w:rsidRPr="000778E3">
        <w:rPr>
          <w:rFonts w:cs="Arial"/>
          <w:u w:val="single"/>
        </w:rPr>
        <w:t>te lange</w:t>
      </w:r>
      <w:r>
        <w:rPr>
          <w:rFonts w:cs="Arial"/>
          <w:u w:val="single"/>
        </w:rPr>
        <w:t>”</w:t>
      </w:r>
      <w:r w:rsidRPr="000778E3">
        <w:rPr>
          <w:rFonts w:cs="Arial"/>
          <w:u w:val="single"/>
        </w:rPr>
        <w:t xml:space="preserve"> bestandsnamen </w:t>
      </w:r>
      <w:r w:rsidRPr="000778E3">
        <w:rPr>
          <w:rFonts w:cs="Arial"/>
        </w:rPr>
        <w:t>hebben</w:t>
      </w:r>
      <w:r w:rsidRPr="00E56E18">
        <w:rPr>
          <w:rFonts w:cs="Arial"/>
        </w:rPr>
        <w:t>.</w:t>
      </w:r>
    </w:p>
    <w:p w:rsidR="00407355" w:rsidRDefault="00407355" w:rsidP="00407355">
      <w:pPr>
        <w:rPr>
          <w:rFonts w:cs="Arial"/>
        </w:rPr>
      </w:pPr>
    </w:p>
    <w:p w:rsidR="00407355" w:rsidRPr="006F7E17" w:rsidRDefault="00407355" w:rsidP="00407355">
      <w:pPr>
        <w:rPr>
          <w:rFonts w:cs="Arial"/>
          <w:bCs/>
        </w:rPr>
      </w:pPr>
      <w:r w:rsidRPr="006F7E17">
        <w:rPr>
          <w:rFonts w:cs="Arial"/>
          <w:bCs/>
        </w:rPr>
        <w:t>Gebruik in de documenten zelf zoveel mogelijk:</w:t>
      </w:r>
    </w:p>
    <w:p w:rsidR="00407355" w:rsidRPr="006F7E17" w:rsidRDefault="00407355" w:rsidP="00407355">
      <w:pPr>
        <w:rPr>
          <w:rFonts w:cs="Arial"/>
          <w:bCs/>
        </w:rPr>
      </w:pPr>
      <w:r w:rsidRPr="006F7E17">
        <w:rPr>
          <w:rFonts w:cs="Arial"/>
          <w:bCs/>
        </w:rPr>
        <w:t>-</w:t>
      </w:r>
      <w:r w:rsidRPr="006F7E17">
        <w:rPr>
          <w:rFonts w:cs="Arial"/>
          <w:bCs/>
        </w:rPr>
        <w:tab/>
        <w:t>het opschrift ‘VERTROUWELIJK’;</w:t>
      </w:r>
    </w:p>
    <w:p w:rsidR="00407355" w:rsidRPr="006F7E17" w:rsidRDefault="00407355" w:rsidP="00407355">
      <w:pPr>
        <w:rPr>
          <w:rFonts w:cs="Arial"/>
          <w:bCs/>
        </w:rPr>
      </w:pPr>
      <w:r w:rsidRPr="006F7E17">
        <w:rPr>
          <w:rFonts w:cs="Arial"/>
          <w:bCs/>
        </w:rPr>
        <w:t>-</w:t>
      </w:r>
      <w:r w:rsidRPr="006F7E17">
        <w:rPr>
          <w:rFonts w:cs="Arial"/>
          <w:bCs/>
        </w:rPr>
        <w:tab/>
        <w:t xml:space="preserve">het opschrift ‘Inschrijving </w:t>
      </w:r>
      <w:r w:rsidR="0051387B">
        <w:rPr>
          <w:rFonts w:cs="Arial"/>
          <w:bCs/>
        </w:rPr>
        <w:t>311</w:t>
      </w:r>
      <w:r w:rsidR="00F046E5">
        <w:rPr>
          <w:rFonts w:cs="Arial"/>
          <w:bCs/>
        </w:rPr>
        <w:t>67524</w:t>
      </w:r>
      <w:bookmarkStart w:id="1423" w:name="_GoBack"/>
      <w:bookmarkEnd w:id="1423"/>
    </w:p>
    <w:p w:rsidR="00407355" w:rsidRPr="006F7E17" w:rsidRDefault="00407355" w:rsidP="00407355">
      <w:pPr>
        <w:rPr>
          <w:rFonts w:cs="Arial"/>
          <w:bCs/>
        </w:rPr>
      </w:pPr>
      <w:r w:rsidRPr="006F7E17">
        <w:rPr>
          <w:rFonts w:cs="Arial"/>
          <w:bCs/>
        </w:rPr>
        <w:t>-</w:t>
      </w:r>
      <w:r w:rsidRPr="006F7E17">
        <w:rPr>
          <w:rFonts w:cs="Arial"/>
          <w:bCs/>
        </w:rPr>
        <w:tab/>
        <w:t>Naam en adresgegevens van de inschrijver.</w:t>
      </w:r>
    </w:p>
    <w:p w:rsidR="00407355" w:rsidRDefault="00407355" w:rsidP="00407355">
      <w:pPr>
        <w:rPr>
          <w:rFonts w:cs="Arial"/>
          <w:b/>
          <w:bCs/>
        </w:rPr>
      </w:pPr>
    </w:p>
    <w:p w:rsidR="00407355" w:rsidRPr="00D95AF9" w:rsidRDefault="00407355" w:rsidP="00407355">
      <w:pPr>
        <w:rPr>
          <w:rFonts w:cs="Arial"/>
          <w:bCs/>
        </w:rPr>
      </w:pPr>
    </w:p>
    <w:p w:rsidR="00407355" w:rsidRPr="00D95AF9" w:rsidRDefault="00407355" w:rsidP="00407355">
      <w:pPr>
        <w:rPr>
          <w:rFonts w:cs="Arial"/>
          <w:b/>
          <w:bCs/>
        </w:rPr>
      </w:pPr>
      <w:r w:rsidRPr="00D95AF9">
        <w:rPr>
          <w:rFonts w:cs="Arial"/>
          <w:b/>
          <w:bCs/>
        </w:rPr>
        <w:t>Prijsdocumenten</w:t>
      </w:r>
    </w:p>
    <w:p w:rsidR="00407355" w:rsidRPr="00D95AF9" w:rsidRDefault="00407355" w:rsidP="00407355">
      <w:pPr>
        <w:rPr>
          <w:rFonts w:cs="Arial"/>
          <w:bCs/>
        </w:rPr>
      </w:pPr>
    </w:p>
    <w:p w:rsidR="00407355" w:rsidRPr="00D95AF9" w:rsidRDefault="00407355" w:rsidP="00407355">
      <w:pPr>
        <w:rPr>
          <w:rFonts w:cs="Arial"/>
          <w:bCs/>
        </w:rPr>
      </w:pPr>
      <w:r w:rsidRPr="00D95AF9">
        <w:rPr>
          <w:rFonts w:cs="Arial"/>
          <w:bCs/>
        </w:rPr>
        <w:t>In Tender</w:t>
      </w:r>
      <w:r>
        <w:rPr>
          <w:rFonts w:cs="Arial"/>
          <w:bCs/>
        </w:rPr>
        <w:t>N</w:t>
      </w:r>
      <w:r w:rsidRPr="00D95AF9">
        <w:rPr>
          <w:rFonts w:cs="Arial"/>
          <w:bCs/>
        </w:rPr>
        <w:t xml:space="preserve">ed </w:t>
      </w:r>
      <w:r>
        <w:rPr>
          <w:rFonts w:cs="Arial"/>
          <w:bCs/>
        </w:rPr>
        <w:t xml:space="preserve">toevoegen aan het </w:t>
      </w:r>
      <w:r w:rsidRPr="00D95AF9">
        <w:rPr>
          <w:rFonts w:cs="Arial"/>
          <w:bCs/>
          <w:u w:val="single"/>
        </w:rPr>
        <w:t>tabblad “Prijs”:</w:t>
      </w:r>
    </w:p>
    <w:p w:rsidR="00407355" w:rsidRPr="00D95AF9" w:rsidRDefault="00407355" w:rsidP="00407355">
      <w:pPr>
        <w:numPr>
          <w:ilvl w:val="0"/>
          <w:numId w:val="32"/>
        </w:numPr>
        <w:rPr>
          <w:rFonts w:cs="Arial"/>
          <w:bCs/>
        </w:rPr>
      </w:pPr>
      <w:r w:rsidRPr="00D95AF9">
        <w:rPr>
          <w:rFonts w:cs="Arial"/>
          <w:bCs/>
        </w:rPr>
        <w:t xml:space="preserve">Inschrijvingsbiljet - bijlage D, </w:t>
      </w:r>
    </w:p>
    <w:p w:rsidR="00407355" w:rsidRPr="00D95AF9" w:rsidRDefault="00407355" w:rsidP="00407355">
      <w:pPr>
        <w:numPr>
          <w:ilvl w:val="0"/>
          <w:numId w:val="32"/>
        </w:numPr>
        <w:rPr>
          <w:rFonts w:cs="Arial"/>
          <w:bCs/>
        </w:rPr>
      </w:pPr>
      <w:r w:rsidRPr="00D95AF9">
        <w:rPr>
          <w:rFonts w:cs="Arial"/>
          <w:bCs/>
        </w:rPr>
        <w:t xml:space="preserve">format Staat van ontleding van de inschrijvingsprijs – bijlage </w:t>
      </w:r>
      <w:r w:rsidR="0002600B">
        <w:rPr>
          <w:rFonts w:cs="Arial"/>
          <w:bCs/>
        </w:rPr>
        <w:t>G</w:t>
      </w:r>
      <w:r w:rsidRPr="00D95AF9">
        <w:rPr>
          <w:rFonts w:cs="Arial"/>
          <w:bCs/>
        </w:rPr>
        <w:t xml:space="preserve">, </w:t>
      </w:r>
    </w:p>
    <w:p w:rsidR="00407355" w:rsidRPr="00D95AF9" w:rsidRDefault="00407355" w:rsidP="00407355">
      <w:pPr>
        <w:rPr>
          <w:rFonts w:cs="Arial"/>
          <w:bCs/>
        </w:rPr>
      </w:pPr>
    </w:p>
    <w:p w:rsidR="00407355" w:rsidRPr="00D95AF9" w:rsidRDefault="00407355" w:rsidP="00407355">
      <w:pPr>
        <w:rPr>
          <w:rFonts w:cs="Arial"/>
          <w:bCs/>
        </w:rPr>
      </w:pPr>
      <w:r w:rsidRPr="00D95AF9">
        <w:rPr>
          <w:rFonts w:cs="Arial"/>
          <w:bCs/>
        </w:rPr>
        <w:tab/>
        <w:t xml:space="preserve"> </w:t>
      </w:r>
    </w:p>
    <w:p w:rsidR="00407355" w:rsidRPr="00CC0343" w:rsidRDefault="00407355" w:rsidP="00407355">
      <w:pPr>
        <w:rPr>
          <w:rFonts w:cs="Arial"/>
          <w:b/>
          <w:bCs/>
        </w:rPr>
      </w:pPr>
      <w:r w:rsidRPr="00CC0343">
        <w:rPr>
          <w:rFonts w:cs="Arial"/>
          <w:b/>
          <w:bCs/>
        </w:rPr>
        <w:t>Kwalitatieve documenten</w:t>
      </w:r>
    </w:p>
    <w:p w:rsidR="00407355" w:rsidRPr="00D95AF9" w:rsidRDefault="00407355" w:rsidP="00407355">
      <w:pPr>
        <w:rPr>
          <w:rFonts w:cs="Arial"/>
          <w:bCs/>
        </w:rPr>
      </w:pPr>
      <w:r w:rsidRPr="00D95AF9">
        <w:rPr>
          <w:rFonts w:cs="Arial"/>
          <w:bCs/>
        </w:rPr>
        <w:t xml:space="preserve">In TenderNed </w:t>
      </w:r>
      <w:r>
        <w:rPr>
          <w:rFonts w:cs="Arial"/>
          <w:bCs/>
        </w:rPr>
        <w:t>toevoegen</w:t>
      </w:r>
      <w:r w:rsidRPr="00CC0343">
        <w:rPr>
          <w:rFonts w:cs="Arial"/>
          <w:bCs/>
        </w:rPr>
        <w:t xml:space="preserve"> in de </w:t>
      </w:r>
      <w:r w:rsidRPr="00CC0343">
        <w:rPr>
          <w:rFonts w:cs="Arial"/>
          <w:bCs/>
          <w:u w:val="single"/>
        </w:rPr>
        <w:t>tab Criteria</w:t>
      </w:r>
      <w:r w:rsidRPr="00CC0343">
        <w:rPr>
          <w:rFonts w:cs="Arial"/>
          <w:bCs/>
        </w:rPr>
        <w:t xml:space="preserve"> (Kwaliteit)</w:t>
      </w:r>
      <w:r w:rsidRPr="00D95AF9">
        <w:rPr>
          <w:rFonts w:cs="Arial"/>
          <w:bCs/>
        </w:rPr>
        <w:t>:</w:t>
      </w:r>
    </w:p>
    <w:p w:rsidR="00407355" w:rsidRPr="00D95AF9" w:rsidRDefault="00407355" w:rsidP="00407355">
      <w:pPr>
        <w:numPr>
          <w:ilvl w:val="3"/>
          <w:numId w:val="30"/>
        </w:numPr>
        <w:tabs>
          <w:tab w:val="clear" w:pos="2880"/>
        </w:tabs>
        <w:ind w:left="709" w:hanging="283"/>
        <w:rPr>
          <w:rFonts w:cs="Arial"/>
          <w:bCs/>
        </w:rPr>
      </w:pPr>
      <w:r w:rsidRPr="00D95AF9">
        <w:rPr>
          <w:rFonts w:cs="Arial"/>
          <w:bCs/>
        </w:rPr>
        <w:t>Alle kwalitatieve documenten voor de kwalitatieve beoordeling van de inschrijving als gesteld in paragraaf 2.3.3 en voortvloeiend uit bijlage C</w:t>
      </w:r>
      <w:r w:rsidR="0051387B">
        <w:rPr>
          <w:rFonts w:cs="Arial"/>
          <w:bCs/>
        </w:rPr>
        <w:t>a</w:t>
      </w:r>
      <w:r w:rsidRPr="00D95AF9">
        <w:rPr>
          <w:rFonts w:cs="Arial"/>
          <w:bCs/>
        </w:rPr>
        <w:t xml:space="preserve"> bij dit inschrijvings- en beoordelingsdocument.</w:t>
      </w:r>
    </w:p>
    <w:p w:rsidR="00407355" w:rsidRDefault="00407355" w:rsidP="00407355">
      <w:pPr>
        <w:ind w:left="709" w:hanging="283"/>
        <w:rPr>
          <w:rFonts w:cs="Arial"/>
          <w:b/>
          <w:bCs/>
        </w:rPr>
      </w:pPr>
    </w:p>
    <w:p w:rsidR="00407355" w:rsidRDefault="00407355" w:rsidP="00407355">
      <w:pPr>
        <w:rPr>
          <w:rFonts w:cs="Arial"/>
          <w:b/>
          <w:bCs/>
        </w:rPr>
      </w:pPr>
    </w:p>
    <w:p w:rsidR="00407355" w:rsidRDefault="00407355" w:rsidP="00407355">
      <w:pPr>
        <w:rPr>
          <w:rFonts w:cs="Arial"/>
          <w:b/>
          <w:bCs/>
        </w:rPr>
      </w:pPr>
    </w:p>
    <w:p w:rsidR="00407355" w:rsidRDefault="00407355" w:rsidP="00407355">
      <w:pPr>
        <w:rPr>
          <w:rFonts w:cs="Arial"/>
          <w:b/>
          <w:bCs/>
        </w:rPr>
      </w:pPr>
    </w:p>
    <w:p w:rsidR="00407355" w:rsidRDefault="00407355" w:rsidP="00407355">
      <w:pPr>
        <w:rPr>
          <w:rFonts w:cs="Arial"/>
          <w:b/>
          <w:bCs/>
        </w:rPr>
      </w:pPr>
    </w:p>
    <w:p w:rsidR="00407355" w:rsidRDefault="00407355" w:rsidP="00407355">
      <w:pPr>
        <w:rPr>
          <w:rFonts w:cs="Arial"/>
          <w:b/>
          <w:bCs/>
        </w:rPr>
      </w:pPr>
    </w:p>
    <w:p w:rsidR="00407355" w:rsidRDefault="00407355" w:rsidP="00407355">
      <w:pPr>
        <w:rPr>
          <w:rFonts w:cs="Arial"/>
        </w:rPr>
      </w:pPr>
    </w:p>
    <w:p w:rsidR="00407355" w:rsidRDefault="00407355" w:rsidP="00407355">
      <w:pPr>
        <w:rPr>
          <w:rFonts w:cs="Arial"/>
        </w:rPr>
      </w:pP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355" w:rsidRDefault="00407355" w:rsidP="0088501B">
      <w:r>
        <w:separator/>
      </w:r>
    </w:p>
  </w:endnote>
  <w:endnote w:type="continuationSeparator" w:id="0">
    <w:p w:rsidR="00407355" w:rsidRDefault="0040735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355" w:rsidRDefault="00407355" w:rsidP="0088501B">
      <w:r>
        <w:separator/>
      </w:r>
    </w:p>
  </w:footnote>
  <w:footnote w:type="continuationSeparator" w:id="0">
    <w:p w:rsidR="00407355" w:rsidRDefault="00407355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AD46AF0"/>
    <w:multiLevelType w:val="hybridMultilevel"/>
    <w:tmpl w:val="62722F3E"/>
    <w:lvl w:ilvl="0" w:tplc="4DAE7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77D492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3558DE0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  <w:i/>
        <w:color w:val="008000"/>
      </w:rPr>
    </w:lvl>
    <w:lvl w:ilvl="4" w:tplc="4DAE72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3176"/>
        </w:tabs>
        <w:ind w:left="3176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-142"/>
        </w:tabs>
        <w:ind w:left="-142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142"/>
        </w:tabs>
        <w:ind w:left="-142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F2513ED"/>
    <w:multiLevelType w:val="hybridMultilevel"/>
    <w:tmpl w:val="DC58A86C"/>
    <w:lvl w:ilvl="0" w:tplc="379CAD1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55"/>
    <w:rsid w:val="0002600B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07355"/>
    <w:rsid w:val="00450447"/>
    <w:rsid w:val="004550B2"/>
    <w:rsid w:val="00476566"/>
    <w:rsid w:val="004B0EA1"/>
    <w:rsid w:val="004D766D"/>
    <w:rsid w:val="0051387B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046E5"/>
    <w:rsid w:val="00F35040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C125"/>
  <w15:docId w15:val="{478DEBDE-7775-430B-822E-61E31E2F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07355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407355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407355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407355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40735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407355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40735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40735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407355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KopBijlage">
    <w:name w:val="KopBijlage"/>
    <w:basedOn w:val="Standaard"/>
    <w:next w:val="Standaard"/>
    <w:rsid w:val="00407355"/>
    <w:pPr>
      <w:pageBreakBefore/>
      <w:tabs>
        <w:tab w:val="left" w:pos="0"/>
        <w:tab w:val="left" w:pos="454"/>
        <w:tab w:val="left" w:pos="680"/>
        <w:tab w:val="num" w:pos="3318"/>
      </w:tabs>
      <w:autoSpaceDE w:val="0"/>
      <w:autoSpaceDN w:val="0"/>
      <w:adjustRightInd w:val="0"/>
      <w:spacing w:after="660" w:line="300" w:lineRule="atLeast"/>
      <w:ind w:left="3318" w:hanging="2183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407355"/>
    <w:pPr>
      <w:tabs>
        <w:tab w:val="num" w:pos="0"/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ind w:hanging="1134"/>
    </w:pPr>
    <w:rPr>
      <w:i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4B9C7-8336-4A97-9CA6-A73A1177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Hakobian, Grigor (CD)</dc:creator>
  <cp:lastModifiedBy>Bragt-Goli, Ansche van (WVL)</cp:lastModifiedBy>
  <cp:revision>4</cp:revision>
  <dcterms:created xsi:type="dcterms:W3CDTF">2020-02-06T11:58:00Z</dcterms:created>
  <dcterms:modified xsi:type="dcterms:W3CDTF">2021-02-25T16:39:00Z</dcterms:modified>
</cp:coreProperties>
</file>