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AC2335" w:rsidP="00AC2335">
      <w:pPr>
        <w:pStyle w:val="Kopzondernummering"/>
        <w:tabs>
          <w:tab w:val="left" w:pos="5220"/>
        </w:tabs>
      </w:pPr>
      <w:r>
        <w:tab/>
      </w: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63598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14394D" w:rsidRPr="001329B1" w:rsidRDefault="00617685" w:rsidP="0014394D">
                            <w:pPr>
                              <w:pStyle w:val="titel0"/>
                              <w:rPr>
                                <w:b w:val="0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Ballistische veiligheidshelmen en toebehoren </w:t>
                            </w:r>
                            <w:r w:rsidR="0014394D" w:rsidRPr="001329B1"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t.b.v. de </w:t>
                            </w: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>Dienst Vervoer &amp; Ondersteuning</w:t>
                            </w:r>
                          </w:p>
                          <w:p w:rsidR="00194D90" w:rsidRPr="002D69B4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63598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 S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14394D" w:rsidRPr="001329B1" w:rsidRDefault="00617685" w:rsidP="0014394D">
                      <w:pPr>
                        <w:pStyle w:val="titel0"/>
                        <w:rPr>
                          <w:b w:val="0"/>
                          <w:sz w:val="40"/>
                          <w:szCs w:val="36"/>
                        </w:rPr>
                      </w:pPr>
                      <w:r>
                        <w:rPr>
                          <w:b w:val="0"/>
                          <w:sz w:val="40"/>
                          <w:szCs w:val="36"/>
                        </w:rPr>
                        <w:t xml:space="preserve">Ballistische veiligheidshelmen en toebehoren </w:t>
                      </w:r>
                      <w:r w:rsidR="0014394D" w:rsidRPr="001329B1">
                        <w:rPr>
                          <w:b w:val="0"/>
                          <w:sz w:val="40"/>
                          <w:szCs w:val="36"/>
                        </w:rPr>
                        <w:t xml:space="preserve">t.b.v. de </w:t>
                      </w:r>
                      <w:r>
                        <w:rPr>
                          <w:b w:val="0"/>
                          <w:sz w:val="40"/>
                          <w:szCs w:val="36"/>
                        </w:rPr>
                        <w:t>Dienst Vervoer &amp; Ondersteuning</w:t>
                      </w:r>
                    </w:p>
                    <w:p w:rsidR="00194D90" w:rsidRPr="002D69B4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227FC7" w:rsidRPr="00952775" w:rsidRDefault="00142BCD" w:rsidP="0015390C">
      <w:pPr>
        <w:pStyle w:val="Kopzondernummering"/>
        <w:spacing w:after="360" w:line="240" w:lineRule="auto"/>
        <w:ind w:left="-992" w:firstLine="992"/>
        <w:rPr>
          <w:rFonts w:eastAsia="MS Mincho"/>
          <w:b/>
          <w:sz w:val="20"/>
          <w:szCs w:val="20"/>
        </w:rPr>
      </w:pPr>
      <w:r w:rsidRPr="00905394">
        <w:br w:type="column"/>
      </w:r>
      <w:r w:rsidR="0015390C" w:rsidRPr="0015390C">
        <w:rPr>
          <w:rFonts w:eastAsia="MS Mincho"/>
          <w:b/>
          <w:sz w:val="20"/>
          <w:szCs w:val="20"/>
        </w:rPr>
        <w:lastRenderedPageBreak/>
        <w:t>P</w:t>
      </w:r>
      <w:r w:rsidR="00227FC7" w:rsidRPr="00952775">
        <w:rPr>
          <w:rFonts w:eastAsia="MS Mincho"/>
          <w:b/>
          <w:sz w:val="20"/>
          <w:szCs w:val="20"/>
        </w:rPr>
        <w:t>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617685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0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0"/>
            <w:r w:rsidR="00635980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617685">
              <w:rPr>
                <w:rFonts w:eastAsia="MS Mincho"/>
                <w:b/>
                <w:kern w:val="28"/>
                <w:sz w:val="24"/>
              </w:rPr>
              <w:t xml:space="preserve">Ballistische veiligheidshelmen en toebehoren </w:t>
            </w:r>
            <w:r w:rsidR="00714948">
              <w:rPr>
                <w:rFonts w:eastAsia="MS Mincho"/>
                <w:b/>
                <w:kern w:val="28"/>
                <w:sz w:val="24"/>
              </w:rPr>
              <w:t xml:space="preserve">t.b.v. </w:t>
            </w:r>
            <w:r w:rsidR="00617685">
              <w:rPr>
                <w:rFonts w:eastAsia="MS Mincho"/>
                <w:b/>
                <w:kern w:val="28"/>
                <w:sz w:val="24"/>
              </w:rPr>
              <w:t>DV&amp;O</w:t>
            </w:r>
            <w:r w:rsidR="00714948">
              <w:rPr>
                <w:rFonts w:eastAsia="MS Mincho"/>
                <w:b/>
                <w:kern w:val="28"/>
                <w:sz w:val="24"/>
              </w:rPr>
              <w:t xml:space="preserve"> 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714948" w:rsidRDefault="00714948" w:rsidP="00714948">
            <w:pPr>
              <w:pStyle w:val="Lijstalinea"/>
              <w:spacing w:line="240" w:lineRule="auto"/>
              <w:ind w:left="723"/>
              <w:rPr>
                <w:szCs w:val="18"/>
              </w:rPr>
            </w:pPr>
          </w:p>
          <w:p w:rsidR="00714948" w:rsidRPr="00714948" w:rsidRDefault="00617685" w:rsidP="00714948">
            <w:pPr>
              <w:pStyle w:val="Lijstalinea"/>
              <w:spacing w:line="240" w:lineRule="auto"/>
              <w:ind w:left="723"/>
              <w:rPr>
                <w:szCs w:val="18"/>
                <w:u w:val="single"/>
              </w:rPr>
            </w:pPr>
            <w:r>
              <w:rPr>
                <w:b/>
                <w:i/>
                <w:szCs w:val="20"/>
                <w:u w:val="single"/>
              </w:rPr>
              <w:t>S.v.p. aankruisen:</w:t>
            </w:r>
          </w:p>
          <w:p w:rsidR="00636941" w:rsidRPr="00636941" w:rsidRDefault="00636941" w:rsidP="00636941">
            <w:pPr>
              <w:pStyle w:val="Lijstalinea"/>
              <w:rPr>
                <w:szCs w:val="18"/>
              </w:rPr>
            </w:pPr>
          </w:p>
          <w:p w:rsidR="00714948" w:rsidRPr="00617685" w:rsidRDefault="00617685" w:rsidP="00617685">
            <w:pPr>
              <w:pStyle w:val="Lijstaline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617685">
              <w:rPr>
                <w:rFonts w:cs="Verdana"/>
                <w:color w:val="000000"/>
                <w:szCs w:val="18"/>
              </w:rPr>
              <w:t xml:space="preserve">de levering van minimaal 100 ballistische veiligheidshelmen op minimaal 2 geografisch gespreide locaties van één opdrachtgever binnen één overeenkomst (dat mag een raamovereenkomst zijn). </w:t>
            </w:r>
          </w:p>
          <w:p w:rsidR="0086746C" w:rsidRDefault="0086746C" w:rsidP="0086746C">
            <w:pPr>
              <w:pStyle w:val="broodtekst"/>
              <w:spacing w:line="240" w:lineRule="auto"/>
              <w:ind w:left="720"/>
            </w:pPr>
          </w:p>
          <w:p w:rsidR="00952775" w:rsidRPr="0086746C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067C1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Gewerkt in combinatie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Ja / Nee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345070">
            <w:pPr>
              <w:tabs>
                <w:tab w:val="left" w:pos="1843"/>
              </w:tabs>
            </w:pPr>
            <w:r w:rsidRPr="00952775">
              <w:t xml:space="preserve">Opdrachtbeschrijving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0B2C5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Rol Inschrijver (in termen va</w:t>
            </w:r>
            <w:r w:rsidR="00345070">
              <w:rPr>
                <w:szCs w:val="18"/>
              </w:rPr>
              <w:t xml:space="preserve">n verantwoordelijkheid voor de </w:t>
            </w:r>
            <w:r w:rsidR="000B2C5E">
              <w:rPr>
                <w:szCs w:val="18"/>
              </w:rPr>
              <w:t>&lt;onderwerp&gt; dienstverlening</w:t>
            </w:r>
            <w:r w:rsidR="00345070">
              <w:rPr>
                <w:szCs w:val="18"/>
              </w:rPr>
              <w:t xml:space="preserve"> </w:t>
            </w:r>
            <w:r w:rsidRPr="00952775">
              <w:rPr>
                <w:szCs w:val="18"/>
              </w:rPr>
              <w:t>in relatie tot het management van opdrachtgevende instantie)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714948" w:rsidRDefault="0071494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Pr="0095277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bookmarkStart w:id="1" w:name="_GoBack"/>
            <w:bookmarkEnd w:id="1"/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lastRenderedPageBreak/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714948" w:rsidRDefault="00714948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714948" w:rsidRDefault="00714948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617685">
            <w:fldChar w:fldCharType="begin"/>
          </w:r>
          <w:r w:rsidR="00617685">
            <w:instrText xml:space="preserve"> NUMPAGES   \* MERGEFORMAT </w:instrText>
          </w:r>
          <w:r w:rsidR="00617685">
            <w:fldChar w:fldCharType="separate"/>
          </w:r>
          <w:r w:rsidR="00D72223">
            <w:t>4</w:t>
          </w:r>
          <w:r w:rsidR="00617685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617685">
            <w:fldChar w:fldCharType="begin"/>
          </w:r>
          <w:r w:rsidR="00617685">
            <w:instrText xml:space="preserve"> NUMPAGES   \* MERGEFORMAT </w:instrText>
          </w:r>
          <w:r w:rsidR="00617685">
            <w:fldChar w:fldCharType="separate"/>
          </w:r>
          <w:r w:rsidR="00D72223">
            <w:t>4</w:t>
          </w:r>
          <w:r w:rsidR="00617685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617685">
            <w:t>2</w:t>
          </w:r>
          <w:r w:rsidR="00D72223">
            <w:fldChar w:fldCharType="end"/>
          </w:r>
          <w:r w:rsidRPr="006B1455">
            <w:t xml:space="preserve"> van </w:t>
          </w:r>
          <w:r w:rsidR="00617685">
            <w:fldChar w:fldCharType="begin"/>
          </w:r>
          <w:r w:rsidR="00617685">
            <w:instrText xml:space="preserve"> NUMPAGES   \* MERGEFORMAT </w:instrText>
          </w:r>
          <w:r w:rsidR="00617685">
            <w:fldChar w:fldCharType="separate"/>
          </w:r>
          <w:r w:rsidR="00617685">
            <w:t>3</w:t>
          </w:r>
          <w:r w:rsidR="00617685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171" w:type="dxa"/>
      <w:tblInd w:w="-14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71"/>
    </w:tblGrid>
    <w:tr w:rsidR="00492A5E" w:rsidRPr="00275984" w:rsidTr="001329B1">
      <w:trPr>
        <w:trHeight w:val="415"/>
      </w:trPr>
      <w:tc>
        <w:tcPr>
          <w:tcW w:w="9171" w:type="dxa"/>
          <w:shd w:val="clear" w:color="auto" w:fill="auto"/>
        </w:tcPr>
        <w:p w:rsidR="00492A5E" w:rsidRPr="002E14E1" w:rsidRDefault="00492A5E" w:rsidP="0061768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61768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>Specificatie referentieopdracht</w:t>
          </w:r>
          <w:r w:rsidR="008A3B9F">
            <w:rPr>
              <w:rStyle w:val="Huisstijl-Koptekst"/>
            </w:rPr>
            <w:t xml:space="preserve"> </w:t>
          </w:r>
          <w:r w:rsidRPr="00A41EFC">
            <w:rPr>
              <w:rStyle w:val="Huisstijl-Koptekst"/>
            </w:rPr>
            <w:t xml:space="preserve"> </w:t>
          </w:r>
          <w:r w:rsidRPr="00FA3F6B">
            <w:rPr>
              <w:rStyle w:val="Huisstijl-Koptekst"/>
            </w:rPr>
            <w:t xml:space="preserve">| </w:t>
          </w:r>
          <w:r w:rsidR="00952775" w:rsidRPr="00FA3F6B">
            <w:rPr>
              <w:rStyle w:val="Huisstijl-Koptekst"/>
            </w:rPr>
            <w:t>E</w:t>
          </w:r>
          <w:r w:rsidR="001329B1">
            <w:rPr>
              <w:rStyle w:val="Huisstijl-Koptekst"/>
            </w:rPr>
            <w:t xml:space="preserve">A </w:t>
          </w:r>
          <w:r w:rsidR="00617685">
            <w:rPr>
              <w:rStyle w:val="Huisstijl-Koptekst"/>
            </w:rPr>
            <w:t>Ballistische veiligheidshelmen en toebehoren tbv DV&amp;O</w:t>
          </w:r>
          <w:r w:rsidR="00BE479F">
            <w:rPr>
              <w:rStyle w:val="Huisstijl-Koptekst"/>
            </w:rPr>
            <w:t xml:space="preserve">  |  </w:t>
          </w:r>
          <w:r w:rsidR="00617685">
            <w:rPr>
              <w:rStyle w:val="Huisstijl-Koptekst"/>
            </w:rPr>
            <w:t>22</w:t>
          </w:r>
          <w:r w:rsidR="001329B1">
            <w:rPr>
              <w:rStyle w:val="Huisstijl-Koptekst"/>
            </w:rPr>
            <w:t xml:space="preserve"> </w:t>
          </w:r>
          <w:r w:rsidR="00335929">
            <w:rPr>
              <w:rStyle w:val="Huisstijl-Koptekst"/>
            </w:rPr>
            <w:t>februari</w:t>
          </w:r>
          <w:r w:rsidR="001329B1">
            <w:rPr>
              <w:rStyle w:val="Huisstijl-Koptekst"/>
            </w:rPr>
            <w:t xml:space="preserve"> 2021</w:t>
          </w:r>
        </w:p>
      </w:tc>
    </w:tr>
  </w:tbl>
  <w:p w:rsidR="00492A5E" w:rsidRDefault="00492A5E" w:rsidP="000D7BB7">
    <w:pPr>
      <w:pStyle w:val="Koptekst"/>
    </w:pPr>
  </w:p>
  <w:p w:rsidR="00A22467" w:rsidRDefault="00A22467"/>
  <w:p w:rsidR="00A22467" w:rsidRDefault="00A22467"/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952775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6F7D12" wp14:editId="671DD070">
                                      <wp:extent cx="1760155" cy="1485900"/>
                                      <wp:effectExtent l="0" t="0" r="0" b="0"/>
                                      <wp:docPr id="6" name="Afbeelding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4734" cy="14897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952775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6F7D12" wp14:editId="671DD070">
                                <wp:extent cx="1760155" cy="14859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4734" cy="1489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05977A6"/>
    <w:multiLevelType w:val="hybridMultilevel"/>
    <w:tmpl w:val="D9F8A13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D3C73A7"/>
    <w:multiLevelType w:val="hybridMultilevel"/>
    <w:tmpl w:val="83D6414A"/>
    <w:lvl w:ilvl="0" w:tplc="AD74D2D2">
      <w:start w:val="3137"/>
      <w:numFmt w:val="bullet"/>
      <w:lvlText w:val="-"/>
      <w:lvlJc w:val="left"/>
      <w:pPr>
        <w:ind w:left="108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3F3AFD3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43FE4"/>
    <w:multiLevelType w:val="hybridMultilevel"/>
    <w:tmpl w:val="DF3ECDA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14D4D39"/>
    <w:multiLevelType w:val="hybridMultilevel"/>
    <w:tmpl w:val="B0AC687C"/>
    <w:lvl w:ilvl="0" w:tplc="2E0044B2">
      <w:start w:val="228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2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3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6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8652A1"/>
    <w:multiLevelType w:val="hybridMultilevel"/>
    <w:tmpl w:val="E56617F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9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B2CDD"/>
    <w:multiLevelType w:val="hybridMultilevel"/>
    <w:tmpl w:val="01382F7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7234C"/>
    <w:multiLevelType w:val="hybridMultilevel"/>
    <w:tmpl w:val="B3707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7"/>
  </w:num>
  <w:num w:numId="6">
    <w:abstractNumId w:val="41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39"/>
  </w:num>
  <w:num w:numId="16">
    <w:abstractNumId w:val="33"/>
  </w:num>
  <w:num w:numId="17">
    <w:abstractNumId w:val="18"/>
  </w:num>
  <w:num w:numId="18">
    <w:abstractNumId w:val="30"/>
  </w:num>
  <w:num w:numId="19">
    <w:abstractNumId w:val="32"/>
  </w:num>
  <w:num w:numId="20">
    <w:abstractNumId w:val="29"/>
  </w:num>
  <w:num w:numId="21">
    <w:abstractNumId w:val="36"/>
  </w:num>
  <w:num w:numId="22">
    <w:abstractNumId w:val="26"/>
  </w:num>
  <w:num w:numId="23">
    <w:abstractNumId w:val="21"/>
  </w:num>
  <w:num w:numId="24">
    <w:abstractNumId w:val="22"/>
  </w:num>
  <w:num w:numId="25">
    <w:abstractNumId w:val="31"/>
  </w:num>
  <w:num w:numId="26">
    <w:abstractNumId w:val="44"/>
  </w:num>
  <w:num w:numId="27">
    <w:abstractNumId w:val="38"/>
  </w:num>
  <w:num w:numId="28">
    <w:abstractNumId w:val="20"/>
  </w:num>
  <w:num w:numId="29">
    <w:abstractNumId w:val="37"/>
  </w:num>
  <w:num w:numId="30">
    <w:abstractNumId w:val="23"/>
  </w:num>
  <w:num w:numId="31">
    <w:abstractNumId w:val="45"/>
  </w:num>
  <w:num w:numId="32">
    <w:abstractNumId w:val="40"/>
  </w:num>
  <w:num w:numId="33">
    <w:abstractNumId w:val="28"/>
  </w:num>
  <w:num w:numId="34">
    <w:abstractNumId w:val="34"/>
  </w:num>
  <w:num w:numId="35">
    <w:abstractNumId w:val="25"/>
  </w:num>
  <w:num w:numId="36">
    <w:abstractNumId w:val="24"/>
  </w:num>
  <w:num w:numId="37">
    <w:abstractNumId w:val="14"/>
  </w:num>
  <w:num w:numId="38">
    <w:abstractNumId w:val="46"/>
  </w:num>
  <w:num w:numId="39">
    <w:abstractNumId w:val="27"/>
  </w:num>
  <w:num w:numId="40">
    <w:abstractNumId w:val="47"/>
  </w:num>
  <w:num w:numId="41">
    <w:abstractNumId w:val="16"/>
  </w:num>
  <w:num w:numId="42">
    <w:abstractNumId w:val="9"/>
  </w:num>
  <w:num w:numId="43">
    <w:abstractNumId w:val="13"/>
  </w:num>
  <w:num w:numId="44">
    <w:abstractNumId w:val="42"/>
  </w:num>
  <w:num w:numId="45">
    <w:abstractNumId w:val="35"/>
  </w:num>
  <w:num w:numId="46">
    <w:abstractNumId w:val="19"/>
  </w:num>
  <w:num w:numId="47">
    <w:abstractNumId w:val="15"/>
  </w:num>
  <w:num w:numId="48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778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A5C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7C1F"/>
    <w:rsid w:val="00071F28"/>
    <w:rsid w:val="00081825"/>
    <w:rsid w:val="00082BB1"/>
    <w:rsid w:val="00094B45"/>
    <w:rsid w:val="00096680"/>
    <w:rsid w:val="000A01F6"/>
    <w:rsid w:val="000A7488"/>
    <w:rsid w:val="000B2A0F"/>
    <w:rsid w:val="000B2C5E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329B1"/>
    <w:rsid w:val="001429A1"/>
    <w:rsid w:val="00142BCD"/>
    <w:rsid w:val="0014394D"/>
    <w:rsid w:val="0014786A"/>
    <w:rsid w:val="001516A4"/>
    <w:rsid w:val="0015390C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35929"/>
    <w:rsid w:val="00342938"/>
    <w:rsid w:val="00345070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D361F"/>
    <w:rsid w:val="004E13BE"/>
    <w:rsid w:val="004E32F0"/>
    <w:rsid w:val="004F26F4"/>
    <w:rsid w:val="00516022"/>
    <w:rsid w:val="00521CEE"/>
    <w:rsid w:val="00524434"/>
    <w:rsid w:val="00534880"/>
    <w:rsid w:val="0056454C"/>
    <w:rsid w:val="00573041"/>
    <w:rsid w:val="00581CC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685"/>
    <w:rsid w:val="00617A44"/>
    <w:rsid w:val="00621FF5"/>
    <w:rsid w:val="00625CD0"/>
    <w:rsid w:val="00635980"/>
    <w:rsid w:val="00635DE3"/>
    <w:rsid w:val="00636941"/>
    <w:rsid w:val="00645EC4"/>
    <w:rsid w:val="006469F6"/>
    <w:rsid w:val="006614C4"/>
    <w:rsid w:val="00661591"/>
    <w:rsid w:val="0066632F"/>
    <w:rsid w:val="006665E1"/>
    <w:rsid w:val="00667BAB"/>
    <w:rsid w:val="00692EA4"/>
    <w:rsid w:val="006B03AF"/>
    <w:rsid w:val="006C2535"/>
    <w:rsid w:val="006D4B0D"/>
    <w:rsid w:val="006D60B4"/>
    <w:rsid w:val="006D75E1"/>
    <w:rsid w:val="006E263E"/>
    <w:rsid w:val="006E3546"/>
    <w:rsid w:val="006E7216"/>
    <w:rsid w:val="006E7BA6"/>
    <w:rsid w:val="006F0F93"/>
    <w:rsid w:val="006F35FA"/>
    <w:rsid w:val="00703AEF"/>
    <w:rsid w:val="00714948"/>
    <w:rsid w:val="00715237"/>
    <w:rsid w:val="00715836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4B27"/>
    <w:rsid w:val="008553C7"/>
    <w:rsid w:val="00857FEB"/>
    <w:rsid w:val="00860B95"/>
    <w:rsid w:val="008616E0"/>
    <w:rsid w:val="00862050"/>
    <w:rsid w:val="008646B0"/>
    <w:rsid w:val="008666D2"/>
    <w:rsid w:val="0086746C"/>
    <w:rsid w:val="0089074F"/>
    <w:rsid w:val="00891692"/>
    <w:rsid w:val="008A3B9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0DF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E7A73"/>
    <w:rsid w:val="009F3851"/>
    <w:rsid w:val="00A12458"/>
    <w:rsid w:val="00A22467"/>
    <w:rsid w:val="00A27328"/>
    <w:rsid w:val="00A30E68"/>
    <w:rsid w:val="00A34AA0"/>
    <w:rsid w:val="00A41EFC"/>
    <w:rsid w:val="00A53BC2"/>
    <w:rsid w:val="00A56946"/>
    <w:rsid w:val="00A578D8"/>
    <w:rsid w:val="00A61759"/>
    <w:rsid w:val="00A65FF9"/>
    <w:rsid w:val="00A94A09"/>
    <w:rsid w:val="00AB762B"/>
    <w:rsid w:val="00AB78E0"/>
    <w:rsid w:val="00AC0810"/>
    <w:rsid w:val="00AC2335"/>
    <w:rsid w:val="00AC2501"/>
    <w:rsid w:val="00AC49D8"/>
    <w:rsid w:val="00AC523C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E2D55"/>
    <w:rsid w:val="00BE479F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74F56"/>
    <w:rsid w:val="00C84CAB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12EC0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A3254"/>
    <w:rsid w:val="00DC17F9"/>
    <w:rsid w:val="00DE339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D6E49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3F6B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640C131"/>
  <w15:docId w15:val="{CA814C79-5C35-4E0B-9797-83D16E7C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Lijstalinea">
    <w:name w:val="List Paragraph"/>
    <w:basedOn w:val="Standaard"/>
    <w:uiPriority w:val="34"/>
    <w:qFormat/>
    <w:rsid w:val="00635980"/>
    <w:pPr>
      <w:ind w:left="720"/>
      <w:contextualSpacing/>
    </w:pPr>
    <w:rPr>
      <w:rFonts w:eastAsia="MS Mincho"/>
    </w:rPr>
  </w:style>
  <w:style w:type="character" w:customStyle="1" w:styleId="broodtekstChar">
    <w:name w:val="broodtekst Char"/>
    <w:link w:val="broodtekst"/>
    <w:rsid w:val="00635980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394D"/>
    <w:pPr>
      <w:spacing w:line="300" w:lineRule="atLeast"/>
    </w:pPr>
    <w:rPr>
      <w:rFonts w:eastAsia="MS Mincho"/>
      <w:b/>
      <w:sz w:val="24"/>
    </w:rPr>
  </w:style>
  <w:style w:type="paragraph" w:customStyle="1" w:styleId="Default">
    <w:name w:val="Default"/>
    <w:rsid w:val="00714948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3BCE2-7234-4B9B-8C99-3630F819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174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1134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14</cp:revision>
  <cp:lastPrinted>2008-09-19T14:31:00Z</cp:lastPrinted>
  <dcterms:created xsi:type="dcterms:W3CDTF">2016-10-06T12:41:00Z</dcterms:created>
  <dcterms:modified xsi:type="dcterms:W3CDTF">2021-02-22T11:57:00Z</dcterms:modified>
</cp:coreProperties>
</file>