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EAB645" w14:textId="77777777" w:rsidR="00241548" w:rsidRPr="00690FBB" w:rsidRDefault="00690FBB" w:rsidP="00690FBB">
      <w:pPr>
        <w:jc w:val="center"/>
        <w:rPr>
          <w:sz w:val="28"/>
          <w:szCs w:val="28"/>
        </w:rPr>
      </w:pPr>
      <w:r w:rsidRPr="00690FBB">
        <w:rPr>
          <w:sz w:val="28"/>
          <w:szCs w:val="28"/>
        </w:rPr>
        <w:t>B</w:t>
      </w:r>
      <w:r>
        <w:rPr>
          <w:sz w:val="28"/>
          <w:szCs w:val="28"/>
        </w:rPr>
        <w:t>ijlage</w:t>
      </w:r>
      <w:r w:rsidRPr="00690FBB">
        <w:rPr>
          <w:sz w:val="28"/>
          <w:szCs w:val="28"/>
        </w:rPr>
        <w:t xml:space="preserve"> 7</w:t>
      </w:r>
    </w:p>
    <w:p w14:paraId="3D5F6B3B" w14:textId="77777777" w:rsidR="00690FBB" w:rsidRDefault="00690FBB" w:rsidP="00241548"/>
    <w:p w14:paraId="10A17B25" w14:textId="4CA40195" w:rsidR="00690FBB" w:rsidRPr="005559E3" w:rsidRDefault="00690FBB" w:rsidP="00690FBB">
      <w:pPr>
        <w:jc w:val="center"/>
        <w:rPr>
          <w:b/>
          <w:sz w:val="28"/>
          <w:szCs w:val="28"/>
        </w:rPr>
      </w:pPr>
      <w:r w:rsidRPr="005559E3">
        <w:rPr>
          <w:b/>
          <w:sz w:val="28"/>
          <w:szCs w:val="28"/>
        </w:rPr>
        <w:t>Prijsformulier</w:t>
      </w:r>
    </w:p>
    <w:p w14:paraId="12885219" w14:textId="77777777" w:rsidR="005559E3" w:rsidRDefault="005559E3" w:rsidP="00690FBB">
      <w:pPr>
        <w:jc w:val="center"/>
        <w:rPr>
          <w:b/>
          <w:bCs/>
        </w:rPr>
      </w:pPr>
    </w:p>
    <w:p w14:paraId="4ADD9C93" w14:textId="01F29890" w:rsidR="005559E3" w:rsidRPr="005559E3" w:rsidRDefault="005559E3" w:rsidP="00690FBB">
      <w:pPr>
        <w:jc w:val="center"/>
        <w:rPr>
          <w:sz w:val="28"/>
          <w:szCs w:val="28"/>
        </w:rPr>
      </w:pPr>
      <w:r w:rsidRPr="005559E3">
        <w:rPr>
          <w:bCs/>
        </w:rPr>
        <w:t xml:space="preserve">EU aanbesteding: </w:t>
      </w:r>
      <w:r>
        <w:rPr>
          <w:bCs/>
        </w:rPr>
        <w:t>‘</w:t>
      </w:r>
      <w:r w:rsidRPr="005559E3">
        <w:rPr>
          <w:bCs/>
        </w:rPr>
        <w:t>Leveren Videobeelden</w:t>
      </w:r>
      <w:r>
        <w:rPr>
          <w:bCs/>
        </w:rPr>
        <w:t xml:space="preserve"> ten behoeve van</w:t>
      </w:r>
      <w:r w:rsidRPr="005559E3">
        <w:rPr>
          <w:bCs/>
        </w:rPr>
        <w:t xml:space="preserve"> verkeersinformatie</w:t>
      </w:r>
      <w:r w:rsidRPr="005559E3">
        <w:t>’</w:t>
      </w:r>
    </w:p>
    <w:p w14:paraId="1DFE0393" w14:textId="77777777" w:rsidR="00690FBB" w:rsidRDefault="00690FBB" w:rsidP="00241548"/>
    <w:p w14:paraId="34DBDCAB" w14:textId="65EC60BB" w:rsidR="00690FBB" w:rsidRDefault="00690FBB" w:rsidP="005559E3">
      <w:pPr>
        <w:spacing w:line="276" w:lineRule="auto"/>
        <w:jc w:val="center"/>
      </w:pPr>
      <w:r>
        <w:t>zaaknummer: 31163720</w:t>
      </w:r>
    </w:p>
    <w:p w14:paraId="71AD63C9" w14:textId="38AEE331" w:rsidR="00690FBB" w:rsidRDefault="00690FBB" w:rsidP="00690FBB">
      <w:pPr>
        <w:spacing w:line="276" w:lineRule="auto"/>
      </w:pPr>
    </w:p>
    <w:p w14:paraId="053136EC" w14:textId="77777777" w:rsidR="005559E3" w:rsidRPr="005559E3" w:rsidRDefault="005559E3" w:rsidP="005559E3">
      <w:pPr>
        <w:spacing w:line="276" w:lineRule="auto"/>
        <w:rPr>
          <w:i/>
          <w:sz w:val="16"/>
          <w:szCs w:val="16"/>
        </w:rPr>
      </w:pPr>
      <w:r w:rsidRPr="005559E3">
        <w:rPr>
          <w:i/>
          <w:sz w:val="16"/>
          <w:szCs w:val="16"/>
        </w:rPr>
        <w:t xml:space="preserve">*Alleen de </w:t>
      </w:r>
      <w:r w:rsidRPr="0081497F">
        <w:rPr>
          <w:i/>
          <w:sz w:val="16"/>
          <w:szCs w:val="16"/>
          <w:highlight w:val="yellow"/>
        </w:rPr>
        <w:t>gele</w:t>
      </w:r>
      <w:r w:rsidRPr="005559E3">
        <w:rPr>
          <w:i/>
          <w:sz w:val="16"/>
          <w:szCs w:val="16"/>
        </w:rPr>
        <w:t xml:space="preserve"> velden invullen</w:t>
      </w:r>
      <w:bookmarkStart w:id="0" w:name="_GoBack"/>
      <w:bookmarkEnd w:id="0"/>
    </w:p>
    <w:p w14:paraId="1CAB2B6F" w14:textId="6DADF21A" w:rsidR="005559E3" w:rsidRDefault="005559E3" w:rsidP="00690FBB">
      <w:pPr>
        <w:spacing w:line="276" w:lineRule="auto"/>
      </w:pPr>
    </w:p>
    <w:p w14:paraId="452DB2CD" w14:textId="77777777" w:rsidR="005559E3" w:rsidRDefault="005559E3" w:rsidP="00690FBB">
      <w:pPr>
        <w:spacing w:line="276" w:lineRule="auto"/>
      </w:pPr>
    </w:p>
    <w:tbl>
      <w:tblPr>
        <w:tblW w:w="7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093"/>
        <w:gridCol w:w="5245"/>
      </w:tblGrid>
      <w:tr w:rsidR="00690FBB" w:rsidRPr="00C33416" w14:paraId="38583365" w14:textId="77777777" w:rsidTr="005559E3">
        <w:tc>
          <w:tcPr>
            <w:tcW w:w="2093" w:type="dxa"/>
            <w:shd w:val="clear" w:color="auto" w:fill="CCCCCC"/>
          </w:tcPr>
          <w:p w14:paraId="23DA03CB" w14:textId="77777777" w:rsidR="00690FBB" w:rsidRPr="00C33416" w:rsidRDefault="00690FBB" w:rsidP="00510007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eastAsia="MS Mincho"/>
                <w:szCs w:val="20"/>
              </w:rPr>
            </w:pPr>
            <w:r w:rsidRPr="00C33416">
              <w:rPr>
                <w:rFonts w:eastAsia="MS Mincho"/>
                <w:szCs w:val="20"/>
              </w:rPr>
              <w:t xml:space="preserve">Naam </w:t>
            </w:r>
            <w:r>
              <w:rPr>
                <w:rFonts w:eastAsia="MS Mincho"/>
                <w:szCs w:val="20"/>
              </w:rPr>
              <w:t>ondernemer:</w:t>
            </w:r>
          </w:p>
        </w:tc>
        <w:tc>
          <w:tcPr>
            <w:tcW w:w="5245" w:type="dxa"/>
            <w:shd w:val="clear" w:color="auto" w:fill="FFFF00"/>
          </w:tcPr>
          <w:p w14:paraId="7DD03A44" w14:textId="77777777" w:rsidR="00690FBB" w:rsidRPr="00C33416" w:rsidRDefault="00690FBB" w:rsidP="00510007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ascii="V&amp;W Syntax (Adobe)" w:eastAsia="MS Mincho" w:hAnsi="V&amp;W Syntax (Adobe)"/>
                <w:szCs w:val="20"/>
              </w:rPr>
            </w:pPr>
          </w:p>
        </w:tc>
      </w:tr>
    </w:tbl>
    <w:p w14:paraId="2AB88ABA" w14:textId="77777777" w:rsidR="00690FBB" w:rsidRDefault="00690FBB" w:rsidP="00690FBB">
      <w:pPr>
        <w:spacing w:line="276" w:lineRule="auto"/>
      </w:pPr>
    </w:p>
    <w:p w14:paraId="3EFD7273" w14:textId="4073E1EC" w:rsidR="005559E3" w:rsidRDefault="005559E3" w:rsidP="00690FBB">
      <w:pPr>
        <w:spacing w:line="276" w:lineRule="auto"/>
      </w:pPr>
    </w:p>
    <w:p w14:paraId="3EAEF029" w14:textId="1C1C7714" w:rsidR="00690FBB" w:rsidRDefault="00690FBB" w:rsidP="00690FBB">
      <w:pPr>
        <w:spacing w:line="276" w:lineRule="auto"/>
        <w:rPr>
          <w:b/>
          <w:bCs/>
          <w:i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2359"/>
      </w:tblGrid>
      <w:tr w:rsidR="005559E3" w14:paraId="20266F5B" w14:textId="77777777" w:rsidTr="0081497F">
        <w:tc>
          <w:tcPr>
            <w:tcW w:w="4465" w:type="dxa"/>
            <w:tcBorders>
              <w:bottom w:val="single" w:sz="4" w:space="0" w:color="auto"/>
            </w:tcBorders>
            <w:shd w:val="clear" w:color="auto" w:fill="D9D9D9"/>
          </w:tcPr>
          <w:p w14:paraId="584020B9" w14:textId="3494B518" w:rsidR="005559E3" w:rsidRPr="00460407" w:rsidRDefault="005559E3" w:rsidP="00510007">
            <w:pPr>
              <w:spacing w:line="276" w:lineRule="auto"/>
              <w:rPr>
                <w:b/>
                <w:i/>
                <w:iCs/>
              </w:rPr>
            </w:pPr>
          </w:p>
        </w:tc>
        <w:tc>
          <w:tcPr>
            <w:tcW w:w="2359" w:type="dxa"/>
            <w:tcBorders>
              <w:bottom w:val="single" w:sz="4" w:space="0" w:color="auto"/>
            </w:tcBorders>
            <w:shd w:val="clear" w:color="auto" w:fill="D9D9D9"/>
          </w:tcPr>
          <w:p w14:paraId="2F342C27" w14:textId="77777777" w:rsidR="005559E3" w:rsidRPr="00460407" w:rsidRDefault="005559E3" w:rsidP="00510007">
            <w:pPr>
              <w:spacing w:line="276" w:lineRule="auto"/>
              <w:rPr>
                <w:b/>
                <w:i/>
                <w:iCs/>
              </w:rPr>
            </w:pPr>
            <w:r w:rsidRPr="00460407">
              <w:rPr>
                <w:b/>
                <w:i/>
                <w:iCs/>
              </w:rPr>
              <w:t>Prijs</w:t>
            </w:r>
            <w:r>
              <w:rPr>
                <w:b/>
                <w:i/>
                <w:iCs/>
              </w:rPr>
              <w:t xml:space="preserve"> excl. btw</w:t>
            </w:r>
          </w:p>
        </w:tc>
      </w:tr>
      <w:tr w:rsidR="005559E3" w14:paraId="0E79066A" w14:textId="77777777" w:rsidTr="0081497F"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C840" w14:textId="77777777" w:rsidR="005559E3" w:rsidRPr="005559E3" w:rsidRDefault="005559E3" w:rsidP="00510007">
            <w:pPr>
              <w:spacing w:line="276" w:lineRule="auto"/>
              <w:rPr>
                <w:iCs/>
              </w:rPr>
            </w:pPr>
            <w:r w:rsidRPr="005559E3">
              <w:rPr>
                <w:iCs/>
              </w:rPr>
              <w:t>Per maand: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031496B" w14:textId="7028A7D6" w:rsidR="005559E3" w:rsidRDefault="005559E3" w:rsidP="00510007">
            <w:pPr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>€</w:t>
            </w:r>
          </w:p>
        </w:tc>
      </w:tr>
      <w:tr w:rsidR="005559E3" w14:paraId="124541B1" w14:textId="77777777" w:rsidTr="0081497F"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33C9" w14:textId="4DC19963" w:rsidR="005559E3" w:rsidRPr="0081497F" w:rsidRDefault="005559E3" w:rsidP="005559E3">
            <w:pPr>
              <w:spacing w:line="276" w:lineRule="auto"/>
              <w:rPr>
                <w:b/>
                <w:iCs/>
              </w:rPr>
            </w:pPr>
            <w:r w:rsidRPr="0081497F">
              <w:rPr>
                <w:b/>
                <w:iCs/>
              </w:rPr>
              <w:t>Inschrijfprijs totaal</w:t>
            </w:r>
          </w:p>
          <w:p w14:paraId="29EA5CD6" w14:textId="066A8DBB" w:rsidR="005559E3" w:rsidRPr="0081497F" w:rsidRDefault="005559E3" w:rsidP="005559E3">
            <w:pPr>
              <w:spacing w:line="276" w:lineRule="auto"/>
              <w:rPr>
                <w:b/>
                <w:i/>
                <w:iCs/>
              </w:rPr>
            </w:pPr>
            <w:r w:rsidRPr="0081497F">
              <w:rPr>
                <w:b/>
                <w:i/>
                <w:iCs/>
              </w:rPr>
              <w:t>(</w:t>
            </w:r>
            <w:r w:rsidR="0081497F">
              <w:rPr>
                <w:b/>
                <w:i/>
                <w:iCs/>
              </w:rPr>
              <w:t xml:space="preserve">= </w:t>
            </w:r>
            <w:r w:rsidRPr="0081497F">
              <w:rPr>
                <w:b/>
                <w:i/>
                <w:iCs/>
              </w:rPr>
              <w:t>prijs per maand * 36 maanden)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EF83411" w14:textId="62BBA9FC" w:rsidR="005559E3" w:rsidRPr="0081497F" w:rsidRDefault="005559E3" w:rsidP="00510007">
            <w:pPr>
              <w:spacing w:line="276" w:lineRule="auto"/>
              <w:rPr>
                <w:b/>
                <w:i/>
                <w:iCs/>
              </w:rPr>
            </w:pPr>
            <w:r w:rsidRPr="0081497F">
              <w:rPr>
                <w:b/>
                <w:i/>
                <w:iCs/>
              </w:rPr>
              <w:t>€</w:t>
            </w:r>
          </w:p>
        </w:tc>
      </w:tr>
    </w:tbl>
    <w:p w14:paraId="05F5D967" w14:textId="77777777" w:rsidR="00690FBB" w:rsidRDefault="00690FBB" w:rsidP="00690FBB">
      <w:pPr>
        <w:spacing w:line="276" w:lineRule="auto"/>
      </w:pPr>
    </w:p>
    <w:p w14:paraId="33D02A14" w14:textId="77777777" w:rsidR="00690FBB" w:rsidRDefault="00690FBB" w:rsidP="00690FBB">
      <w:pPr>
        <w:spacing w:line="276" w:lineRule="auto"/>
        <w:rPr>
          <w:b/>
          <w:bCs/>
          <w:i/>
          <w:iCs/>
        </w:rPr>
      </w:pPr>
    </w:p>
    <w:p w14:paraId="53EB14F6" w14:textId="77777777" w:rsidR="00690FBB" w:rsidRPr="00F076A3" w:rsidRDefault="00690FBB" w:rsidP="00690FBB">
      <w:pPr>
        <w:spacing w:line="276" w:lineRule="auto"/>
        <w:rPr>
          <w:b/>
          <w:bCs/>
          <w:i/>
          <w:iCs/>
        </w:rPr>
      </w:pPr>
    </w:p>
    <w:p w14:paraId="7C8FF715" w14:textId="77777777" w:rsidR="00690FBB" w:rsidRPr="00F076A3" w:rsidRDefault="00690FBB" w:rsidP="00690FBB">
      <w:pPr>
        <w:spacing w:before="56" w:after="113" w:line="276" w:lineRule="auto"/>
        <w:rPr>
          <w:rFonts w:cs="Arial"/>
          <w:b/>
          <w:bCs/>
        </w:rPr>
      </w:pPr>
      <w:r w:rsidRPr="00F076A3">
        <w:rPr>
          <w:rFonts w:cs="Arial"/>
          <w:b/>
          <w:bCs/>
        </w:rPr>
        <w:t>Aldus opgemaakt:</w:t>
      </w:r>
    </w:p>
    <w:tbl>
      <w:tblPr>
        <w:tblpPr w:leftFromText="141" w:rightFromText="141" w:vertAnchor="text" w:horzAnchor="margin" w:tblpXSpec="center" w:tblpY="49"/>
        <w:tblW w:w="907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8"/>
        <w:gridCol w:w="6095"/>
      </w:tblGrid>
      <w:tr w:rsidR="00690FBB" w:rsidRPr="00F076A3" w14:paraId="148B305B" w14:textId="77777777" w:rsidTr="005559E3">
        <w:trPr>
          <w:cantSplit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06D90A" w14:textId="77777777" w:rsidR="00690FBB" w:rsidRPr="00F076A3" w:rsidRDefault="00690FBB" w:rsidP="00510007">
            <w:pPr>
              <w:spacing w:line="276" w:lineRule="auto"/>
              <w:rPr>
                <w:b/>
              </w:rPr>
            </w:pPr>
            <w:r w:rsidRPr="00F076A3">
              <w:rPr>
                <w:b/>
              </w:rPr>
              <w:t xml:space="preserve">Naam: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C12A94" w14:textId="77777777" w:rsidR="00690FBB" w:rsidRPr="00F076A3" w:rsidRDefault="00690FBB" w:rsidP="00510007">
            <w:pPr>
              <w:spacing w:line="276" w:lineRule="auto"/>
            </w:pPr>
          </w:p>
        </w:tc>
      </w:tr>
      <w:tr w:rsidR="00690FBB" w:rsidRPr="00F076A3" w14:paraId="25B22F4C" w14:textId="77777777" w:rsidTr="005559E3">
        <w:trPr>
          <w:cantSplit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CADC90" w14:textId="77777777" w:rsidR="00690FBB" w:rsidRPr="00F076A3" w:rsidRDefault="00690FBB" w:rsidP="00510007">
            <w:pPr>
              <w:spacing w:line="276" w:lineRule="auto"/>
              <w:rPr>
                <w:b/>
              </w:rPr>
            </w:pPr>
            <w:r w:rsidRPr="00F076A3">
              <w:rPr>
                <w:b/>
              </w:rPr>
              <w:t xml:space="preserve">Functie: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37C616C" w14:textId="77777777" w:rsidR="00690FBB" w:rsidRPr="00F076A3" w:rsidRDefault="00690FBB" w:rsidP="00510007">
            <w:pPr>
              <w:spacing w:line="276" w:lineRule="auto"/>
            </w:pPr>
          </w:p>
        </w:tc>
      </w:tr>
      <w:tr w:rsidR="00690FBB" w:rsidRPr="00F076A3" w14:paraId="14713455" w14:textId="77777777" w:rsidTr="005559E3">
        <w:trPr>
          <w:cantSplit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CD3FE4" w14:textId="77777777" w:rsidR="00690FBB" w:rsidRPr="00F076A3" w:rsidRDefault="00690FBB" w:rsidP="00510007">
            <w:pPr>
              <w:spacing w:line="276" w:lineRule="auto"/>
              <w:rPr>
                <w:b/>
              </w:rPr>
            </w:pPr>
            <w:r w:rsidRPr="00F076A3">
              <w:rPr>
                <w:b/>
              </w:rPr>
              <w:t xml:space="preserve">Onderneming: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018DA08" w14:textId="77777777" w:rsidR="00690FBB" w:rsidRPr="00F076A3" w:rsidRDefault="00690FBB" w:rsidP="00510007">
            <w:pPr>
              <w:spacing w:line="276" w:lineRule="auto"/>
            </w:pPr>
          </w:p>
        </w:tc>
      </w:tr>
      <w:tr w:rsidR="00690FBB" w:rsidRPr="00F076A3" w14:paraId="16662126" w14:textId="77777777" w:rsidTr="005559E3">
        <w:trPr>
          <w:cantSplit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5F16909" w14:textId="77777777" w:rsidR="00690FBB" w:rsidRPr="00F076A3" w:rsidRDefault="00690FBB" w:rsidP="00510007">
            <w:pPr>
              <w:spacing w:line="276" w:lineRule="auto"/>
              <w:rPr>
                <w:b/>
              </w:rPr>
            </w:pPr>
            <w:r w:rsidRPr="00F076A3">
              <w:rPr>
                <w:b/>
              </w:rPr>
              <w:t xml:space="preserve">Datum: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957550A" w14:textId="77777777" w:rsidR="00690FBB" w:rsidRPr="00F076A3" w:rsidRDefault="00690FBB" w:rsidP="00510007">
            <w:pPr>
              <w:spacing w:line="276" w:lineRule="auto"/>
            </w:pPr>
          </w:p>
        </w:tc>
      </w:tr>
    </w:tbl>
    <w:p w14:paraId="67127157" w14:textId="77777777" w:rsidR="00690FBB" w:rsidRPr="004B6566" w:rsidRDefault="00690FBB" w:rsidP="00690FBB">
      <w:pPr>
        <w:pStyle w:val="broodtekst"/>
      </w:pPr>
      <w:r w:rsidRPr="00D33E03">
        <w:t xml:space="preserve"> </w:t>
      </w:r>
    </w:p>
    <w:p w14:paraId="4992FBD5" w14:textId="77777777" w:rsidR="00690FBB" w:rsidRPr="00241548" w:rsidRDefault="00690FBB" w:rsidP="00241548"/>
    <w:sectPr w:rsidR="00690FBB" w:rsidRPr="00241548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88D49B" w14:textId="77777777" w:rsidR="00690FBB" w:rsidRDefault="00690FBB" w:rsidP="0088501B">
      <w:r>
        <w:separator/>
      </w:r>
    </w:p>
  </w:endnote>
  <w:endnote w:type="continuationSeparator" w:id="0">
    <w:p w14:paraId="195B320E" w14:textId="77777777" w:rsidR="00690FBB" w:rsidRDefault="00690FBB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C0053" w14:textId="77777777" w:rsidR="00690FBB" w:rsidRDefault="00690FBB" w:rsidP="0088501B">
      <w:r>
        <w:separator/>
      </w:r>
    </w:p>
  </w:footnote>
  <w:footnote w:type="continuationSeparator" w:id="0">
    <w:p w14:paraId="477FC112" w14:textId="77777777" w:rsidR="00690FBB" w:rsidRDefault="00690FBB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CB79D8"/>
    <w:multiLevelType w:val="multilevel"/>
    <w:tmpl w:val="06962652"/>
    <w:numStyleLink w:val="Lijststijl"/>
  </w:abstractNum>
  <w:abstractNum w:abstractNumId="18" w15:restartNumberingAfterBreak="0">
    <w:nsid w:val="31E853D2"/>
    <w:multiLevelType w:val="multilevel"/>
    <w:tmpl w:val="06962652"/>
    <w:numStyleLink w:val="Lijststijl"/>
  </w:abstractNum>
  <w:abstractNum w:abstractNumId="19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6A6389A"/>
    <w:multiLevelType w:val="multilevel"/>
    <w:tmpl w:val="6A8E5BD4"/>
    <w:numStyleLink w:val="Stijl2"/>
  </w:abstractNum>
  <w:abstractNum w:abstractNumId="21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B631B"/>
    <w:multiLevelType w:val="multilevel"/>
    <w:tmpl w:val="06962652"/>
    <w:numStyleLink w:val="Lijststijl"/>
  </w:abstractNum>
  <w:abstractNum w:abstractNumId="23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5" w15:restartNumberingAfterBreak="0">
    <w:nsid w:val="5CAF5D0D"/>
    <w:multiLevelType w:val="multilevel"/>
    <w:tmpl w:val="06962652"/>
    <w:numStyleLink w:val="Lijststijl"/>
  </w:abstractNum>
  <w:abstractNum w:abstractNumId="26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5"/>
  </w:num>
  <w:num w:numId="4">
    <w:abstractNumId w:val="10"/>
  </w:num>
  <w:num w:numId="5">
    <w:abstractNumId w:val="14"/>
  </w:num>
  <w:num w:numId="6">
    <w:abstractNumId w:val="17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6"/>
  </w:num>
  <w:num w:numId="14">
    <w:abstractNumId w:val="3"/>
  </w:num>
  <w:num w:numId="15">
    <w:abstractNumId w:val="15"/>
  </w:num>
  <w:num w:numId="16">
    <w:abstractNumId w:val="21"/>
  </w:num>
  <w:num w:numId="17">
    <w:abstractNumId w:val="8"/>
  </w:num>
  <w:num w:numId="18">
    <w:abstractNumId w:val="18"/>
  </w:num>
  <w:num w:numId="19">
    <w:abstractNumId w:val="27"/>
  </w:num>
  <w:num w:numId="20">
    <w:abstractNumId w:val="12"/>
  </w:num>
  <w:num w:numId="21">
    <w:abstractNumId w:val="20"/>
  </w:num>
  <w:num w:numId="22">
    <w:abstractNumId w:val="22"/>
  </w:num>
  <w:num w:numId="23">
    <w:abstractNumId w:val="16"/>
  </w:num>
  <w:num w:numId="24">
    <w:abstractNumId w:val="24"/>
  </w:num>
  <w:num w:numId="25">
    <w:abstractNumId w:val="23"/>
  </w:num>
  <w:num w:numId="26">
    <w:abstractNumId w:val="6"/>
  </w:num>
  <w:num w:numId="27">
    <w:abstractNumId w:val="13"/>
  </w:num>
  <w:num w:numId="28">
    <w:abstractNumId w:val="19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FBB"/>
    <w:rsid w:val="000E1F3B"/>
    <w:rsid w:val="001D6F03"/>
    <w:rsid w:val="00241548"/>
    <w:rsid w:val="002A6578"/>
    <w:rsid w:val="002B1092"/>
    <w:rsid w:val="002E0FD2"/>
    <w:rsid w:val="0038549E"/>
    <w:rsid w:val="003C4BF2"/>
    <w:rsid w:val="0040142D"/>
    <w:rsid w:val="0040571B"/>
    <w:rsid w:val="00450447"/>
    <w:rsid w:val="004B0EA1"/>
    <w:rsid w:val="004D766D"/>
    <w:rsid w:val="005559E3"/>
    <w:rsid w:val="005A4FBE"/>
    <w:rsid w:val="005D2CF1"/>
    <w:rsid w:val="005E046F"/>
    <w:rsid w:val="006006F5"/>
    <w:rsid w:val="00690FBB"/>
    <w:rsid w:val="006D2E66"/>
    <w:rsid w:val="006F42D7"/>
    <w:rsid w:val="0073653F"/>
    <w:rsid w:val="007F4AEA"/>
    <w:rsid w:val="0081497F"/>
    <w:rsid w:val="0088501B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BB0F5B"/>
    <w:rsid w:val="00C36FAA"/>
    <w:rsid w:val="00CA55CC"/>
    <w:rsid w:val="00DA3555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CEDAC"/>
  <w15:chartTrackingRefBased/>
  <w15:docId w15:val="{7C2A2892-5AF0-4149-A2BB-5D88EB9CE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9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3"/>
    <w:uiPriority w:val="99"/>
    <w:rsid w:val="00690FB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DejaVu Sans" w:hAnsi="Verdana" w:cs="Times New Roman"/>
      <w:szCs w:val="20"/>
      <w:lang w:eastAsia="nl-NL"/>
    </w:rPr>
  </w:style>
  <w:style w:type="character" w:customStyle="1" w:styleId="broodtekstChar3">
    <w:name w:val="broodtekst Char3"/>
    <w:link w:val="broodtekst"/>
    <w:uiPriority w:val="99"/>
    <w:locked/>
    <w:rsid w:val="00690FBB"/>
    <w:rPr>
      <w:rFonts w:ascii="Verdana" w:eastAsia="DejaVu Sans" w:hAnsi="Verdana" w:cs="Times New Roman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B0F5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B0F5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B0F5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B0F5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B0F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68B1D-BDA9-4E41-AED6-6D1448BC8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52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Wauters, Matthijs (CIV)</dc:creator>
  <cp:keywords/>
  <dc:description/>
  <cp:lastModifiedBy>Wauters, Matthijs (CIV)</cp:lastModifiedBy>
  <cp:revision>4</cp:revision>
  <dcterms:created xsi:type="dcterms:W3CDTF">2021-02-01T12:57:00Z</dcterms:created>
  <dcterms:modified xsi:type="dcterms:W3CDTF">2021-02-15T08:34:00Z</dcterms:modified>
</cp:coreProperties>
</file>