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939BE" w:rsidRDefault="0066785C" w:rsidP="00D939BE">
      <w:pPr>
        <w:rPr>
          <w:b/>
          <w:sz w:val="24"/>
        </w:rPr>
      </w:pPr>
      <w:r>
        <w:rPr>
          <w:b/>
          <w:sz w:val="24"/>
        </w:rPr>
        <w:t>Bijlage</w:t>
      </w:r>
      <w:r w:rsidR="00CD5261">
        <w:rPr>
          <w:b/>
          <w:sz w:val="24"/>
        </w:rPr>
        <w:t xml:space="preserve"> </w:t>
      </w:r>
      <w:r w:rsidR="006E0197">
        <w:rPr>
          <w:b/>
          <w:sz w:val="24"/>
        </w:rPr>
        <w:t>5</w:t>
      </w:r>
      <w:r>
        <w:rPr>
          <w:b/>
          <w:sz w:val="24"/>
        </w:rPr>
        <w:t xml:space="preserve"> </w:t>
      </w:r>
      <w:r w:rsidR="00482E10">
        <w:rPr>
          <w:b/>
          <w:sz w:val="24"/>
        </w:rPr>
        <w:t xml:space="preserve">- </w:t>
      </w:r>
      <w:r w:rsidR="00AA32EF">
        <w:rPr>
          <w:b/>
          <w:sz w:val="24"/>
        </w:rPr>
        <w:t>Referentie</w:t>
      </w:r>
      <w:r w:rsidR="00482E10">
        <w:rPr>
          <w:b/>
          <w:sz w:val="24"/>
        </w:rPr>
        <w:t>verklaring</w:t>
      </w:r>
    </w:p>
    <w:p w:rsidR="00482E10" w:rsidRPr="00482E10" w:rsidRDefault="00482E10" w:rsidP="00D939BE">
      <w:pPr>
        <w:rPr>
          <w:szCs w:val="18"/>
        </w:rPr>
      </w:pPr>
      <w:r w:rsidRPr="00482E10">
        <w:rPr>
          <w:szCs w:val="18"/>
        </w:rPr>
        <w:t xml:space="preserve">Behorende bij zaaknummer: 31163720 – </w:t>
      </w:r>
      <w:bookmarkStart w:id="0" w:name="_GoBack"/>
      <w:r w:rsidR="008E7469">
        <w:rPr>
          <w:szCs w:val="18"/>
        </w:rPr>
        <w:t>Leveren</w:t>
      </w:r>
      <w:r w:rsidRPr="00482E10">
        <w:rPr>
          <w:szCs w:val="18"/>
        </w:rPr>
        <w:t xml:space="preserve"> Videobeelden</w:t>
      </w:r>
      <w:r w:rsidR="008E7469">
        <w:rPr>
          <w:szCs w:val="18"/>
        </w:rPr>
        <w:t xml:space="preserve"> t.b.v. verkeersinformatie</w:t>
      </w:r>
      <w:bookmarkEnd w:id="0"/>
      <w:r w:rsidR="008E7469">
        <w:rPr>
          <w:szCs w:val="18"/>
        </w:rPr>
        <w:t>.</w:t>
      </w:r>
    </w:p>
    <w:p w:rsidR="00D939BE" w:rsidRDefault="00D939BE" w:rsidP="00D939BE">
      <w:pPr>
        <w:rPr>
          <w:szCs w:val="18"/>
        </w:rPr>
      </w:pPr>
    </w:p>
    <w:p w:rsidR="00D939BE" w:rsidRDefault="00D939BE" w:rsidP="00D939BE">
      <w:pPr>
        <w:rPr>
          <w:szCs w:val="18"/>
        </w:rPr>
      </w:pPr>
      <w:r>
        <w:rPr>
          <w:szCs w:val="18"/>
        </w:rPr>
        <w:t xml:space="preserve">De aanbestedende dienst heeft in </w:t>
      </w:r>
      <w:r w:rsidR="00482E10">
        <w:rPr>
          <w:szCs w:val="18"/>
        </w:rPr>
        <w:t>hoofdstuk 5</w:t>
      </w:r>
      <w:r>
        <w:rPr>
          <w:szCs w:val="18"/>
        </w:rPr>
        <w:t xml:space="preserve"> van het </w:t>
      </w:r>
      <w:r w:rsidR="00CD5261">
        <w:rPr>
          <w:szCs w:val="18"/>
        </w:rPr>
        <w:t>B</w:t>
      </w:r>
      <w:r w:rsidR="009624C0">
        <w:rPr>
          <w:szCs w:val="18"/>
        </w:rPr>
        <w:t>eschrijvend document</w:t>
      </w:r>
      <w:r>
        <w:rPr>
          <w:szCs w:val="18"/>
        </w:rPr>
        <w:t xml:space="preserve"> </w:t>
      </w:r>
      <w:r w:rsidR="00482E10">
        <w:rPr>
          <w:szCs w:val="18"/>
        </w:rPr>
        <w:t>één</w:t>
      </w:r>
      <w:r>
        <w:rPr>
          <w:szCs w:val="18"/>
        </w:rPr>
        <w:t xml:space="preserve"> kerncompetentie</w:t>
      </w:r>
      <w:r w:rsidR="00482E10">
        <w:rPr>
          <w:szCs w:val="18"/>
        </w:rPr>
        <w:t xml:space="preserve"> vastgesteld die overeenkomt</w:t>
      </w:r>
      <w:r>
        <w:rPr>
          <w:szCs w:val="18"/>
        </w:rPr>
        <w:t xml:space="preserve"> met ervaring op essentiële punten van de opdracht.</w:t>
      </w:r>
    </w:p>
    <w:p w:rsidR="00482E10" w:rsidRDefault="00482E10" w:rsidP="00D939BE">
      <w:pPr>
        <w:rPr>
          <w:szCs w:val="18"/>
        </w:rPr>
      </w:pPr>
    </w:p>
    <w:p w:rsidR="00482E10" w:rsidRDefault="00482E10" w:rsidP="00D939BE">
      <w:pPr>
        <w:rPr>
          <w:rFonts w:cs="Arial"/>
          <w:szCs w:val="18"/>
        </w:rPr>
      </w:pPr>
      <w:r>
        <w:rPr>
          <w:szCs w:val="18"/>
        </w:rPr>
        <w:t xml:space="preserve">Kerncompetentie: </w:t>
      </w:r>
      <w:r>
        <w:rPr>
          <w:rFonts w:cs="Arial"/>
          <w:szCs w:val="18"/>
        </w:rPr>
        <w:t>k</w:t>
      </w:r>
      <w:r w:rsidRPr="00482E10">
        <w:rPr>
          <w:rFonts w:cs="Arial"/>
          <w:szCs w:val="18"/>
        </w:rPr>
        <w:t>ennis van en ervaring met het leveren van vergelijkbare dienstverlening</w:t>
      </w:r>
    </w:p>
    <w:p w:rsidR="00482E10" w:rsidRDefault="00482E10" w:rsidP="00D939BE">
      <w:pPr>
        <w:rPr>
          <w:rFonts w:cs="Arial"/>
          <w:szCs w:val="18"/>
        </w:rPr>
      </w:pPr>
    </w:p>
    <w:p w:rsidR="00241548" w:rsidRPr="00482E10" w:rsidRDefault="00482E10" w:rsidP="00241548">
      <w:pPr>
        <w:rPr>
          <w:szCs w:val="18"/>
        </w:rPr>
      </w:pPr>
      <w:r>
        <w:rPr>
          <w:rFonts w:cs="Arial"/>
          <w:szCs w:val="18"/>
        </w:rPr>
        <w:t>Minimumeis: h</w:t>
      </w:r>
      <w:r w:rsidRPr="00482E10">
        <w:rPr>
          <w:szCs w:val="18"/>
        </w:rPr>
        <w:t>et leveren van livestream videobeelden van buitenlocaties, waarbij gebruik is gemaakt van meerdere (&gt;10) PTZ-camera’s.</w:t>
      </w:r>
    </w:p>
    <w:p w:rsidR="00482E10" w:rsidRDefault="00482E10" w:rsidP="00482E10">
      <w:pPr>
        <w:pStyle w:val="broodtekst"/>
      </w:pPr>
    </w:p>
    <w:tbl>
      <w:tblPr>
        <w:tblW w:w="8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068"/>
        <w:gridCol w:w="4120"/>
      </w:tblGrid>
      <w:tr w:rsidR="00482E10" w:rsidRPr="00C33416" w:rsidTr="00510007">
        <w:tc>
          <w:tcPr>
            <w:tcW w:w="4068" w:type="dxa"/>
            <w:shd w:val="clear" w:color="auto" w:fill="CCCCCC"/>
          </w:tcPr>
          <w:p w:rsidR="00482E10" w:rsidRPr="00C33416" w:rsidRDefault="00482E10" w:rsidP="00510007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eastAsia="MS Mincho"/>
                <w:szCs w:val="20"/>
              </w:rPr>
            </w:pPr>
            <w:r w:rsidRPr="00C33416">
              <w:rPr>
                <w:rFonts w:eastAsia="MS Mincho"/>
                <w:szCs w:val="20"/>
              </w:rPr>
              <w:t xml:space="preserve">Naam </w:t>
            </w:r>
            <w:r>
              <w:rPr>
                <w:rFonts w:eastAsia="MS Mincho"/>
                <w:szCs w:val="20"/>
              </w:rPr>
              <w:t>onderneming:</w:t>
            </w:r>
          </w:p>
        </w:tc>
        <w:tc>
          <w:tcPr>
            <w:tcW w:w="4120" w:type="dxa"/>
          </w:tcPr>
          <w:p w:rsidR="00482E10" w:rsidRPr="00C33416" w:rsidRDefault="00482E10" w:rsidP="00510007">
            <w:pPr>
              <w:tabs>
                <w:tab w:val="left" w:pos="227"/>
                <w:tab w:val="left" w:pos="454"/>
                <w:tab w:val="left" w:pos="680"/>
              </w:tabs>
              <w:autoSpaceDE w:val="0"/>
              <w:autoSpaceDN w:val="0"/>
              <w:adjustRightInd w:val="0"/>
              <w:rPr>
                <w:rFonts w:ascii="V&amp;W Syntax (Adobe)" w:eastAsia="MS Mincho" w:hAnsi="V&amp;W Syntax (Adobe)"/>
                <w:szCs w:val="20"/>
              </w:rPr>
            </w:pPr>
          </w:p>
        </w:tc>
      </w:tr>
    </w:tbl>
    <w:p w:rsidR="00482E10" w:rsidRPr="004B6566" w:rsidRDefault="00482E10" w:rsidP="00482E10">
      <w:pPr>
        <w:pStyle w:val="broodtekst"/>
      </w:pPr>
    </w:p>
    <w:tbl>
      <w:tblPr>
        <w:tblW w:w="811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68"/>
        <w:gridCol w:w="5342"/>
      </w:tblGrid>
      <w:tr w:rsidR="00482E10" w:rsidRPr="004B6566" w:rsidTr="00510007">
        <w:trPr>
          <w:cantSplit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b/>
                <w:bCs/>
                <w:szCs w:val="18"/>
              </w:rPr>
              <w:t>Referentie (uniek volgnummer):</w:t>
            </w:r>
          </w:p>
        </w:tc>
      </w:tr>
      <w:tr w:rsidR="00482E10" w:rsidRPr="004B6566" w:rsidTr="00510007">
        <w:trPr>
          <w:cantSplit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rFonts w:cs="Arial"/>
                <w:szCs w:val="18"/>
              </w:rPr>
            </w:pPr>
            <w:r w:rsidRPr="00941A1A">
              <w:rPr>
                <w:szCs w:val="18"/>
              </w:rPr>
              <w:t>Naam Organisatie (</w:t>
            </w:r>
            <w:r w:rsidRPr="00941A1A">
              <w:rPr>
                <w:rFonts w:cs="Arial"/>
                <w:szCs w:val="18"/>
              </w:rPr>
              <w:t>publiek- of privaatrechtelijke instantie):</w:t>
            </w:r>
          </w:p>
        </w:tc>
      </w:tr>
      <w:tr w:rsidR="00482E10" w:rsidRPr="004B6566" w:rsidTr="00510007">
        <w:trPr>
          <w:cantSplit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Land:</w:t>
            </w:r>
          </w:p>
        </w:tc>
      </w:tr>
      <w:tr w:rsidR="00482E10" w:rsidRPr="004B6566" w:rsidTr="00510007">
        <w:trPr>
          <w:cantSplit/>
          <w:trHeight w:val="253"/>
        </w:trPr>
        <w:tc>
          <w:tcPr>
            <w:tcW w:w="27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  <w:r w:rsidRPr="00941A1A">
              <w:rPr>
                <w:b/>
                <w:szCs w:val="18"/>
              </w:rPr>
              <w:t xml:space="preserve">Contactpersoon van de referentie te benaderen door </w:t>
            </w:r>
            <w:r>
              <w:rPr>
                <w:b/>
                <w:szCs w:val="18"/>
              </w:rPr>
              <w:t>RWS CIV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Naam:</w:t>
            </w:r>
          </w:p>
        </w:tc>
      </w:tr>
      <w:tr w:rsidR="00482E10" w:rsidRPr="004B6566" w:rsidTr="00510007">
        <w:trPr>
          <w:cantSplit/>
          <w:trHeight w:val="316"/>
        </w:trPr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Functie:</w:t>
            </w:r>
          </w:p>
        </w:tc>
      </w:tr>
      <w:tr w:rsidR="00482E10" w:rsidRPr="004B6566" w:rsidTr="00510007">
        <w:trPr>
          <w:cantSplit/>
          <w:trHeight w:val="324"/>
        </w:trPr>
        <w:tc>
          <w:tcPr>
            <w:tcW w:w="27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Tel:</w:t>
            </w:r>
          </w:p>
        </w:tc>
      </w:tr>
      <w:tr w:rsidR="00482E10" w:rsidRPr="004B6566" w:rsidTr="00510007">
        <w:trPr>
          <w:cantSplit/>
          <w:trHeight w:val="332"/>
        </w:trPr>
        <w:tc>
          <w:tcPr>
            <w:tcW w:w="27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E-mail:</w:t>
            </w:r>
          </w:p>
        </w:tc>
      </w:tr>
      <w:tr w:rsidR="00482E10" w:rsidRPr="004B6566" w:rsidTr="00510007">
        <w:trPr>
          <w:cantSplit/>
          <w:trHeight w:val="451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rFonts w:cs="Arial"/>
                <w:b/>
                <w:szCs w:val="18"/>
              </w:rPr>
            </w:pPr>
            <w:r w:rsidRPr="00941A1A">
              <w:rPr>
                <w:rFonts w:cs="Arial"/>
                <w:b/>
                <w:szCs w:val="18"/>
              </w:rPr>
              <w:t>Datum oplevering: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</w:tr>
      <w:tr w:rsidR="00482E10" w:rsidRPr="004B6566" w:rsidTr="00510007">
        <w:trPr>
          <w:cantSplit/>
          <w:trHeight w:val="529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rFonts w:cs="Arial"/>
                <w:b/>
                <w:szCs w:val="18"/>
              </w:rPr>
            </w:pPr>
            <w:r w:rsidRPr="00941A1A">
              <w:rPr>
                <w:rFonts w:cs="Arial"/>
                <w:b/>
                <w:szCs w:val="18"/>
              </w:rPr>
              <w:t>Project waarde: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</w:tr>
      <w:tr w:rsidR="00482E10" w:rsidRPr="004B6566" w:rsidTr="00482E10">
        <w:trPr>
          <w:cantSplit/>
          <w:trHeight w:val="806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rFonts w:cs="Arial"/>
                <w:b/>
                <w:szCs w:val="18"/>
              </w:rPr>
              <w:t xml:space="preserve">Is het referentieproject uitgevoerd door </w:t>
            </w:r>
          </w:p>
          <w:p w:rsidR="00482E10" w:rsidRDefault="00482E10" w:rsidP="00510007">
            <w:pPr>
              <w:pStyle w:val="broodteks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ondernemer</w:t>
            </w:r>
          </w:p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Default="00482E10" w:rsidP="00510007">
            <w:pPr>
              <w:pStyle w:val="broodtekst"/>
              <w:rPr>
                <w:szCs w:val="18"/>
              </w:rPr>
            </w:pPr>
          </w:p>
          <w:p w:rsidR="00482E10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Ja/nee</w:t>
            </w:r>
          </w:p>
          <w:p w:rsidR="00482E10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</w:tr>
      <w:tr w:rsidR="00482E10" w:rsidRPr="004B6566" w:rsidTr="00510007">
        <w:trPr>
          <w:cantSplit/>
          <w:trHeight w:val="538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rFonts w:cs="Arial"/>
                <w:b/>
                <w:szCs w:val="18"/>
              </w:rPr>
            </w:pPr>
            <w:r>
              <w:rPr>
                <w:rFonts w:cs="Arial"/>
                <w:b/>
                <w:szCs w:val="18"/>
              </w:rPr>
              <w:t>of diens onderaannemer(s) waarover ondernemer daadwerkelijk kan beschikken.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Default="00482E10" w:rsidP="00510007">
            <w:pPr>
              <w:pStyle w:val="broodtekst"/>
              <w:rPr>
                <w:szCs w:val="18"/>
              </w:rPr>
            </w:pPr>
          </w:p>
          <w:p w:rsidR="00482E10" w:rsidRDefault="00482E10" w:rsidP="00510007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Ja/nee</w:t>
            </w: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szCs w:val="18"/>
              </w:rPr>
              <w:t>indien van toepassing naam onderaannemer(s)</w:t>
            </w:r>
            <w:r>
              <w:rPr>
                <w:szCs w:val="18"/>
              </w:rPr>
              <w:t>:</w:t>
            </w:r>
          </w:p>
        </w:tc>
      </w:tr>
      <w:tr w:rsidR="00482E10" w:rsidRPr="004B6566" w:rsidTr="00510007">
        <w:trPr>
          <w:cantSplit/>
          <w:trHeight w:val="517"/>
        </w:trPr>
        <w:tc>
          <w:tcPr>
            <w:tcW w:w="2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  <w:r w:rsidRPr="00941A1A">
              <w:rPr>
                <w:b/>
                <w:szCs w:val="18"/>
              </w:rPr>
              <w:t xml:space="preserve">Documenten aan deze verklaring toegevoegd? </w:t>
            </w:r>
          </w:p>
        </w:tc>
        <w:tc>
          <w:tcPr>
            <w:tcW w:w="5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>
              <w:rPr>
                <w:szCs w:val="18"/>
              </w:rPr>
              <w:t>Ja/nee</w:t>
            </w:r>
          </w:p>
        </w:tc>
      </w:tr>
      <w:tr w:rsidR="00482E10" w:rsidRPr="004B6566" w:rsidTr="00510007">
        <w:trPr>
          <w:cantSplit/>
          <w:trHeight w:val="517"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b/>
                <w:bCs/>
                <w:szCs w:val="18"/>
              </w:rPr>
            </w:pPr>
            <w:r w:rsidRPr="00941A1A">
              <w:rPr>
                <w:rFonts w:cs="Arial"/>
                <w:b/>
                <w:bCs/>
                <w:szCs w:val="18"/>
              </w:rPr>
              <w:t>Beschrijving van het project</w:t>
            </w: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  <w:r w:rsidRPr="00941A1A">
              <w:rPr>
                <w:b/>
                <w:bCs/>
                <w:szCs w:val="18"/>
              </w:rPr>
              <w:t>(zo nodig separaat bij dit model toe te voegen</w:t>
            </w:r>
            <w:r>
              <w:rPr>
                <w:b/>
                <w:bCs/>
                <w:szCs w:val="18"/>
              </w:rPr>
              <w:t>, max 1x A4)</w:t>
            </w:r>
            <w:r w:rsidRPr="00941A1A">
              <w:rPr>
                <w:b/>
                <w:bCs/>
                <w:szCs w:val="18"/>
              </w:rPr>
              <w:t xml:space="preserve">) </w:t>
            </w:r>
          </w:p>
        </w:tc>
      </w:tr>
      <w:tr w:rsidR="00482E10" w:rsidRPr="004B6566" w:rsidTr="00510007">
        <w:trPr>
          <w:cantSplit/>
          <w:trHeight w:val="517"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szCs w:val="18"/>
              </w:rPr>
            </w:pPr>
          </w:p>
        </w:tc>
      </w:tr>
      <w:tr w:rsidR="00482E10" w:rsidRPr="004B6566" w:rsidTr="00510007">
        <w:trPr>
          <w:cantSplit/>
          <w:trHeight w:val="517"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  <w:r w:rsidRPr="00941A1A">
              <w:rPr>
                <w:b/>
                <w:szCs w:val="18"/>
              </w:rPr>
              <w:t xml:space="preserve">Onderbouwing van de relevantie </w:t>
            </w:r>
            <w:r>
              <w:rPr>
                <w:b/>
                <w:szCs w:val="18"/>
              </w:rPr>
              <w:t xml:space="preserve">van het referentieproject in relatie </w:t>
            </w:r>
            <w:r w:rsidRPr="006E6479">
              <w:rPr>
                <w:b/>
                <w:szCs w:val="18"/>
              </w:rPr>
              <w:t>tot de kerncompetentie</w:t>
            </w:r>
          </w:p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  <w:r w:rsidRPr="00941A1A">
              <w:rPr>
                <w:b/>
                <w:bCs/>
                <w:szCs w:val="18"/>
              </w:rPr>
              <w:t>(zo nodig separaat bij dit model toe te voegen</w:t>
            </w:r>
            <w:r>
              <w:rPr>
                <w:b/>
                <w:bCs/>
                <w:szCs w:val="18"/>
              </w:rPr>
              <w:t>, max. 1x A4)</w:t>
            </w:r>
            <w:r w:rsidRPr="00941A1A">
              <w:rPr>
                <w:b/>
                <w:bCs/>
                <w:szCs w:val="18"/>
              </w:rPr>
              <w:t>)</w:t>
            </w:r>
          </w:p>
        </w:tc>
      </w:tr>
      <w:tr w:rsidR="00482E10" w:rsidRPr="004B6566" w:rsidTr="00510007">
        <w:trPr>
          <w:cantSplit/>
          <w:trHeight w:val="517"/>
        </w:trPr>
        <w:tc>
          <w:tcPr>
            <w:tcW w:w="81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2E10" w:rsidRDefault="00482E10" w:rsidP="00510007">
            <w:pPr>
              <w:pStyle w:val="broodtekst"/>
              <w:rPr>
                <w:b/>
                <w:szCs w:val="18"/>
              </w:rPr>
            </w:pPr>
          </w:p>
          <w:p w:rsidR="00482E10" w:rsidRDefault="00482E10" w:rsidP="00510007">
            <w:pPr>
              <w:pStyle w:val="broodtekst"/>
              <w:rPr>
                <w:b/>
                <w:szCs w:val="18"/>
              </w:rPr>
            </w:pPr>
          </w:p>
          <w:p w:rsidR="00482E10" w:rsidRDefault="00482E10" w:rsidP="00510007">
            <w:pPr>
              <w:pStyle w:val="broodtekst"/>
              <w:rPr>
                <w:b/>
                <w:szCs w:val="18"/>
              </w:rPr>
            </w:pPr>
          </w:p>
          <w:p w:rsidR="00482E10" w:rsidRPr="00941A1A" w:rsidRDefault="00482E10" w:rsidP="00510007">
            <w:pPr>
              <w:pStyle w:val="broodtekst"/>
              <w:rPr>
                <w:b/>
                <w:szCs w:val="18"/>
              </w:rPr>
            </w:pPr>
          </w:p>
        </w:tc>
      </w:tr>
    </w:tbl>
    <w:p w:rsidR="00482E10" w:rsidRDefault="00482E10" w:rsidP="00482E10">
      <w:pPr>
        <w:spacing w:line="240" w:lineRule="auto"/>
        <w:rPr>
          <w:rFonts w:cs="V&amp;W Syntax (Adobe)"/>
        </w:rPr>
      </w:pPr>
    </w:p>
    <w:p w:rsidR="00482E10" w:rsidRDefault="00482E10" w:rsidP="00482E10">
      <w:pPr>
        <w:spacing w:line="240" w:lineRule="auto"/>
        <w:rPr>
          <w:rFonts w:cs="V&amp;W Syntax (Adobe)"/>
        </w:rPr>
      </w:pPr>
      <w:r w:rsidRPr="00A405A7">
        <w:rPr>
          <w:rFonts w:cs="V&amp;W Syntax (Adobe)"/>
        </w:rPr>
        <w:t>Ondernemer verklaart het bovenstaande project op een vakkundige en regelmatige wijze te hebben uitgevoerd, tijdig te hebben opgeleverd en tot een goed einde te hebben gebracht.</w:t>
      </w:r>
    </w:p>
    <w:p w:rsidR="00482E10" w:rsidRPr="00241548" w:rsidRDefault="00482E10" w:rsidP="00241548"/>
    <w:sectPr w:rsidR="00482E10" w:rsidRPr="00241548" w:rsidSect="00A5364A">
      <w:headerReference w:type="default" r:id="rId8"/>
      <w:footerReference w:type="default" r:id="rId9"/>
      <w:pgSz w:w="11906" w:h="16838" w:code="9"/>
      <w:pgMar w:top="1418" w:right="1826" w:bottom="1418" w:left="1418" w:header="902" w:footer="855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939BE" w:rsidRDefault="00D939BE" w:rsidP="0088501B">
      <w:r>
        <w:separator/>
      </w:r>
    </w:p>
  </w:endnote>
  <w:endnote w:type="continuationSeparator" w:id="0">
    <w:p w:rsidR="00D939BE" w:rsidRDefault="00D939BE" w:rsidP="008850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E1" w:rsidRPr="00BC3B53" w:rsidRDefault="008E7469" w:rsidP="002150CF">
    <w:pPr>
      <w:pStyle w:val="Voettekst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939BE" w:rsidRDefault="00D939BE" w:rsidP="0088501B">
      <w:r>
        <w:separator/>
      </w:r>
    </w:p>
  </w:footnote>
  <w:footnote w:type="continuationSeparator" w:id="0">
    <w:p w:rsidR="00D939BE" w:rsidRDefault="00D939BE" w:rsidP="008850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58E1" w:rsidRDefault="008E7469" w:rsidP="002150CF">
    <w:pPr>
      <w:pStyle w:val="Koptekst"/>
      <w:rPr>
        <w:rFonts w:cs="Verdana-Bold"/>
        <w:b/>
        <w:bCs/>
        <w:smallCaps/>
        <w:szCs w:val="18"/>
      </w:rPr>
    </w:pPr>
  </w:p>
  <w:p w:rsidR="000258E1" w:rsidRDefault="008E7469" w:rsidP="002150CF"/>
  <w:p w:rsidR="000258E1" w:rsidRPr="00740712" w:rsidRDefault="008E7469" w:rsidP="002150CF"/>
  <w:p w:rsidR="000258E1" w:rsidRPr="00217880" w:rsidRDefault="008E7469" w:rsidP="002150CF">
    <w:pPr>
      <w:spacing w:line="0" w:lineRule="atLeast"/>
      <w:rPr>
        <w:sz w:val="2"/>
        <w:szCs w:val="2"/>
      </w:rPr>
    </w:pPr>
  </w:p>
  <w:p w:rsidR="000258E1" w:rsidRPr="00217880" w:rsidRDefault="008E7469" w:rsidP="002150CF">
    <w:pPr>
      <w:spacing w:line="0" w:lineRule="atLeast"/>
      <w:rPr>
        <w:sz w:val="2"/>
        <w:szCs w:val="2"/>
      </w:rPr>
    </w:pPr>
  </w:p>
  <w:p w:rsidR="000258E1" w:rsidRDefault="008E746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2"/>
    <w:multiLevelType w:val="singleLevel"/>
    <w:tmpl w:val="B40CBD4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5030B17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E20C7B7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D54C6C"/>
    <w:multiLevelType w:val="multilevel"/>
    <w:tmpl w:val="06962652"/>
    <w:numStyleLink w:val="Lijststijl"/>
  </w:abstractNum>
  <w:abstractNum w:abstractNumId="4" w15:restartNumberingAfterBreak="0">
    <w:nsid w:val="04AF55C7"/>
    <w:multiLevelType w:val="multilevel"/>
    <w:tmpl w:val="06962652"/>
    <w:numStyleLink w:val="Lijststijl"/>
  </w:abstractNum>
  <w:abstractNum w:abstractNumId="5" w15:restartNumberingAfterBreak="0">
    <w:nsid w:val="063964C2"/>
    <w:multiLevelType w:val="multilevel"/>
    <w:tmpl w:val="06962652"/>
    <w:numStyleLink w:val="Lijststijl"/>
  </w:abstractNum>
  <w:abstractNum w:abstractNumId="6" w15:restartNumberingAfterBreak="0">
    <w:nsid w:val="09117283"/>
    <w:multiLevelType w:val="multilevel"/>
    <w:tmpl w:val="0413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09483BD7"/>
    <w:multiLevelType w:val="multilevel"/>
    <w:tmpl w:val="06962652"/>
    <w:numStyleLink w:val="Lijststijl"/>
  </w:abstractNum>
  <w:abstractNum w:abstractNumId="8" w15:restartNumberingAfterBreak="0">
    <w:nsid w:val="0A9D5DE4"/>
    <w:multiLevelType w:val="multilevel"/>
    <w:tmpl w:val="06962652"/>
    <w:numStyleLink w:val="Lijststijl"/>
  </w:abstractNum>
  <w:abstractNum w:abstractNumId="9" w15:restartNumberingAfterBreak="0">
    <w:nsid w:val="12A20313"/>
    <w:multiLevelType w:val="multilevel"/>
    <w:tmpl w:val="961E82FE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135" w:hanging="227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1816" w:hanging="227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043" w:hanging="227"/>
      </w:pPr>
      <w:rPr>
        <w:rFonts w:ascii="Wingdings" w:hAnsi="Wingdings" w:hint="default"/>
      </w:rPr>
    </w:lvl>
  </w:abstractNum>
  <w:abstractNum w:abstractNumId="10" w15:restartNumberingAfterBreak="0">
    <w:nsid w:val="12C83285"/>
    <w:multiLevelType w:val="multilevel"/>
    <w:tmpl w:val="6A8E5BD4"/>
    <w:styleLink w:val="Stijl2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none"/>
      <w:lvlText w:val="-"/>
      <w:lvlJc w:val="left"/>
      <w:pPr>
        <w:ind w:left="454" w:hanging="227"/>
      </w:pPr>
      <w:rPr>
        <w:rFonts w:hint="default"/>
      </w:rPr>
    </w:lvl>
    <w:lvl w:ilvl="2">
      <w:start w:val="1"/>
      <w:numFmt w:val="lowerRoman"/>
      <w:lvlRestart w:val="1"/>
      <w:lvlText w:val="%3)"/>
      <w:lvlJc w:val="left"/>
      <w:pPr>
        <w:ind w:left="681" w:hanging="227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908" w:hanging="22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135" w:hanging="22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362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589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816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043" w:hanging="227"/>
      </w:pPr>
      <w:rPr>
        <w:rFonts w:hint="default"/>
      </w:rPr>
    </w:lvl>
  </w:abstractNum>
  <w:abstractNum w:abstractNumId="11" w15:restartNumberingAfterBreak="0">
    <w:nsid w:val="13264306"/>
    <w:multiLevelType w:val="multilevel"/>
    <w:tmpl w:val="06962652"/>
    <w:styleLink w:val="Lijststijl"/>
    <w:lvl w:ilvl="0">
      <w:start w:val="1"/>
      <w:numFmt w:val="bullet"/>
      <w:lvlText w:val=""/>
      <w:lvlJc w:val="left"/>
      <w:pPr>
        <w:ind w:left="227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454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681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908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135" w:hanging="227"/>
      </w:pPr>
      <w:rPr>
        <w:rFonts w:ascii="Symbol" w:hAnsi="Symbol" w:hint="default"/>
        <w:color w:val="auto"/>
      </w:rPr>
    </w:lvl>
    <w:lvl w:ilvl="5">
      <w:start w:val="1"/>
      <w:numFmt w:val="bullet"/>
      <w:lvlText w:val="-"/>
      <w:lvlJc w:val="left"/>
      <w:pPr>
        <w:ind w:left="1362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1816" w:hanging="227"/>
      </w:pPr>
      <w:rPr>
        <w:rFonts w:ascii="Verdana" w:hAnsi="Verdana" w:cs="Courier New" w:hint="default"/>
      </w:rPr>
    </w:lvl>
    <w:lvl w:ilvl="8">
      <w:start w:val="1"/>
      <w:numFmt w:val="bullet"/>
      <w:lvlText w:val=""/>
      <w:lvlJc w:val="left"/>
      <w:pPr>
        <w:ind w:left="2043" w:hanging="227"/>
      </w:pPr>
      <w:rPr>
        <w:rFonts w:ascii="Symbol" w:hAnsi="Symbol" w:hint="default"/>
      </w:rPr>
    </w:lvl>
  </w:abstractNum>
  <w:abstractNum w:abstractNumId="12" w15:restartNumberingAfterBreak="0">
    <w:nsid w:val="1895513E"/>
    <w:multiLevelType w:val="multilevel"/>
    <w:tmpl w:val="06962652"/>
    <w:numStyleLink w:val="Lijststijl"/>
  </w:abstractNum>
  <w:abstractNum w:abstractNumId="13" w15:restartNumberingAfterBreak="0">
    <w:nsid w:val="269C7B11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F82458"/>
    <w:multiLevelType w:val="multilevel"/>
    <w:tmpl w:val="6A8E5BD4"/>
    <w:numStyleLink w:val="Stijl2"/>
  </w:abstractNum>
  <w:abstractNum w:abstractNumId="15" w15:restartNumberingAfterBreak="0">
    <w:nsid w:val="28143AF0"/>
    <w:multiLevelType w:val="multilevel"/>
    <w:tmpl w:val="B7421276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6" w15:restartNumberingAfterBreak="0">
    <w:nsid w:val="2C514AF6"/>
    <w:multiLevelType w:val="multilevel"/>
    <w:tmpl w:val="C276E1A6"/>
    <w:lvl w:ilvl="0">
      <w:numFmt w:val="decimal"/>
      <w:pStyle w:val="Eis1"/>
      <w:lvlText w:val="%1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1">
      <w:start w:val="1"/>
      <w:numFmt w:val="decimal"/>
      <w:pStyle w:val="Eis11"/>
      <w:lvlText w:val="%1.%2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2">
      <w:start w:val="1"/>
      <w:numFmt w:val="decimal"/>
      <w:pStyle w:val="Eis111"/>
      <w:lvlText w:val="%1.%2.%3."/>
      <w:lvlJc w:val="left"/>
      <w:pPr>
        <w:tabs>
          <w:tab w:val="num" w:pos="1418"/>
        </w:tabs>
        <w:ind w:left="1418" w:hanging="1089"/>
      </w:pPr>
      <w:rPr>
        <w:rFonts w:hint="default"/>
      </w:rPr>
    </w:lvl>
    <w:lvl w:ilvl="3">
      <w:start w:val="1"/>
      <w:numFmt w:val="bullet"/>
      <w:pStyle w:val="EisBullet"/>
      <w:lvlText w:val=""/>
      <w:lvlJc w:val="left"/>
      <w:pPr>
        <w:tabs>
          <w:tab w:val="num" w:pos="1418"/>
        </w:tabs>
        <w:ind w:left="1418" w:hanging="284"/>
      </w:pPr>
      <w:rPr>
        <w:rFonts w:ascii="Symbol" w:hAnsi="Symbol"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hint="default"/>
      </w:rPr>
    </w:lvl>
  </w:abstractNum>
  <w:abstractNum w:abstractNumId="17" w15:restartNumberingAfterBreak="0">
    <w:nsid w:val="2EDC76BC"/>
    <w:multiLevelType w:val="hybridMultilevel"/>
    <w:tmpl w:val="428EBFD8"/>
    <w:lvl w:ilvl="0" w:tplc="E138B2F6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1653D5"/>
    <w:multiLevelType w:val="multilevel"/>
    <w:tmpl w:val="A4700AB0"/>
    <w:lvl w:ilvl="0">
      <w:start w:val="1"/>
      <w:numFmt w:val="bullet"/>
      <w:pStyle w:val="Lijstalinea1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19" w15:restartNumberingAfterBreak="0">
    <w:nsid w:val="31CB79D8"/>
    <w:multiLevelType w:val="multilevel"/>
    <w:tmpl w:val="06962652"/>
    <w:numStyleLink w:val="Lijststijl"/>
  </w:abstractNum>
  <w:abstractNum w:abstractNumId="20" w15:restartNumberingAfterBreak="0">
    <w:nsid w:val="31E853D2"/>
    <w:multiLevelType w:val="multilevel"/>
    <w:tmpl w:val="06962652"/>
    <w:numStyleLink w:val="Lijststijl"/>
  </w:abstractNum>
  <w:abstractNum w:abstractNumId="21" w15:restartNumberingAfterBreak="0">
    <w:nsid w:val="35C47052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36A6389A"/>
    <w:multiLevelType w:val="multilevel"/>
    <w:tmpl w:val="6A8E5BD4"/>
    <w:numStyleLink w:val="Stijl2"/>
  </w:abstractNum>
  <w:abstractNum w:abstractNumId="23" w15:restartNumberingAfterBreak="0">
    <w:nsid w:val="3DBF1176"/>
    <w:multiLevelType w:val="hybridMultilevel"/>
    <w:tmpl w:val="5FB61E9E"/>
    <w:lvl w:ilvl="0" w:tplc="0E7C06D4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DB631B"/>
    <w:multiLevelType w:val="multilevel"/>
    <w:tmpl w:val="06962652"/>
    <w:numStyleLink w:val="Lijststijl"/>
  </w:abstractNum>
  <w:abstractNum w:abstractNumId="25" w15:restartNumberingAfterBreak="0">
    <w:nsid w:val="4BDA3C27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E66638B"/>
    <w:multiLevelType w:val="multilevel"/>
    <w:tmpl w:val="A4700AB0"/>
    <w:lvl w:ilvl="0">
      <w:start w:val="1"/>
      <w:numFmt w:val="bullet"/>
      <w:lvlText w:val=""/>
      <w:lvlJc w:val="left"/>
      <w:pPr>
        <w:ind w:left="454" w:hanging="227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681" w:hanging="227"/>
      </w:pPr>
      <w:rPr>
        <w:rFonts w:ascii="Verdana" w:hAnsi="Verdana" w:hint="default"/>
      </w:rPr>
    </w:lvl>
    <w:lvl w:ilvl="2">
      <w:start w:val="1"/>
      <w:numFmt w:val="bullet"/>
      <w:lvlText w:val=""/>
      <w:lvlJc w:val="left"/>
      <w:pPr>
        <w:ind w:left="908" w:hanging="227"/>
      </w:pPr>
      <w:rPr>
        <w:rFonts w:ascii="Symbol" w:hAnsi="Symbol" w:hint="default"/>
        <w:color w:val="auto"/>
      </w:rPr>
    </w:lvl>
    <w:lvl w:ilvl="3">
      <w:start w:val="1"/>
      <w:numFmt w:val="bullet"/>
      <w:lvlText w:val="-"/>
      <w:lvlJc w:val="left"/>
      <w:pPr>
        <w:ind w:left="1135" w:hanging="227"/>
      </w:pPr>
      <w:rPr>
        <w:rFonts w:ascii="Verdana" w:hAnsi="Verdana" w:hint="default"/>
      </w:rPr>
    </w:lvl>
    <w:lvl w:ilvl="4">
      <w:start w:val="1"/>
      <w:numFmt w:val="bullet"/>
      <w:lvlText w:val=""/>
      <w:lvlJc w:val="left"/>
      <w:pPr>
        <w:ind w:left="1362" w:hanging="227"/>
      </w:pPr>
      <w:rPr>
        <w:rFonts w:ascii="Symbol" w:hAnsi="Symbol" w:hint="default"/>
      </w:rPr>
    </w:lvl>
    <w:lvl w:ilvl="5">
      <w:start w:val="1"/>
      <w:numFmt w:val="bullet"/>
      <w:lvlText w:val="-"/>
      <w:lvlJc w:val="left"/>
      <w:pPr>
        <w:ind w:left="1589" w:hanging="227"/>
      </w:pPr>
      <w:rPr>
        <w:rFonts w:ascii="Verdana" w:hAnsi="Verdana" w:hint="default"/>
      </w:rPr>
    </w:lvl>
    <w:lvl w:ilvl="6">
      <w:start w:val="1"/>
      <w:numFmt w:val="bullet"/>
      <w:lvlText w:val=""/>
      <w:lvlJc w:val="left"/>
      <w:pPr>
        <w:ind w:left="1816" w:hanging="227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043" w:hanging="227"/>
      </w:pPr>
      <w:rPr>
        <w:rFonts w:ascii="Verdana" w:hAnsi="Verdana" w:hint="default"/>
      </w:rPr>
    </w:lvl>
    <w:lvl w:ilvl="8">
      <w:start w:val="1"/>
      <w:numFmt w:val="bullet"/>
      <w:lvlText w:val=""/>
      <w:lvlJc w:val="left"/>
      <w:pPr>
        <w:ind w:left="2270" w:hanging="227"/>
      </w:pPr>
      <w:rPr>
        <w:rFonts w:ascii="Symbol" w:hAnsi="Symbol" w:hint="default"/>
        <w:color w:val="auto"/>
      </w:rPr>
    </w:lvl>
  </w:abstractNum>
  <w:abstractNum w:abstractNumId="27" w15:restartNumberingAfterBreak="0">
    <w:nsid w:val="5CAF5D0D"/>
    <w:multiLevelType w:val="multilevel"/>
    <w:tmpl w:val="06962652"/>
    <w:numStyleLink w:val="Lijststijl"/>
  </w:abstractNum>
  <w:abstractNum w:abstractNumId="28" w15:restartNumberingAfterBreak="0">
    <w:nsid w:val="5F591281"/>
    <w:multiLevelType w:val="hybridMultilevel"/>
    <w:tmpl w:val="D626EB78"/>
    <w:lvl w:ilvl="0" w:tplc="E2903586"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9050C84"/>
    <w:multiLevelType w:val="multilevel"/>
    <w:tmpl w:val="06962652"/>
    <w:numStyleLink w:val="Lijststijl"/>
  </w:abstractNum>
  <w:abstractNum w:abstractNumId="30" w15:restartNumberingAfterBreak="0">
    <w:nsid w:val="7DA7566B"/>
    <w:multiLevelType w:val="singleLevel"/>
    <w:tmpl w:val="E098DC5A"/>
    <w:lvl w:ilvl="0">
      <w:start w:val="1"/>
      <w:numFmt w:val="bullet"/>
      <w:lvlText w:val="n"/>
      <w:lvlJc w:val="left"/>
      <w:pPr>
        <w:tabs>
          <w:tab w:val="num" w:pos="340"/>
        </w:tabs>
        <w:ind w:left="340" w:hanging="340"/>
      </w:pPr>
      <w:rPr>
        <w:rFonts w:ascii="Wingdings" w:hAnsi="Wingdings" w:hint="default"/>
        <w:sz w:val="18"/>
      </w:rPr>
    </w:lvl>
  </w:abstractNum>
  <w:num w:numId="1">
    <w:abstractNumId w:val="9"/>
  </w:num>
  <w:num w:numId="2">
    <w:abstractNumId w:val="11"/>
  </w:num>
  <w:num w:numId="3">
    <w:abstractNumId w:val="27"/>
  </w:num>
  <w:num w:numId="4">
    <w:abstractNumId w:val="10"/>
  </w:num>
  <w:num w:numId="5">
    <w:abstractNumId w:val="14"/>
  </w:num>
  <w:num w:numId="6">
    <w:abstractNumId w:val="19"/>
  </w:num>
  <w:num w:numId="7">
    <w:abstractNumId w:val="2"/>
  </w:num>
  <w:num w:numId="8">
    <w:abstractNumId w:val="1"/>
  </w:num>
  <w:num w:numId="9">
    <w:abstractNumId w:val="0"/>
  </w:num>
  <w:num w:numId="10">
    <w:abstractNumId w:val="7"/>
  </w:num>
  <w:num w:numId="11">
    <w:abstractNumId w:val="5"/>
  </w:num>
  <w:num w:numId="12">
    <w:abstractNumId w:val="5"/>
  </w:num>
  <w:num w:numId="13">
    <w:abstractNumId w:val="28"/>
  </w:num>
  <w:num w:numId="14">
    <w:abstractNumId w:val="3"/>
  </w:num>
  <w:num w:numId="15">
    <w:abstractNumId w:val="15"/>
  </w:num>
  <w:num w:numId="16">
    <w:abstractNumId w:val="23"/>
  </w:num>
  <w:num w:numId="17">
    <w:abstractNumId w:val="8"/>
  </w:num>
  <w:num w:numId="18">
    <w:abstractNumId w:val="20"/>
  </w:num>
  <w:num w:numId="19">
    <w:abstractNumId w:val="29"/>
  </w:num>
  <w:num w:numId="20">
    <w:abstractNumId w:val="12"/>
  </w:num>
  <w:num w:numId="21">
    <w:abstractNumId w:val="22"/>
  </w:num>
  <w:num w:numId="22">
    <w:abstractNumId w:val="24"/>
  </w:num>
  <w:num w:numId="23">
    <w:abstractNumId w:val="18"/>
  </w:num>
  <w:num w:numId="24">
    <w:abstractNumId w:val="26"/>
  </w:num>
  <w:num w:numId="25">
    <w:abstractNumId w:val="25"/>
  </w:num>
  <w:num w:numId="26">
    <w:abstractNumId w:val="6"/>
  </w:num>
  <w:num w:numId="27">
    <w:abstractNumId w:val="13"/>
  </w:num>
  <w:num w:numId="28">
    <w:abstractNumId w:val="21"/>
  </w:num>
  <w:num w:numId="29">
    <w:abstractNumId w:val="4"/>
  </w:num>
  <w:num w:numId="30">
    <w:abstractNumId w:val="17"/>
  </w:num>
  <w:num w:numId="31">
    <w:abstractNumId w:val="16"/>
  </w:num>
  <w:num w:numId="32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9BE"/>
    <w:rsid w:val="000E1F3B"/>
    <w:rsid w:val="001376E7"/>
    <w:rsid w:val="001D6F03"/>
    <w:rsid w:val="00241548"/>
    <w:rsid w:val="002A6578"/>
    <w:rsid w:val="002B1092"/>
    <w:rsid w:val="002D7D2B"/>
    <w:rsid w:val="002E0FD2"/>
    <w:rsid w:val="0038549E"/>
    <w:rsid w:val="003C4BF2"/>
    <w:rsid w:val="0040142D"/>
    <w:rsid w:val="0040571B"/>
    <w:rsid w:val="00450447"/>
    <w:rsid w:val="00482E10"/>
    <w:rsid w:val="004B0EA1"/>
    <w:rsid w:val="004D766D"/>
    <w:rsid w:val="005A4FBE"/>
    <w:rsid w:val="005D2CF1"/>
    <w:rsid w:val="005E046F"/>
    <w:rsid w:val="006006F5"/>
    <w:rsid w:val="0066785C"/>
    <w:rsid w:val="006D2E66"/>
    <w:rsid w:val="006E0197"/>
    <w:rsid w:val="006F42D7"/>
    <w:rsid w:val="0073653F"/>
    <w:rsid w:val="007F4AEA"/>
    <w:rsid w:val="0088501B"/>
    <w:rsid w:val="008E3581"/>
    <w:rsid w:val="008E7469"/>
    <w:rsid w:val="00905289"/>
    <w:rsid w:val="009624C0"/>
    <w:rsid w:val="009C1A60"/>
    <w:rsid w:val="009C5CF5"/>
    <w:rsid w:val="00A32591"/>
    <w:rsid w:val="00A5364A"/>
    <w:rsid w:val="00A77ABF"/>
    <w:rsid w:val="00A863E9"/>
    <w:rsid w:val="00AA32EF"/>
    <w:rsid w:val="00B022C4"/>
    <w:rsid w:val="00B559E9"/>
    <w:rsid w:val="00B72222"/>
    <w:rsid w:val="00B80650"/>
    <w:rsid w:val="00C36FAA"/>
    <w:rsid w:val="00CA55CC"/>
    <w:rsid w:val="00CD5261"/>
    <w:rsid w:val="00CE5E12"/>
    <w:rsid w:val="00D939BE"/>
    <w:rsid w:val="00DA3555"/>
    <w:rsid w:val="00EB714E"/>
    <w:rsid w:val="00ED7AB9"/>
    <w:rsid w:val="00EE5BBE"/>
    <w:rsid w:val="00F65492"/>
    <w:rsid w:val="00FB0705"/>
    <w:rsid w:val="00FF0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F06B3C"/>
  <w15:docId w15:val="{BD7DA804-9A26-4225-9350-27EFD8FB1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18"/>
        <w:szCs w:val="18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D939BE"/>
    <w:pPr>
      <w:spacing w:line="240" w:lineRule="atLeast"/>
    </w:pPr>
    <w:rPr>
      <w:rFonts w:ascii="Verdana" w:eastAsia="Times New Roman" w:hAnsi="Verdana" w:cs="Times New Roman"/>
      <w:szCs w:val="24"/>
      <w:lang w:eastAsia="nl-NL"/>
    </w:rPr>
  </w:style>
  <w:style w:type="paragraph" w:styleId="Kop1">
    <w:name w:val="heading 1"/>
    <w:aliases w:val="hoofdstuk,Hoofdstuktitel"/>
    <w:basedOn w:val="Standaard"/>
    <w:next w:val="Standaard"/>
    <w:link w:val="Kop1Char"/>
    <w:qFormat/>
    <w:rsid w:val="00B022C4"/>
    <w:pPr>
      <w:keepNext/>
      <w:keepLines/>
      <w:outlineLvl w:val="0"/>
    </w:pPr>
    <w:rPr>
      <w:rFonts w:eastAsiaTheme="majorEastAsia" w:cstheme="majorBidi"/>
      <w:bCs/>
      <w:sz w:val="24"/>
      <w:szCs w:val="28"/>
    </w:rPr>
  </w:style>
  <w:style w:type="paragraph" w:styleId="Kop2">
    <w:name w:val="heading 2"/>
    <w:basedOn w:val="Standaard"/>
    <w:next w:val="Standaard"/>
    <w:link w:val="Kop2Char"/>
    <w:uiPriority w:val="9"/>
    <w:qFormat/>
    <w:rsid w:val="00B022C4"/>
    <w:pPr>
      <w:keepNext/>
      <w:keepLines/>
      <w:outlineLvl w:val="1"/>
    </w:pPr>
    <w:rPr>
      <w:rFonts w:eastAsiaTheme="majorEastAsia" w:cstheme="majorBidi"/>
      <w:b/>
      <w:bCs/>
      <w:szCs w:val="26"/>
    </w:rPr>
  </w:style>
  <w:style w:type="paragraph" w:styleId="Kop3">
    <w:name w:val="heading 3"/>
    <w:basedOn w:val="Standaard"/>
    <w:next w:val="Standaard"/>
    <w:link w:val="Kop3Char"/>
    <w:uiPriority w:val="9"/>
    <w:qFormat/>
    <w:rsid w:val="00B022C4"/>
    <w:pPr>
      <w:keepNext/>
      <w:keepLines/>
      <w:outlineLvl w:val="2"/>
    </w:pPr>
    <w:rPr>
      <w:rFonts w:eastAsiaTheme="majorEastAsia" w:cstheme="majorBidi"/>
      <w:bCs/>
      <w:i/>
    </w:rPr>
  </w:style>
  <w:style w:type="paragraph" w:styleId="Kop4">
    <w:name w:val="heading 4"/>
    <w:basedOn w:val="Standaard"/>
    <w:next w:val="Standaard"/>
    <w:link w:val="Kop4Char"/>
    <w:uiPriority w:val="9"/>
    <w:qFormat/>
    <w:rsid w:val="00B022C4"/>
    <w:pPr>
      <w:keepNext/>
      <w:keepLines/>
      <w:outlineLvl w:val="3"/>
    </w:pPr>
    <w:rPr>
      <w:rFonts w:eastAsiaTheme="majorEastAsia" w:cstheme="majorBidi"/>
      <w:bCs/>
      <w:iCs/>
    </w:rPr>
  </w:style>
  <w:style w:type="paragraph" w:styleId="Kop5">
    <w:name w:val="heading 5"/>
    <w:basedOn w:val="Standaard"/>
    <w:next w:val="Standaard"/>
    <w:link w:val="Kop5Char"/>
    <w:uiPriority w:val="9"/>
    <w:semiHidden/>
    <w:rsid w:val="0040571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87780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,Hoofdstuktitel Char"/>
    <w:basedOn w:val="Standaardalinea-lettertype"/>
    <w:link w:val="Kop1"/>
    <w:rsid w:val="00B022C4"/>
    <w:rPr>
      <w:rFonts w:ascii="Verdana" w:eastAsiaTheme="majorEastAsia" w:hAnsi="Verdana" w:cstheme="majorBidi"/>
      <w:bCs/>
      <w:sz w:val="24"/>
      <w:szCs w:val="28"/>
    </w:rPr>
  </w:style>
  <w:style w:type="paragraph" w:styleId="Geenafstand">
    <w:name w:val="No Spacing"/>
    <w:uiPriority w:val="1"/>
    <w:unhideWhenUsed/>
    <w:qFormat/>
    <w:rsid w:val="00B022C4"/>
    <w:pPr>
      <w:spacing w:line="240" w:lineRule="exact"/>
      <w:contextualSpacing/>
    </w:pPr>
    <w:rPr>
      <w:rFonts w:ascii="Verdana" w:hAnsi="Verdana"/>
    </w:rPr>
  </w:style>
  <w:style w:type="character" w:customStyle="1" w:styleId="Kop2Char">
    <w:name w:val="Kop 2 Char"/>
    <w:basedOn w:val="Standaardalinea-lettertype"/>
    <w:link w:val="Kop2"/>
    <w:uiPriority w:val="9"/>
    <w:rsid w:val="00B022C4"/>
    <w:rPr>
      <w:rFonts w:ascii="Verdana" w:eastAsiaTheme="majorEastAsia" w:hAnsi="Verdana" w:cstheme="majorBidi"/>
      <w:b/>
      <w:bCs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B022C4"/>
    <w:rPr>
      <w:rFonts w:ascii="Verdana" w:eastAsiaTheme="majorEastAsia" w:hAnsi="Verdana" w:cstheme="majorBidi"/>
      <w:bCs/>
      <w:i/>
    </w:rPr>
  </w:style>
  <w:style w:type="character" w:customStyle="1" w:styleId="Kop4Char">
    <w:name w:val="Kop 4 Char"/>
    <w:basedOn w:val="Standaardalinea-lettertype"/>
    <w:link w:val="Kop4"/>
    <w:uiPriority w:val="9"/>
    <w:rsid w:val="00B022C4"/>
    <w:rPr>
      <w:rFonts w:ascii="Verdana" w:eastAsiaTheme="majorEastAsia" w:hAnsi="Verdana" w:cstheme="majorBidi"/>
      <w:bCs/>
      <w:iCs/>
    </w:rPr>
  </w:style>
  <w:style w:type="paragraph" w:styleId="Titel">
    <w:name w:val="Title"/>
    <w:basedOn w:val="Standaard"/>
    <w:next w:val="Standaard"/>
    <w:link w:val="TitelChar"/>
    <w:uiPriority w:val="10"/>
    <w:rsid w:val="00C36FAA"/>
    <w:pPr>
      <w:pBdr>
        <w:bottom w:val="single" w:sz="8" w:space="4" w:color="F9E11E" w:themeColor="accent1"/>
      </w:pBdr>
      <w:spacing w:after="300"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C36FAA"/>
    <w:rPr>
      <w:rFonts w:ascii="Verdana" w:eastAsiaTheme="majorEastAsia" w:hAnsi="Verdana" w:cstheme="majorBidi"/>
      <w:spacing w:val="5"/>
      <w:kern w:val="28"/>
      <w:sz w:val="52"/>
      <w:szCs w:val="52"/>
    </w:rPr>
  </w:style>
  <w:style w:type="paragraph" w:styleId="Koptekst">
    <w:name w:val="header"/>
    <w:basedOn w:val="Standaard"/>
    <w:link w:val="Kop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KoptekstChar">
    <w:name w:val="Koptekst Char"/>
    <w:basedOn w:val="Standaardalinea-lettertype"/>
    <w:link w:val="Koptekst"/>
    <w:uiPriority w:val="99"/>
    <w:rsid w:val="002E0FD2"/>
    <w:rPr>
      <w:rFonts w:ascii="Verdana" w:hAnsi="Verdana"/>
      <w:sz w:val="13"/>
    </w:rPr>
  </w:style>
  <w:style w:type="paragraph" w:styleId="Voettekst">
    <w:name w:val="footer"/>
    <w:basedOn w:val="Standaard"/>
    <w:link w:val="VoettekstChar"/>
    <w:rsid w:val="002E0FD2"/>
    <w:pPr>
      <w:tabs>
        <w:tab w:val="center" w:pos="4536"/>
        <w:tab w:val="right" w:pos="9072"/>
      </w:tabs>
      <w:spacing w:line="180" w:lineRule="exact"/>
    </w:pPr>
    <w:rPr>
      <w:sz w:val="13"/>
    </w:rPr>
  </w:style>
  <w:style w:type="character" w:customStyle="1" w:styleId="VoettekstChar">
    <w:name w:val="Voettekst Char"/>
    <w:basedOn w:val="Standaardalinea-lettertype"/>
    <w:link w:val="Voettekst"/>
    <w:uiPriority w:val="99"/>
    <w:rsid w:val="002E0FD2"/>
    <w:rPr>
      <w:rFonts w:ascii="Verdana" w:hAnsi="Verdana"/>
      <w:sz w:val="13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8501B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8501B"/>
    <w:rPr>
      <w:rFonts w:ascii="Tahoma" w:hAnsi="Tahoma" w:cs="Tahoma"/>
      <w:sz w:val="16"/>
      <w:szCs w:val="16"/>
    </w:rPr>
  </w:style>
  <w:style w:type="numbering" w:customStyle="1" w:styleId="Lijststijl">
    <w:name w:val="Lijststijl"/>
    <w:uiPriority w:val="99"/>
    <w:rsid w:val="0088501B"/>
    <w:pPr>
      <w:numPr>
        <w:numId w:val="2"/>
      </w:numPr>
    </w:pPr>
  </w:style>
  <w:style w:type="numbering" w:customStyle="1" w:styleId="Stijl2">
    <w:name w:val="Stijl2"/>
    <w:uiPriority w:val="99"/>
    <w:rsid w:val="00FF0FEF"/>
    <w:pPr>
      <w:numPr>
        <w:numId w:val="4"/>
      </w:numPr>
    </w:pPr>
  </w:style>
  <w:style w:type="paragraph" w:styleId="Lijstalinea">
    <w:name w:val="List Paragraph"/>
    <w:basedOn w:val="Lijstalinea1"/>
    <w:link w:val="LijstalineaChar"/>
    <w:uiPriority w:val="34"/>
    <w:qFormat/>
    <w:rsid w:val="0073653F"/>
    <w:pPr>
      <w:ind w:left="227"/>
    </w:pPr>
  </w:style>
  <w:style w:type="paragraph" w:customStyle="1" w:styleId="Lijstmetopsommingstekens">
    <w:name w:val="Lijst met opsommingstekens"/>
    <w:basedOn w:val="Lijstalinea"/>
    <w:link w:val="LijstmetopsommingstekensChar"/>
    <w:uiPriority w:val="10"/>
    <w:rsid w:val="00B559E9"/>
    <w:pPr>
      <w:numPr>
        <w:numId w:val="6"/>
      </w:numPr>
    </w:pPr>
  </w:style>
  <w:style w:type="table" w:styleId="Tabelraster">
    <w:name w:val="Table Grid"/>
    <w:basedOn w:val="Standaardtabel"/>
    <w:uiPriority w:val="59"/>
    <w:rsid w:val="00A77ABF"/>
    <w:pPr>
      <w:spacing w:line="240" w:lineRule="exact"/>
    </w:pPr>
    <w:rPr>
      <w:sz w:val="1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b/>
      </w:rPr>
      <w:tblPr/>
      <w:trPr>
        <w:tblHeader/>
      </w:trPr>
    </w:tblStylePr>
  </w:style>
  <w:style w:type="character" w:customStyle="1" w:styleId="LijstalineaChar">
    <w:name w:val="Lijstalinea Char"/>
    <w:basedOn w:val="Standaardalinea-lettertype"/>
    <w:link w:val="Lijstalinea"/>
    <w:uiPriority w:val="34"/>
    <w:rsid w:val="0073653F"/>
  </w:style>
  <w:style w:type="character" w:customStyle="1" w:styleId="LijstmetopsommingstekensChar">
    <w:name w:val="Lijst met opsommingstekens Char"/>
    <w:basedOn w:val="LijstalineaChar"/>
    <w:link w:val="Lijstmetopsommingstekens"/>
    <w:uiPriority w:val="10"/>
    <w:rsid w:val="002E0FD2"/>
  </w:style>
  <w:style w:type="table" w:styleId="Lichtearcering">
    <w:name w:val="Light Shading"/>
    <w:basedOn w:val="Standaardtabel"/>
    <w:uiPriority w:val="60"/>
    <w:rsid w:val="00905289"/>
    <w:rPr>
      <w:color w:val="365F91" w:themeColor="text1" w:themeShade="BF"/>
    </w:rPr>
    <w:tblPr>
      <w:tblStyleRowBandSize w:val="1"/>
      <w:tblStyleColBandSize w:val="1"/>
      <w:tblBorders>
        <w:top w:val="single" w:sz="8" w:space="0" w:color="4F81BD" w:themeColor="text1"/>
        <w:bottom w:val="single" w:sz="8" w:space="0" w:color="4F81BD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text1"/>
          <w:left w:val="nil"/>
          <w:bottom w:val="single" w:sz="8" w:space="0" w:color="4F81BD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text1" w:themeFillTint="3F"/>
      </w:tcPr>
    </w:tblStylePr>
  </w:style>
  <w:style w:type="table" w:styleId="Lichtearcering-accent1">
    <w:name w:val="Light Shading Accent 1"/>
    <w:basedOn w:val="Standaardtabel"/>
    <w:uiPriority w:val="60"/>
    <w:rsid w:val="00905289"/>
    <w:rPr>
      <w:color w:val="CBB505" w:themeColor="accent1" w:themeShade="BF"/>
    </w:rPr>
    <w:tblPr>
      <w:tblStyleRowBandSize w:val="1"/>
      <w:tblStyleColBandSize w:val="1"/>
      <w:tblBorders>
        <w:top w:val="single" w:sz="8" w:space="0" w:color="F9E11E" w:themeColor="accent1"/>
        <w:bottom w:val="single" w:sz="8" w:space="0" w:color="F9E11E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9E11E" w:themeColor="accent1"/>
          <w:left w:val="nil"/>
          <w:bottom w:val="single" w:sz="8" w:space="0" w:color="F9E11E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7C7" w:themeFill="accent1" w:themeFillTint="3F"/>
      </w:tcPr>
    </w:tblStylePr>
  </w:style>
  <w:style w:type="table" w:styleId="Lichtearcering-accent3">
    <w:name w:val="Light Shading Accent 3"/>
    <w:basedOn w:val="Standaardtabel"/>
    <w:uiPriority w:val="60"/>
    <w:rsid w:val="00905289"/>
    <w:rPr>
      <w:color w:val="9F2016" w:themeColor="accent3" w:themeShade="BF"/>
    </w:rPr>
    <w:tblPr>
      <w:tblStyleRowBandSize w:val="1"/>
      <w:tblStyleColBandSize w:val="1"/>
      <w:tblBorders>
        <w:top w:val="single" w:sz="8" w:space="0" w:color="D52B1E" w:themeColor="accent3"/>
        <w:bottom w:val="single" w:sz="8" w:space="0" w:color="D52B1E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52B1E" w:themeColor="accent3"/>
          <w:left w:val="nil"/>
          <w:bottom w:val="single" w:sz="8" w:space="0" w:color="D52B1E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7C8C5" w:themeFill="accent3" w:themeFillTint="3F"/>
      </w:tcPr>
    </w:tblStylePr>
  </w:style>
  <w:style w:type="character" w:customStyle="1" w:styleId="Kop5Char">
    <w:name w:val="Kop 5 Char"/>
    <w:basedOn w:val="Standaardalinea-lettertype"/>
    <w:link w:val="Kop5"/>
    <w:uiPriority w:val="9"/>
    <w:semiHidden/>
    <w:rsid w:val="00ED7AB9"/>
    <w:rPr>
      <w:rFonts w:asciiTheme="majorHAnsi" w:eastAsiaTheme="majorEastAsia" w:hAnsiTheme="majorHAnsi" w:cstheme="majorBidi"/>
      <w:color w:val="877803" w:themeColor="accent1" w:themeShade="7F"/>
    </w:rPr>
  </w:style>
  <w:style w:type="character" w:styleId="Zwaar">
    <w:name w:val="Strong"/>
    <w:basedOn w:val="Standaardalinea-lettertype"/>
    <w:uiPriority w:val="22"/>
    <w:rsid w:val="00ED7AB9"/>
    <w:rPr>
      <w:b/>
      <w:bCs/>
    </w:rPr>
  </w:style>
  <w:style w:type="character" w:styleId="Intensievebenadrukking">
    <w:name w:val="Intense Emphasis"/>
    <w:basedOn w:val="Standaardalinea-lettertype"/>
    <w:uiPriority w:val="21"/>
    <w:rsid w:val="00ED7AB9"/>
    <w:rPr>
      <w:b/>
      <w:bCs/>
      <w:i/>
      <w:iCs/>
      <w:color w:val="F9E11E" w:themeColor="accent1"/>
    </w:rPr>
  </w:style>
  <w:style w:type="character" w:styleId="Nadruk">
    <w:name w:val="Emphasis"/>
    <w:basedOn w:val="Standaardalinea-lettertype"/>
    <w:uiPriority w:val="20"/>
    <w:rsid w:val="00ED7AB9"/>
    <w:rPr>
      <w:i/>
      <w:iCs/>
    </w:rPr>
  </w:style>
  <w:style w:type="character" w:styleId="Subtielebenadrukking">
    <w:name w:val="Subtle Emphasis"/>
    <w:basedOn w:val="Standaardalinea-lettertype"/>
    <w:uiPriority w:val="19"/>
    <w:rsid w:val="00ED7AB9"/>
    <w:rPr>
      <w:i/>
      <w:iCs/>
      <w:color w:val="A7BFDE" w:themeColor="text1" w:themeTint="7F"/>
    </w:rPr>
  </w:style>
  <w:style w:type="paragraph" w:styleId="Ondertitel">
    <w:name w:val="Subtitle"/>
    <w:basedOn w:val="Standaard"/>
    <w:next w:val="Standaard"/>
    <w:link w:val="OndertitelChar"/>
    <w:uiPriority w:val="11"/>
    <w:rsid w:val="00ED7AB9"/>
    <w:pPr>
      <w:numPr>
        <w:ilvl w:val="1"/>
      </w:numPr>
    </w:pPr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ED7AB9"/>
    <w:rPr>
      <w:rFonts w:asciiTheme="majorHAnsi" w:eastAsiaTheme="majorEastAsia" w:hAnsiTheme="majorHAnsi" w:cstheme="majorBidi"/>
      <w:i/>
      <w:iCs/>
      <w:color w:val="F9E11E" w:themeColor="accent1"/>
      <w:spacing w:val="15"/>
      <w:sz w:val="24"/>
      <w:szCs w:val="24"/>
    </w:rPr>
  </w:style>
  <w:style w:type="paragraph" w:styleId="Citaat">
    <w:name w:val="Quote"/>
    <w:basedOn w:val="Standaard"/>
    <w:next w:val="Standaard"/>
    <w:link w:val="CitaatChar"/>
    <w:uiPriority w:val="29"/>
    <w:rsid w:val="00ED7AB9"/>
    <w:rPr>
      <w:i/>
      <w:iCs/>
      <w:color w:val="4F81BD" w:themeColor="text1"/>
    </w:rPr>
  </w:style>
  <w:style w:type="character" w:customStyle="1" w:styleId="CitaatChar">
    <w:name w:val="Citaat Char"/>
    <w:basedOn w:val="Standaardalinea-lettertype"/>
    <w:link w:val="Citaat"/>
    <w:uiPriority w:val="29"/>
    <w:rsid w:val="00ED7AB9"/>
    <w:rPr>
      <w:i/>
      <w:iCs/>
      <w:color w:val="4F81BD" w:themeColor="text1"/>
    </w:rPr>
  </w:style>
  <w:style w:type="paragraph" w:styleId="Duidelijkcitaat">
    <w:name w:val="Intense Quote"/>
    <w:basedOn w:val="Standaard"/>
    <w:next w:val="Standaard"/>
    <w:link w:val="DuidelijkcitaatChar"/>
    <w:uiPriority w:val="30"/>
    <w:rsid w:val="00ED7AB9"/>
    <w:pPr>
      <w:pBdr>
        <w:bottom w:val="single" w:sz="4" w:space="4" w:color="F9E11E" w:themeColor="accent1"/>
      </w:pBdr>
      <w:spacing w:before="200" w:after="280"/>
      <w:ind w:left="936" w:right="936"/>
    </w:pPr>
    <w:rPr>
      <w:b/>
      <w:bCs/>
      <w:i/>
      <w:iCs/>
      <w:color w:val="F9E11E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ED7AB9"/>
    <w:rPr>
      <w:b/>
      <w:bCs/>
      <w:i/>
      <w:iCs/>
      <w:color w:val="F9E11E" w:themeColor="accent1"/>
    </w:rPr>
  </w:style>
  <w:style w:type="character" w:styleId="Intensieveverwijzing">
    <w:name w:val="Intense Reference"/>
    <w:basedOn w:val="Standaardalinea-lettertype"/>
    <w:uiPriority w:val="32"/>
    <w:rsid w:val="00ED7AB9"/>
    <w:rPr>
      <w:b/>
      <w:bCs/>
      <w:smallCaps/>
      <w:color w:val="007BC7" w:themeColor="accent2"/>
      <w:spacing w:val="5"/>
      <w:u w:val="single"/>
    </w:rPr>
  </w:style>
  <w:style w:type="character" w:styleId="Titelvanboek">
    <w:name w:val="Book Title"/>
    <w:basedOn w:val="Standaardalinea-lettertype"/>
    <w:uiPriority w:val="33"/>
    <w:rsid w:val="00ED7AB9"/>
    <w:rPr>
      <w:b/>
      <w:bCs/>
      <w:smallCaps/>
      <w:spacing w:val="5"/>
    </w:rPr>
  </w:style>
  <w:style w:type="paragraph" w:customStyle="1" w:styleId="Lijstalinea1">
    <w:name w:val="Lijstalinea1"/>
    <w:basedOn w:val="Standaard"/>
    <w:semiHidden/>
    <w:rsid w:val="00CA55CC"/>
    <w:pPr>
      <w:numPr>
        <w:numId w:val="23"/>
      </w:numPr>
    </w:pPr>
  </w:style>
  <w:style w:type="paragraph" w:customStyle="1" w:styleId="Huisstijl-Paginanummering">
    <w:name w:val="Huisstijl-Paginanummering"/>
    <w:basedOn w:val="Standaard"/>
    <w:rsid w:val="00D939BE"/>
    <w:pPr>
      <w:spacing w:line="180" w:lineRule="exact"/>
    </w:pPr>
    <w:rPr>
      <w:noProof/>
      <w:sz w:val="13"/>
    </w:rPr>
  </w:style>
  <w:style w:type="paragraph" w:customStyle="1" w:styleId="Bijlage">
    <w:name w:val="Bijlage"/>
    <w:aliases w:val="Formulier"/>
    <w:basedOn w:val="Kop1"/>
    <w:next w:val="Standaard"/>
    <w:link w:val="BijlageChar"/>
    <w:autoRedefine/>
    <w:rsid w:val="00D939BE"/>
    <w:pPr>
      <w:keepLines w:val="0"/>
      <w:spacing w:before="240" w:after="240"/>
    </w:pPr>
    <w:rPr>
      <w:rFonts w:eastAsia="Times New Roman" w:cs="Times New Roman"/>
      <w:b/>
      <w:kern w:val="32"/>
      <w:sz w:val="18"/>
      <w:szCs w:val="24"/>
    </w:rPr>
  </w:style>
  <w:style w:type="character" w:customStyle="1" w:styleId="BijlageChar">
    <w:name w:val="Bijlage Char"/>
    <w:aliases w:val="Formulier Char"/>
    <w:link w:val="Bijlage"/>
    <w:rsid w:val="00D939BE"/>
    <w:rPr>
      <w:rFonts w:ascii="Verdana" w:eastAsia="Times New Roman" w:hAnsi="Verdana" w:cs="Times New Roman"/>
      <w:b/>
      <w:bCs/>
      <w:kern w:val="32"/>
      <w:szCs w:val="24"/>
      <w:lang w:eastAsia="nl-NL"/>
    </w:rPr>
  </w:style>
  <w:style w:type="paragraph" w:customStyle="1" w:styleId="Eis1">
    <w:name w:val="Eis 1"/>
    <w:basedOn w:val="Standaard"/>
    <w:next w:val="Eis11"/>
    <w:autoRedefine/>
    <w:rsid w:val="00D939BE"/>
    <w:pPr>
      <w:numPr>
        <w:numId w:val="31"/>
      </w:numPr>
      <w:spacing w:before="240" w:after="120"/>
    </w:pPr>
    <w:rPr>
      <w:b/>
    </w:rPr>
  </w:style>
  <w:style w:type="paragraph" w:customStyle="1" w:styleId="Eis11">
    <w:name w:val="Eis 1.1"/>
    <w:basedOn w:val="Standaard"/>
    <w:autoRedefine/>
    <w:rsid w:val="00D939BE"/>
    <w:pPr>
      <w:numPr>
        <w:ilvl w:val="1"/>
        <w:numId w:val="31"/>
      </w:numPr>
      <w:spacing w:after="120"/>
    </w:pPr>
  </w:style>
  <w:style w:type="paragraph" w:customStyle="1" w:styleId="Eis111">
    <w:name w:val="Eis 1.1.1"/>
    <w:basedOn w:val="Eis11"/>
    <w:autoRedefine/>
    <w:rsid w:val="00D939BE"/>
    <w:pPr>
      <w:numPr>
        <w:ilvl w:val="2"/>
      </w:numPr>
    </w:pPr>
  </w:style>
  <w:style w:type="paragraph" w:customStyle="1" w:styleId="EisBullet">
    <w:name w:val="Eis Bullet"/>
    <w:basedOn w:val="Eis111"/>
    <w:rsid w:val="00D939BE"/>
    <w:pPr>
      <w:numPr>
        <w:ilvl w:val="3"/>
      </w:numPr>
      <w:spacing w:after="0"/>
    </w:pPr>
  </w:style>
  <w:style w:type="paragraph" w:customStyle="1" w:styleId="broodtekst">
    <w:name w:val="broodtekst"/>
    <w:basedOn w:val="Standaard"/>
    <w:link w:val="broodtekstChar3"/>
    <w:uiPriority w:val="99"/>
    <w:rsid w:val="00482E10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20"/>
    </w:rPr>
  </w:style>
  <w:style w:type="character" w:customStyle="1" w:styleId="broodtekstChar3">
    <w:name w:val="broodtekst Char3"/>
    <w:link w:val="broodtekst"/>
    <w:uiPriority w:val="99"/>
    <w:locked/>
    <w:rsid w:val="00482E10"/>
    <w:rPr>
      <w:rFonts w:ascii="Verdana" w:eastAsia="DejaVu Sans" w:hAnsi="Verdana" w:cs="Times New Roman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Rijkswaterstaat">
  <a:themeElements>
    <a:clrScheme name="Rijkswaterstaat">
      <a:dk1>
        <a:srgbClr val="4F81BD"/>
      </a:dk1>
      <a:lt1>
        <a:sysClr val="window" lastClr="FFFFFF"/>
      </a:lt1>
      <a:dk2>
        <a:srgbClr val="000000"/>
      </a:dk2>
      <a:lt2>
        <a:srgbClr val="F9E11E"/>
      </a:lt2>
      <a:accent1>
        <a:srgbClr val="F9E11E"/>
      </a:accent1>
      <a:accent2>
        <a:srgbClr val="007BC7"/>
      </a:accent2>
      <a:accent3>
        <a:srgbClr val="D52B1E"/>
      </a:accent3>
      <a:accent4>
        <a:srgbClr val="8FCAE7"/>
      </a:accent4>
      <a:accent5>
        <a:srgbClr val="39870C"/>
      </a:accent5>
      <a:accent6>
        <a:srgbClr val="FFB612"/>
      </a:accent6>
      <a:hlink>
        <a:srgbClr val="007BC7"/>
      </a:hlink>
      <a:folHlink>
        <a:srgbClr val="A90061"/>
      </a:folHlink>
    </a:clrScheme>
    <a:fontScheme name="Rijkswaterstaat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  <a:custClrLst>
    <a:custClr name="Rijkshuisstijl Geel">
      <a:srgbClr val="F9E11E"/>
    </a:custClr>
    <a:custClr name="Rijkshuisstijl Donkergeel">
      <a:srgbClr val="FFB612"/>
    </a:custClr>
    <a:custClr name="Rijkshuisstijl Oranje">
      <a:srgbClr val="E17000"/>
    </a:custClr>
    <a:custClr name="Rijkshuisstijl Rood">
      <a:srgbClr val="D52B1E"/>
    </a:custClr>
    <a:custClr name="Rijkshuisstijl Robijnrood">
      <a:srgbClr val="CA005D"/>
    </a:custClr>
    <a:custClr name="Rijkshuisstijl Roze">
      <a:srgbClr val="F092CD"/>
    </a:custClr>
    <a:custClr name="Rijkshuisstijl Violet">
      <a:srgbClr val="A90061"/>
    </a:custClr>
    <a:custClr name="Rijkshuisstijl Paars">
      <a:srgbClr val="42145F"/>
    </a:custClr>
    <a:custClr name="Rijkshuisstijl Lichtblauw">
      <a:srgbClr val="8FCAE7"/>
    </a:custClr>
    <a:custClr name="Rijkshuisstijl Hemelblauw">
      <a:srgbClr val="007BC7"/>
    </a:custClr>
    <a:custClr name="Rijkshuisstijl Mintgroen">
      <a:srgbClr val="76D2B6"/>
    </a:custClr>
    <a:custClr name="Rijkshuisstijl Groen">
      <a:srgbClr val="39870C"/>
    </a:custClr>
    <a:custClr name="Rijkshuisstijl Mosgroen">
      <a:srgbClr val="777C00"/>
    </a:custClr>
    <a:custClr name="Rijkshuisstijl Donkergroen">
      <a:srgbClr val="275937"/>
    </a:custClr>
    <a:custClr name="Rijkshuisstijl Donkerbruin">
      <a:srgbClr val="673327"/>
    </a:custClr>
    <a:custClr name="Rijkshuisstijl Bruin">
      <a:srgbClr val="94710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CC9F9A-CD24-4BD5-B298-B752C4F08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Rijkswaterstaat</Company>
  <LinksUpToDate>false</LinksUpToDate>
  <CharactersWithSpaces>1452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Mullem, Thijs van (CIV)</dc:creator>
  <cp:lastModifiedBy>Wauters, Matthijs (CIV)</cp:lastModifiedBy>
  <cp:revision>3</cp:revision>
  <dcterms:created xsi:type="dcterms:W3CDTF">2021-02-01T12:49:00Z</dcterms:created>
  <dcterms:modified xsi:type="dcterms:W3CDTF">2021-02-12T15:37:00Z</dcterms:modified>
</cp:coreProperties>
</file>