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8F8B1" w14:textId="34DF0202" w:rsidR="00F24A13" w:rsidRPr="00AA0743" w:rsidRDefault="00CD2DA7" w:rsidP="005F79CB">
      <w:pPr>
        <w:pStyle w:val="BijlageGenummerdKop"/>
        <w:numPr>
          <w:ilvl w:val="0"/>
          <w:numId w:val="0"/>
        </w:numPr>
        <w:ind w:left="567"/>
      </w:pPr>
      <w:bookmarkStart w:id="0" w:name="_Toc62120435"/>
      <w:r>
        <w:t>Bijlage H</w:t>
      </w:r>
      <w:r>
        <w:tab/>
      </w:r>
      <w:r w:rsidR="00F24A13" w:rsidRPr="00A27551">
        <w:t>Inschrijvingsstaat</w:t>
      </w:r>
      <w:bookmarkEnd w:id="0"/>
      <w:r w:rsidR="00F24A13" w:rsidRPr="00AA0743">
        <w:t xml:space="preserve"> </w:t>
      </w:r>
    </w:p>
    <w:p w14:paraId="6EF9730B" w14:textId="77777777" w:rsidR="00F24A13" w:rsidRDefault="00F24A13" w:rsidP="00F24A13">
      <w:pPr>
        <w:spacing w:line="240" w:lineRule="auto"/>
        <w:rPr>
          <w:color w:val="000000" w:themeColor="text1"/>
        </w:rPr>
      </w:pPr>
    </w:p>
    <w:p w14:paraId="72BF578B" w14:textId="77777777" w:rsidR="00F24A13" w:rsidRPr="00A9293A" w:rsidRDefault="00F24A13" w:rsidP="00F24A13">
      <w:pPr>
        <w:rPr>
          <w:szCs w:val="18"/>
        </w:rPr>
      </w:pPr>
      <w:r w:rsidRPr="00A9293A">
        <w:rPr>
          <w:szCs w:val="18"/>
        </w:rPr>
        <w:t xml:space="preserve">Voor de uitvoering van project </w:t>
      </w:r>
      <w:r w:rsidRPr="00270DED">
        <w:rPr>
          <w:szCs w:val="18"/>
        </w:rPr>
        <w:t>Inspecties van HWA systemen van het Hoofdwegennet</w:t>
      </w:r>
      <w:r w:rsidRPr="00270DED" w:rsidDel="00270DED">
        <w:rPr>
          <w:szCs w:val="18"/>
        </w:rPr>
        <w:t xml:space="preserve"> </w:t>
      </w:r>
      <w:r w:rsidRPr="00A9293A">
        <w:rPr>
          <w:szCs w:val="18"/>
        </w:rPr>
        <w:t xml:space="preserve"> </w:t>
      </w:r>
      <w:r>
        <w:rPr>
          <w:szCs w:val="18"/>
        </w:rPr>
        <w:t>met z</w:t>
      </w:r>
      <w:r w:rsidRPr="00A9293A">
        <w:rPr>
          <w:szCs w:val="18"/>
        </w:rPr>
        <w:t xml:space="preserve">aaknummer </w:t>
      </w:r>
      <w:r>
        <w:rPr>
          <w:szCs w:val="18"/>
        </w:rPr>
        <w:t>31166279</w:t>
      </w:r>
      <w:r w:rsidRPr="00A9293A">
        <w:rPr>
          <w:szCs w:val="18"/>
        </w:rPr>
        <w:t>.</w:t>
      </w:r>
    </w:p>
    <w:p w14:paraId="318E54BA" w14:textId="77777777" w:rsidR="00F24A13" w:rsidRPr="00A9293A" w:rsidRDefault="00F24A13" w:rsidP="00F24A13">
      <w:pPr>
        <w:rPr>
          <w:szCs w:val="18"/>
        </w:rPr>
      </w:pPr>
    </w:p>
    <w:p w14:paraId="3C552655" w14:textId="77777777" w:rsidR="00F24A13" w:rsidRPr="00A9293A" w:rsidRDefault="00F24A13" w:rsidP="00F24A13">
      <w:pPr>
        <w:tabs>
          <w:tab w:val="left" w:pos="3456"/>
          <w:tab w:val="right" w:pos="9026"/>
        </w:tabs>
        <w:rPr>
          <w:szCs w:val="18"/>
        </w:rPr>
      </w:pPr>
      <w:r w:rsidRPr="00A9293A">
        <w:rPr>
          <w:szCs w:val="18"/>
        </w:rPr>
        <w:t>Ondergetekende(n): ………………….…………………………….</w:t>
      </w:r>
    </w:p>
    <w:p w14:paraId="29AC5EA7" w14:textId="77777777" w:rsidR="00F24A13" w:rsidRPr="00A9293A" w:rsidRDefault="00F24A13" w:rsidP="00F24A13">
      <w:pPr>
        <w:tabs>
          <w:tab w:val="left" w:pos="3456"/>
          <w:tab w:val="right" w:pos="9026"/>
        </w:tabs>
        <w:ind w:hanging="3456"/>
        <w:rPr>
          <w:szCs w:val="18"/>
        </w:rPr>
      </w:pPr>
    </w:p>
    <w:p w14:paraId="54B7E2FD" w14:textId="77777777" w:rsidR="00F24A13" w:rsidRPr="00A9293A" w:rsidRDefault="00F24A13" w:rsidP="00F24A13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te dezen rechtsgeldig vertegenwoordigd door ………………………….,</w:t>
      </w:r>
    </w:p>
    <w:p w14:paraId="2D8BF833" w14:textId="77777777" w:rsidR="00F24A13" w:rsidRPr="00A9293A" w:rsidRDefault="00F24A13" w:rsidP="00F24A13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14:paraId="6DBD92C4" w14:textId="77777777" w:rsidR="00F24A13" w:rsidRDefault="00F24A13" w:rsidP="00F24A13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verklaart (verklaren) zich door</w:t>
      </w:r>
      <w:r>
        <w:rPr>
          <w:szCs w:val="18"/>
        </w:rPr>
        <w:t xml:space="preserve"> ondertekening dezes bereid om d</w:t>
      </w:r>
      <w:r w:rsidRPr="00A9293A">
        <w:rPr>
          <w:szCs w:val="18"/>
        </w:rPr>
        <w:t xml:space="preserve">iensten te verrichten als beschreven in de </w:t>
      </w:r>
      <w:r>
        <w:rPr>
          <w:szCs w:val="18"/>
        </w:rPr>
        <w:t>aanbestedingsleidraad</w:t>
      </w:r>
      <w:r w:rsidRPr="00A9293A">
        <w:rPr>
          <w:szCs w:val="18"/>
        </w:rPr>
        <w:t>, tegen onderstaande prijzen (per product) exclusief btw:</w:t>
      </w:r>
    </w:p>
    <w:p w14:paraId="50A12813" w14:textId="77777777" w:rsidR="00F24A13" w:rsidRPr="009E0200" w:rsidRDefault="00F24A13" w:rsidP="00F24A13">
      <w:pPr>
        <w:pStyle w:val="Normaalweb3"/>
        <w:spacing w:before="0" w:after="0" w:line="240" w:lineRule="atLeast"/>
        <w:rPr>
          <w:rFonts w:ascii="Verdana" w:hAnsi="Verdana"/>
          <w:b/>
          <w:sz w:val="20"/>
          <w:lang w:val="nl-NL"/>
        </w:rPr>
      </w:pPr>
    </w:p>
    <w:tbl>
      <w:tblPr>
        <w:tblW w:w="66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0"/>
        <w:gridCol w:w="15"/>
        <w:gridCol w:w="1324"/>
        <w:gridCol w:w="1134"/>
        <w:gridCol w:w="1336"/>
      </w:tblGrid>
      <w:tr w:rsidR="00F612E2" w:rsidRPr="009E0200" w14:paraId="029720A1" w14:textId="77777777" w:rsidTr="005F79CB"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8B5172" w14:textId="36361724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b/>
                <w:szCs w:val="18"/>
              </w:rPr>
            </w:pPr>
            <w:r w:rsidRPr="00724C6D">
              <w:rPr>
                <w:b/>
                <w:szCs w:val="18"/>
              </w:rPr>
              <w:t xml:space="preserve">  tarief/uur</w:t>
            </w:r>
            <w:r w:rsidR="000F2F8D">
              <w:rPr>
                <w:b/>
                <w:szCs w:val="18"/>
              </w:rPr>
              <w:t xml:space="preserve"> (Projectmanagement)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C05582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724C6D">
              <w:rPr>
                <w:b/>
                <w:szCs w:val="18"/>
              </w:rPr>
              <w:t>€ …..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920FB4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15357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</w:p>
        </w:tc>
      </w:tr>
      <w:tr w:rsidR="00F612E2" w:rsidRPr="009E0200" w14:paraId="5A7EFA7A" w14:textId="77777777" w:rsidTr="005F79CB">
        <w:trPr>
          <w:trHeight w:val="307"/>
        </w:trPr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ACB62CD" w14:textId="77777777" w:rsidR="00F612E2" w:rsidRPr="004E7BA2" w:rsidRDefault="00F612E2" w:rsidP="00066A3F">
            <w:pPr>
              <w:pStyle w:val="Broodtekst"/>
              <w:rPr>
                <w:b/>
              </w:rPr>
            </w:pPr>
            <w:r w:rsidRPr="004E7BA2">
              <w:rPr>
                <w:b/>
              </w:rPr>
              <w:t>Diensten / (deel)producten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9A5A05" w14:textId="77777777" w:rsidR="00F612E2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Aantal</w:t>
            </w:r>
          </w:p>
          <w:p w14:paraId="277C52DA" w14:textId="77777777" w:rsidR="00F612E2" w:rsidRPr="00C075A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C075AD">
              <w:rPr>
                <w:b/>
                <w:szCs w:val="18"/>
              </w:rPr>
              <w:t>producten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8F6E47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347A7D">
              <w:rPr>
                <w:b/>
                <w:szCs w:val="18"/>
              </w:rPr>
              <w:t>Kosten</w:t>
            </w:r>
            <w:r>
              <w:rPr>
                <w:b/>
                <w:szCs w:val="18"/>
              </w:rPr>
              <w:t xml:space="preserve"> per product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6768D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347A7D">
              <w:rPr>
                <w:b/>
                <w:szCs w:val="18"/>
              </w:rPr>
              <w:t>To</w:t>
            </w:r>
            <w:r>
              <w:rPr>
                <w:b/>
                <w:szCs w:val="18"/>
              </w:rPr>
              <w:t>taal  kosten producten</w:t>
            </w:r>
          </w:p>
        </w:tc>
      </w:tr>
      <w:tr w:rsidR="005F79CB" w:rsidRPr="009E0200" w14:paraId="2EAF1683" w14:textId="77777777" w:rsidTr="00F56661"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C9CABE0" w14:textId="3E640043" w:rsidR="005F79CB" w:rsidRPr="005F79CB" w:rsidRDefault="005F79CB" w:rsidP="005F79C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Fase 1 Voorbereiding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7A95FA" w14:textId="77777777" w:rsidR="005F79CB" w:rsidRPr="00724C6D" w:rsidRDefault="005F79CB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6D87D59" w14:textId="77777777" w:rsidR="005F79CB" w:rsidRPr="00724C6D" w:rsidRDefault="005F79CB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4D9DE5" w14:textId="77777777" w:rsidR="005F79CB" w:rsidRPr="00724C6D" w:rsidRDefault="005F79CB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5F79CB" w:rsidRPr="009E0200" w14:paraId="3D9412E0" w14:textId="77777777" w:rsidTr="00F56661"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0D6E777" w14:textId="38B1F250" w:rsidR="005F79CB" w:rsidRPr="00F56661" w:rsidRDefault="005F79CB" w:rsidP="005F79C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F56661">
              <w:rPr>
                <w:i/>
                <w:szCs w:val="18"/>
              </w:rPr>
              <w:t xml:space="preserve">Kostenraming verkeersmaatregelen 60 kolkclusters 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7AADA1" w14:textId="1DA9CC11" w:rsidR="005F79CB" w:rsidRPr="00724C6D" w:rsidRDefault="005F79CB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063B476" w14:textId="77777777" w:rsidR="005F79CB" w:rsidRPr="00724C6D" w:rsidRDefault="005F79CB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0EC478" w14:textId="77777777" w:rsidR="005F79CB" w:rsidRPr="00724C6D" w:rsidRDefault="005F79CB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F612E2" w:rsidRPr="009E0200" w14:paraId="090FA59D" w14:textId="77777777" w:rsidTr="00F56661"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5C12E1" w14:textId="267C0977" w:rsidR="00F612E2" w:rsidRPr="005F79CB" w:rsidRDefault="005F79CB" w:rsidP="005F79C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Fase 2 projectmanagement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258A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B6AC7E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043FC8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F612E2" w:rsidRPr="009E0200" w14:paraId="2F4AA407" w14:textId="77777777" w:rsidTr="005F79CB">
        <w:tc>
          <w:tcPr>
            <w:tcW w:w="2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51363A" w14:textId="316310F0" w:rsidR="00F612E2" w:rsidRPr="00F56661" w:rsidRDefault="005F79CB" w:rsidP="00F5666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F56661">
              <w:rPr>
                <w:i/>
                <w:szCs w:val="18"/>
              </w:rPr>
              <w:t xml:space="preserve">Totaalprijs </w:t>
            </w:r>
            <w:r w:rsidR="00F56661">
              <w:rPr>
                <w:i/>
                <w:szCs w:val="18"/>
              </w:rPr>
              <w:t>voor projectmanagement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A1FC5" w14:textId="261CB542" w:rsidR="00F612E2" w:rsidRPr="00724C6D" w:rsidRDefault="005F79CB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9ED0E7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C10E33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F612E2" w:rsidRPr="009E0200" w14:paraId="73A6FF49" w14:textId="77777777" w:rsidTr="005F79CB">
        <w:tc>
          <w:tcPr>
            <w:tcW w:w="2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370CA" w14:textId="0ADB81FE" w:rsidR="00F612E2" w:rsidRPr="00724C6D" w:rsidRDefault="005F79CB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Fase 3 Verkeersmaatregelen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AE3D4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6EC5B5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A3880C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F612E2" w:rsidRPr="009E0200" w14:paraId="45B1B8C1" w14:textId="77777777" w:rsidTr="005F79CB">
        <w:tc>
          <w:tcPr>
            <w:tcW w:w="2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9C85EF" w14:textId="223CA297" w:rsidR="00F612E2" w:rsidRPr="00F56661" w:rsidRDefault="000F2F8D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>
              <w:rPr>
                <w:i/>
                <w:szCs w:val="18"/>
              </w:rPr>
              <w:t xml:space="preserve">Planning, </w:t>
            </w:r>
            <w:r w:rsidR="00564915" w:rsidRPr="00F56661">
              <w:rPr>
                <w:i/>
                <w:szCs w:val="18"/>
              </w:rPr>
              <w:t>aanvraag</w:t>
            </w:r>
            <w:r>
              <w:rPr>
                <w:i/>
                <w:szCs w:val="18"/>
              </w:rPr>
              <w:t xml:space="preserve"> en uitvoering van</w:t>
            </w:r>
            <w:r w:rsidR="00564915" w:rsidRPr="00F56661">
              <w:rPr>
                <w:i/>
                <w:szCs w:val="18"/>
              </w:rPr>
              <w:t xml:space="preserve"> verkeersmaatregelen 40 kolken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09C0" w14:textId="10B215E6" w:rsidR="00F612E2" w:rsidRPr="00724C6D" w:rsidRDefault="00564915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AB53DC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BCEBE0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F612E2" w:rsidRPr="009E0200" w14:paraId="0F0B3220" w14:textId="77777777" w:rsidTr="005F79CB">
        <w:tc>
          <w:tcPr>
            <w:tcW w:w="2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09AFC9" w14:textId="694FF95D" w:rsidR="00F612E2" w:rsidRPr="00724C6D" w:rsidRDefault="00564915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Fase 4 Inspectie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98C88" w14:textId="5171AACB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2C93A1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2859D7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F612E2" w:rsidRPr="009E0200" w14:paraId="035FDB28" w14:textId="77777777" w:rsidTr="005F79CB">
        <w:tc>
          <w:tcPr>
            <w:tcW w:w="2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8E9EC3" w14:textId="69CF08FF" w:rsidR="00F612E2" w:rsidRPr="00F56661" w:rsidRDefault="00564915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F56661">
              <w:rPr>
                <w:i/>
                <w:szCs w:val="18"/>
              </w:rPr>
              <w:t>Inspectie</w:t>
            </w:r>
            <w:r w:rsidR="00F56661">
              <w:rPr>
                <w:i/>
                <w:szCs w:val="18"/>
              </w:rPr>
              <w:t xml:space="preserve"> van</w:t>
            </w:r>
            <w:r w:rsidRPr="00F56661">
              <w:rPr>
                <w:i/>
                <w:szCs w:val="18"/>
              </w:rPr>
              <w:t xml:space="preserve"> kolken per cluster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6DF6" w14:textId="39C8A838" w:rsidR="00F612E2" w:rsidRPr="00724C6D" w:rsidRDefault="00564915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2988FC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F791679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F612E2" w:rsidRPr="009E0200" w14:paraId="27ABDA69" w14:textId="77777777" w:rsidTr="005F79CB">
        <w:tc>
          <w:tcPr>
            <w:tcW w:w="2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672DAE" w14:textId="2D271D74" w:rsidR="00F612E2" w:rsidRPr="00724C6D" w:rsidRDefault="00564915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Fase 5 rapportage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CC5" w14:textId="556296B9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FD2DFF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DA5997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F612E2" w:rsidRPr="009E0200" w14:paraId="371CF076" w14:textId="77777777" w:rsidTr="005F79CB">
        <w:tc>
          <w:tcPr>
            <w:tcW w:w="2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E6BED9" w14:textId="07694CEE" w:rsidR="00F612E2" w:rsidRPr="00F56661" w:rsidRDefault="00E83254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F56661">
              <w:rPr>
                <w:i/>
                <w:szCs w:val="18"/>
              </w:rPr>
              <w:t xml:space="preserve">Opstellen rapport </w:t>
            </w:r>
            <w:r w:rsidR="00F56661">
              <w:rPr>
                <w:i/>
                <w:szCs w:val="18"/>
              </w:rPr>
              <w:t>conform vraagspecificatie,</w:t>
            </w:r>
            <w:r w:rsidRPr="00F56661">
              <w:rPr>
                <w:i/>
                <w:szCs w:val="18"/>
              </w:rPr>
              <w:t xml:space="preserve"> per cluster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2FFF" w14:textId="423D08BB" w:rsidR="00F612E2" w:rsidRPr="00724C6D" w:rsidRDefault="00F56661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6C46B8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E1BD02" w14:textId="77777777" w:rsidR="00F612E2" w:rsidRPr="00724C6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F612E2" w:rsidRPr="00347A7D" w14:paraId="4AFDC409" w14:textId="77777777" w:rsidTr="005F79CB">
        <w:trPr>
          <w:trHeight w:val="334"/>
        </w:trPr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0A0F69" w14:textId="77777777" w:rsidR="00F612E2" w:rsidRPr="00347A7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Totaal inschrijving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FE25C1" w14:textId="77777777" w:rsidR="00F612E2" w:rsidRPr="00347A7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€ 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1A1621" w14:textId="77777777" w:rsidR="00F612E2" w:rsidRPr="00347A7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€ ….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FB273" w14:textId="77777777" w:rsidR="00F612E2" w:rsidRPr="00347A7D" w:rsidRDefault="00F612E2" w:rsidP="00066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€ …..</w:t>
            </w:r>
          </w:p>
        </w:tc>
      </w:tr>
    </w:tbl>
    <w:p w14:paraId="04567A72" w14:textId="77777777" w:rsidR="00F24A13" w:rsidRPr="00915998" w:rsidRDefault="00F24A13" w:rsidP="00F24A13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14:paraId="6BD1ED20" w14:textId="77777777" w:rsidR="00F56661" w:rsidRDefault="00F24A13" w:rsidP="00F56661">
      <w:pPr>
        <w:pStyle w:val="Plattetekst"/>
        <w:rPr>
          <w:szCs w:val="18"/>
        </w:rPr>
      </w:pPr>
      <w:r w:rsidRPr="00175360">
        <w:rPr>
          <w:szCs w:val="18"/>
        </w:rPr>
        <w:t>De inschrijving is op basis van een vaste prijs (per product)</w:t>
      </w:r>
    </w:p>
    <w:p w14:paraId="387F81D5" w14:textId="77777777" w:rsidR="00F24A13" w:rsidRDefault="00F24A13" w:rsidP="00F24A13">
      <w:pPr>
        <w:pStyle w:val="Plattetekst"/>
        <w:rPr>
          <w:szCs w:val="18"/>
        </w:rPr>
      </w:pPr>
      <w:r w:rsidRPr="00175360">
        <w:rPr>
          <w:szCs w:val="18"/>
        </w:rPr>
        <w:t>Het totaal van de inschrijving geldt als bestedingslimiet.</w:t>
      </w:r>
    </w:p>
    <w:p w14:paraId="59BFB4BE" w14:textId="77777777" w:rsidR="00F24A13" w:rsidRPr="00175360" w:rsidRDefault="00F24A13" w:rsidP="00F24A13">
      <w:pPr>
        <w:pStyle w:val="Plattetekst"/>
        <w:rPr>
          <w:szCs w:val="18"/>
        </w:rPr>
      </w:pPr>
      <w:bookmarkStart w:id="1" w:name="_GoBack"/>
      <w:bookmarkEnd w:id="1"/>
      <w:r w:rsidRPr="00175360">
        <w:t>Indien de aanbestedingsleidraad één of meer optie(s) bevat, verbindt opdrachtnemer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14:paraId="2A85C9E5" w14:textId="77777777" w:rsidR="00F24A13" w:rsidRPr="00175360" w:rsidRDefault="00F24A13" w:rsidP="00F24A13">
      <w:pPr>
        <w:pStyle w:val="Plattetekst"/>
        <w:rPr>
          <w:szCs w:val="18"/>
        </w:rPr>
      </w:pPr>
      <w:r w:rsidRPr="00175360">
        <w:rPr>
          <w:szCs w:val="18"/>
        </w:rPr>
        <w:t xml:space="preserve">Indien meer- of minderwerk aan de orde is gelden de prijzen per (deel) product, zoals aangegeven. </w:t>
      </w:r>
    </w:p>
    <w:p w14:paraId="39C733D9" w14:textId="77777777" w:rsidR="00F24A13" w:rsidRPr="00915998" w:rsidRDefault="00F24A13" w:rsidP="00F24A13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14:paraId="2A1CEDEA" w14:textId="77777777" w:rsidR="00F24A13" w:rsidRPr="00300406" w:rsidRDefault="00F24A13" w:rsidP="00F24A13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14:paraId="32DFFAEE" w14:textId="77777777" w:rsidR="00F24A13" w:rsidRPr="00300406" w:rsidRDefault="00F24A13" w:rsidP="00F24A13">
      <w:pPr>
        <w:pStyle w:val="Broodtekst"/>
      </w:pPr>
    </w:p>
    <w:p w14:paraId="55AA5CE5" w14:textId="28023E79" w:rsidR="003F5EB0" w:rsidRPr="003F5EB0" w:rsidRDefault="00F24A13" w:rsidP="001018A3">
      <w:pPr>
        <w:spacing w:line="240" w:lineRule="auto"/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 xml:space="preserve">digitaal te worden ondertekend </w:t>
      </w:r>
      <w:r w:rsidR="0089466F">
        <w:t>conform paragraaf 4.3</w:t>
      </w:r>
      <w:r w:rsidRPr="00F56661">
        <w:t>.</w:t>
      </w:r>
    </w:p>
    <w:sectPr w:rsidR="003F5EB0" w:rsidRPr="003F5EB0" w:rsidSect="00503D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C5156" w14:textId="77777777" w:rsidR="00F24A13" w:rsidRDefault="00F24A13" w:rsidP="0088501B">
      <w:r>
        <w:separator/>
      </w:r>
    </w:p>
  </w:endnote>
  <w:endnote w:type="continuationSeparator" w:id="0">
    <w:p w14:paraId="28770CC2" w14:textId="77777777" w:rsidR="00F24A13" w:rsidRDefault="00F24A1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9F1DF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A15F4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A936B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7C709" w14:textId="77777777" w:rsidR="00F24A13" w:rsidRDefault="00F24A13" w:rsidP="0088501B">
      <w:r>
        <w:separator/>
      </w:r>
    </w:p>
  </w:footnote>
  <w:footnote w:type="continuationSeparator" w:id="0">
    <w:p w14:paraId="70B9F33A" w14:textId="77777777" w:rsidR="00F24A13" w:rsidRDefault="00F24A1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4D9AE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7903E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9E415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1701"/>
        </w:tabs>
        <w:ind w:left="1701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701"/>
        </w:tabs>
        <w:ind w:left="1701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701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0C14032"/>
    <w:multiLevelType w:val="hybridMultilevel"/>
    <w:tmpl w:val="18B2AB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1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13"/>
    <w:rsid w:val="00043163"/>
    <w:rsid w:val="00056D70"/>
    <w:rsid w:val="00096EF5"/>
    <w:rsid w:val="000B3F94"/>
    <w:rsid w:val="000E1F3B"/>
    <w:rsid w:val="000F2F8D"/>
    <w:rsid w:val="001018A3"/>
    <w:rsid w:val="00166232"/>
    <w:rsid w:val="00173156"/>
    <w:rsid w:val="001D6F03"/>
    <w:rsid w:val="002A6578"/>
    <w:rsid w:val="002B1092"/>
    <w:rsid w:val="002E0FD2"/>
    <w:rsid w:val="0038549E"/>
    <w:rsid w:val="003C4BF2"/>
    <w:rsid w:val="003D51FB"/>
    <w:rsid w:val="003E53D4"/>
    <w:rsid w:val="003F5EB0"/>
    <w:rsid w:val="003F6EDB"/>
    <w:rsid w:val="0040142D"/>
    <w:rsid w:val="0040571B"/>
    <w:rsid w:val="00450447"/>
    <w:rsid w:val="004B0EA1"/>
    <w:rsid w:val="004D766D"/>
    <w:rsid w:val="00503D64"/>
    <w:rsid w:val="00564915"/>
    <w:rsid w:val="005A4FBE"/>
    <w:rsid w:val="005D2CF1"/>
    <w:rsid w:val="005E046F"/>
    <w:rsid w:val="005F79CB"/>
    <w:rsid w:val="006006F5"/>
    <w:rsid w:val="006335DE"/>
    <w:rsid w:val="00650A9B"/>
    <w:rsid w:val="006D2E66"/>
    <w:rsid w:val="006F42D7"/>
    <w:rsid w:val="007435A7"/>
    <w:rsid w:val="007F4AEA"/>
    <w:rsid w:val="0088386A"/>
    <w:rsid w:val="0088501B"/>
    <w:rsid w:val="0089466F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D2DA7"/>
    <w:rsid w:val="00DA3555"/>
    <w:rsid w:val="00E456EE"/>
    <w:rsid w:val="00E83254"/>
    <w:rsid w:val="00ED7AB9"/>
    <w:rsid w:val="00EE5BBE"/>
    <w:rsid w:val="00F24A13"/>
    <w:rsid w:val="00F56661"/>
    <w:rsid w:val="00F612E2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BA53D56"/>
  <w15:chartTrackingRefBased/>
  <w15:docId w15:val="{8D13457B-5826-4ACB-A109-8E4BF60D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F24A13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F24A1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Plattetekst">
    <w:name w:val="Body Text"/>
    <w:basedOn w:val="Standaard"/>
    <w:link w:val="PlattetekstChar"/>
    <w:rsid w:val="00F24A1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F24A13"/>
    <w:rPr>
      <w:rFonts w:ascii="Verdana" w:eastAsia="DejaVu Sans" w:hAnsi="Verdana" w:cs="Times New Roman"/>
      <w:szCs w:val="24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F24A13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F24A13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F24A13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F24A13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F24A13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customStyle="1" w:styleId="Normaalweb3">
    <w:name w:val="Normaal (web)3"/>
    <w:basedOn w:val="Standaard"/>
    <w:rsid w:val="00F24A13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62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623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6232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62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6232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Blijham, Tim (GPO)</dc:creator>
  <cp:keywords/>
  <dc:description/>
  <cp:lastModifiedBy>Hartgers, Dirk (GPO)</cp:lastModifiedBy>
  <cp:revision>7</cp:revision>
  <dcterms:created xsi:type="dcterms:W3CDTF">2021-02-18T09:52:00Z</dcterms:created>
  <dcterms:modified xsi:type="dcterms:W3CDTF">2021-03-01T07:49:00Z</dcterms:modified>
</cp:coreProperties>
</file>