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3569" w14:textId="77777777" w:rsidR="00F30375" w:rsidRDefault="00F30375" w:rsidP="00F30375">
      <w:pPr>
        <w:pStyle w:val="Kop2"/>
      </w:pPr>
      <w:bookmarkStart w:id="0" w:name="_GoBack"/>
      <w:bookmarkEnd w:id="0"/>
      <w:r w:rsidRPr="001C3612">
        <w:t>Bijlage 5</w:t>
      </w:r>
      <w:r w:rsidRPr="001C3612">
        <w:tab/>
        <w:t>Opgave referentieopdrachten</w:t>
      </w:r>
    </w:p>
    <w:p w14:paraId="015ED976" w14:textId="77777777" w:rsidR="00F30375" w:rsidRPr="004E4C68" w:rsidRDefault="00F30375" w:rsidP="00F30375">
      <w:pPr>
        <w:pStyle w:val="broodtekst"/>
      </w:pPr>
    </w:p>
    <w:p w14:paraId="2EC92EF4" w14:textId="77777777" w:rsidR="00F30375" w:rsidRPr="001C3612" w:rsidRDefault="00F30375" w:rsidP="00F30375">
      <w:pPr>
        <w:pStyle w:val="broodtekst"/>
      </w:pPr>
      <w:r w:rsidRPr="001C3612">
        <w:t>Inschrijver(s) verklaart (verklaren) t</w:t>
      </w:r>
      <w:r w:rsidR="00F50534">
        <w:t xml:space="preserve">e voldoen aan de in artikel 5.3 </w:t>
      </w:r>
      <w:r w:rsidRPr="001C3612">
        <w:t xml:space="preserve">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14:paraId="771B0B20" w14:textId="77777777" w:rsidR="00F30375" w:rsidRPr="001C3612" w:rsidRDefault="00F30375" w:rsidP="00F30375">
      <w:pPr>
        <w:pStyle w:val="broodtekst"/>
      </w:pPr>
    </w:p>
    <w:p w14:paraId="6386B0B7" w14:textId="77777777" w:rsidR="00F30375" w:rsidRPr="001C3612" w:rsidRDefault="00F30375" w:rsidP="00F30375">
      <w:pPr>
        <w:pStyle w:val="broodtekst"/>
      </w:pPr>
      <w:r w:rsidRPr="001C3612">
        <w:t>Inschrijver(s) vult (vullen) per referentieopdracht de volgende gegevens in.</w:t>
      </w:r>
    </w:p>
    <w:p w14:paraId="413635DF" w14:textId="77777777" w:rsidR="00F30375" w:rsidRPr="001C3612" w:rsidRDefault="00F30375" w:rsidP="00F30375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F30375" w:rsidRPr="00940EA5" w14:paraId="007879FD" w14:textId="77777777" w:rsidTr="00BD13F4">
        <w:tc>
          <w:tcPr>
            <w:tcW w:w="7851" w:type="dxa"/>
            <w:gridSpan w:val="2"/>
            <w:shd w:val="clear" w:color="auto" w:fill="auto"/>
          </w:tcPr>
          <w:p w14:paraId="57BD7A3C" w14:textId="77777777" w:rsidR="00F30375" w:rsidRPr="00BD13F4" w:rsidRDefault="00F30375" w:rsidP="00BD13F4">
            <w:pPr>
              <w:pStyle w:val="broodtekst"/>
              <w:rPr>
                <w:b/>
              </w:rPr>
            </w:pPr>
            <w:r w:rsidRPr="00BD13F4">
              <w:rPr>
                <w:b/>
              </w:rPr>
              <w:t>REFERENTIEOPDRACHT NR.: 1</w:t>
            </w:r>
          </w:p>
          <w:p w14:paraId="1B0741EA" w14:textId="77777777" w:rsidR="00F30375" w:rsidRPr="00E5193F" w:rsidRDefault="00F30375" w:rsidP="00BD13F4">
            <w:pPr>
              <w:pStyle w:val="broodtekst"/>
            </w:pPr>
            <w:r w:rsidRPr="00BD13F4">
              <w:rPr>
                <w:b/>
              </w:rPr>
              <w:t>m.b.t. de kerncom</w:t>
            </w:r>
            <w:r w:rsidR="00F50534" w:rsidRPr="00BD13F4">
              <w:rPr>
                <w:b/>
              </w:rPr>
              <w:t>petentie nr. 1 in paragraaf 5.3.1</w:t>
            </w:r>
            <w:r w:rsidRPr="00BD13F4">
              <w:rPr>
                <w:b/>
              </w:rPr>
              <w:t>.1</w:t>
            </w:r>
          </w:p>
        </w:tc>
      </w:tr>
      <w:tr w:rsidR="00F30375" w:rsidRPr="00940EA5" w14:paraId="17C6E57C" w14:textId="77777777" w:rsidTr="00BD13F4">
        <w:tc>
          <w:tcPr>
            <w:tcW w:w="7851" w:type="dxa"/>
            <w:gridSpan w:val="2"/>
            <w:shd w:val="clear" w:color="auto" w:fill="auto"/>
          </w:tcPr>
          <w:p w14:paraId="28EC996E" w14:textId="77777777" w:rsidR="00F30375" w:rsidRPr="00940EA5" w:rsidRDefault="00F30375" w:rsidP="00BD13F4">
            <w:pPr>
              <w:pStyle w:val="broodtekst"/>
            </w:pPr>
            <w:r w:rsidRPr="00940EA5">
              <w:t>Gegevens opdrachtnemer</w:t>
            </w:r>
          </w:p>
        </w:tc>
      </w:tr>
      <w:tr w:rsidR="00F30375" w:rsidRPr="00940EA5" w14:paraId="0C853964" w14:textId="77777777" w:rsidTr="00BD13F4">
        <w:tc>
          <w:tcPr>
            <w:tcW w:w="3925" w:type="dxa"/>
            <w:shd w:val="clear" w:color="auto" w:fill="auto"/>
          </w:tcPr>
          <w:p w14:paraId="445E80D4" w14:textId="77777777" w:rsidR="00F30375" w:rsidRPr="00940EA5" w:rsidRDefault="00F30375" w:rsidP="00BD13F4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78811EBD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473F005F" w14:textId="77777777" w:rsidTr="00BD13F4">
        <w:tc>
          <w:tcPr>
            <w:tcW w:w="7851" w:type="dxa"/>
            <w:gridSpan w:val="2"/>
            <w:shd w:val="clear" w:color="auto" w:fill="auto"/>
          </w:tcPr>
          <w:p w14:paraId="6DF76733" w14:textId="77777777" w:rsidR="00F30375" w:rsidRPr="00940EA5" w:rsidRDefault="00F30375" w:rsidP="00BD13F4">
            <w:pPr>
              <w:pStyle w:val="broodtekst"/>
            </w:pPr>
            <w:r w:rsidRPr="00940EA5">
              <w:t xml:space="preserve">Gegevens Opdrachtgever </w:t>
            </w:r>
          </w:p>
        </w:tc>
      </w:tr>
      <w:tr w:rsidR="00F30375" w:rsidRPr="00940EA5" w14:paraId="72443C77" w14:textId="77777777" w:rsidTr="00BD13F4">
        <w:tc>
          <w:tcPr>
            <w:tcW w:w="3925" w:type="dxa"/>
            <w:shd w:val="clear" w:color="auto" w:fill="auto"/>
          </w:tcPr>
          <w:p w14:paraId="56FE0544" w14:textId="77777777" w:rsidR="00F30375" w:rsidRPr="00940EA5" w:rsidRDefault="00F30375" w:rsidP="00BD13F4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6A1CE9DA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531333D1" w14:textId="77777777" w:rsidTr="00BD13F4">
        <w:tc>
          <w:tcPr>
            <w:tcW w:w="3925" w:type="dxa"/>
            <w:shd w:val="clear" w:color="auto" w:fill="auto"/>
          </w:tcPr>
          <w:p w14:paraId="3ED08D21" w14:textId="77777777" w:rsidR="00F30375" w:rsidRPr="00940EA5" w:rsidRDefault="00F30375" w:rsidP="00BD13F4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61C2F40B" w14:textId="77777777" w:rsidR="00F30375" w:rsidRPr="00940EA5" w:rsidRDefault="00F30375" w:rsidP="00BD13F4">
            <w:pPr>
              <w:pStyle w:val="broodtekst"/>
            </w:pPr>
            <w:r w:rsidRPr="00940EA5">
              <w:t xml:space="preserve">Publiek / Privaat </w:t>
            </w:r>
          </w:p>
          <w:p w14:paraId="0F1927A9" w14:textId="77777777" w:rsidR="00F30375" w:rsidRPr="008D76B3" w:rsidRDefault="00F30375" w:rsidP="00BD13F4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F30375" w:rsidRPr="00940EA5" w14:paraId="5910923A" w14:textId="77777777" w:rsidTr="00BD13F4">
        <w:tc>
          <w:tcPr>
            <w:tcW w:w="3925" w:type="dxa"/>
            <w:shd w:val="clear" w:color="auto" w:fill="auto"/>
          </w:tcPr>
          <w:p w14:paraId="22B7C653" w14:textId="77777777" w:rsidR="00F30375" w:rsidRPr="00940EA5" w:rsidRDefault="00F30375" w:rsidP="00BD13F4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7F40191E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5ABB6EF8" w14:textId="77777777" w:rsidTr="00BD13F4">
        <w:tc>
          <w:tcPr>
            <w:tcW w:w="3925" w:type="dxa"/>
            <w:shd w:val="clear" w:color="auto" w:fill="auto"/>
          </w:tcPr>
          <w:p w14:paraId="6BC69E7F" w14:textId="77777777" w:rsidR="00F30375" w:rsidRPr="00940EA5" w:rsidRDefault="00F30375" w:rsidP="00BD13F4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3DBB6FC3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12A70125" w14:textId="77777777" w:rsidTr="00BD13F4">
        <w:tc>
          <w:tcPr>
            <w:tcW w:w="3925" w:type="dxa"/>
            <w:shd w:val="clear" w:color="auto" w:fill="auto"/>
          </w:tcPr>
          <w:p w14:paraId="639D05D8" w14:textId="77777777" w:rsidR="00F30375" w:rsidRPr="00940EA5" w:rsidRDefault="00F30375" w:rsidP="00BD13F4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19F622F0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64306963" w14:textId="77777777" w:rsidTr="00BD13F4">
        <w:tc>
          <w:tcPr>
            <w:tcW w:w="3925" w:type="dxa"/>
            <w:shd w:val="clear" w:color="auto" w:fill="auto"/>
          </w:tcPr>
          <w:p w14:paraId="2BE3A582" w14:textId="77777777" w:rsidR="00F30375" w:rsidRPr="00940EA5" w:rsidRDefault="00F30375" w:rsidP="00BD13F4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5751477D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542DD5C9" w14:textId="77777777" w:rsidTr="00BD13F4">
        <w:tc>
          <w:tcPr>
            <w:tcW w:w="7851" w:type="dxa"/>
            <w:gridSpan w:val="2"/>
            <w:shd w:val="clear" w:color="auto" w:fill="auto"/>
          </w:tcPr>
          <w:p w14:paraId="3047F925" w14:textId="77777777" w:rsidR="00F30375" w:rsidRPr="00940EA5" w:rsidRDefault="00F30375" w:rsidP="00BD13F4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F30375" w:rsidRPr="00940EA5" w14:paraId="510FF2EA" w14:textId="77777777" w:rsidTr="00BD13F4">
        <w:tc>
          <w:tcPr>
            <w:tcW w:w="3925" w:type="dxa"/>
            <w:shd w:val="clear" w:color="auto" w:fill="auto"/>
          </w:tcPr>
          <w:p w14:paraId="7D6F5596" w14:textId="77777777" w:rsidR="00F30375" w:rsidRPr="00940EA5" w:rsidRDefault="00F30375" w:rsidP="00BD13F4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333345F7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177F204A" w14:textId="77777777" w:rsidTr="00BD13F4">
        <w:tc>
          <w:tcPr>
            <w:tcW w:w="3925" w:type="dxa"/>
            <w:shd w:val="clear" w:color="auto" w:fill="auto"/>
          </w:tcPr>
          <w:p w14:paraId="6BE6E135" w14:textId="77777777" w:rsidR="00F30375" w:rsidRPr="008D76B3" w:rsidRDefault="00F30375" w:rsidP="00BD13F4">
            <w:pPr>
              <w:pStyle w:val="broodtekst"/>
            </w:pPr>
            <w:r w:rsidRPr="00940EA5">
              <w:t xml:space="preserve">Overeengekomen bedrag </w:t>
            </w:r>
            <w:r>
              <w:t>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135AA52B" w14:textId="77777777" w:rsidR="00F30375" w:rsidRPr="008D76B3" w:rsidRDefault="00F30375" w:rsidP="00BD13F4">
            <w:pPr>
              <w:pStyle w:val="broodtekst"/>
            </w:pPr>
          </w:p>
        </w:tc>
      </w:tr>
      <w:tr w:rsidR="00F30375" w:rsidRPr="00940EA5" w14:paraId="3811CDAB" w14:textId="77777777" w:rsidTr="00BD13F4">
        <w:tc>
          <w:tcPr>
            <w:tcW w:w="3925" w:type="dxa"/>
            <w:shd w:val="clear" w:color="auto" w:fill="auto"/>
          </w:tcPr>
          <w:p w14:paraId="03067D2B" w14:textId="77777777" w:rsidR="00F30375" w:rsidRPr="00940EA5" w:rsidRDefault="00F30375" w:rsidP="00BD13F4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2AFC9CA2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41A49220" w14:textId="77777777" w:rsidTr="00BD13F4">
        <w:tc>
          <w:tcPr>
            <w:tcW w:w="3925" w:type="dxa"/>
            <w:shd w:val="clear" w:color="auto" w:fill="auto"/>
          </w:tcPr>
          <w:p w14:paraId="1E0BE94C" w14:textId="77777777" w:rsidR="00F30375" w:rsidRPr="00940EA5" w:rsidRDefault="00F30375" w:rsidP="00BD13F4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4A01C9B9" w14:textId="77777777" w:rsidR="00F30375" w:rsidRPr="00940EA5" w:rsidRDefault="00F30375" w:rsidP="00BD13F4">
            <w:pPr>
              <w:pStyle w:val="broodtekst"/>
            </w:pPr>
          </w:p>
        </w:tc>
      </w:tr>
    </w:tbl>
    <w:p w14:paraId="6186C03F" w14:textId="77777777" w:rsidR="00F30375" w:rsidRPr="00940EA5" w:rsidRDefault="00F30375" w:rsidP="00F30375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F30375" w:rsidRPr="00940EA5" w14:paraId="0CBECE59" w14:textId="77777777" w:rsidTr="00BD13F4">
        <w:tc>
          <w:tcPr>
            <w:tcW w:w="7851" w:type="dxa"/>
            <w:gridSpan w:val="2"/>
            <w:shd w:val="clear" w:color="auto" w:fill="auto"/>
          </w:tcPr>
          <w:p w14:paraId="098A1CF0" w14:textId="77777777" w:rsidR="00F30375" w:rsidRPr="00BD13F4" w:rsidRDefault="00F30375" w:rsidP="00BD13F4">
            <w:pPr>
              <w:rPr>
                <w:b/>
              </w:rPr>
            </w:pPr>
            <w:r w:rsidRPr="00BD13F4">
              <w:rPr>
                <w:b/>
              </w:rPr>
              <w:t>REFERENTIEOPDRACHT NR.: 2</w:t>
            </w:r>
          </w:p>
          <w:p w14:paraId="1284D3D2" w14:textId="77777777" w:rsidR="00F30375" w:rsidRPr="00940EA5" w:rsidRDefault="00F30375" w:rsidP="00F50534">
            <w:r w:rsidRPr="00BD13F4">
              <w:rPr>
                <w:b/>
              </w:rPr>
              <w:t>m.b.t. de kerncompetentie nr</w:t>
            </w:r>
            <w:r w:rsidR="00F50534" w:rsidRPr="00BD13F4">
              <w:rPr>
                <w:b/>
              </w:rPr>
              <w:t>. 2 in paragraaf 5.3.1</w:t>
            </w:r>
            <w:r w:rsidRPr="00BD13F4">
              <w:rPr>
                <w:b/>
              </w:rPr>
              <w:t>.1</w:t>
            </w:r>
          </w:p>
        </w:tc>
      </w:tr>
      <w:tr w:rsidR="00F30375" w:rsidRPr="00940EA5" w14:paraId="63445537" w14:textId="77777777" w:rsidTr="00BD13F4">
        <w:tc>
          <w:tcPr>
            <w:tcW w:w="7851" w:type="dxa"/>
            <w:gridSpan w:val="2"/>
            <w:shd w:val="clear" w:color="auto" w:fill="auto"/>
          </w:tcPr>
          <w:p w14:paraId="0EFEE282" w14:textId="77777777" w:rsidR="00F30375" w:rsidRPr="00940EA5" w:rsidRDefault="00F30375" w:rsidP="00BD13F4">
            <w:r w:rsidRPr="00940EA5">
              <w:t>Gegevens opdrachtnemer</w:t>
            </w:r>
          </w:p>
        </w:tc>
      </w:tr>
      <w:tr w:rsidR="00F30375" w:rsidRPr="00940EA5" w14:paraId="227398FB" w14:textId="77777777" w:rsidTr="00BD13F4">
        <w:tc>
          <w:tcPr>
            <w:tcW w:w="3925" w:type="dxa"/>
            <w:shd w:val="clear" w:color="auto" w:fill="auto"/>
          </w:tcPr>
          <w:p w14:paraId="4F85FD77" w14:textId="77777777" w:rsidR="00F30375" w:rsidRPr="00940EA5" w:rsidRDefault="00F30375" w:rsidP="00BD13F4"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625999F1" w14:textId="77777777" w:rsidR="00F30375" w:rsidRPr="00940EA5" w:rsidRDefault="00F30375" w:rsidP="00BD13F4"/>
        </w:tc>
      </w:tr>
      <w:tr w:rsidR="00F30375" w:rsidRPr="00940EA5" w14:paraId="42051905" w14:textId="77777777" w:rsidTr="00BD13F4">
        <w:tc>
          <w:tcPr>
            <w:tcW w:w="7851" w:type="dxa"/>
            <w:gridSpan w:val="2"/>
            <w:shd w:val="clear" w:color="auto" w:fill="auto"/>
          </w:tcPr>
          <w:p w14:paraId="47C09446" w14:textId="77777777" w:rsidR="00F30375" w:rsidRPr="00940EA5" w:rsidRDefault="00F30375" w:rsidP="00BD13F4">
            <w:r w:rsidRPr="00940EA5">
              <w:t>Gegevens opdrachtgever</w:t>
            </w:r>
          </w:p>
        </w:tc>
      </w:tr>
      <w:tr w:rsidR="00F30375" w:rsidRPr="00940EA5" w14:paraId="708245DD" w14:textId="77777777" w:rsidTr="00BD13F4">
        <w:tc>
          <w:tcPr>
            <w:tcW w:w="3925" w:type="dxa"/>
            <w:shd w:val="clear" w:color="auto" w:fill="auto"/>
          </w:tcPr>
          <w:p w14:paraId="589DBB9E" w14:textId="77777777" w:rsidR="00F30375" w:rsidRPr="00940EA5" w:rsidRDefault="00F30375" w:rsidP="00BD13F4"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36337E55" w14:textId="77777777" w:rsidR="00F30375" w:rsidRPr="00940EA5" w:rsidRDefault="00F30375" w:rsidP="00BD13F4"/>
        </w:tc>
      </w:tr>
      <w:tr w:rsidR="00F30375" w:rsidRPr="00940EA5" w14:paraId="29B5DB44" w14:textId="77777777" w:rsidTr="00BD13F4">
        <w:tc>
          <w:tcPr>
            <w:tcW w:w="3925" w:type="dxa"/>
            <w:shd w:val="clear" w:color="auto" w:fill="auto"/>
          </w:tcPr>
          <w:p w14:paraId="50BF17F6" w14:textId="77777777" w:rsidR="00F30375" w:rsidRPr="00940EA5" w:rsidRDefault="00F30375" w:rsidP="00BD13F4"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E0708C4" w14:textId="77777777" w:rsidR="00F30375" w:rsidRPr="00940EA5" w:rsidRDefault="00F30375" w:rsidP="00BD13F4">
            <w:r w:rsidRPr="00940EA5">
              <w:t xml:space="preserve">Publiek / Privaat </w:t>
            </w:r>
          </w:p>
          <w:p w14:paraId="7EE81D38" w14:textId="77777777" w:rsidR="00F30375" w:rsidRPr="00940EA5" w:rsidRDefault="00F30375" w:rsidP="00BD13F4">
            <w:r w:rsidRPr="00940EA5">
              <w:t>(doorhalen wat niet van toepassing is)</w:t>
            </w:r>
          </w:p>
        </w:tc>
      </w:tr>
      <w:tr w:rsidR="00F30375" w:rsidRPr="00940EA5" w14:paraId="6C3E37BF" w14:textId="77777777" w:rsidTr="00BD13F4">
        <w:tc>
          <w:tcPr>
            <w:tcW w:w="3925" w:type="dxa"/>
            <w:shd w:val="clear" w:color="auto" w:fill="auto"/>
          </w:tcPr>
          <w:p w14:paraId="40A98529" w14:textId="77777777" w:rsidR="00F30375" w:rsidRPr="00940EA5" w:rsidRDefault="00F30375" w:rsidP="00BD13F4"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42665E58" w14:textId="77777777" w:rsidR="00F30375" w:rsidRPr="00940EA5" w:rsidRDefault="00F30375" w:rsidP="00BD13F4"/>
        </w:tc>
      </w:tr>
      <w:tr w:rsidR="00F30375" w:rsidRPr="00940EA5" w14:paraId="01F41824" w14:textId="77777777" w:rsidTr="00BD13F4">
        <w:tc>
          <w:tcPr>
            <w:tcW w:w="3925" w:type="dxa"/>
            <w:shd w:val="clear" w:color="auto" w:fill="auto"/>
          </w:tcPr>
          <w:p w14:paraId="29ED9C2A" w14:textId="77777777" w:rsidR="00F30375" w:rsidRPr="00940EA5" w:rsidRDefault="00F30375" w:rsidP="00BD13F4"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1B8CC1D0" w14:textId="77777777" w:rsidR="00F30375" w:rsidRPr="00940EA5" w:rsidRDefault="00F30375" w:rsidP="00BD13F4"/>
        </w:tc>
      </w:tr>
      <w:tr w:rsidR="00F30375" w:rsidRPr="00940EA5" w14:paraId="05E08AD5" w14:textId="77777777" w:rsidTr="00BD13F4">
        <w:tc>
          <w:tcPr>
            <w:tcW w:w="3925" w:type="dxa"/>
            <w:shd w:val="clear" w:color="auto" w:fill="auto"/>
          </w:tcPr>
          <w:p w14:paraId="0C4ECCD0" w14:textId="77777777" w:rsidR="00F30375" w:rsidRPr="00940EA5" w:rsidRDefault="00F30375" w:rsidP="00BD13F4"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4613EFBA" w14:textId="77777777" w:rsidR="00F30375" w:rsidRPr="00940EA5" w:rsidRDefault="00F30375" w:rsidP="00BD13F4"/>
        </w:tc>
      </w:tr>
      <w:tr w:rsidR="00F30375" w:rsidRPr="00940EA5" w14:paraId="48C67BA9" w14:textId="77777777" w:rsidTr="00BD13F4">
        <w:tc>
          <w:tcPr>
            <w:tcW w:w="3925" w:type="dxa"/>
            <w:shd w:val="clear" w:color="auto" w:fill="auto"/>
          </w:tcPr>
          <w:p w14:paraId="123AB086" w14:textId="77777777" w:rsidR="00F30375" w:rsidRPr="00940EA5" w:rsidRDefault="00F30375" w:rsidP="00BD13F4"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7092BF6C" w14:textId="77777777" w:rsidR="00F30375" w:rsidRPr="00940EA5" w:rsidRDefault="00F30375" w:rsidP="00BD13F4"/>
        </w:tc>
      </w:tr>
      <w:tr w:rsidR="00F30375" w:rsidRPr="00940EA5" w14:paraId="11CF57EC" w14:textId="77777777" w:rsidTr="00BD13F4">
        <w:tc>
          <w:tcPr>
            <w:tcW w:w="7851" w:type="dxa"/>
            <w:gridSpan w:val="2"/>
            <w:shd w:val="clear" w:color="auto" w:fill="auto"/>
          </w:tcPr>
          <w:p w14:paraId="0182CBC1" w14:textId="77777777" w:rsidR="00F30375" w:rsidRPr="00940EA5" w:rsidRDefault="00F30375" w:rsidP="00BD13F4">
            <w:r w:rsidRPr="00940EA5">
              <w:t>Gegevens omtrent de referentieopdracht</w:t>
            </w:r>
          </w:p>
        </w:tc>
      </w:tr>
      <w:tr w:rsidR="00F30375" w:rsidRPr="00940EA5" w14:paraId="17C6669E" w14:textId="77777777" w:rsidTr="00BD13F4">
        <w:tc>
          <w:tcPr>
            <w:tcW w:w="3925" w:type="dxa"/>
            <w:shd w:val="clear" w:color="auto" w:fill="auto"/>
          </w:tcPr>
          <w:p w14:paraId="5A6CC40A" w14:textId="77777777" w:rsidR="00F30375" w:rsidRPr="00940EA5" w:rsidRDefault="00F30375" w:rsidP="00BD13F4"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19A987AB" w14:textId="77777777" w:rsidR="00F30375" w:rsidRPr="00940EA5" w:rsidRDefault="00F30375" w:rsidP="00BD13F4"/>
        </w:tc>
      </w:tr>
      <w:tr w:rsidR="00F30375" w:rsidRPr="00940EA5" w14:paraId="4BF52249" w14:textId="77777777" w:rsidTr="00BD13F4">
        <w:tc>
          <w:tcPr>
            <w:tcW w:w="3925" w:type="dxa"/>
            <w:shd w:val="clear" w:color="auto" w:fill="auto"/>
          </w:tcPr>
          <w:p w14:paraId="315B776B" w14:textId="77777777" w:rsidR="00F30375" w:rsidRPr="00940EA5" w:rsidRDefault="00F30375" w:rsidP="00BD13F4">
            <w:r w:rsidRPr="00940EA5">
              <w:t xml:space="preserve">Overeengekomen bedrag (opdrachtsom) </w:t>
            </w:r>
            <w:r>
              <w:t>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1D010A4E" w14:textId="77777777" w:rsidR="00F30375" w:rsidRPr="00940EA5" w:rsidRDefault="00F30375" w:rsidP="00BD13F4"/>
        </w:tc>
      </w:tr>
      <w:tr w:rsidR="00F30375" w:rsidRPr="00940EA5" w14:paraId="2E37E5B7" w14:textId="77777777" w:rsidTr="00BD13F4">
        <w:tc>
          <w:tcPr>
            <w:tcW w:w="3925" w:type="dxa"/>
            <w:shd w:val="clear" w:color="auto" w:fill="auto"/>
          </w:tcPr>
          <w:p w14:paraId="16311D18" w14:textId="77777777" w:rsidR="00F30375" w:rsidRPr="00940EA5" w:rsidRDefault="00F30375" w:rsidP="00BD13F4"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7535DBA3" w14:textId="77777777" w:rsidR="00F30375" w:rsidRPr="00940EA5" w:rsidRDefault="00F30375" w:rsidP="00BD13F4"/>
        </w:tc>
      </w:tr>
      <w:tr w:rsidR="00F30375" w:rsidRPr="00940EA5" w14:paraId="2356D441" w14:textId="77777777" w:rsidTr="00BD13F4">
        <w:tc>
          <w:tcPr>
            <w:tcW w:w="3925" w:type="dxa"/>
            <w:shd w:val="clear" w:color="auto" w:fill="auto"/>
          </w:tcPr>
          <w:p w14:paraId="31746DBB" w14:textId="77777777" w:rsidR="00F30375" w:rsidRPr="00940EA5" w:rsidRDefault="00F30375" w:rsidP="00BD13F4"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5AA26703" w14:textId="77777777" w:rsidR="00F30375" w:rsidRPr="00940EA5" w:rsidRDefault="00F30375" w:rsidP="00BD13F4"/>
        </w:tc>
      </w:tr>
    </w:tbl>
    <w:p w14:paraId="5519863F" w14:textId="77777777" w:rsidR="00F30375" w:rsidRDefault="00F30375" w:rsidP="00F30375">
      <w:pPr>
        <w:pStyle w:val="broodtekst"/>
      </w:pPr>
    </w:p>
    <w:p w14:paraId="4F400769" w14:textId="77777777" w:rsidR="00BD13F4" w:rsidRPr="00940EA5" w:rsidRDefault="00BD13F4" w:rsidP="00F30375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F30375" w:rsidRPr="00940EA5" w14:paraId="1C79CEFA" w14:textId="77777777" w:rsidTr="00BD13F4">
        <w:tc>
          <w:tcPr>
            <w:tcW w:w="7851" w:type="dxa"/>
            <w:gridSpan w:val="2"/>
            <w:shd w:val="clear" w:color="auto" w:fill="auto"/>
          </w:tcPr>
          <w:p w14:paraId="66692FE4" w14:textId="77777777" w:rsidR="00F30375" w:rsidRPr="00BD13F4" w:rsidRDefault="00F30375" w:rsidP="00BD13F4">
            <w:pPr>
              <w:pStyle w:val="broodtekst"/>
              <w:rPr>
                <w:b/>
              </w:rPr>
            </w:pPr>
            <w:r w:rsidRPr="00BD13F4">
              <w:rPr>
                <w:b/>
              </w:rPr>
              <w:lastRenderedPageBreak/>
              <w:t>REFERENTIEOPDRACHT NR.: 3</w:t>
            </w:r>
          </w:p>
          <w:p w14:paraId="6C5F3B7B" w14:textId="77777777" w:rsidR="00F30375" w:rsidRPr="00940EA5" w:rsidRDefault="00F30375" w:rsidP="00BD13F4">
            <w:pPr>
              <w:pStyle w:val="broodtekst"/>
            </w:pPr>
            <w:r w:rsidRPr="00BD13F4">
              <w:rPr>
                <w:b/>
              </w:rPr>
              <w:t>m.b.t. de kerncomp</w:t>
            </w:r>
            <w:r w:rsidR="00F50534" w:rsidRPr="00BD13F4">
              <w:rPr>
                <w:b/>
              </w:rPr>
              <w:t>etentie nr.3 in paragraaf 5.3.1</w:t>
            </w:r>
            <w:r w:rsidRPr="00BD13F4">
              <w:rPr>
                <w:b/>
              </w:rPr>
              <w:t>.1</w:t>
            </w:r>
          </w:p>
        </w:tc>
      </w:tr>
      <w:tr w:rsidR="00F30375" w:rsidRPr="00940EA5" w14:paraId="6CF50ADC" w14:textId="77777777" w:rsidTr="00BD13F4">
        <w:tc>
          <w:tcPr>
            <w:tcW w:w="7851" w:type="dxa"/>
            <w:gridSpan w:val="2"/>
            <w:shd w:val="clear" w:color="auto" w:fill="auto"/>
          </w:tcPr>
          <w:p w14:paraId="080618E0" w14:textId="77777777" w:rsidR="00F30375" w:rsidRPr="00940EA5" w:rsidRDefault="00F30375" w:rsidP="00BD13F4">
            <w:pPr>
              <w:pStyle w:val="broodtekst"/>
            </w:pPr>
            <w:r w:rsidRPr="00940EA5">
              <w:t>Gegevens opdrachtnemer</w:t>
            </w:r>
          </w:p>
        </w:tc>
      </w:tr>
      <w:tr w:rsidR="00F30375" w:rsidRPr="00940EA5" w14:paraId="64EFF1A5" w14:textId="77777777" w:rsidTr="00BD13F4">
        <w:tc>
          <w:tcPr>
            <w:tcW w:w="3925" w:type="dxa"/>
            <w:shd w:val="clear" w:color="auto" w:fill="auto"/>
          </w:tcPr>
          <w:p w14:paraId="0FAE90B0" w14:textId="77777777" w:rsidR="00F30375" w:rsidRPr="00940EA5" w:rsidRDefault="00F30375" w:rsidP="00BD13F4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36F15FAB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42055288" w14:textId="77777777" w:rsidTr="00BD13F4">
        <w:tc>
          <w:tcPr>
            <w:tcW w:w="7851" w:type="dxa"/>
            <w:gridSpan w:val="2"/>
            <w:shd w:val="clear" w:color="auto" w:fill="auto"/>
          </w:tcPr>
          <w:p w14:paraId="64162E91" w14:textId="77777777" w:rsidR="00F30375" w:rsidRPr="00940EA5" w:rsidRDefault="00F30375" w:rsidP="00BD13F4">
            <w:pPr>
              <w:pStyle w:val="broodtekst"/>
            </w:pPr>
            <w:r w:rsidRPr="00940EA5">
              <w:t>Gegevens opdrachtgever</w:t>
            </w:r>
          </w:p>
        </w:tc>
      </w:tr>
      <w:tr w:rsidR="00F30375" w:rsidRPr="00940EA5" w14:paraId="3E3055E0" w14:textId="77777777" w:rsidTr="00BD13F4">
        <w:tc>
          <w:tcPr>
            <w:tcW w:w="3925" w:type="dxa"/>
            <w:shd w:val="clear" w:color="auto" w:fill="auto"/>
          </w:tcPr>
          <w:p w14:paraId="613C0DC9" w14:textId="77777777" w:rsidR="00F30375" w:rsidRPr="00940EA5" w:rsidRDefault="00F30375" w:rsidP="00BD13F4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57E9C4D0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2BEB4D02" w14:textId="77777777" w:rsidTr="00BD13F4">
        <w:tc>
          <w:tcPr>
            <w:tcW w:w="3925" w:type="dxa"/>
            <w:shd w:val="clear" w:color="auto" w:fill="auto"/>
          </w:tcPr>
          <w:p w14:paraId="5F5B44F2" w14:textId="77777777" w:rsidR="00F30375" w:rsidRPr="00940EA5" w:rsidRDefault="00F30375" w:rsidP="00BD13F4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B70D832" w14:textId="77777777" w:rsidR="00F30375" w:rsidRPr="00940EA5" w:rsidRDefault="00F30375" w:rsidP="00BD13F4">
            <w:pPr>
              <w:pStyle w:val="broodtekst"/>
            </w:pPr>
            <w:r w:rsidRPr="00940EA5">
              <w:t xml:space="preserve">Publiek / Privaat </w:t>
            </w:r>
          </w:p>
          <w:p w14:paraId="4322DFAA" w14:textId="77777777" w:rsidR="00F30375" w:rsidRPr="00940EA5" w:rsidRDefault="00F30375" w:rsidP="00BD13F4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F30375" w:rsidRPr="00940EA5" w14:paraId="73605AB5" w14:textId="77777777" w:rsidTr="00BD13F4">
        <w:tc>
          <w:tcPr>
            <w:tcW w:w="3925" w:type="dxa"/>
            <w:shd w:val="clear" w:color="auto" w:fill="auto"/>
          </w:tcPr>
          <w:p w14:paraId="7CF60DCE" w14:textId="77777777" w:rsidR="00F30375" w:rsidRPr="00940EA5" w:rsidRDefault="00F30375" w:rsidP="00BD13F4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067C8E00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0E94099F" w14:textId="77777777" w:rsidTr="00BD13F4">
        <w:tc>
          <w:tcPr>
            <w:tcW w:w="3925" w:type="dxa"/>
            <w:shd w:val="clear" w:color="auto" w:fill="auto"/>
          </w:tcPr>
          <w:p w14:paraId="5284C13F" w14:textId="77777777" w:rsidR="00F30375" w:rsidRPr="00940EA5" w:rsidRDefault="00F30375" w:rsidP="00BD13F4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49F67284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24F3F8B0" w14:textId="77777777" w:rsidTr="00BD13F4">
        <w:tc>
          <w:tcPr>
            <w:tcW w:w="3925" w:type="dxa"/>
            <w:shd w:val="clear" w:color="auto" w:fill="auto"/>
          </w:tcPr>
          <w:p w14:paraId="6041E02B" w14:textId="77777777" w:rsidR="00F30375" w:rsidRPr="00940EA5" w:rsidRDefault="00F30375" w:rsidP="00BD13F4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5A41AF6E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54FA5A97" w14:textId="77777777" w:rsidTr="00BD13F4">
        <w:tc>
          <w:tcPr>
            <w:tcW w:w="3925" w:type="dxa"/>
            <w:shd w:val="clear" w:color="auto" w:fill="auto"/>
          </w:tcPr>
          <w:p w14:paraId="3E9836BA" w14:textId="77777777" w:rsidR="00F30375" w:rsidRPr="00940EA5" w:rsidRDefault="00F30375" w:rsidP="00BD13F4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70785FA6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6F266EF4" w14:textId="77777777" w:rsidTr="00BD13F4">
        <w:tc>
          <w:tcPr>
            <w:tcW w:w="7851" w:type="dxa"/>
            <w:gridSpan w:val="2"/>
            <w:shd w:val="clear" w:color="auto" w:fill="auto"/>
          </w:tcPr>
          <w:p w14:paraId="2372334A" w14:textId="77777777" w:rsidR="00F30375" w:rsidRPr="00940EA5" w:rsidRDefault="00F30375" w:rsidP="00BD13F4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F30375" w:rsidRPr="00940EA5" w14:paraId="6713525C" w14:textId="77777777" w:rsidTr="00BD13F4">
        <w:tc>
          <w:tcPr>
            <w:tcW w:w="3925" w:type="dxa"/>
            <w:shd w:val="clear" w:color="auto" w:fill="auto"/>
          </w:tcPr>
          <w:p w14:paraId="307B7503" w14:textId="77777777" w:rsidR="00F30375" w:rsidRPr="00940EA5" w:rsidRDefault="00F30375" w:rsidP="00BD13F4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0B44BD00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2D1D0EC3" w14:textId="77777777" w:rsidTr="00BD13F4">
        <w:tc>
          <w:tcPr>
            <w:tcW w:w="3925" w:type="dxa"/>
            <w:shd w:val="clear" w:color="auto" w:fill="auto"/>
          </w:tcPr>
          <w:p w14:paraId="6B4B7773" w14:textId="77777777" w:rsidR="00F30375" w:rsidRPr="00940EA5" w:rsidRDefault="00F30375" w:rsidP="00BD13F4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4932636C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59E37BB6" w14:textId="77777777" w:rsidTr="00BD13F4">
        <w:tc>
          <w:tcPr>
            <w:tcW w:w="3925" w:type="dxa"/>
            <w:shd w:val="clear" w:color="auto" w:fill="auto"/>
          </w:tcPr>
          <w:p w14:paraId="4ECC113A" w14:textId="77777777" w:rsidR="00F30375" w:rsidRPr="00940EA5" w:rsidRDefault="00F30375" w:rsidP="00BD13F4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05BDB55E" w14:textId="77777777" w:rsidR="00F30375" w:rsidRPr="00940EA5" w:rsidRDefault="00F30375" w:rsidP="00BD13F4">
            <w:pPr>
              <w:pStyle w:val="broodtekst"/>
            </w:pPr>
          </w:p>
        </w:tc>
      </w:tr>
      <w:tr w:rsidR="00F30375" w:rsidRPr="00940EA5" w14:paraId="0D799861" w14:textId="77777777" w:rsidTr="00BD13F4">
        <w:tc>
          <w:tcPr>
            <w:tcW w:w="3925" w:type="dxa"/>
            <w:shd w:val="clear" w:color="auto" w:fill="auto"/>
          </w:tcPr>
          <w:p w14:paraId="070DE789" w14:textId="77777777" w:rsidR="00F30375" w:rsidRPr="00940EA5" w:rsidRDefault="00F30375" w:rsidP="00BD13F4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3B783442" w14:textId="77777777" w:rsidR="00F30375" w:rsidRPr="00940EA5" w:rsidRDefault="00F30375" w:rsidP="00BD13F4">
            <w:pPr>
              <w:pStyle w:val="broodtekst"/>
            </w:pPr>
          </w:p>
        </w:tc>
      </w:tr>
    </w:tbl>
    <w:p w14:paraId="0CD770E5" w14:textId="77777777" w:rsidR="00F30375" w:rsidRPr="00940EA5" w:rsidRDefault="00F30375" w:rsidP="00F30375">
      <w:pPr>
        <w:pStyle w:val="broodtekst"/>
      </w:pPr>
    </w:p>
    <w:p w14:paraId="4012C8C0" w14:textId="77777777" w:rsidR="00F30375" w:rsidRDefault="00F30375" w:rsidP="00F30375">
      <w:r w:rsidRPr="00940EA5"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2BAC3323" w14:textId="77777777" w:rsidR="00F30375" w:rsidRDefault="00F30375" w:rsidP="00F30375"/>
    <w:p w14:paraId="083280D6" w14:textId="77777777" w:rsidR="00F30375" w:rsidRPr="00BE1666" w:rsidRDefault="00F30375" w:rsidP="00F30375">
      <w:r w:rsidRPr="00BE1666">
        <w:t>Aandachtspunten</w:t>
      </w:r>
      <w:r w:rsidR="001D5437" w:rsidRPr="00BE1666">
        <w:t>:</w:t>
      </w:r>
    </w:p>
    <w:p w14:paraId="14855149" w14:textId="77777777" w:rsidR="00F30375" w:rsidRPr="00BE1666" w:rsidRDefault="00F30375" w:rsidP="00F30375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BE1666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BE1666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BE1666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BE1666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BE1666">
        <w:rPr>
          <w:rFonts w:ascii="Verdana" w:hAnsi="Verdana"/>
          <w:sz w:val="18"/>
          <w:szCs w:val="18"/>
        </w:rPr>
        <w:t xml:space="preserve">.  </w:t>
      </w:r>
    </w:p>
    <w:p w14:paraId="598C1231" w14:textId="77777777" w:rsidR="00F30375" w:rsidRPr="00BE1666" w:rsidRDefault="00F30375" w:rsidP="00F30375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BE1666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BE1666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BE1666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6DA2D63D" w14:textId="77777777" w:rsidR="00F30375" w:rsidRPr="00BE1666" w:rsidRDefault="00F30375" w:rsidP="00F30375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BE1666">
        <w:rPr>
          <w:rFonts w:ascii="Verdana" w:hAnsi="Verdana"/>
          <w:sz w:val="18"/>
          <w:szCs w:val="18"/>
        </w:rPr>
        <w:t>Reeds ver</w:t>
      </w:r>
      <w:r w:rsidR="005B54A1" w:rsidRPr="00BE1666">
        <w:rPr>
          <w:rFonts w:ascii="Verdana" w:hAnsi="Verdana"/>
          <w:sz w:val="18"/>
          <w:szCs w:val="18"/>
        </w:rPr>
        <w:t>kregen maar nog niet afgeronde </w:t>
      </w:r>
      <w:r w:rsidRPr="00BE1666">
        <w:rPr>
          <w:rFonts w:ascii="Verdana" w:hAnsi="Verdana"/>
          <w:sz w:val="18"/>
          <w:szCs w:val="18"/>
        </w:rPr>
        <w:t>opdrachten mogen opgevoerd worden indien voldaan wordt aan de volgende eisen;</w:t>
      </w:r>
    </w:p>
    <w:p w14:paraId="1B01C658" w14:textId="77777777" w:rsidR="00F30375" w:rsidRPr="00BE1666" w:rsidRDefault="00F30375" w:rsidP="00F30375">
      <w:pPr>
        <w:pStyle w:val="Lijstalinea"/>
        <w:numPr>
          <w:ilvl w:val="1"/>
          <w:numId w:val="32"/>
        </w:numPr>
        <w:contextualSpacing/>
      </w:pPr>
      <w:r w:rsidRPr="00BE1666">
        <w:t>De opdracht is op de uiterste datum voor indienen Inschrijving reeds twaalf maanden in uitvoering.</w:t>
      </w:r>
    </w:p>
    <w:p w14:paraId="2E22CBE7" w14:textId="77777777" w:rsidR="00F30375" w:rsidRPr="00BE1666" w:rsidRDefault="00F30375" w:rsidP="00F30375">
      <w:pPr>
        <w:pStyle w:val="Lijstalinea"/>
        <w:numPr>
          <w:ilvl w:val="1"/>
          <w:numId w:val="32"/>
        </w:numPr>
        <w:contextualSpacing/>
      </w:pPr>
      <w:r w:rsidRPr="00BE1666">
        <w:t>In de in uitvoering zijnde periode is aantoonbaar invulling gegeven aan de gevraagde ervaring.</w:t>
      </w:r>
    </w:p>
    <w:p w14:paraId="07F51DA9" w14:textId="77777777" w:rsidR="00F30375" w:rsidRPr="00BE1666" w:rsidRDefault="00F30375" w:rsidP="00F30375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BE1666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14:paraId="617F8D79" w14:textId="77777777" w:rsidR="00F30375" w:rsidRPr="00BE1666" w:rsidRDefault="00F30375" w:rsidP="00F30375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BE1666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Bijlage behorende referentieopdrachten valt onder de zorgvuldigheidsplicht van Inschrijver.  </w:t>
      </w:r>
    </w:p>
    <w:p w14:paraId="756333D2" w14:textId="77777777" w:rsidR="003F5EB0" w:rsidRDefault="003F5EB0" w:rsidP="003F5EB0"/>
    <w:sectPr w:rsid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90634" w14:textId="77777777" w:rsidR="00D95F1B" w:rsidRDefault="00D95F1B" w:rsidP="0088501B">
      <w:r>
        <w:separator/>
      </w:r>
    </w:p>
  </w:endnote>
  <w:endnote w:type="continuationSeparator" w:id="0">
    <w:p w14:paraId="5BC3545B" w14:textId="77777777" w:rsidR="00D95F1B" w:rsidRDefault="00D95F1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49D8" w14:textId="77777777" w:rsidR="00D95F1B" w:rsidRDefault="00D95F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5AC87" w14:textId="77777777" w:rsidR="00D95F1B" w:rsidRDefault="00D95F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58CA" w14:textId="77777777" w:rsidR="00D95F1B" w:rsidRDefault="00D95F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08033" w14:textId="77777777" w:rsidR="00D95F1B" w:rsidRDefault="00D95F1B" w:rsidP="0088501B">
      <w:r>
        <w:separator/>
      </w:r>
    </w:p>
  </w:footnote>
  <w:footnote w:type="continuationSeparator" w:id="0">
    <w:p w14:paraId="000114E2" w14:textId="77777777" w:rsidR="00D95F1B" w:rsidRDefault="00D95F1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603DA" w14:textId="77777777" w:rsidR="00D95F1B" w:rsidRDefault="00D95F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45A91" w14:textId="77777777" w:rsidR="00D95F1B" w:rsidRDefault="00D95F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FDB91" w14:textId="77777777" w:rsidR="00D95F1B" w:rsidRDefault="00D95F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00F89B5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75"/>
    <w:rsid w:val="00043163"/>
    <w:rsid w:val="00056D70"/>
    <w:rsid w:val="000B3F94"/>
    <w:rsid w:val="000E1F3B"/>
    <w:rsid w:val="00173156"/>
    <w:rsid w:val="001D5437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A74E7"/>
    <w:rsid w:val="004B0EA1"/>
    <w:rsid w:val="004D766D"/>
    <w:rsid w:val="005A4FBE"/>
    <w:rsid w:val="005B54A1"/>
    <w:rsid w:val="005D2CF1"/>
    <w:rsid w:val="005E046F"/>
    <w:rsid w:val="006006F5"/>
    <w:rsid w:val="00650A9B"/>
    <w:rsid w:val="006D2E66"/>
    <w:rsid w:val="006F42D7"/>
    <w:rsid w:val="00716ED9"/>
    <w:rsid w:val="007435A7"/>
    <w:rsid w:val="007C4565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81E2C"/>
    <w:rsid w:val="00BD13F4"/>
    <w:rsid w:val="00BE1666"/>
    <w:rsid w:val="00C36FAA"/>
    <w:rsid w:val="00C71133"/>
    <w:rsid w:val="00CA55CC"/>
    <w:rsid w:val="00CB3317"/>
    <w:rsid w:val="00D95F1B"/>
    <w:rsid w:val="00DA3555"/>
    <w:rsid w:val="00DB0E0B"/>
    <w:rsid w:val="00E456EE"/>
    <w:rsid w:val="00ED7AB9"/>
    <w:rsid w:val="00EE5BBE"/>
    <w:rsid w:val="00F1497A"/>
    <w:rsid w:val="00F30375"/>
    <w:rsid w:val="00F50534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6EF06A"/>
  <w15:chartTrackingRefBased/>
  <w15:docId w15:val="{4175BBFC-53C6-470D-BE1B-63902F0E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0375"/>
    <w:pPr>
      <w:spacing w:line="276" w:lineRule="auto"/>
    </w:pPr>
    <w:rPr>
      <w:rFonts w:ascii="Verdana" w:eastAsia="DejaVu Sans" w:hAnsi="Verdana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,Colorful List Accent 1,Dot pt,F5 List Paragraph,List Paragraph1,No Spacing1,List Paragraph Char Char Char,Indicator Text,Numbered Para 1,Bullet 1,Bullet Points,Párrafo de lista,MAIN CONTENT,Recommendation,List Paragraph2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,Colorful List Accent 1 Char,Dot pt Char,F5 List Paragraph Char,List Paragraph1 Char,No Spacing1 Char,List Paragraph Char Char Char Char,Indicator Text Char,Numbered Para 1 Char,Bullet 1 Char,Bullet Points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F30375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F3037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F30375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F30375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F30375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F30375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F30375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5F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5F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5F1B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5F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5F1B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Hessing, Kelly (CD)</dc:creator>
  <cp:keywords/>
  <dc:description/>
  <cp:lastModifiedBy>Moesman, Johan (CD)</cp:lastModifiedBy>
  <cp:revision>2</cp:revision>
  <dcterms:created xsi:type="dcterms:W3CDTF">2020-10-01T09:38:00Z</dcterms:created>
  <dcterms:modified xsi:type="dcterms:W3CDTF">2020-10-01T09:38:00Z</dcterms:modified>
</cp:coreProperties>
</file>